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C9B654" w14:textId="77777777" w:rsidR="005C286E" w:rsidRDefault="005C286E">
      <w:pPr>
        <w:rPr>
          <w:rFonts w:ascii="Calibri" w:hAnsi="Calibri" w:cs="Times New Roman"/>
          <w:sz w:val="22"/>
          <w:lang w:eastAsia="en-US"/>
        </w:rPr>
      </w:pPr>
    </w:p>
    <w:p w14:paraId="18C9B655" w14:textId="77777777" w:rsidR="005A2A5D" w:rsidRDefault="0039720E" w:rsidP="002C296E">
      <w:pPr>
        <w:pStyle w:val="BodyText"/>
      </w:pPr>
      <w:r>
        <w:rPr>
          <w:noProof/>
          <w:lang w:eastAsia="en-AU"/>
        </w:rPr>
        <mc:AlternateContent>
          <mc:Choice Requires="wps">
            <w:drawing>
              <wp:anchor distT="0" distB="0" distL="114300" distR="114300" simplePos="0" relativeHeight="251658241" behindDoc="0" locked="1" layoutInCell="1" allowOverlap="1" wp14:anchorId="18C9B7B2" wp14:editId="18C9B7B3">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5B7EC18E">
              <v:shape id="LandscapeOverlayRight" style="position:absolute;margin-left:193.05pt;margin-top:127.6pt;width:620.5pt;height:249.45pt;z-index:25165824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spid="_x0000_s1026" fillcolor="#642667 [3202]" stroked="f" path="m,4989l2359,,12410,r,4989l,498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awWY5woDAAC3BwAADgAAAAAAAAAAAAAAAAAuAgAAZHJzL2Uyb0Rv&#10;Yy54bWxQSwECLQAUAAYACAAAACEAqJCdZN4AAAAMAQAADwAAAAAAAAAAAAAAAABkBQAAZHJzL2Rv&#10;d25yZXYueG1sUEsFBgAAAAAEAAQA8wAAAG8GAAAAAA==&#10;" w14:anchorId="41DE326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51" behindDoc="0" locked="1" layoutInCell="1" allowOverlap="1" wp14:anchorId="18C9B7B4" wp14:editId="18C9B7B5">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3">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1C4B30F2">
              <v:shape id="LandscapePicRight" style="position:absolute;margin-left:193.05pt;margin-top:127.6pt;width:620.5pt;height:249.45pt;z-index:25165825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spid="_x0000_s1026" stroked="f" path="m,4989l2359,,12410,r,4989l,4989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w14:anchorId="143CF248">
                <v:fill type="frame" o:title="" recolor="t" rotate="t" r:id="rId14"/>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50" behindDoc="0" locked="1" layoutInCell="1" allowOverlap="1" wp14:anchorId="18C9B7B6" wp14:editId="18C9B7B7">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6C049A69">
              <v:shape id="LandscapeOverlayLeft" style="position:absolute;margin-left:28.65pt;margin-top:127.6pt;width:163.85pt;height:249.45pt;z-index:25165825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spid="_x0000_s1026" fillcolor="#201547" stroked="f" path="m924,l,,,4989r3278,l92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w14:anchorId="5FDE786C">
                <v:fill opacity="19789f"/>
                <v:path arrowok="t" o:connecttype="custom" o:connectlocs="586534,0;0,0;0,3168000;2080800,3168000;586534,0" o:connectangles="0,0,0,0,0"/>
                <w10:wrap anchorx="page" anchory="page"/>
                <w10:anchorlock/>
              </v:shape>
            </w:pict>
          </mc:Fallback>
        </mc:AlternateContent>
      </w:r>
      <w:r w:rsidR="001246C4" w:rsidRPr="00812815">
        <w:rPr>
          <w:noProof/>
          <w:color w:val="642667" w:themeColor="text2"/>
          <w:lang w:eastAsia="en-AU"/>
        </w:rPr>
        <mc:AlternateContent>
          <mc:Choice Requires="wps">
            <w:drawing>
              <wp:anchor distT="0" distB="0" distL="114300" distR="114300" simplePos="0" relativeHeight="251658258" behindDoc="0" locked="1" layoutInCell="1" allowOverlap="1" wp14:anchorId="18C9B7B8" wp14:editId="18C9B7B9">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5">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1F10FAAA">
              <v:shape id="Multi2" style="position:absolute;margin-left:278.9pt;margin-top:185.35pt;width:4in;height:374.45pt;z-index:25165825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spid="_x0000_s1026" stroked="f" path="m3536,l,7483r5762,l5762,,3536,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" w14:anchorId="031DAD9F">
                <v:fill type="frame" o:title="" recolor="t" rotate="t" r:id="rId16"/>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7" behindDoc="0" locked="1" layoutInCell="1" allowOverlap="1" wp14:anchorId="18C9B7BA" wp14:editId="18C9B7BB">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7">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11E97129">
              <v:shape id="Multi1" style="position:absolute;margin-left:28.6pt;margin-top:185.35pt;width:250.6pt;height:374.45pt;z-index:25165825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spid="_x0000_s1026" stroked="f" path="m1747,l,,,8858r5941,l1747,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" w14:anchorId="0A741804">
                <v:fill type="frame" o:title="" recolor="t" rotate="t" r:id="rId18"/>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9" behindDoc="0" locked="1" layoutInCell="1" allowOverlap="1" wp14:anchorId="18C9B7BC" wp14:editId="18C9B7BD">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7D9BB59C">
              <v:shape id="OverlayLeft" style="position:absolute;margin-left:28.6pt;margin-top:185.35pt;width:250.6pt;height:374.4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spid="_x0000_s1026" fillcolor="#201547" stroked="f" path="m1747,l,,,8858r5941,l174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w14:anchorId="2B40294A">
                <v:fill opacity="39321f"/>
                <v:path arrowok="t" o:connecttype="custom" o:connectlocs="935811,0;0,0;0,4755600;3182400,4755600;935811,0" o:connectangles="0,0,0,0,0"/>
                <w10:wrap anchorx="page" anchory="page"/>
                <w10:anchorlock/>
              </v:shape>
            </w:pict>
          </mc:Fallback>
        </mc:AlternateContent>
      </w:r>
      <w:r w:rsidR="00CA2A66" w:rsidRPr="00812815">
        <w:rPr>
          <w:noProof/>
          <w:color w:val="642667" w:themeColor="text2"/>
          <w:lang w:eastAsia="en-AU"/>
        </w:rPr>
        <mc:AlternateContent>
          <mc:Choice Requires="wps">
            <w:drawing>
              <wp:anchor distT="0" distB="0" distL="114300" distR="114300" simplePos="0" relativeHeight="251658260" behindDoc="0" locked="1" layoutInCell="1" allowOverlap="1" wp14:anchorId="18C9B7BE" wp14:editId="18C9B7BF">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2F79E2B9">
              <v:shape id="OverlayRight" style="position:absolute;margin-left:278.9pt;margin-top:185.35pt;width:4in;height:374.4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spid="_x0000_s1026" fillcolor="#642667 [3202]" stroked="f" path="m3536,l,7483r5762,l5762,,353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" w14:anchorId="057F32D9">
                <v:fill opacity="19532f"/>
                <v:path arrowok="t" o:connecttype="custom" o:connectlocs="2244581,0;0,4755600;3657600,4755600;3657600,0;224458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58253" behindDoc="0" locked="1" layoutInCell="1" allowOverlap="1" wp14:anchorId="18C9B7C0" wp14:editId="18C9B7C1">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9"/>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0A6048C6">
              <v:shape id="TriangleBottomACIMono" style="position:absolute;margin-left:278.9pt;margin-top:559.55pt;width:148.8pt;height:157.0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stroked="f" path="m1745,3697l,,3496,,1745,3697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bwAAAAYAAAAA&#10;AAAAAAAAAUcAAAE2AAAAHQBEAEUATABXAFAAIABNAGkAcgByAGkAbgBnAF8AVABvAG0ARABhAHkA&#10;MgAwADEAOAAoAEIAJgBXACk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IIAAAAAQAAAJgAAACgAAAByAABHQAAADHs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RwE2AwER&#10;AAIRAQMRAf/dAAQAJ//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" w14:anchorId="379C0652">
                <v:fill type="frame" o:title="" recolor="t" rotate="t" r:id="rId20"/>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58255" behindDoc="0" locked="1" layoutInCell="1" allowOverlap="1" wp14:anchorId="18C9B7C2" wp14:editId="18C9B7C3">
                <wp:simplePos x="0" y="0"/>
                <wp:positionH relativeFrom="page">
                  <wp:posOffset>3542030</wp:posOffset>
                </wp:positionH>
                <wp:positionV relativeFrom="page">
                  <wp:posOffset>7106285</wp:posOffset>
                </wp:positionV>
                <wp:extent cx="1890000" cy="1994400"/>
                <wp:effectExtent l="0" t="0" r="0" b="635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1"/>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0C1BBDBB">
              <v:shape id="TriangleBottomACI" style="position:absolute;margin-left:278.9pt;margin-top:559.55pt;width:148.8pt;height:157.0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stroked="f" path="m1745,3697l,,3496,,1745,3697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HAAAAAFJnaHRsb25nAAABN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E4QklNBAwAAAAAPBAAAAABAAAAmAAAAKAAAAHI&#10;AAEdAAAAO/QAGAAB/9j/4AAQSkZJRgABAgAASABIAAD/7QAMQWRvYmVfQ00AAf/uAA5BZG9iZQBk&#10;gAAAAAH/2wCEAAwICAgJCAwJCQwRCwoLERUPDAwPFRgTExUTExgRDAwMDAwMEQwMDAwMDAwMDAwM&#10;DAwMDAwMDAwMDAwMDAwMDAwBDQsLDQ4NEA4OEBQODg4UFA4ODg4UEQwMDAwMEREMDAwMDAwRDAwM&#10;DAwMDAwMDAwMDAwMDAwMDAwMDAwMDAwMDP/AABEIAKAAm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ICAgICAgICAgIDAgICAwQDAgIDBAUEBAQEBAUGBQUFBQUFBgYHBwgHBwYJCQoKCQkMDAwMDAwM&#10;DAwMDAwMDAwBAwMDBQQFCQYGCQ0KCQoNDw4ODg4PDwwMDAwMDw8MDAwMDAwPDAwMDAwMDAwMDAwM&#10;DAwMDAwMDAwMDAwMDAwMDP/AABEIAUcBNgMBEQACEQEDEQH/3QAEACf/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" w14:anchorId="34C10BF2">
                <v:fill type="frame" o:title="" recolor="t" rotate="t" r:id="rId22"/>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8248" behindDoc="0" locked="1" layoutInCell="1" allowOverlap="1" wp14:anchorId="18C9B7C4" wp14:editId="18C9B7C5">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63FBF074">
              <v:shape id="TriangleBottom" style="position:absolute;margin-left:278.9pt;margin-top:559.55pt;width:148.8pt;height:157.0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fillcolor="#c1a8c2 [3208]" stroked="f" path="m1745,3697l,,3496,,1745,36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" w14:anchorId="5E8A07A5">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6" behindDoc="1" locked="1" layoutInCell="1" allowOverlap="1" wp14:anchorId="18C9B7C6" wp14:editId="60AB2529">
                <wp:simplePos x="0" y="0"/>
                <wp:positionH relativeFrom="page">
                  <wp:posOffset>358775</wp:posOffset>
                </wp:positionH>
                <wp:positionV relativeFrom="page">
                  <wp:posOffset>358775</wp:posOffset>
                </wp:positionV>
                <wp:extent cx="1889760" cy="19939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6DF57D87">
              <v:shape id="TriangleTop" style="position:absolute;margin-left:28.25pt;margin-top:28.25pt;width:148.8pt;height:157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fillcolor="#642667 [3202]" stroked="f" path="m1745,3697l,,3496,,1745,36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" w14:anchorId="2F8A5588">
                <v:path arrowok="t" o:connecttype="custom" o:connectlocs="943258,1993900;0,0;1889760,0;943258,19939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5" behindDoc="0" locked="1" layoutInCell="1" allowOverlap="1" wp14:anchorId="18C9B7C8" wp14:editId="18C9B7C9">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C9B81D" w14:textId="77777777" w:rsidR="00446D14" w:rsidRPr="009F69FA" w:rsidRDefault="00446D14"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9B7C8" id="_x0000_t202" coordsize="21600,21600" o:spt="202" path="m,l,21600r21600,l21600,xe">
                <v:stroke joinstyle="miter"/>
                <v:path gradientshapeok="t" o:connecttype="rect"/>
              </v:shapetype>
              <v:shape id="WebAddress" o:spid="_x0000_s1026" type="#_x0000_t202" style="position:absolute;margin-left:0;margin-top:0;width:303pt;height:56.7pt;z-index:251658245;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18C9B81D" w14:textId="77777777" w:rsidR="00446D14" w:rsidRPr="009F69FA" w:rsidRDefault="00446D14"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0" behindDoc="1" locked="1" layoutInCell="1" allowOverlap="1" wp14:anchorId="18C9B7CA" wp14:editId="18C9B7CB">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C9B81E" w14:textId="77777777" w:rsidR="00446D14" w:rsidRPr="00271B90" w:rsidRDefault="00446D14"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9B7CA" id="CoverStatus" o:spid="_x0000_s1027" type="#_x0000_t202" alt="Title: Watermark Document Status" style="position:absolute;margin-left:0;margin-top:674.6pt;width:437.4pt;height:29.2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KSwC0ZICAACFBQAADgAAAAAAAAAAAAAAAAAuAgAAZHJzL2Uyb0RvYy54&#10;bWxQSwECLQAUAAYACAAAACEA6smIy+EAAAAKAQAADwAAAAAAAAAAAAAAAADsBAAAZHJzL2Rvd25y&#10;ZXYueG1sUEsFBgAAAAAEAAQA8wAAAPoFAAAAAA==&#10;" filled="f" stroked="f" strokeweight=".5pt">
                <v:textbox inset="20mm,0,1mm,0">
                  <w:txbxContent>
                    <w:p w14:paraId="18C9B81E" w14:textId="77777777" w:rsidR="00446D14" w:rsidRPr="00271B90" w:rsidRDefault="00446D14"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3" behindDoc="1" locked="1" layoutInCell="1" allowOverlap="1" wp14:anchorId="18C9B7CC" wp14:editId="18C9B7CD">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C9B81F" w14:textId="77777777" w:rsidR="00446D14" w:rsidRPr="00455A7E" w:rsidRDefault="00446D14" w:rsidP="00455A7E">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9B7CC" id="CoverProjectBar" o:spid="_x0000_s1028" type="#_x0000_t202" alt="Title: Decorative Cover Shape" style="position:absolute;margin-left:28.3pt;margin-top:716.55pt;width:538.6pt;height:34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" fillcolor="#642667 [3202]" stroked="f" strokeweight=".5pt">
                <v:textbox inset="10mm,0,10mm,0">
                  <w:txbxContent>
                    <w:p w14:paraId="18C9B81F" w14:textId="77777777" w:rsidR="00446D14" w:rsidRPr="00455A7E" w:rsidRDefault="00446D14" w:rsidP="00455A7E">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2" behindDoc="1" locked="1" layoutInCell="1" allowOverlap="1" wp14:anchorId="18C9B7CE" wp14:editId="18C9B7CF">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3">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1CD34594">
              <v:rect id="LandscapePicSingle" style="position:absolute;margin-left:28.35pt;margin-top:127.6pt;width:785.2pt;height:249.45pt;z-index:-2516582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Title: Cover Image - Description: Cover Image" o:spid="_x0000_s1026" stroked="f" strokeweight="2pt" w14:anchorId="4FE1542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v:fill type="frame" o:title="Cover Image" recolor="t" rotate="t" r:id="rId24"/>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8256" behindDoc="0" locked="1" layoutInCell="1" allowOverlap="1" wp14:anchorId="18C9B7D0" wp14:editId="18C9B7D1">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4A58E011">
              <v:rect id="PicSingle" style="position:absolute;margin-left:28.35pt;margin-top:185.35pt;width:538.6pt;height:374.1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Title: Cover Image - Description: Cover Image" o:spid="_x0000_s1026" fillcolor="white [3212]" stroked="f" strokeweight="2pt" w14:anchorId="26B2FD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">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2" behindDoc="1" locked="1" layoutInCell="1" allowOverlap="1" wp14:anchorId="18C9B7D2" wp14:editId="22092D00">
                <wp:simplePos x="0" y="0"/>
                <wp:positionH relativeFrom="page">
                  <wp:posOffset>375285</wp:posOffset>
                </wp:positionH>
                <wp:positionV relativeFrom="page">
                  <wp:posOffset>361315</wp:posOffset>
                </wp:positionV>
                <wp:extent cx="6839585" cy="8743950"/>
                <wp:effectExtent l="0" t="0" r="0" b="0"/>
                <wp:wrapNone/>
                <wp:docPr id="4" name="CoverRectangle"/>
                <wp:cNvGraphicFramePr/>
                <a:graphic xmlns:a="http://schemas.openxmlformats.org/drawingml/2006/main">
                  <a:graphicData uri="http://schemas.microsoft.com/office/word/2010/wordprocessingShape">
                    <wps:wsp>
                      <wps:cNvSpPr/>
                      <wps:spPr>
                        <a:xfrm>
                          <a:off x="0" y="0"/>
                          <a:ext cx="6839585" cy="87439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2DA722EE">
              <v:rect id="CoverRectangle" style="position:absolute;margin-left:29.55pt;margin-top:28.45pt;width:538.55pt;height:68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00b2a9 [3204]" stroked="f" strokeweight="2pt" w14:anchorId="2AAA0B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">
                <w10:wrap anchorx="page" anchory="page"/>
                <w10:anchorlock/>
              </v:rect>
            </w:pict>
          </mc:Fallback>
        </mc:AlternateContent>
      </w:r>
    </w:p>
    <w:p w14:paraId="18C9B656" w14:textId="77777777" w:rsidR="00D73B6C" w:rsidRDefault="00D73B6C"/>
    <w:tbl>
      <w:tblPr>
        <w:tblStyle w:val="TableAsPlaceholder"/>
        <w:tblpPr w:leftFromText="181" w:rightFromText="181" w:vertAnchor="page" w:horzAnchor="margin" w:tblpXSpec="right" w:tblpY="681"/>
        <w:tblOverlap w:val="never"/>
        <w:tblW w:w="8418" w:type="dxa"/>
        <w:tblLayout w:type="fixed"/>
        <w:tblLook w:val="0600" w:firstRow="0" w:lastRow="0" w:firstColumn="0" w:lastColumn="0" w:noHBand="1" w:noVBand="1"/>
      </w:tblPr>
      <w:tblGrid>
        <w:gridCol w:w="8418"/>
      </w:tblGrid>
      <w:tr w:rsidR="00A72CA4" w14:paraId="18C9B65A" w14:textId="77777777" w:rsidTr="00A72CA4">
        <w:trPr>
          <w:trHeight w:hRule="exact" w:val="3106"/>
        </w:trPr>
        <w:tc>
          <w:tcPr>
            <w:tcW w:w="8418" w:type="dxa"/>
            <w:vAlign w:val="center"/>
          </w:tcPr>
          <w:sdt>
            <w:sdtPr>
              <w:rPr>
                <w:b w:val="0"/>
                <w:iCs/>
                <w:spacing w:val="0"/>
                <w:sz w:val="32"/>
                <w:szCs w:val="24"/>
              </w:rPr>
              <w:alias w:val="CoverTitle"/>
              <w:tag w:val="CoverTitle"/>
              <w:id w:val="360867710"/>
              <w:lock w:val="sdtLocked"/>
              <w:placeholder>
                <w:docPart w:val="B75D451B54714E1691A6B4CD68FE6970"/>
              </w:placeholder>
            </w:sdtPr>
            <w:sdtEndPr/>
            <w:sdtContent>
              <w:p w14:paraId="18C9B657" w14:textId="6AC5D6BE" w:rsidR="00D74D21" w:rsidRDefault="008658ED" w:rsidP="00D74D21">
                <w:pPr>
                  <w:pStyle w:val="Title"/>
                </w:pPr>
                <w:r>
                  <w:t>Yan Yean Road (Stage 2) Upgrade</w:t>
                </w:r>
              </w:p>
              <w:p w14:paraId="18C9B658" w14:textId="3A7A6DAE" w:rsidR="00D74D21" w:rsidRDefault="00D74D21" w:rsidP="00D74D21">
                <w:pPr>
                  <w:pStyle w:val="Subtitle"/>
                </w:pPr>
                <w:bookmarkStart w:id="0" w:name="myBookmark"/>
                <w:r>
                  <w:t xml:space="preserve">Minister's Assessment under </w:t>
                </w:r>
                <w:r w:rsidRPr="008658ED">
                  <w:rPr>
                    <w:i/>
                    <w:iCs w:val="0"/>
                  </w:rPr>
                  <w:t>Environment Effects Act 1978</w:t>
                </w:r>
                <w:bookmarkEnd w:id="0"/>
              </w:p>
              <w:p w14:paraId="18C9B659" w14:textId="77777777" w:rsidR="00512DFB" w:rsidRPr="00CB1FB7" w:rsidRDefault="002F457C" w:rsidP="00CD4964">
                <w:pPr>
                  <w:pStyle w:val="Subtitle"/>
                </w:pPr>
              </w:p>
            </w:sdtContent>
          </w:sdt>
        </w:tc>
      </w:tr>
    </w:tbl>
    <w:p w14:paraId="18C9B65B" w14:textId="77777777" w:rsidR="00D73B6C" w:rsidRDefault="00D73B6C"/>
    <w:p w14:paraId="18C9B65C" w14:textId="797243CE" w:rsidR="00D73B6C" w:rsidRPr="00D55628" w:rsidRDefault="00FF345A">
      <w:r>
        <w:rPr>
          <w:noProof/>
        </w:rPr>
        <mc:AlternateContent>
          <mc:Choice Requires="wps">
            <w:drawing>
              <wp:anchor distT="0" distB="0" distL="114300" distR="114300" simplePos="0" relativeHeight="251658254" behindDoc="0" locked="0" layoutInCell="1" allowOverlap="1" wp14:anchorId="18C9B7D6" wp14:editId="2FA03B5C">
                <wp:simplePos x="0" y="0"/>
                <wp:positionH relativeFrom="column">
                  <wp:posOffset>-291465</wp:posOffset>
                </wp:positionH>
                <wp:positionV relativeFrom="paragraph">
                  <wp:posOffset>7541895</wp:posOffset>
                </wp:positionV>
                <wp:extent cx="4248150" cy="504825"/>
                <wp:effectExtent l="0" t="0" r="0" b="9525"/>
                <wp:wrapNone/>
                <wp:docPr id="41" name="Text Box 41"/>
                <wp:cNvGraphicFramePr/>
                <a:graphic xmlns:a="http://schemas.openxmlformats.org/drawingml/2006/main">
                  <a:graphicData uri="http://schemas.microsoft.com/office/word/2010/wordprocessingShape">
                    <wps:wsp>
                      <wps:cNvSpPr txBox="1"/>
                      <wps:spPr>
                        <a:xfrm>
                          <a:off x="0" y="0"/>
                          <a:ext cx="4248150" cy="504825"/>
                        </a:xfrm>
                        <a:prstGeom prst="rect">
                          <a:avLst/>
                        </a:prstGeom>
                        <a:solidFill>
                          <a:schemeClr val="lt1"/>
                        </a:solidFill>
                        <a:ln w="6350">
                          <a:noFill/>
                        </a:ln>
                      </wps:spPr>
                      <wps:txbx>
                        <w:txbxContent>
                          <w:p w14:paraId="18C9B825" w14:textId="15D95931" w:rsidR="00446D14" w:rsidRPr="00DC1D3B" w:rsidRDefault="00446D14" w:rsidP="00FF345A">
                            <w:pPr>
                              <w:rPr>
                                <w:rFonts w:ascii="Arial" w:hAnsi="Arial"/>
                                <w:sz w:val="24"/>
                                <w:szCs w:val="24"/>
                              </w:rPr>
                            </w:pPr>
                            <w:r w:rsidRPr="00DC1D3B">
                              <w:rPr>
                                <w:rFonts w:ascii="Arial" w:hAnsi="Arial"/>
                                <w:sz w:val="24"/>
                                <w:szCs w:val="24"/>
                              </w:rPr>
                              <w:t>Minister for Planning</w:t>
                            </w:r>
                          </w:p>
                          <w:p w14:paraId="18C9B826" w14:textId="653417DD" w:rsidR="00446D14" w:rsidRPr="00DC1D3B" w:rsidRDefault="00446D14">
                            <w:pPr>
                              <w:rPr>
                                <w:rFonts w:ascii="Arial" w:hAnsi="Arial"/>
                                <w:sz w:val="24"/>
                                <w:szCs w:val="24"/>
                              </w:rPr>
                            </w:pPr>
                            <w:r>
                              <w:rPr>
                                <w:rFonts w:ascii="Arial" w:hAnsi="Arial"/>
                                <w:sz w:val="24"/>
                                <w:szCs w:val="24"/>
                              </w:rPr>
                              <w:t>March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C9B7D6" id="Text Box 41" o:spid="_x0000_s1029" type="#_x0000_t202" style="position:absolute;margin-left:-22.95pt;margin-top:593.85pt;width:334.5pt;height:39.7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" fillcolor="white [3201]" stroked="f" strokeweight=".5pt">
                <v:textbox>
                  <w:txbxContent>
                    <w:p w14:paraId="18C9B825" w14:textId="15D95931" w:rsidR="00446D14" w:rsidRPr="00DC1D3B" w:rsidRDefault="00446D14" w:rsidP="00FF345A">
                      <w:pPr>
                        <w:rPr>
                          <w:rFonts w:ascii="Arial" w:hAnsi="Arial"/>
                          <w:sz w:val="24"/>
                          <w:szCs w:val="24"/>
                        </w:rPr>
                      </w:pPr>
                      <w:r w:rsidRPr="00DC1D3B">
                        <w:rPr>
                          <w:rFonts w:ascii="Arial" w:hAnsi="Arial"/>
                          <w:sz w:val="24"/>
                          <w:szCs w:val="24"/>
                        </w:rPr>
                        <w:t>Minister for Planning</w:t>
                      </w:r>
                    </w:p>
                    <w:p w14:paraId="18C9B826" w14:textId="653417DD" w:rsidR="00446D14" w:rsidRPr="00DC1D3B" w:rsidRDefault="00446D14">
                      <w:pPr>
                        <w:rPr>
                          <w:rFonts w:ascii="Arial" w:hAnsi="Arial"/>
                          <w:sz w:val="24"/>
                          <w:szCs w:val="24"/>
                        </w:rPr>
                      </w:pPr>
                      <w:r>
                        <w:rPr>
                          <w:rFonts w:ascii="Arial" w:hAnsi="Arial"/>
                          <w:sz w:val="24"/>
                          <w:szCs w:val="24"/>
                        </w:rPr>
                        <w:t>March 2021</w:t>
                      </w:r>
                    </w:p>
                  </w:txbxContent>
                </v:textbox>
              </v:shape>
            </w:pict>
          </mc:Fallback>
        </mc:AlternateContent>
      </w:r>
      <w:r w:rsidR="008F0B33" w:rsidRPr="00D55628">
        <w:rPr>
          <w:noProof/>
        </w:rPr>
        <mc:AlternateContent>
          <mc:Choice Requires="wps">
            <w:drawing>
              <wp:anchor distT="0" distB="0" distL="114300" distR="114300" simplePos="0" relativeHeight="251658244" behindDoc="0" locked="0" layoutInCell="1" allowOverlap="1" wp14:anchorId="18C9B7D8" wp14:editId="18C9B7D9">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446D14" w:rsidRPr="00AB780B" w14:paraId="18C9B829" w14:textId="77777777" w:rsidTr="00AA4BE4">
                              <w:trPr>
                                <w:trHeight w:hRule="exact" w:val="964"/>
                                <w:tblCellSpacing w:w="71" w:type="dxa"/>
                              </w:trPr>
                              <w:tc>
                                <w:tcPr>
                                  <w:tcW w:w="1204" w:type="dxa"/>
                                  <w:vAlign w:val="bottom"/>
                                </w:tcPr>
                                <w:p w14:paraId="18C9B827" w14:textId="77777777" w:rsidR="00446D14" w:rsidRPr="00D55628" w:rsidRDefault="00446D14" w:rsidP="00D55628">
                                  <w:r w:rsidRPr="00D55628">
                                    <w:rPr>
                                      <w:noProof/>
                                    </w:rPr>
                                    <w:drawing>
                                      <wp:inline distT="0" distB="0" distL="0" distR="0" wp14:anchorId="18C9B82B" wp14:editId="18C9B82C">
                                        <wp:extent cx="762000" cy="513685"/>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5">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18C9B828" w14:textId="77777777" w:rsidR="00446D14" w:rsidRPr="00D55628" w:rsidRDefault="00446D14" w:rsidP="00D55628">
                                  <w:r w:rsidRPr="00D55628">
                                    <w:rPr>
                                      <w:noProof/>
                                    </w:rPr>
                                    <w:drawing>
                                      <wp:inline distT="0" distB="0" distL="0" distR="0" wp14:anchorId="18C9B82D" wp14:editId="18C9B82E">
                                        <wp:extent cx="2011680" cy="542544"/>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6">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18C9B82A" w14:textId="77777777" w:rsidR="00446D14" w:rsidRDefault="00446D14"/>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9B7D8" id="CoverCoBranded" o:spid="_x0000_s1030" type="#_x0000_t202" alt="Title: CoBranding Logos" style="position:absolute;margin-left:0;margin-top:0;width:371.35pt;height:89pt;z-index:25165824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446D14" w:rsidRPr="00AB780B" w14:paraId="18C9B829" w14:textId="77777777" w:rsidTr="00AA4BE4">
                        <w:trPr>
                          <w:trHeight w:hRule="exact" w:val="964"/>
                          <w:tblCellSpacing w:w="71" w:type="dxa"/>
                        </w:trPr>
                        <w:tc>
                          <w:tcPr>
                            <w:tcW w:w="1204" w:type="dxa"/>
                            <w:vAlign w:val="bottom"/>
                          </w:tcPr>
                          <w:p w14:paraId="18C9B827" w14:textId="77777777" w:rsidR="00446D14" w:rsidRPr="00D55628" w:rsidRDefault="00446D14" w:rsidP="00D55628">
                            <w:r w:rsidRPr="00D55628">
                              <w:rPr>
                                <w:noProof/>
                              </w:rPr>
                              <w:drawing>
                                <wp:inline distT="0" distB="0" distL="0" distR="0" wp14:anchorId="18C9B82B" wp14:editId="18C9B82C">
                                  <wp:extent cx="762000" cy="513685"/>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7">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18C9B828" w14:textId="77777777" w:rsidR="00446D14" w:rsidRPr="00D55628" w:rsidRDefault="00446D14" w:rsidP="00D55628">
                            <w:r w:rsidRPr="00D55628">
                              <w:rPr>
                                <w:noProof/>
                              </w:rPr>
                              <w:drawing>
                                <wp:inline distT="0" distB="0" distL="0" distR="0" wp14:anchorId="18C9B82D" wp14:editId="18C9B82E">
                                  <wp:extent cx="2011680" cy="542544"/>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8">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18C9B82A" w14:textId="77777777" w:rsidR="00446D14" w:rsidRDefault="00446D14"/>
                  </w:txbxContent>
                </v:textbox>
                <w10:wrap anchorx="page" anchory="page"/>
              </v:shape>
            </w:pict>
          </mc:Fallback>
        </mc:AlternateContent>
      </w:r>
    </w:p>
    <w:p w14:paraId="18C9B65D" w14:textId="77777777" w:rsidR="00D73B6C" w:rsidRPr="00D55628" w:rsidRDefault="00D73B6C">
      <w:pPr>
        <w:sectPr w:rsidR="00D73B6C" w:rsidRPr="00D55628" w:rsidSect="005E59CF">
          <w:headerReference w:type="default" r:id="rId29"/>
          <w:footerReference w:type="even" r:id="rId30"/>
          <w:footerReference w:type="default" r:id="rId31"/>
          <w:footerReference w:type="first" r:id="rId32"/>
          <w:pgSz w:w="11907" w:h="16840" w:code="9"/>
          <w:pgMar w:top="2268" w:right="1134" w:bottom="1134" w:left="1134" w:header="284" w:footer="284" w:gutter="0"/>
          <w:cols w:space="708"/>
          <w:titlePg/>
          <w:docGrid w:linePitch="360"/>
        </w:sectPr>
      </w:pPr>
    </w:p>
    <w:p w14:paraId="18C9B65E" w14:textId="239E957B" w:rsidR="003C4209" w:rsidRPr="006D0741" w:rsidRDefault="003C4209" w:rsidP="006D0741">
      <w:pPr>
        <w:rPr>
          <w:sz w:val="12"/>
          <w:szCs w:val="12"/>
        </w:rPr>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CC4F39" w14:paraId="18C9B662" w14:textId="77777777" w:rsidTr="00A13568">
        <w:tc>
          <w:tcPr>
            <w:tcW w:w="5000" w:type="pct"/>
            <w:shd w:val="clear" w:color="auto" w:fill="E5F7F6"/>
            <w:tcMar>
              <w:right w:w="0" w:type="dxa"/>
            </w:tcMar>
          </w:tcPr>
          <w:p w14:paraId="18C9B65F" w14:textId="77777777" w:rsidR="00DF7CB7" w:rsidRPr="000671A1" w:rsidRDefault="001E00AD" w:rsidP="00035BAD">
            <w:pPr>
              <w:pStyle w:val="xDisclaimertext6"/>
              <w:framePr w:hSpace="0" w:wrap="auto" w:hAnchor="text" w:yAlign="inline"/>
              <w:suppressOverlap w:val="0"/>
              <w:rPr>
                <w:rFonts w:ascii="Calibri" w:hAnsi="Calibri" w:cs="Calibri"/>
              </w:rPr>
            </w:pPr>
            <w:bookmarkStart w:id="1" w:name="_AboriginalAcknowledgement"/>
            <w:bookmarkEnd w:id="1"/>
            <w:r w:rsidRPr="000671A1">
              <w:rPr>
                <w:rFonts w:ascii="Calibri" w:hAnsi="Calibri" w:cs="Calibri"/>
                <w:noProof/>
              </w:rPr>
              <w:drawing>
                <wp:anchor distT="0" distB="0" distL="114300" distR="114300" simplePos="0" relativeHeight="251658249" behindDoc="0" locked="1" layoutInCell="1" allowOverlap="1" wp14:anchorId="18C9B7DA" wp14:editId="18C9B7DB">
                  <wp:simplePos x="0" y="0"/>
                  <wp:positionH relativeFrom="margin">
                    <wp:align>right</wp:align>
                  </wp:positionH>
                  <wp:positionV relativeFrom="margin">
                    <wp:align>bottom</wp:align>
                  </wp:positionV>
                  <wp:extent cx="2408129" cy="1603387"/>
                  <wp:effectExtent l="0" t="0" r="0" b="0"/>
                  <wp:wrapNone/>
                  <wp:docPr id="44"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3">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00DF7CB7" w:rsidRPr="000671A1">
              <w:rPr>
                <w:rFonts w:ascii="Calibri" w:hAnsi="Calibri" w:cs="Calibri"/>
              </w:rPr>
              <w:t>Acknowledgment</w:t>
            </w:r>
          </w:p>
          <w:p w14:paraId="18C9B660" w14:textId="77777777" w:rsidR="00DF7CB7" w:rsidRPr="000671A1" w:rsidRDefault="00DF7CB7" w:rsidP="00DF7CB7">
            <w:pPr>
              <w:pStyle w:val="xDisclaimertext4"/>
              <w:framePr w:hSpace="0" w:wrap="auto" w:hAnchor="text" w:yAlign="inline"/>
              <w:suppressOverlap w:val="0"/>
              <w:rPr>
                <w:rFonts w:ascii="Calibri" w:hAnsi="Calibri" w:cs="Calibri"/>
              </w:rPr>
            </w:pPr>
            <w:r w:rsidRPr="000671A1">
              <w:rPr>
                <w:rFonts w:ascii="Calibri" w:hAnsi="Calibri" w:cs="Calibri"/>
              </w:rP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18C9B661" w14:textId="77777777" w:rsidR="00CC4F39" w:rsidRPr="000671A1" w:rsidRDefault="00DF7CB7" w:rsidP="001E00AD">
            <w:pPr>
              <w:pStyle w:val="xDisclaimertext5"/>
              <w:framePr w:hSpace="0" w:wrap="auto" w:hAnchor="text" w:yAlign="inline"/>
              <w:suppressOverlap w:val="0"/>
              <w:rPr>
                <w:rFonts w:ascii="Calibri" w:hAnsi="Calibri" w:cs="Calibri"/>
              </w:rPr>
            </w:pPr>
            <w:r w:rsidRPr="000671A1">
              <w:rPr>
                <w:rFonts w:ascii="Calibri" w:hAnsi="Calibri" w:cs="Calibri"/>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18C9B669" w14:textId="77777777" w:rsidTr="00F12357">
        <w:tc>
          <w:tcPr>
            <w:tcW w:w="5000" w:type="pct"/>
            <w:tcMar>
              <w:top w:w="227" w:type="dxa"/>
            </w:tcMar>
            <w:vAlign w:val="bottom"/>
          </w:tcPr>
          <w:p w14:paraId="18C9B663" w14:textId="0323AB98" w:rsidR="009E7150" w:rsidRPr="000671A1" w:rsidRDefault="009E7150" w:rsidP="00DF7CB7">
            <w:pPr>
              <w:pStyle w:val="xDisclaimertext3"/>
              <w:rPr>
                <w:rFonts w:ascii="Calibri" w:hAnsi="Calibri" w:cs="Calibri"/>
              </w:rPr>
            </w:pPr>
            <w:r w:rsidRPr="000671A1">
              <w:rPr>
                <w:rFonts w:ascii="Calibri" w:hAnsi="Calibri" w:cs="Calibri"/>
              </w:rPr>
              <w:t xml:space="preserve">© The State of Victoria Department of Environment, Land, Water and Planning </w:t>
            </w:r>
            <w:r w:rsidR="008658ED" w:rsidRPr="008658ED">
              <w:rPr>
                <w:rFonts w:ascii="Calibri" w:hAnsi="Calibri" w:cs="Calibri"/>
              </w:rPr>
              <w:t>2021</w:t>
            </w:r>
          </w:p>
          <w:p w14:paraId="18C9B664" w14:textId="77777777" w:rsidR="009E7150" w:rsidRPr="000671A1" w:rsidRDefault="009E7150" w:rsidP="00DF7CB7">
            <w:pPr>
              <w:pStyle w:val="xDisclaimertext3"/>
              <w:rPr>
                <w:rFonts w:ascii="Calibri" w:hAnsi="Calibri" w:cs="Calibri"/>
              </w:rPr>
            </w:pPr>
            <w:bookmarkStart w:id="2" w:name="_CreativeCommonsMarker"/>
            <w:bookmarkEnd w:id="2"/>
            <w:r w:rsidRPr="000671A1">
              <w:rPr>
                <w:rFonts w:ascii="Calibri" w:hAnsi="Calibri" w:cs="Calibri"/>
                <w:noProof/>
              </w:rPr>
              <w:drawing>
                <wp:anchor distT="0" distB="0" distL="114300" distR="114300" simplePos="0" relativeHeight="251658247" behindDoc="0" locked="1" layoutInCell="1" allowOverlap="1" wp14:anchorId="18C9B7DC" wp14:editId="18C9B7DD">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4">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0671A1">
              <w:rPr>
                <w:rFonts w:ascii="Calibri" w:hAnsi="Calibri" w:cs="Calibri"/>
              </w:rPr>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rsidRPr="000671A1">
              <w:rPr>
                <w:rFonts w:ascii="Calibri" w:hAnsi="Calibri" w:cs="Calibri"/>
              </w:rPr>
              <w:t>photographs</w:t>
            </w:r>
            <w:proofErr w:type="gramEnd"/>
            <w:r w:rsidRPr="000671A1">
              <w:rPr>
                <w:rFonts w:ascii="Calibri" w:hAnsi="Calibri" w:cs="Calibri"/>
              </w:rPr>
              <w:t xml:space="preserve"> or branding, including the Victorian Coat of Arms, the Victorian Government logo and the Department of Environment, Land, Water and Planning (DELWP) logo. To view a copy of this licence, visit </w:t>
            </w:r>
            <w:hyperlink r:id="rId35" w:history="1">
              <w:r w:rsidRPr="000671A1">
                <w:rPr>
                  <w:rFonts w:ascii="Calibri" w:hAnsi="Calibri" w:cs="Calibri"/>
                </w:rPr>
                <w:t>http://creativecommons.org/licenses/by/4.0/</w:t>
              </w:r>
            </w:hyperlink>
            <w:r w:rsidRPr="000671A1">
              <w:rPr>
                <w:rFonts w:ascii="Calibri" w:hAnsi="Calibri" w:cs="Calibri"/>
              </w:rPr>
              <w:t xml:space="preserve"> </w:t>
            </w:r>
          </w:p>
          <w:p w14:paraId="18C9B665" w14:textId="77777777" w:rsidR="009E7150" w:rsidRPr="000671A1" w:rsidRDefault="009E7150" w:rsidP="00DF7CB7">
            <w:pPr>
              <w:pStyle w:val="xDisclaimerHeading"/>
              <w:rPr>
                <w:rFonts w:ascii="Calibri" w:hAnsi="Calibri" w:cs="Calibri"/>
              </w:rPr>
            </w:pPr>
            <w:r w:rsidRPr="000671A1">
              <w:rPr>
                <w:rFonts w:ascii="Calibri" w:hAnsi="Calibri" w:cs="Calibri"/>
              </w:rPr>
              <w:t>Disclaimer</w:t>
            </w:r>
          </w:p>
          <w:p w14:paraId="18C9B666" w14:textId="77777777" w:rsidR="009E7150" w:rsidRPr="000671A1" w:rsidRDefault="009E7150" w:rsidP="00DF7CB7">
            <w:pPr>
              <w:pStyle w:val="xDisclaimerText"/>
              <w:rPr>
                <w:rFonts w:ascii="Calibri" w:hAnsi="Calibri" w:cs="Calibri"/>
              </w:rPr>
            </w:pPr>
            <w:r w:rsidRPr="000671A1">
              <w:rPr>
                <w:rFonts w:ascii="Calibri" w:hAnsi="Calibri" w:cs="Calibri"/>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18C9B667" w14:textId="77777777" w:rsidR="009E7150" w:rsidRPr="00FC1319" w:rsidRDefault="009E7150" w:rsidP="00DF7CB7">
            <w:pPr>
              <w:pStyle w:val="xAccessibilityHeading"/>
              <w:rPr>
                <w:rFonts w:ascii="Calibri" w:hAnsi="Calibri" w:cs="Calibri"/>
                <w:sz w:val="23"/>
                <w:szCs w:val="23"/>
              </w:rPr>
            </w:pPr>
            <w:r w:rsidRPr="00FC1319">
              <w:rPr>
                <w:rFonts w:ascii="Calibri" w:hAnsi="Calibri" w:cs="Calibri"/>
                <w:sz w:val="23"/>
                <w:szCs w:val="23"/>
              </w:rPr>
              <w:t>Accessibility</w:t>
            </w:r>
          </w:p>
          <w:p w14:paraId="18C9B668" w14:textId="77777777" w:rsidR="004D2591" w:rsidRPr="000671A1" w:rsidRDefault="009E7150" w:rsidP="00DF7CB7">
            <w:pPr>
              <w:pStyle w:val="xAccessibilityText"/>
              <w:rPr>
                <w:rFonts w:ascii="Calibri" w:hAnsi="Calibri" w:cs="Calibri"/>
              </w:rPr>
            </w:pPr>
            <w:r w:rsidRPr="00FC1319">
              <w:rPr>
                <w:rFonts w:ascii="Calibri" w:hAnsi="Calibri" w:cs="Calibri"/>
                <w:sz w:val="23"/>
                <w:szCs w:val="23"/>
              </w:rPr>
              <w:t>If you would like to receive this publication in an alternative format, please telephone the DELWP Customer Service Centre on 136</w:t>
            </w:r>
            <w:r w:rsidR="00DC1D3B" w:rsidRPr="00FC1319">
              <w:rPr>
                <w:rFonts w:ascii="Calibri" w:hAnsi="Calibri" w:cs="Calibri"/>
                <w:sz w:val="23"/>
                <w:szCs w:val="23"/>
              </w:rPr>
              <w:t xml:space="preserve"> </w:t>
            </w:r>
            <w:r w:rsidRPr="00FC1319">
              <w:rPr>
                <w:rFonts w:ascii="Calibri" w:hAnsi="Calibri" w:cs="Calibri"/>
                <w:sz w:val="23"/>
                <w:szCs w:val="23"/>
              </w:rPr>
              <w:t>186, email </w:t>
            </w:r>
            <w:hyperlink r:id="rId36" w:history="1">
              <w:r w:rsidRPr="00FC1319">
                <w:rPr>
                  <w:rFonts w:ascii="Calibri" w:hAnsi="Calibri" w:cs="Calibri"/>
                  <w:sz w:val="23"/>
                  <w:szCs w:val="23"/>
                </w:rPr>
                <w:t>customer.service@delwp.vic.gov.au</w:t>
              </w:r>
            </w:hyperlink>
            <w:r w:rsidRPr="00FC1319">
              <w:rPr>
                <w:rFonts w:ascii="Calibri" w:hAnsi="Calibri" w:cs="Calibri"/>
                <w:sz w:val="23"/>
                <w:szCs w:val="23"/>
              </w:rPr>
              <w:t xml:space="preserve">, or via the National Relay Service on 133 677 </w:t>
            </w:r>
            <w:hyperlink r:id="rId37" w:history="1">
              <w:r w:rsidRPr="00FC1319">
                <w:rPr>
                  <w:rFonts w:ascii="Calibri" w:hAnsi="Calibri" w:cs="Calibri"/>
                  <w:sz w:val="23"/>
                  <w:szCs w:val="23"/>
                </w:rPr>
                <w:t>www.relayservice.com.au</w:t>
              </w:r>
            </w:hyperlink>
            <w:r w:rsidRPr="00FC1319">
              <w:rPr>
                <w:rFonts w:ascii="Calibri" w:hAnsi="Calibri" w:cs="Calibri"/>
                <w:sz w:val="23"/>
                <w:szCs w:val="23"/>
              </w:rPr>
              <w:t xml:space="preserve">. This document is also available on the internet at </w:t>
            </w:r>
            <w:hyperlink r:id="rId38" w:history="1">
              <w:r w:rsidRPr="00FC1319">
                <w:rPr>
                  <w:rFonts w:ascii="Calibri" w:hAnsi="Calibri" w:cs="Calibri"/>
                  <w:sz w:val="23"/>
                  <w:szCs w:val="23"/>
                </w:rPr>
                <w:t>www.delwp.vic.gov.au</w:t>
              </w:r>
            </w:hyperlink>
            <w:r w:rsidRPr="00FC1319">
              <w:rPr>
                <w:rFonts w:ascii="Calibri" w:hAnsi="Calibri" w:cs="Calibri"/>
                <w:sz w:val="23"/>
                <w:szCs w:val="23"/>
              </w:rPr>
              <w:t>.</w:t>
            </w:r>
          </w:p>
        </w:tc>
      </w:tr>
    </w:tbl>
    <w:p w14:paraId="18C9B66A" w14:textId="77777777" w:rsidR="00AB780B" w:rsidRDefault="00AB780B"/>
    <w:p w14:paraId="18C9B66B" w14:textId="77777777" w:rsidR="004561E6" w:rsidRDefault="004561E6">
      <w:pPr>
        <w:sectPr w:rsidR="004561E6" w:rsidSect="005E59CF">
          <w:headerReference w:type="even" r:id="rId39"/>
          <w:footerReference w:type="even" r:id="rId40"/>
          <w:headerReference w:type="first" r:id="rId41"/>
          <w:footerReference w:type="first" r:id="rId42"/>
          <w:pgSz w:w="11907" w:h="16840" w:code="9"/>
          <w:pgMar w:top="2268" w:right="1134" w:bottom="1134" w:left="1134" w:header="284" w:footer="284" w:gutter="0"/>
          <w:cols w:space="708"/>
          <w:titlePg/>
          <w:docGrid w:linePitch="360"/>
        </w:sectPr>
      </w:pPr>
    </w:p>
    <w:p w14:paraId="18C9B66C" w14:textId="77777777" w:rsidR="00004237" w:rsidRPr="00C4364B" w:rsidRDefault="00FB5D61" w:rsidP="00C4364B">
      <w:pPr>
        <w:pStyle w:val="TOCHeading"/>
        <w:framePr w:wrap="around"/>
      </w:pPr>
      <w:r w:rsidRPr="00C4364B">
        <w:lastRenderedPageBreak/>
        <w:t>Contents</w:t>
      </w:r>
      <w:bookmarkStart w:id="3" w:name="_TOCMarker"/>
      <w:bookmarkEnd w:id="3"/>
    </w:p>
    <w:p w14:paraId="3FF64C2E" w14:textId="12C35B8E" w:rsidR="004B20FB" w:rsidRDefault="000E68A5">
      <w:pPr>
        <w:pStyle w:val="TOC1"/>
        <w:rPr>
          <w:rFonts w:eastAsiaTheme="minorEastAsia" w:cstheme="minorBidi"/>
          <w:b w:val="0"/>
          <w:color w:val="auto"/>
          <w:sz w:val="22"/>
          <w:szCs w:val="22"/>
        </w:rPr>
      </w:pPr>
      <w:r>
        <w:rPr>
          <w:rFonts w:ascii="Calibri" w:hAnsi="Calibri"/>
          <w:b w:val="0"/>
        </w:rPr>
        <w:fldChar w:fldCharType="begin"/>
      </w:r>
      <w:r>
        <w:rPr>
          <w:rFonts w:ascii="Calibri" w:hAnsi="Calibri"/>
          <w:b w:val="0"/>
        </w:rPr>
        <w:instrText xml:space="preserve"> TOC \o "1-1" \h \z \u \t "Heading 2,2" </w:instrText>
      </w:r>
      <w:r>
        <w:rPr>
          <w:rFonts w:ascii="Calibri" w:hAnsi="Calibri"/>
          <w:b w:val="0"/>
        </w:rPr>
        <w:fldChar w:fldCharType="separate"/>
      </w:r>
      <w:hyperlink w:anchor="_Toc66183866" w:history="1">
        <w:r w:rsidR="004B20FB" w:rsidRPr="0016259C">
          <w:rPr>
            <w:rStyle w:val="Hyperlink"/>
          </w:rPr>
          <w:t>Glossary</w:t>
        </w:r>
        <w:r w:rsidR="004B20FB">
          <w:rPr>
            <w:webHidden/>
          </w:rPr>
          <w:tab/>
        </w:r>
        <w:r w:rsidR="004B20FB">
          <w:rPr>
            <w:webHidden/>
          </w:rPr>
          <w:fldChar w:fldCharType="begin"/>
        </w:r>
        <w:r w:rsidR="004B20FB">
          <w:rPr>
            <w:webHidden/>
          </w:rPr>
          <w:instrText xml:space="preserve"> PAGEREF _Toc66183866 \h </w:instrText>
        </w:r>
        <w:r w:rsidR="004B20FB">
          <w:rPr>
            <w:webHidden/>
          </w:rPr>
        </w:r>
        <w:r w:rsidR="004B20FB">
          <w:rPr>
            <w:webHidden/>
          </w:rPr>
          <w:fldChar w:fldCharType="separate"/>
        </w:r>
        <w:r w:rsidR="004B20FB">
          <w:rPr>
            <w:webHidden/>
          </w:rPr>
          <w:t>2</w:t>
        </w:r>
        <w:r w:rsidR="004B20FB">
          <w:rPr>
            <w:webHidden/>
          </w:rPr>
          <w:fldChar w:fldCharType="end"/>
        </w:r>
      </w:hyperlink>
    </w:p>
    <w:p w14:paraId="66D55514" w14:textId="0D35C12A" w:rsidR="004B20FB" w:rsidRDefault="002F457C">
      <w:pPr>
        <w:pStyle w:val="TOC1"/>
        <w:rPr>
          <w:rFonts w:eastAsiaTheme="minorEastAsia" w:cstheme="minorBidi"/>
          <w:b w:val="0"/>
          <w:color w:val="auto"/>
          <w:sz w:val="22"/>
          <w:szCs w:val="22"/>
        </w:rPr>
      </w:pPr>
      <w:hyperlink w:anchor="_Toc66183867" w:history="1">
        <w:r w:rsidR="004B20FB" w:rsidRPr="0016259C">
          <w:rPr>
            <w:rStyle w:val="Hyperlink"/>
          </w:rPr>
          <w:t>Executive summary</w:t>
        </w:r>
        <w:r w:rsidR="004B20FB">
          <w:rPr>
            <w:webHidden/>
          </w:rPr>
          <w:tab/>
        </w:r>
        <w:r w:rsidR="004B20FB">
          <w:rPr>
            <w:webHidden/>
          </w:rPr>
          <w:fldChar w:fldCharType="begin"/>
        </w:r>
        <w:r w:rsidR="004B20FB">
          <w:rPr>
            <w:webHidden/>
          </w:rPr>
          <w:instrText xml:space="preserve"> PAGEREF _Toc66183867 \h </w:instrText>
        </w:r>
        <w:r w:rsidR="004B20FB">
          <w:rPr>
            <w:webHidden/>
          </w:rPr>
        </w:r>
        <w:r w:rsidR="004B20FB">
          <w:rPr>
            <w:webHidden/>
          </w:rPr>
          <w:fldChar w:fldCharType="separate"/>
        </w:r>
        <w:r w:rsidR="004B20FB">
          <w:rPr>
            <w:webHidden/>
          </w:rPr>
          <w:t>3</w:t>
        </w:r>
        <w:r w:rsidR="004B20FB">
          <w:rPr>
            <w:webHidden/>
          </w:rPr>
          <w:fldChar w:fldCharType="end"/>
        </w:r>
      </w:hyperlink>
    </w:p>
    <w:p w14:paraId="212DD9CD" w14:textId="09C51224" w:rsidR="004B20FB" w:rsidRDefault="002F457C">
      <w:pPr>
        <w:pStyle w:val="TOC1"/>
        <w:tabs>
          <w:tab w:val="left" w:pos="1000"/>
        </w:tabs>
        <w:rPr>
          <w:rFonts w:eastAsiaTheme="minorEastAsia" w:cstheme="minorBidi"/>
          <w:b w:val="0"/>
          <w:color w:val="auto"/>
          <w:sz w:val="22"/>
          <w:szCs w:val="22"/>
        </w:rPr>
      </w:pPr>
      <w:hyperlink w:anchor="_Toc66183868" w:history="1">
        <w:r w:rsidR="004B20FB" w:rsidRPr="0016259C">
          <w:rPr>
            <w:rStyle w:val="Hyperlink"/>
          </w:rPr>
          <w:t>1.</w:t>
        </w:r>
        <w:r w:rsidR="004B20FB">
          <w:rPr>
            <w:rFonts w:eastAsiaTheme="minorEastAsia" w:cstheme="minorBidi"/>
            <w:b w:val="0"/>
            <w:color w:val="auto"/>
            <w:sz w:val="22"/>
            <w:szCs w:val="22"/>
          </w:rPr>
          <w:tab/>
        </w:r>
        <w:r w:rsidR="004B20FB" w:rsidRPr="0016259C">
          <w:rPr>
            <w:rStyle w:val="Hyperlink"/>
          </w:rPr>
          <w:t>Introduction</w:t>
        </w:r>
        <w:r w:rsidR="004B20FB">
          <w:rPr>
            <w:webHidden/>
          </w:rPr>
          <w:tab/>
        </w:r>
        <w:r w:rsidR="004B20FB">
          <w:rPr>
            <w:webHidden/>
          </w:rPr>
          <w:fldChar w:fldCharType="begin"/>
        </w:r>
        <w:r w:rsidR="004B20FB">
          <w:rPr>
            <w:webHidden/>
          </w:rPr>
          <w:instrText xml:space="preserve"> PAGEREF _Toc66183868 \h </w:instrText>
        </w:r>
        <w:r w:rsidR="004B20FB">
          <w:rPr>
            <w:webHidden/>
          </w:rPr>
        </w:r>
        <w:r w:rsidR="004B20FB">
          <w:rPr>
            <w:webHidden/>
          </w:rPr>
          <w:fldChar w:fldCharType="separate"/>
        </w:r>
        <w:r w:rsidR="004B20FB">
          <w:rPr>
            <w:webHidden/>
          </w:rPr>
          <w:t>4</w:t>
        </w:r>
        <w:r w:rsidR="004B20FB">
          <w:rPr>
            <w:webHidden/>
          </w:rPr>
          <w:fldChar w:fldCharType="end"/>
        </w:r>
      </w:hyperlink>
    </w:p>
    <w:p w14:paraId="770958C6" w14:textId="3B27A4C2" w:rsidR="004B20FB" w:rsidRDefault="002F457C">
      <w:pPr>
        <w:pStyle w:val="TOC2"/>
        <w:tabs>
          <w:tab w:val="left" w:pos="1000"/>
        </w:tabs>
        <w:rPr>
          <w:rFonts w:eastAsiaTheme="minorEastAsia" w:cstheme="minorBidi"/>
          <w:b w:val="0"/>
          <w:color w:val="auto"/>
          <w:sz w:val="22"/>
          <w:szCs w:val="22"/>
        </w:rPr>
      </w:pPr>
      <w:hyperlink w:anchor="_Toc66183869" w:history="1">
        <w:r w:rsidR="004B20FB" w:rsidRPr="0016259C">
          <w:rPr>
            <w:rStyle w:val="Hyperlink"/>
          </w:rPr>
          <w:t>1.1</w:t>
        </w:r>
        <w:r w:rsidR="004B20FB">
          <w:rPr>
            <w:rFonts w:eastAsiaTheme="minorEastAsia" w:cstheme="minorBidi"/>
            <w:b w:val="0"/>
            <w:color w:val="auto"/>
            <w:sz w:val="22"/>
            <w:szCs w:val="22"/>
          </w:rPr>
          <w:tab/>
        </w:r>
        <w:r w:rsidR="004B20FB" w:rsidRPr="0016259C">
          <w:rPr>
            <w:rStyle w:val="Hyperlink"/>
          </w:rPr>
          <w:t>Project description</w:t>
        </w:r>
        <w:r w:rsidR="004B20FB">
          <w:rPr>
            <w:webHidden/>
          </w:rPr>
          <w:tab/>
        </w:r>
        <w:r w:rsidR="004B20FB">
          <w:rPr>
            <w:webHidden/>
          </w:rPr>
          <w:fldChar w:fldCharType="begin"/>
        </w:r>
        <w:r w:rsidR="004B20FB">
          <w:rPr>
            <w:webHidden/>
          </w:rPr>
          <w:instrText xml:space="preserve"> PAGEREF _Toc66183869 \h </w:instrText>
        </w:r>
        <w:r w:rsidR="004B20FB">
          <w:rPr>
            <w:webHidden/>
          </w:rPr>
        </w:r>
        <w:r w:rsidR="004B20FB">
          <w:rPr>
            <w:webHidden/>
          </w:rPr>
          <w:fldChar w:fldCharType="separate"/>
        </w:r>
        <w:r w:rsidR="004B20FB">
          <w:rPr>
            <w:webHidden/>
          </w:rPr>
          <w:t>4</w:t>
        </w:r>
        <w:r w:rsidR="004B20FB">
          <w:rPr>
            <w:webHidden/>
          </w:rPr>
          <w:fldChar w:fldCharType="end"/>
        </w:r>
      </w:hyperlink>
    </w:p>
    <w:p w14:paraId="3C9F92D3" w14:textId="17CD974A" w:rsidR="004B20FB" w:rsidRDefault="002F457C">
      <w:pPr>
        <w:pStyle w:val="TOC2"/>
        <w:tabs>
          <w:tab w:val="left" w:pos="1000"/>
        </w:tabs>
        <w:rPr>
          <w:rFonts w:eastAsiaTheme="minorEastAsia" w:cstheme="minorBidi"/>
          <w:b w:val="0"/>
          <w:color w:val="auto"/>
          <w:sz w:val="22"/>
          <w:szCs w:val="22"/>
        </w:rPr>
      </w:pPr>
      <w:hyperlink w:anchor="_Toc66183870" w:history="1">
        <w:r w:rsidR="004B20FB" w:rsidRPr="0016259C">
          <w:rPr>
            <w:rStyle w:val="Hyperlink"/>
          </w:rPr>
          <w:t>1.2</w:t>
        </w:r>
        <w:r w:rsidR="004B20FB">
          <w:rPr>
            <w:rFonts w:eastAsiaTheme="minorEastAsia" w:cstheme="minorBidi"/>
            <w:b w:val="0"/>
            <w:color w:val="auto"/>
            <w:sz w:val="22"/>
            <w:szCs w:val="22"/>
          </w:rPr>
          <w:tab/>
        </w:r>
        <w:r w:rsidR="004B20FB" w:rsidRPr="0016259C">
          <w:rPr>
            <w:rStyle w:val="Hyperlink"/>
          </w:rPr>
          <w:t>Structure of the assessment</w:t>
        </w:r>
        <w:r w:rsidR="004B20FB">
          <w:rPr>
            <w:webHidden/>
          </w:rPr>
          <w:tab/>
        </w:r>
        <w:r w:rsidR="004B20FB">
          <w:rPr>
            <w:webHidden/>
          </w:rPr>
          <w:fldChar w:fldCharType="begin"/>
        </w:r>
        <w:r w:rsidR="004B20FB">
          <w:rPr>
            <w:webHidden/>
          </w:rPr>
          <w:instrText xml:space="preserve"> PAGEREF _Toc66183870 \h </w:instrText>
        </w:r>
        <w:r w:rsidR="004B20FB">
          <w:rPr>
            <w:webHidden/>
          </w:rPr>
        </w:r>
        <w:r w:rsidR="004B20FB">
          <w:rPr>
            <w:webHidden/>
          </w:rPr>
          <w:fldChar w:fldCharType="separate"/>
        </w:r>
        <w:r w:rsidR="004B20FB">
          <w:rPr>
            <w:webHidden/>
          </w:rPr>
          <w:t>4</w:t>
        </w:r>
        <w:r w:rsidR="004B20FB">
          <w:rPr>
            <w:webHidden/>
          </w:rPr>
          <w:fldChar w:fldCharType="end"/>
        </w:r>
      </w:hyperlink>
    </w:p>
    <w:p w14:paraId="50D07BE6" w14:textId="28E6E0E5" w:rsidR="004B20FB" w:rsidRDefault="002F457C">
      <w:pPr>
        <w:pStyle w:val="TOC1"/>
        <w:tabs>
          <w:tab w:val="left" w:pos="1000"/>
        </w:tabs>
        <w:rPr>
          <w:rFonts w:eastAsiaTheme="minorEastAsia" w:cstheme="minorBidi"/>
          <w:b w:val="0"/>
          <w:color w:val="auto"/>
          <w:sz w:val="22"/>
          <w:szCs w:val="22"/>
        </w:rPr>
      </w:pPr>
      <w:hyperlink w:anchor="_Toc66183871" w:history="1">
        <w:r w:rsidR="004B20FB" w:rsidRPr="0016259C">
          <w:rPr>
            <w:rStyle w:val="Hyperlink"/>
          </w:rPr>
          <w:t>2.</w:t>
        </w:r>
        <w:r w:rsidR="004B20FB">
          <w:rPr>
            <w:rFonts w:eastAsiaTheme="minorEastAsia" w:cstheme="minorBidi"/>
            <w:b w:val="0"/>
            <w:color w:val="auto"/>
            <w:sz w:val="22"/>
            <w:szCs w:val="22"/>
          </w:rPr>
          <w:tab/>
        </w:r>
        <w:r w:rsidR="004B20FB" w:rsidRPr="0016259C">
          <w:rPr>
            <w:rStyle w:val="Hyperlink"/>
          </w:rPr>
          <w:t>Statutory processes</w:t>
        </w:r>
        <w:r w:rsidR="004B20FB">
          <w:rPr>
            <w:webHidden/>
          </w:rPr>
          <w:tab/>
        </w:r>
        <w:r w:rsidR="004B20FB">
          <w:rPr>
            <w:webHidden/>
          </w:rPr>
          <w:fldChar w:fldCharType="begin"/>
        </w:r>
        <w:r w:rsidR="004B20FB">
          <w:rPr>
            <w:webHidden/>
          </w:rPr>
          <w:instrText xml:space="preserve"> PAGEREF _Toc66183871 \h </w:instrText>
        </w:r>
        <w:r w:rsidR="004B20FB">
          <w:rPr>
            <w:webHidden/>
          </w:rPr>
        </w:r>
        <w:r w:rsidR="004B20FB">
          <w:rPr>
            <w:webHidden/>
          </w:rPr>
          <w:fldChar w:fldCharType="separate"/>
        </w:r>
        <w:r w:rsidR="004B20FB">
          <w:rPr>
            <w:webHidden/>
          </w:rPr>
          <w:t>6</w:t>
        </w:r>
        <w:r w:rsidR="004B20FB">
          <w:rPr>
            <w:webHidden/>
          </w:rPr>
          <w:fldChar w:fldCharType="end"/>
        </w:r>
      </w:hyperlink>
    </w:p>
    <w:p w14:paraId="692DF8D3" w14:textId="2671BDF6" w:rsidR="004B20FB" w:rsidRDefault="002F457C">
      <w:pPr>
        <w:pStyle w:val="TOC2"/>
        <w:tabs>
          <w:tab w:val="left" w:pos="1000"/>
        </w:tabs>
        <w:rPr>
          <w:rFonts w:eastAsiaTheme="minorEastAsia" w:cstheme="minorBidi"/>
          <w:b w:val="0"/>
          <w:color w:val="auto"/>
          <w:sz w:val="22"/>
          <w:szCs w:val="22"/>
        </w:rPr>
      </w:pPr>
      <w:hyperlink w:anchor="_Toc66183872" w:history="1">
        <w:r w:rsidR="004B20FB" w:rsidRPr="0016259C">
          <w:rPr>
            <w:rStyle w:val="Hyperlink"/>
          </w:rPr>
          <w:t>2.1</w:t>
        </w:r>
        <w:r w:rsidR="004B20FB">
          <w:rPr>
            <w:rFonts w:eastAsiaTheme="minorEastAsia" w:cstheme="minorBidi"/>
            <w:b w:val="0"/>
            <w:color w:val="auto"/>
            <w:sz w:val="22"/>
            <w:szCs w:val="22"/>
          </w:rPr>
          <w:tab/>
        </w:r>
        <w:r w:rsidR="004B20FB" w:rsidRPr="0016259C">
          <w:rPr>
            <w:rStyle w:val="Hyperlink"/>
          </w:rPr>
          <w:t>Environment Effects Act</w:t>
        </w:r>
        <w:r w:rsidR="004B20FB">
          <w:rPr>
            <w:webHidden/>
          </w:rPr>
          <w:tab/>
        </w:r>
        <w:r w:rsidR="004B20FB">
          <w:rPr>
            <w:webHidden/>
          </w:rPr>
          <w:fldChar w:fldCharType="begin"/>
        </w:r>
        <w:r w:rsidR="004B20FB">
          <w:rPr>
            <w:webHidden/>
          </w:rPr>
          <w:instrText xml:space="preserve"> PAGEREF _Toc66183872 \h </w:instrText>
        </w:r>
        <w:r w:rsidR="004B20FB">
          <w:rPr>
            <w:webHidden/>
          </w:rPr>
        </w:r>
        <w:r w:rsidR="004B20FB">
          <w:rPr>
            <w:webHidden/>
          </w:rPr>
          <w:fldChar w:fldCharType="separate"/>
        </w:r>
        <w:r w:rsidR="004B20FB">
          <w:rPr>
            <w:webHidden/>
          </w:rPr>
          <w:t>6</w:t>
        </w:r>
        <w:r w:rsidR="004B20FB">
          <w:rPr>
            <w:webHidden/>
          </w:rPr>
          <w:fldChar w:fldCharType="end"/>
        </w:r>
      </w:hyperlink>
    </w:p>
    <w:p w14:paraId="23AFA16D" w14:textId="615D588E" w:rsidR="004B20FB" w:rsidRDefault="002F457C">
      <w:pPr>
        <w:pStyle w:val="TOC2"/>
        <w:tabs>
          <w:tab w:val="left" w:pos="1000"/>
        </w:tabs>
        <w:rPr>
          <w:rFonts w:eastAsiaTheme="minorEastAsia" w:cstheme="minorBidi"/>
          <w:b w:val="0"/>
          <w:color w:val="auto"/>
          <w:sz w:val="22"/>
          <w:szCs w:val="22"/>
        </w:rPr>
      </w:pPr>
      <w:hyperlink w:anchor="_Toc66183873" w:history="1">
        <w:r w:rsidR="004B20FB" w:rsidRPr="0016259C">
          <w:rPr>
            <w:rStyle w:val="Hyperlink"/>
          </w:rPr>
          <w:t>2.2</w:t>
        </w:r>
        <w:r w:rsidR="004B20FB">
          <w:rPr>
            <w:rFonts w:eastAsiaTheme="minorEastAsia" w:cstheme="minorBidi"/>
            <w:b w:val="0"/>
            <w:color w:val="auto"/>
            <w:sz w:val="22"/>
            <w:szCs w:val="22"/>
          </w:rPr>
          <w:tab/>
        </w:r>
        <w:r w:rsidR="004B20FB" w:rsidRPr="0016259C">
          <w:rPr>
            <w:rStyle w:val="Hyperlink"/>
          </w:rPr>
          <w:t>Planning and Environment Act</w:t>
        </w:r>
        <w:r w:rsidR="004B20FB">
          <w:rPr>
            <w:webHidden/>
          </w:rPr>
          <w:tab/>
        </w:r>
        <w:r w:rsidR="004B20FB">
          <w:rPr>
            <w:webHidden/>
          </w:rPr>
          <w:fldChar w:fldCharType="begin"/>
        </w:r>
        <w:r w:rsidR="004B20FB">
          <w:rPr>
            <w:webHidden/>
          </w:rPr>
          <w:instrText xml:space="preserve"> PAGEREF _Toc66183873 \h </w:instrText>
        </w:r>
        <w:r w:rsidR="004B20FB">
          <w:rPr>
            <w:webHidden/>
          </w:rPr>
        </w:r>
        <w:r w:rsidR="004B20FB">
          <w:rPr>
            <w:webHidden/>
          </w:rPr>
          <w:fldChar w:fldCharType="separate"/>
        </w:r>
        <w:r w:rsidR="004B20FB">
          <w:rPr>
            <w:webHidden/>
          </w:rPr>
          <w:t>6</w:t>
        </w:r>
        <w:r w:rsidR="004B20FB">
          <w:rPr>
            <w:webHidden/>
          </w:rPr>
          <w:fldChar w:fldCharType="end"/>
        </w:r>
      </w:hyperlink>
    </w:p>
    <w:p w14:paraId="23D0A638" w14:textId="7919E388" w:rsidR="004B20FB" w:rsidRDefault="002F457C">
      <w:pPr>
        <w:pStyle w:val="TOC2"/>
        <w:tabs>
          <w:tab w:val="left" w:pos="1000"/>
        </w:tabs>
        <w:rPr>
          <w:rFonts w:eastAsiaTheme="minorEastAsia" w:cstheme="minorBidi"/>
          <w:b w:val="0"/>
          <w:color w:val="auto"/>
          <w:sz w:val="22"/>
          <w:szCs w:val="22"/>
        </w:rPr>
      </w:pPr>
      <w:hyperlink w:anchor="_Toc66183874" w:history="1">
        <w:r w:rsidR="004B20FB" w:rsidRPr="0016259C">
          <w:rPr>
            <w:rStyle w:val="Hyperlink"/>
          </w:rPr>
          <w:t>2.3</w:t>
        </w:r>
        <w:r w:rsidR="004B20FB">
          <w:rPr>
            <w:rFonts w:eastAsiaTheme="minorEastAsia" w:cstheme="minorBidi"/>
            <w:b w:val="0"/>
            <w:color w:val="auto"/>
            <w:sz w:val="22"/>
            <w:szCs w:val="22"/>
          </w:rPr>
          <w:tab/>
        </w:r>
        <w:r w:rsidR="004B20FB" w:rsidRPr="0016259C">
          <w:rPr>
            <w:rStyle w:val="Hyperlink"/>
          </w:rPr>
          <w:t>Aboriginal Heritage Act</w:t>
        </w:r>
        <w:r w:rsidR="004B20FB">
          <w:rPr>
            <w:webHidden/>
          </w:rPr>
          <w:tab/>
        </w:r>
        <w:r w:rsidR="004B20FB">
          <w:rPr>
            <w:webHidden/>
          </w:rPr>
          <w:fldChar w:fldCharType="begin"/>
        </w:r>
        <w:r w:rsidR="004B20FB">
          <w:rPr>
            <w:webHidden/>
          </w:rPr>
          <w:instrText xml:space="preserve"> PAGEREF _Toc66183874 \h </w:instrText>
        </w:r>
        <w:r w:rsidR="004B20FB">
          <w:rPr>
            <w:webHidden/>
          </w:rPr>
        </w:r>
        <w:r w:rsidR="004B20FB">
          <w:rPr>
            <w:webHidden/>
          </w:rPr>
          <w:fldChar w:fldCharType="separate"/>
        </w:r>
        <w:r w:rsidR="004B20FB">
          <w:rPr>
            <w:webHidden/>
          </w:rPr>
          <w:t>6</w:t>
        </w:r>
        <w:r w:rsidR="004B20FB">
          <w:rPr>
            <w:webHidden/>
          </w:rPr>
          <w:fldChar w:fldCharType="end"/>
        </w:r>
      </w:hyperlink>
    </w:p>
    <w:p w14:paraId="16858119" w14:textId="7EB2AC15" w:rsidR="004B20FB" w:rsidRDefault="002F457C">
      <w:pPr>
        <w:pStyle w:val="TOC2"/>
        <w:tabs>
          <w:tab w:val="left" w:pos="1000"/>
        </w:tabs>
        <w:rPr>
          <w:rFonts w:eastAsiaTheme="minorEastAsia" w:cstheme="minorBidi"/>
          <w:b w:val="0"/>
          <w:color w:val="auto"/>
          <w:sz w:val="22"/>
          <w:szCs w:val="22"/>
        </w:rPr>
      </w:pPr>
      <w:hyperlink w:anchor="_Toc66183875" w:history="1">
        <w:r w:rsidR="004B20FB" w:rsidRPr="0016259C">
          <w:rPr>
            <w:rStyle w:val="Hyperlink"/>
          </w:rPr>
          <w:t>2.4</w:t>
        </w:r>
        <w:r w:rsidR="004B20FB">
          <w:rPr>
            <w:rFonts w:eastAsiaTheme="minorEastAsia" w:cstheme="minorBidi"/>
            <w:b w:val="0"/>
            <w:color w:val="auto"/>
            <w:sz w:val="22"/>
            <w:szCs w:val="22"/>
          </w:rPr>
          <w:tab/>
        </w:r>
        <w:r w:rsidR="004B20FB" w:rsidRPr="0016259C">
          <w:rPr>
            <w:rStyle w:val="Hyperlink"/>
          </w:rPr>
          <w:t>Other Victorian statutory approvals</w:t>
        </w:r>
        <w:r w:rsidR="004B20FB">
          <w:rPr>
            <w:webHidden/>
          </w:rPr>
          <w:tab/>
        </w:r>
        <w:r w:rsidR="004B20FB">
          <w:rPr>
            <w:webHidden/>
          </w:rPr>
          <w:fldChar w:fldCharType="begin"/>
        </w:r>
        <w:r w:rsidR="004B20FB">
          <w:rPr>
            <w:webHidden/>
          </w:rPr>
          <w:instrText xml:space="preserve"> PAGEREF _Toc66183875 \h </w:instrText>
        </w:r>
        <w:r w:rsidR="004B20FB">
          <w:rPr>
            <w:webHidden/>
          </w:rPr>
        </w:r>
        <w:r w:rsidR="004B20FB">
          <w:rPr>
            <w:webHidden/>
          </w:rPr>
          <w:fldChar w:fldCharType="separate"/>
        </w:r>
        <w:r w:rsidR="004B20FB">
          <w:rPr>
            <w:webHidden/>
          </w:rPr>
          <w:t>6</w:t>
        </w:r>
        <w:r w:rsidR="004B20FB">
          <w:rPr>
            <w:webHidden/>
          </w:rPr>
          <w:fldChar w:fldCharType="end"/>
        </w:r>
      </w:hyperlink>
    </w:p>
    <w:p w14:paraId="1AB64BE4" w14:textId="2C5FB21A" w:rsidR="004B20FB" w:rsidRDefault="002F457C">
      <w:pPr>
        <w:pStyle w:val="TOC2"/>
        <w:tabs>
          <w:tab w:val="left" w:pos="1000"/>
        </w:tabs>
        <w:rPr>
          <w:rFonts w:eastAsiaTheme="minorEastAsia" w:cstheme="minorBidi"/>
          <w:b w:val="0"/>
          <w:color w:val="auto"/>
          <w:sz w:val="22"/>
          <w:szCs w:val="22"/>
        </w:rPr>
      </w:pPr>
      <w:hyperlink w:anchor="_Toc66183876" w:history="1">
        <w:r w:rsidR="004B20FB" w:rsidRPr="0016259C">
          <w:rPr>
            <w:rStyle w:val="Hyperlink"/>
          </w:rPr>
          <w:t>2.5</w:t>
        </w:r>
        <w:r w:rsidR="004B20FB">
          <w:rPr>
            <w:rFonts w:eastAsiaTheme="minorEastAsia" w:cstheme="minorBidi"/>
            <w:b w:val="0"/>
            <w:color w:val="auto"/>
            <w:sz w:val="22"/>
            <w:szCs w:val="22"/>
          </w:rPr>
          <w:tab/>
        </w:r>
        <w:r w:rsidR="004B20FB" w:rsidRPr="0016259C">
          <w:rPr>
            <w:rStyle w:val="Hyperlink"/>
          </w:rPr>
          <w:t>Commonwealth statutory approval</w:t>
        </w:r>
        <w:r w:rsidR="004B20FB">
          <w:rPr>
            <w:webHidden/>
          </w:rPr>
          <w:tab/>
        </w:r>
        <w:r w:rsidR="004B20FB">
          <w:rPr>
            <w:webHidden/>
          </w:rPr>
          <w:fldChar w:fldCharType="begin"/>
        </w:r>
        <w:r w:rsidR="004B20FB">
          <w:rPr>
            <w:webHidden/>
          </w:rPr>
          <w:instrText xml:space="preserve"> PAGEREF _Toc66183876 \h </w:instrText>
        </w:r>
        <w:r w:rsidR="004B20FB">
          <w:rPr>
            <w:webHidden/>
          </w:rPr>
        </w:r>
        <w:r w:rsidR="004B20FB">
          <w:rPr>
            <w:webHidden/>
          </w:rPr>
          <w:fldChar w:fldCharType="separate"/>
        </w:r>
        <w:r w:rsidR="004B20FB">
          <w:rPr>
            <w:webHidden/>
          </w:rPr>
          <w:t>7</w:t>
        </w:r>
        <w:r w:rsidR="004B20FB">
          <w:rPr>
            <w:webHidden/>
          </w:rPr>
          <w:fldChar w:fldCharType="end"/>
        </w:r>
      </w:hyperlink>
    </w:p>
    <w:p w14:paraId="5E8A18F5" w14:textId="0ED0D2D0" w:rsidR="004B20FB" w:rsidRDefault="002F457C">
      <w:pPr>
        <w:pStyle w:val="TOC1"/>
        <w:tabs>
          <w:tab w:val="left" w:pos="1000"/>
        </w:tabs>
        <w:rPr>
          <w:rFonts w:eastAsiaTheme="minorEastAsia" w:cstheme="minorBidi"/>
          <w:b w:val="0"/>
          <w:color w:val="auto"/>
          <w:sz w:val="22"/>
          <w:szCs w:val="22"/>
        </w:rPr>
      </w:pPr>
      <w:hyperlink w:anchor="_Toc66183877" w:history="1">
        <w:r w:rsidR="004B20FB" w:rsidRPr="0016259C">
          <w:rPr>
            <w:rStyle w:val="Hyperlink"/>
          </w:rPr>
          <w:t>3.</w:t>
        </w:r>
        <w:r w:rsidR="004B20FB">
          <w:rPr>
            <w:rFonts w:eastAsiaTheme="minorEastAsia" w:cstheme="minorBidi"/>
            <w:b w:val="0"/>
            <w:color w:val="auto"/>
            <w:sz w:val="22"/>
            <w:szCs w:val="22"/>
          </w:rPr>
          <w:tab/>
        </w:r>
        <w:r w:rsidR="004B20FB" w:rsidRPr="0016259C">
          <w:rPr>
            <w:rStyle w:val="Hyperlink"/>
          </w:rPr>
          <w:t>Environmental assessment and planning framework</w:t>
        </w:r>
        <w:r w:rsidR="004B20FB">
          <w:rPr>
            <w:webHidden/>
          </w:rPr>
          <w:tab/>
        </w:r>
        <w:r w:rsidR="004B20FB">
          <w:rPr>
            <w:webHidden/>
          </w:rPr>
          <w:fldChar w:fldCharType="begin"/>
        </w:r>
        <w:r w:rsidR="004B20FB">
          <w:rPr>
            <w:webHidden/>
          </w:rPr>
          <w:instrText xml:space="preserve"> PAGEREF _Toc66183877 \h </w:instrText>
        </w:r>
        <w:r w:rsidR="004B20FB">
          <w:rPr>
            <w:webHidden/>
          </w:rPr>
        </w:r>
        <w:r w:rsidR="004B20FB">
          <w:rPr>
            <w:webHidden/>
          </w:rPr>
          <w:fldChar w:fldCharType="separate"/>
        </w:r>
        <w:r w:rsidR="004B20FB">
          <w:rPr>
            <w:webHidden/>
          </w:rPr>
          <w:t>8</w:t>
        </w:r>
        <w:r w:rsidR="004B20FB">
          <w:rPr>
            <w:webHidden/>
          </w:rPr>
          <w:fldChar w:fldCharType="end"/>
        </w:r>
      </w:hyperlink>
    </w:p>
    <w:p w14:paraId="72EC5282" w14:textId="357A6C67" w:rsidR="004B20FB" w:rsidRDefault="002F457C">
      <w:pPr>
        <w:pStyle w:val="TOC2"/>
        <w:tabs>
          <w:tab w:val="left" w:pos="1000"/>
        </w:tabs>
        <w:rPr>
          <w:rFonts w:eastAsiaTheme="minorEastAsia" w:cstheme="minorBidi"/>
          <w:b w:val="0"/>
          <w:color w:val="auto"/>
          <w:sz w:val="22"/>
          <w:szCs w:val="22"/>
        </w:rPr>
      </w:pPr>
      <w:hyperlink w:anchor="_Toc66183878" w:history="1">
        <w:r w:rsidR="004B20FB" w:rsidRPr="0016259C">
          <w:rPr>
            <w:rStyle w:val="Hyperlink"/>
          </w:rPr>
          <w:t>3.1</w:t>
        </w:r>
        <w:r w:rsidR="004B20FB">
          <w:rPr>
            <w:rFonts w:eastAsiaTheme="minorEastAsia" w:cstheme="minorBidi"/>
            <w:b w:val="0"/>
            <w:color w:val="auto"/>
            <w:sz w:val="22"/>
            <w:szCs w:val="22"/>
          </w:rPr>
          <w:tab/>
        </w:r>
        <w:r w:rsidR="004B20FB" w:rsidRPr="0016259C">
          <w:rPr>
            <w:rStyle w:val="Hyperlink"/>
          </w:rPr>
          <w:t>Management of environmental effects</w:t>
        </w:r>
        <w:r w:rsidR="004B20FB">
          <w:rPr>
            <w:webHidden/>
          </w:rPr>
          <w:tab/>
        </w:r>
        <w:r w:rsidR="004B20FB">
          <w:rPr>
            <w:webHidden/>
          </w:rPr>
          <w:fldChar w:fldCharType="begin"/>
        </w:r>
        <w:r w:rsidR="004B20FB">
          <w:rPr>
            <w:webHidden/>
          </w:rPr>
          <w:instrText xml:space="preserve"> PAGEREF _Toc66183878 \h </w:instrText>
        </w:r>
        <w:r w:rsidR="004B20FB">
          <w:rPr>
            <w:webHidden/>
          </w:rPr>
        </w:r>
        <w:r w:rsidR="004B20FB">
          <w:rPr>
            <w:webHidden/>
          </w:rPr>
          <w:fldChar w:fldCharType="separate"/>
        </w:r>
        <w:r w:rsidR="004B20FB">
          <w:rPr>
            <w:webHidden/>
          </w:rPr>
          <w:t>8</w:t>
        </w:r>
        <w:r w:rsidR="004B20FB">
          <w:rPr>
            <w:webHidden/>
          </w:rPr>
          <w:fldChar w:fldCharType="end"/>
        </w:r>
      </w:hyperlink>
    </w:p>
    <w:p w14:paraId="6F262774" w14:textId="1270ABD2" w:rsidR="004B20FB" w:rsidRDefault="002F457C">
      <w:pPr>
        <w:pStyle w:val="TOC2"/>
        <w:tabs>
          <w:tab w:val="left" w:pos="1000"/>
        </w:tabs>
        <w:rPr>
          <w:rFonts w:eastAsiaTheme="minorEastAsia" w:cstheme="minorBidi"/>
          <w:b w:val="0"/>
          <w:color w:val="auto"/>
          <w:sz w:val="22"/>
          <w:szCs w:val="22"/>
        </w:rPr>
      </w:pPr>
      <w:hyperlink w:anchor="_Toc66183879" w:history="1">
        <w:r w:rsidR="004B20FB" w:rsidRPr="0016259C">
          <w:rPr>
            <w:rStyle w:val="Hyperlink"/>
          </w:rPr>
          <w:t>3.2</w:t>
        </w:r>
        <w:r w:rsidR="004B20FB">
          <w:rPr>
            <w:rFonts w:eastAsiaTheme="minorEastAsia" w:cstheme="minorBidi"/>
            <w:b w:val="0"/>
            <w:color w:val="auto"/>
            <w:sz w:val="22"/>
            <w:szCs w:val="22"/>
          </w:rPr>
          <w:tab/>
        </w:r>
        <w:r w:rsidR="004B20FB" w:rsidRPr="0016259C">
          <w:rPr>
            <w:rStyle w:val="Hyperlink"/>
          </w:rPr>
          <w:t>Planning controls</w:t>
        </w:r>
        <w:r w:rsidR="004B20FB">
          <w:rPr>
            <w:webHidden/>
          </w:rPr>
          <w:tab/>
        </w:r>
        <w:r w:rsidR="004B20FB">
          <w:rPr>
            <w:webHidden/>
          </w:rPr>
          <w:fldChar w:fldCharType="begin"/>
        </w:r>
        <w:r w:rsidR="004B20FB">
          <w:rPr>
            <w:webHidden/>
          </w:rPr>
          <w:instrText xml:space="preserve"> PAGEREF _Toc66183879 \h </w:instrText>
        </w:r>
        <w:r w:rsidR="004B20FB">
          <w:rPr>
            <w:webHidden/>
          </w:rPr>
        </w:r>
        <w:r w:rsidR="004B20FB">
          <w:rPr>
            <w:webHidden/>
          </w:rPr>
          <w:fldChar w:fldCharType="separate"/>
        </w:r>
        <w:r w:rsidR="004B20FB">
          <w:rPr>
            <w:webHidden/>
          </w:rPr>
          <w:t>10</w:t>
        </w:r>
        <w:r w:rsidR="004B20FB">
          <w:rPr>
            <w:webHidden/>
          </w:rPr>
          <w:fldChar w:fldCharType="end"/>
        </w:r>
      </w:hyperlink>
    </w:p>
    <w:p w14:paraId="25C49271" w14:textId="73E59230" w:rsidR="004B20FB" w:rsidRDefault="002F457C">
      <w:pPr>
        <w:pStyle w:val="TOC2"/>
        <w:tabs>
          <w:tab w:val="left" w:pos="1000"/>
        </w:tabs>
        <w:rPr>
          <w:rFonts w:eastAsiaTheme="minorEastAsia" w:cstheme="minorBidi"/>
          <w:b w:val="0"/>
          <w:color w:val="auto"/>
          <w:sz w:val="22"/>
          <w:szCs w:val="22"/>
        </w:rPr>
      </w:pPr>
      <w:hyperlink w:anchor="_Toc66183880" w:history="1">
        <w:r w:rsidR="004B20FB" w:rsidRPr="0016259C">
          <w:rPr>
            <w:rStyle w:val="Hyperlink"/>
          </w:rPr>
          <w:t>3.3</w:t>
        </w:r>
        <w:r w:rsidR="004B20FB">
          <w:rPr>
            <w:rFonts w:eastAsiaTheme="minorEastAsia" w:cstheme="minorBidi"/>
            <w:b w:val="0"/>
            <w:color w:val="auto"/>
            <w:sz w:val="22"/>
            <w:szCs w:val="22"/>
          </w:rPr>
          <w:tab/>
        </w:r>
        <w:r w:rsidR="004B20FB" w:rsidRPr="0016259C">
          <w:rPr>
            <w:rStyle w:val="Hyperlink"/>
          </w:rPr>
          <w:t>Consideration of alternatives</w:t>
        </w:r>
        <w:r w:rsidR="004B20FB">
          <w:rPr>
            <w:webHidden/>
          </w:rPr>
          <w:tab/>
        </w:r>
        <w:r w:rsidR="004B20FB">
          <w:rPr>
            <w:webHidden/>
          </w:rPr>
          <w:fldChar w:fldCharType="begin"/>
        </w:r>
        <w:r w:rsidR="004B20FB">
          <w:rPr>
            <w:webHidden/>
          </w:rPr>
          <w:instrText xml:space="preserve"> PAGEREF _Toc66183880 \h </w:instrText>
        </w:r>
        <w:r w:rsidR="004B20FB">
          <w:rPr>
            <w:webHidden/>
          </w:rPr>
        </w:r>
        <w:r w:rsidR="004B20FB">
          <w:rPr>
            <w:webHidden/>
          </w:rPr>
          <w:fldChar w:fldCharType="separate"/>
        </w:r>
        <w:r w:rsidR="004B20FB">
          <w:rPr>
            <w:webHidden/>
          </w:rPr>
          <w:t>12</w:t>
        </w:r>
        <w:r w:rsidR="004B20FB">
          <w:rPr>
            <w:webHidden/>
          </w:rPr>
          <w:fldChar w:fldCharType="end"/>
        </w:r>
      </w:hyperlink>
    </w:p>
    <w:p w14:paraId="0132B1ED" w14:textId="28FB8FDB" w:rsidR="004B20FB" w:rsidRDefault="002F457C">
      <w:pPr>
        <w:pStyle w:val="TOC1"/>
        <w:tabs>
          <w:tab w:val="left" w:pos="1000"/>
        </w:tabs>
        <w:rPr>
          <w:rFonts w:eastAsiaTheme="minorEastAsia" w:cstheme="minorBidi"/>
          <w:b w:val="0"/>
          <w:color w:val="auto"/>
          <w:sz w:val="22"/>
          <w:szCs w:val="22"/>
        </w:rPr>
      </w:pPr>
      <w:hyperlink w:anchor="_Toc66183881" w:history="1">
        <w:r w:rsidR="004B20FB" w:rsidRPr="0016259C">
          <w:rPr>
            <w:rStyle w:val="Hyperlink"/>
          </w:rPr>
          <w:t>4.</w:t>
        </w:r>
        <w:r w:rsidR="004B20FB">
          <w:rPr>
            <w:rFonts w:eastAsiaTheme="minorEastAsia" w:cstheme="minorBidi"/>
            <w:b w:val="0"/>
            <w:color w:val="auto"/>
            <w:sz w:val="22"/>
            <w:szCs w:val="22"/>
          </w:rPr>
          <w:tab/>
        </w:r>
        <w:r w:rsidR="004B20FB" w:rsidRPr="0016259C">
          <w:rPr>
            <w:rStyle w:val="Hyperlink"/>
          </w:rPr>
          <w:t>Assessment of environmental effects</w:t>
        </w:r>
        <w:r w:rsidR="004B20FB">
          <w:rPr>
            <w:webHidden/>
          </w:rPr>
          <w:tab/>
        </w:r>
        <w:r w:rsidR="004B20FB">
          <w:rPr>
            <w:webHidden/>
          </w:rPr>
          <w:fldChar w:fldCharType="begin"/>
        </w:r>
        <w:r w:rsidR="004B20FB">
          <w:rPr>
            <w:webHidden/>
          </w:rPr>
          <w:instrText xml:space="preserve"> PAGEREF _Toc66183881 \h </w:instrText>
        </w:r>
        <w:r w:rsidR="004B20FB">
          <w:rPr>
            <w:webHidden/>
          </w:rPr>
        </w:r>
        <w:r w:rsidR="004B20FB">
          <w:rPr>
            <w:webHidden/>
          </w:rPr>
          <w:fldChar w:fldCharType="separate"/>
        </w:r>
        <w:r w:rsidR="004B20FB">
          <w:rPr>
            <w:webHidden/>
          </w:rPr>
          <w:t>13</w:t>
        </w:r>
        <w:r w:rsidR="004B20FB">
          <w:rPr>
            <w:webHidden/>
          </w:rPr>
          <w:fldChar w:fldCharType="end"/>
        </w:r>
      </w:hyperlink>
    </w:p>
    <w:p w14:paraId="10E07F68" w14:textId="15600DF3" w:rsidR="004B20FB" w:rsidRDefault="002F457C">
      <w:pPr>
        <w:pStyle w:val="TOC2"/>
        <w:tabs>
          <w:tab w:val="left" w:pos="1000"/>
        </w:tabs>
        <w:rPr>
          <w:rFonts w:eastAsiaTheme="minorEastAsia" w:cstheme="minorBidi"/>
          <w:b w:val="0"/>
          <w:color w:val="auto"/>
          <w:sz w:val="22"/>
          <w:szCs w:val="22"/>
        </w:rPr>
      </w:pPr>
      <w:hyperlink w:anchor="_Toc66183882" w:history="1">
        <w:r w:rsidR="004B20FB" w:rsidRPr="0016259C">
          <w:rPr>
            <w:rStyle w:val="Hyperlink"/>
          </w:rPr>
          <w:t>4.1</w:t>
        </w:r>
        <w:r w:rsidR="004B20FB">
          <w:rPr>
            <w:rFonts w:eastAsiaTheme="minorEastAsia" w:cstheme="minorBidi"/>
            <w:b w:val="0"/>
            <w:color w:val="auto"/>
            <w:sz w:val="22"/>
            <w:szCs w:val="22"/>
          </w:rPr>
          <w:tab/>
        </w:r>
        <w:r w:rsidR="004B20FB" w:rsidRPr="0016259C">
          <w:rPr>
            <w:rStyle w:val="Hyperlink"/>
          </w:rPr>
          <w:t>Transport capacity and connectivity</w:t>
        </w:r>
        <w:r w:rsidR="004B20FB">
          <w:rPr>
            <w:webHidden/>
          </w:rPr>
          <w:tab/>
        </w:r>
        <w:r w:rsidR="004B20FB">
          <w:rPr>
            <w:webHidden/>
          </w:rPr>
          <w:fldChar w:fldCharType="begin"/>
        </w:r>
        <w:r w:rsidR="004B20FB">
          <w:rPr>
            <w:webHidden/>
          </w:rPr>
          <w:instrText xml:space="preserve"> PAGEREF _Toc66183882 \h </w:instrText>
        </w:r>
        <w:r w:rsidR="004B20FB">
          <w:rPr>
            <w:webHidden/>
          </w:rPr>
        </w:r>
        <w:r w:rsidR="004B20FB">
          <w:rPr>
            <w:webHidden/>
          </w:rPr>
          <w:fldChar w:fldCharType="separate"/>
        </w:r>
        <w:r w:rsidR="004B20FB">
          <w:rPr>
            <w:webHidden/>
          </w:rPr>
          <w:t>13</w:t>
        </w:r>
        <w:r w:rsidR="004B20FB">
          <w:rPr>
            <w:webHidden/>
          </w:rPr>
          <w:fldChar w:fldCharType="end"/>
        </w:r>
      </w:hyperlink>
    </w:p>
    <w:p w14:paraId="0F847601" w14:textId="7B3F289C" w:rsidR="004B20FB" w:rsidRDefault="002F457C">
      <w:pPr>
        <w:pStyle w:val="TOC2"/>
        <w:tabs>
          <w:tab w:val="left" w:pos="1000"/>
        </w:tabs>
        <w:rPr>
          <w:rFonts w:eastAsiaTheme="minorEastAsia" w:cstheme="minorBidi"/>
          <w:b w:val="0"/>
          <w:color w:val="auto"/>
          <w:sz w:val="22"/>
          <w:szCs w:val="22"/>
        </w:rPr>
      </w:pPr>
      <w:hyperlink w:anchor="_Toc66183883" w:history="1">
        <w:r w:rsidR="004B20FB" w:rsidRPr="0016259C">
          <w:rPr>
            <w:rStyle w:val="Hyperlink"/>
          </w:rPr>
          <w:t>4.2</w:t>
        </w:r>
        <w:r w:rsidR="004B20FB">
          <w:rPr>
            <w:rFonts w:eastAsiaTheme="minorEastAsia" w:cstheme="minorBidi"/>
            <w:b w:val="0"/>
            <w:color w:val="auto"/>
            <w:sz w:val="22"/>
            <w:szCs w:val="22"/>
          </w:rPr>
          <w:tab/>
        </w:r>
        <w:r w:rsidR="004B20FB" w:rsidRPr="0016259C">
          <w:rPr>
            <w:rStyle w:val="Hyperlink"/>
          </w:rPr>
          <w:t>Biodiversity</w:t>
        </w:r>
        <w:r w:rsidR="004B20FB">
          <w:rPr>
            <w:webHidden/>
          </w:rPr>
          <w:tab/>
        </w:r>
        <w:r w:rsidR="004B20FB">
          <w:rPr>
            <w:webHidden/>
          </w:rPr>
          <w:fldChar w:fldCharType="begin"/>
        </w:r>
        <w:r w:rsidR="004B20FB">
          <w:rPr>
            <w:webHidden/>
          </w:rPr>
          <w:instrText xml:space="preserve"> PAGEREF _Toc66183883 \h </w:instrText>
        </w:r>
        <w:r w:rsidR="004B20FB">
          <w:rPr>
            <w:webHidden/>
          </w:rPr>
        </w:r>
        <w:r w:rsidR="004B20FB">
          <w:rPr>
            <w:webHidden/>
          </w:rPr>
          <w:fldChar w:fldCharType="separate"/>
        </w:r>
        <w:r w:rsidR="004B20FB">
          <w:rPr>
            <w:webHidden/>
          </w:rPr>
          <w:t>20</w:t>
        </w:r>
        <w:r w:rsidR="004B20FB">
          <w:rPr>
            <w:webHidden/>
          </w:rPr>
          <w:fldChar w:fldCharType="end"/>
        </w:r>
      </w:hyperlink>
    </w:p>
    <w:p w14:paraId="67AFAC56" w14:textId="2D138B87" w:rsidR="004B20FB" w:rsidRDefault="002F457C">
      <w:pPr>
        <w:pStyle w:val="TOC2"/>
        <w:tabs>
          <w:tab w:val="left" w:pos="1000"/>
        </w:tabs>
        <w:rPr>
          <w:rFonts w:eastAsiaTheme="minorEastAsia" w:cstheme="minorBidi"/>
          <w:b w:val="0"/>
          <w:color w:val="auto"/>
          <w:sz w:val="22"/>
          <w:szCs w:val="22"/>
        </w:rPr>
      </w:pPr>
      <w:hyperlink w:anchor="_Toc66183884" w:history="1">
        <w:r w:rsidR="004B20FB" w:rsidRPr="0016259C">
          <w:rPr>
            <w:rStyle w:val="Hyperlink"/>
          </w:rPr>
          <w:t>4.3</w:t>
        </w:r>
        <w:r w:rsidR="004B20FB">
          <w:rPr>
            <w:rFonts w:eastAsiaTheme="minorEastAsia" w:cstheme="minorBidi"/>
            <w:b w:val="0"/>
            <w:color w:val="auto"/>
            <w:sz w:val="22"/>
            <w:szCs w:val="22"/>
          </w:rPr>
          <w:tab/>
        </w:r>
        <w:r w:rsidR="004B20FB" w:rsidRPr="0016259C">
          <w:rPr>
            <w:rStyle w:val="Hyperlink"/>
          </w:rPr>
          <w:t>Social and cultural values</w:t>
        </w:r>
        <w:r w:rsidR="004B20FB">
          <w:rPr>
            <w:webHidden/>
          </w:rPr>
          <w:tab/>
        </w:r>
        <w:r w:rsidR="004B20FB">
          <w:rPr>
            <w:webHidden/>
          </w:rPr>
          <w:fldChar w:fldCharType="begin"/>
        </w:r>
        <w:r w:rsidR="004B20FB">
          <w:rPr>
            <w:webHidden/>
          </w:rPr>
          <w:instrText xml:space="preserve"> PAGEREF _Toc66183884 \h </w:instrText>
        </w:r>
        <w:r w:rsidR="004B20FB">
          <w:rPr>
            <w:webHidden/>
          </w:rPr>
        </w:r>
        <w:r w:rsidR="004B20FB">
          <w:rPr>
            <w:webHidden/>
          </w:rPr>
          <w:fldChar w:fldCharType="separate"/>
        </w:r>
        <w:r w:rsidR="004B20FB">
          <w:rPr>
            <w:webHidden/>
          </w:rPr>
          <w:t>27</w:t>
        </w:r>
        <w:r w:rsidR="004B20FB">
          <w:rPr>
            <w:webHidden/>
          </w:rPr>
          <w:fldChar w:fldCharType="end"/>
        </w:r>
      </w:hyperlink>
    </w:p>
    <w:p w14:paraId="597348A1" w14:textId="0D9D4100" w:rsidR="004B20FB" w:rsidRDefault="002F457C">
      <w:pPr>
        <w:pStyle w:val="TOC2"/>
        <w:tabs>
          <w:tab w:val="left" w:pos="1000"/>
        </w:tabs>
        <w:rPr>
          <w:rFonts w:eastAsiaTheme="minorEastAsia" w:cstheme="minorBidi"/>
          <w:b w:val="0"/>
          <w:color w:val="auto"/>
          <w:sz w:val="22"/>
          <w:szCs w:val="22"/>
        </w:rPr>
      </w:pPr>
      <w:hyperlink w:anchor="_Toc66183885" w:history="1">
        <w:r w:rsidR="004B20FB" w:rsidRPr="0016259C">
          <w:rPr>
            <w:rStyle w:val="Hyperlink"/>
          </w:rPr>
          <w:t>4.4</w:t>
        </w:r>
        <w:r w:rsidR="004B20FB">
          <w:rPr>
            <w:rFonts w:eastAsiaTheme="minorEastAsia" w:cstheme="minorBidi"/>
            <w:b w:val="0"/>
            <w:color w:val="auto"/>
            <w:sz w:val="22"/>
            <w:szCs w:val="22"/>
          </w:rPr>
          <w:tab/>
        </w:r>
        <w:r w:rsidR="004B20FB" w:rsidRPr="0016259C">
          <w:rPr>
            <w:rStyle w:val="Hyperlink"/>
          </w:rPr>
          <w:t>Localised impacts</w:t>
        </w:r>
        <w:r w:rsidR="004B20FB">
          <w:rPr>
            <w:webHidden/>
          </w:rPr>
          <w:tab/>
        </w:r>
        <w:r w:rsidR="004B20FB">
          <w:rPr>
            <w:webHidden/>
          </w:rPr>
          <w:fldChar w:fldCharType="begin"/>
        </w:r>
        <w:r w:rsidR="004B20FB">
          <w:rPr>
            <w:webHidden/>
          </w:rPr>
          <w:instrText xml:space="preserve"> PAGEREF _Toc66183885 \h </w:instrText>
        </w:r>
        <w:r w:rsidR="004B20FB">
          <w:rPr>
            <w:webHidden/>
          </w:rPr>
        </w:r>
        <w:r w:rsidR="004B20FB">
          <w:rPr>
            <w:webHidden/>
          </w:rPr>
          <w:fldChar w:fldCharType="separate"/>
        </w:r>
        <w:r w:rsidR="004B20FB">
          <w:rPr>
            <w:webHidden/>
          </w:rPr>
          <w:t>30</w:t>
        </w:r>
        <w:r w:rsidR="004B20FB">
          <w:rPr>
            <w:webHidden/>
          </w:rPr>
          <w:fldChar w:fldCharType="end"/>
        </w:r>
      </w:hyperlink>
    </w:p>
    <w:p w14:paraId="36B62181" w14:textId="1FE9F466" w:rsidR="004B20FB" w:rsidRDefault="002F457C">
      <w:pPr>
        <w:pStyle w:val="TOC1"/>
        <w:tabs>
          <w:tab w:val="left" w:pos="1000"/>
        </w:tabs>
        <w:rPr>
          <w:rFonts w:eastAsiaTheme="minorEastAsia" w:cstheme="minorBidi"/>
          <w:b w:val="0"/>
          <w:color w:val="auto"/>
          <w:sz w:val="22"/>
          <w:szCs w:val="22"/>
        </w:rPr>
      </w:pPr>
      <w:hyperlink w:anchor="_Toc66183886" w:history="1">
        <w:r w:rsidR="004B20FB" w:rsidRPr="0016259C">
          <w:rPr>
            <w:rStyle w:val="Hyperlink"/>
          </w:rPr>
          <w:t>5.</w:t>
        </w:r>
        <w:r w:rsidR="004B20FB">
          <w:rPr>
            <w:rFonts w:eastAsiaTheme="minorEastAsia" w:cstheme="minorBidi"/>
            <w:b w:val="0"/>
            <w:color w:val="auto"/>
            <w:sz w:val="22"/>
            <w:szCs w:val="22"/>
          </w:rPr>
          <w:tab/>
        </w:r>
        <w:r w:rsidR="004B20FB" w:rsidRPr="0016259C">
          <w:rPr>
            <w:rStyle w:val="Hyperlink"/>
          </w:rPr>
          <w:t>Conclusion</w:t>
        </w:r>
        <w:r w:rsidR="004B20FB">
          <w:rPr>
            <w:webHidden/>
          </w:rPr>
          <w:tab/>
        </w:r>
        <w:r w:rsidR="004B20FB">
          <w:rPr>
            <w:webHidden/>
          </w:rPr>
          <w:fldChar w:fldCharType="begin"/>
        </w:r>
        <w:r w:rsidR="004B20FB">
          <w:rPr>
            <w:webHidden/>
          </w:rPr>
          <w:instrText xml:space="preserve"> PAGEREF _Toc66183886 \h </w:instrText>
        </w:r>
        <w:r w:rsidR="004B20FB">
          <w:rPr>
            <w:webHidden/>
          </w:rPr>
        </w:r>
        <w:r w:rsidR="004B20FB">
          <w:rPr>
            <w:webHidden/>
          </w:rPr>
          <w:fldChar w:fldCharType="separate"/>
        </w:r>
        <w:r w:rsidR="004B20FB">
          <w:rPr>
            <w:webHidden/>
          </w:rPr>
          <w:t>32</w:t>
        </w:r>
        <w:r w:rsidR="004B20FB">
          <w:rPr>
            <w:webHidden/>
          </w:rPr>
          <w:fldChar w:fldCharType="end"/>
        </w:r>
      </w:hyperlink>
    </w:p>
    <w:p w14:paraId="0430239D" w14:textId="4FA78569" w:rsidR="004B20FB" w:rsidRDefault="002F457C">
      <w:pPr>
        <w:pStyle w:val="TOC1"/>
        <w:tabs>
          <w:tab w:val="left" w:pos="1760"/>
        </w:tabs>
        <w:rPr>
          <w:rFonts w:eastAsiaTheme="minorEastAsia" w:cstheme="minorBidi"/>
          <w:b w:val="0"/>
          <w:color w:val="auto"/>
          <w:sz w:val="22"/>
          <w:szCs w:val="22"/>
        </w:rPr>
      </w:pPr>
      <w:hyperlink w:anchor="_Toc66183887" w:history="1">
        <w:r w:rsidR="004B20FB" w:rsidRPr="0016259C">
          <w:rPr>
            <w:rStyle w:val="Hyperlink"/>
          </w:rPr>
          <w:t>Appendix A</w:t>
        </w:r>
        <w:r w:rsidR="004B20FB">
          <w:rPr>
            <w:rFonts w:eastAsiaTheme="minorEastAsia" w:cstheme="minorBidi"/>
            <w:b w:val="0"/>
            <w:color w:val="auto"/>
            <w:sz w:val="22"/>
            <w:szCs w:val="22"/>
          </w:rPr>
          <w:tab/>
        </w:r>
        <w:r w:rsidR="004B20FB" w:rsidRPr="0016259C">
          <w:rPr>
            <w:rStyle w:val="Hyperlink"/>
          </w:rPr>
          <w:t>Matters of national environmental significance</w:t>
        </w:r>
        <w:r w:rsidR="004B20FB">
          <w:rPr>
            <w:webHidden/>
          </w:rPr>
          <w:tab/>
        </w:r>
        <w:r w:rsidR="004B20FB">
          <w:rPr>
            <w:webHidden/>
          </w:rPr>
          <w:fldChar w:fldCharType="begin"/>
        </w:r>
        <w:r w:rsidR="004B20FB">
          <w:rPr>
            <w:webHidden/>
          </w:rPr>
          <w:instrText xml:space="preserve"> PAGEREF _Toc66183887 \h </w:instrText>
        </w:r>
        <w:r w:rsidR="004B20FB">
          <w:rPr>
            <w:webHidden/>
          </w:rPr>
        </w:r>
        <w:r w:rsidR="004B20FB">
          <w:rPr>
            <w:webHidden/>
          </w:rPr>
          <w:fldChar w:fldCharType="separate"/>
        </w:r>
        <w:r w:rsidR="004B20FB">
          <w:rPr>
            <w:webHidden/>
          </w:rPr>
          <w:t>36</w:t>
        </w:r>
        <w:r w:rsidR="004B20FB">
          <w:rPr>
            <w:webHidden/>
          </w:rPr>
          <w:fldChar w:fldCharType="end"/>
        </w:r>
      </w:hyperlink>
    </w:p>
    <w:p w14:paraId="45D2F808" w14:textId="73CD8040" w:rsidR="004B20FB" w:rsidRDefault="002F457C">
      <w:pPr>
        <w:pStyle w:val="TOC1"/>
        <w:tabs>
          <w:tab w:val="left" w:pos="1760"/>
        </w:tabs>
        <w:rPr>
          <w:rFonts w:eastAsiaTheme="minorEastAsia" w:cstheme="minorBidi"/>
          <w:b w:val="0"/>
          <w:color w:val="auto"/>
          <w:sz w:val="22"/>
          <w:szCs w:val="22"/>
        </w:rPr>
      </w:pPr>
      <w:hyperlink w:anchor="_Toc66183888" w:history="1">
        <w:r w:rsidR="004B20FB" w:rsidRPr="0016259C">
          <w:rPr>
            <w:rStyle w:val="Hyperlink"/>
          </w:rPr>
          <w:t>Appendix B</w:t>
        </w:r>
        <w:r w:rsidR="004B20FB">
          <w:rPr>
            <w:rFonts w:eastAsiaTheme="minorEastAsia" w:cstheme="minorBidi"/>
            <w:b w:val="0"/>
            <w:color w:val="auto"/>
            <w:sz w:val="22"/>
            <w:szCs w:val="22"/>
          </w:rPr>
          <w:tab/>
        </w:r>
        <w:r w:rsidR="004B20FB" w:rsidRPr="0016259C">
          <w:rPr>
            <w:rStyle w:val="Hyperlink"/>
          </w:rPr>
          <w:t>Environment performance requirements</w:t>
        </w:r>
        <w:r w:rsidR="004B20FB">
          <w:rPr>
            <w:webHidden/>
          </w:rPr>
          <w:tab/>
        </w:r>
        <w:r w:rsidR="004B20FB">
          <w:rPr>
            <w:webHidden/>
          </w:rPr>
          <w:fldChar w:fldCharType="begin"/>
        </w:r>
        <w:r w:rsidR="004B20FB">
          <w:rPr>
            <w:webHidden/>
          </w:rPr>
          <w:instrText xml:space="preserve"> PAGEREF _Toc66183888 \h </w:instrText>
        </w:r>
        <w:r w:rsidR="004B20FB">
          <w:rPr>
            <w:webHidden/>
          </w:rPr>
        </w:r>
        <w:r w:rsidR="004B20FB">
          <w:rPr>
            <w:webHidden/>
          </w:rPr>
          <w:fldChar w:fldCharType="separate"/>
        </w:r>
        <w:r w:rsidR="004B20FB">
          <w:rPr>
            <w:webHidden/>
          </w:rPr>
          <w:t>40</w:t>
        </w:r>
        <w:r w:rsidR="004B20FB">
          <w:rPr>
            <w:webHidden/>
          </w:rPr>
          <w:fldChar w:fldCharType="end"/>
        </w:r>
      </w:hyperlink>
    </w:p>
    <w:p w14:paraId="18C9B68B" w14:textId="49821503" w:rsidR="00DC1D3B" w:rsidRDefault="000E68A5" w:rsidP="00162B86">
      <w:r>
        <w:rPr>
          <w:rFonts w:ascii="Calibri" w:hAnsi="Calibri"/>
          <w:b/>
          <w:noProof/>
          <w:color w:val="642667" w:themeColor="text2"/>
          <w:sz w:val="24"/>
          <w:szCs w:val="24"/>
        </w:rPr>
        <w:fldChar w:fldCharType="end"/>
      </w:r>
    </w:p>
    <w:p w14:paraId="18C9B68C" w14:textId="77777777" w:rsidR="00DC1D3B" w:rsidRDefault="00DC1D3B">
      <w:r>
        <w:br w:type="page"/>
      </w:r>
    </w:p>
    <w:p w14:paraId="18C9B68D" w14:textId="77777777" w:rsidR="00436277" w:rsidRDefault="00436277" w:rsidP="00162B86">
      <w:pPr>
        <w:sectPr w:rsidR="00436277" w:rsidSect="00D74D21">
          <w:headerReference w:type="even" r:id="rId43"/>
          <w:headerReference w:type="default" r:id="rId44"/>
          <w:footerReference w:type="even" r:id="rId45"/>
          <w:footerReference w:type="default" r:id="rId46"/>
          <w:pgSz w:w="11907" w:h="16840" w:code="9"/>
          <w:pgMar w:top="2268" w:right="1134" w:bottom="1134" w:left="1134" w:header="284" w:footer="284" w:gutter="0"/>
          <w:pgNumType w:start="1"/>
          <w:cols w:space="708"/>
          <w:docGrid w:linePitch="360"/>
        </w:sectPr>
      </w:pPr>
    </w:p>
    <w:p w14:paraId="18C9B68E" w14:textId="77777777" w:rsidR="00B83743" w:rsidRPr="00E23746" w:rsidRDefault="00DC1D3B" w:rsidP="00766E62">
      <w:pPr>
        <w:pStyle w:val="Heading1TopofPage"/>
        <w:framePr w:wrap="around"/>
        <w:numPr>
          <w:ilvl w:val="0"/>
          <w:numId w:val="0"/>
        </w:numPr>
        <w:ind w:left="1565"/>
      </w:pPr>
      <w:bookmarkStart w:id="4" w:name="_Toc64911201"/>
      <w:bookmarkStart w:id="5" w:name="_Toc64911260"/>
      <w:bookmarkStart w:id="6" w:name="_Toc66183866"/>
      <w:bookmarkStart w:id="7" w:name="_Hlk11390416"/>
      <w:r>
        <w:lastRenderedPageBreak/>
        <w:t>Glossary</w:t>
      </w:r>
      <w:bookmarkEnd w:id="4"/>
      <w:bookmarkEnd w:id="5"/>
      <w:bookmarkEnd w:id="6"/>
    </w:p>
    <w:bookmarkEnd w:id="7"/>
    <w:p w14:paraId="18C9B693" w14:textId="77777777" w:rsidR="00F13335" w:rsidRPr="00290000" w:rsidRDefault="00F13335" w:rsidP="00F13335">
      <w:pPr>
        <w:pStyle w:val="BodyText"/>
        <w:tabs>
          <w:tab w:val="left" w:pos="1134"/>
        </w:tabs>
        <w:spacing w:after="80"/>
      </w:pPr>
      <w:r w:rsidRPr="00290000">
        <w:t>CEMP</w:t>
      </w:r>
      <w:r w:rsidRPr="00290000">
        <w:tab/>
        <w:t xml:space="preserve">Construction environment management plan </w:t>
      </w:r>
    </w:p>
    <w:p w14:paraId="18C9B694" w14:textId="77777777" w:rsidR="00F13335" w:rsidRPr="00290000" w:rsidRDefault="00F13335" w:rsidP="00F13335">
      <w:pPr>
        <w:pStyle w:val="BodyText"/>
        <w:tabs>
          <w:tab w:val="left" w:pos="1134"/>
        </w:tabs>
        <w:spacing w:after="80"/>
      </w:pPr>
      <w:r w:rsidRPr="00290000">
        <w:t>CHMP</w:t>
      </w:r>
      <w:r w:rsidRPr="00290000">
        <w:tab/>
        <w:t>Cultural heritage management plan</w:t>
      </w:r>
    </w:p>
    <w:p w14:paraId="18C9B696" w14:textId="77777777" w:rsidR="00F13335" w:rsidRDefault="00F13335" w:rsidP="00F13335">
      <w:pPr>
        <w:pStyle w:val="BodyText"/>
        <w:tabs>
          <w:tab w:val="left" w:pos="1134"/>
        </w:tabs>
        <w:spacing w:after="80"/>
      </w:pPr>
      <w:r>
        <w:t>DELWP</w:t>
      </w:r>
      <w:r>
        <w:tab/>
        <w:t>Department of Environment, Land, Water and Planning</w:t>
      </w:r>
    </w:p>
    <w:p w14:paraId="18C9B698" w14:textId="77777777" w:rsidR="00F13335" w:rsidRDefault="00F13335" w:rsidP="00F13335">
      <w:pPr>
        <w:pStyle w:val="BodyText"/>
        <w:tabs>
          <w:tab w:val="left" w:pos="1134"/>
        </w:tabs>
        <w:spacing w:after="80"/>
      </w:pPr>
      <w:r>
        <w:t>EES</w:t>
      </w:r>
      <w:r>
        <w:tab/>
        <w:t>Environment effects statement</w:t>
      </w:r>
    </w:p>
    <w:p w14:paraId="18C9B699" w14:textId="77777777" w:rsidR="00F13335" w:rsidRDefault="00F13335" w:rsidP="00F13335">
      <w:pPr>
        <w:pStyle w:val="BodyText"/>
        <w:tabs>
          <w:tab w:val="left" w:pos="1134"/>
        </w:tabs>
        <w:spacing w:after="80"/>
      </w:pPr>
      <w:r>
        <w:t>EMF</w:t>
      </w:r>
      <w:r>
        <w:tab/>
        <w:t>Environmental management framework</w:t>
      </w:r>
    </w:p>
    <w:p w14:paraId="18C9B69B" w14:textId="77777777" w:rsidR="00F13335" w:rsidRDefault="00F13335" w:rsidP="00F13335">
      <w:pPr>
        <w:pStyle w:val="BodyText"/>
        <w:tabs>
          <w:tab w:val="left" w:pos="1134"/>
        </w:tabs>
        <w:spacing w:after="80"/>
      </w:pPr>
      <w:r>
        <w:t>EPBC Act</w:t>
      </w:r>
      <w:r>
        <w:tab/>
      </w:r>
      <w:r w:rsidRPr="004B7CA9">
        <w:rPr>
          <w:i/>
        </w:rPr>
        <w:t>Environment Protection and Biodiversity Conservation Act 1999</w:t>
      </w:r>
    </w:p>
    <w:p w14:paraId="18C9B69C" w14:textId="77777777" w:rsidR="00F13335" w:rsidRDefault="00F13335" w:rsidP="00F13335">
      <w:pPr>
        <w:pStyle w:val="BodyText"/>
        <w:tabs>
          <w:tab w:val="left" w:pos="1134"/>
        </w:tabs>
        <w:spacing w:after="80"/>
      </w:pPr>
      <w:r>
        <w:t>EPR</w:t>
      </w:r>
      <w:r>
        <w:tab/>
        <w:t>Environmental performance requirement</w:t>
      </w:r>
    </w:p>
    <w:p w14:paraId="18C9B69D" w14:textId="77777777" w:rsidR="00F13335" w:rsidRDefault="00F13335" w:rsidP="00F13335">
      <w:pPr>
        <w:pStyle w:val="BodyText"/>
        <w:tabs>
          <w:tab w:val="left" w:pos="1134"/>
        </w:tabs>
        <w:spacing w:after="80"/>
      </w:pPr>
      <w:r>
        <w:t>EVC</w:t>
      </w:r>
      <w:r>
        <w:tab/>
        <w:t>Ecological vegetation class</w:t>
      </w:r>
    </w:p>
    <w:p w14:paraId="18C9B69E" w14:textId="77777777" w:rsidR="00F13335" w:rsidRDefault="00F13335" w:rsidP="00F13335">
      <w:pPr>
        <w:pStyle w:val="BodyText"/>
        <w:tabs>
          <w:tab w:val="left" w:pos="1134"/>
        </w:tabs>
        <w:spacing w:after="80"/>
      </w:pPr>
      <w:r>
        <w:t>FFG Act</w:t>
      </w:r>
      <w:r>
        <w:tab/>
      </w:r>
      <w:r w:rsidRPr="0072558E">
        <w:rPr>
          <w:i/>
        </w:rPr>
        <w:t>Flora and Fauna Guarantee Act 1988</w:t>
      </w:r>
      <w:r>
        <w:t xml:space="preserve"> </w:t>
      </w:r>
    </w:p>
    <w:p w14:paraId="18C9B6A0" w14:textId="77777777" w:rsidR="00F13335" w:rsidRDefault="00F13335" w:rsidP="00F13335">
      <w:pPr>
        <w:pStyle w:val="BodyText"/>
        <w:tabs>
          <w:tab w:val="left" w:pos="1134"/>
        </w:tabs>
        <w:spacing w:after="80"/>
      </w:pPr>
      <w:r>
        <w:t>IAC</w:t>
      </w:r>
      <w:r>
        <w:tab/>
        <w:t>Inquiry and advisory committee</w:t>
      </w:r>
    </w:p>
    <w:p w14:paraId="18C9B6A2" w14:textId="77777777" w:rsidR="00F13335" w:rsidRDefault="00F13335" w:rsidP="00F13335">
      <w:pPr>
        <w:pStyle w:val="BodyText"/>
        <w:tabs>
          <w:tab w:val="left" w:pos="1134"/>
        </w:tabs>
        <w:spacing w:after="80"/>
      </w:pPr>
      <w:r>
        <w:t>MNES</w:t>
      </w:r>
      <w:r>
        <w:tab/>
        <w:t>Matters of national environmental significance</w:t>
      </w:r>
    </w:p>
    <w:p w14:paraId="18C9B6A3" w14:textId="77777777" w:rsidR="00F13335" w:rsidRDefault="00F13335" w:rsidP="00F13335">
      <w:pPr>
        <w:pStyle w:val="BodyText"/>
        <w:tabs>
          <w:tab w:val="left" w:pos="1134"/>
        </w:tabs>
        <w:spacing w:after="80"/>
      </w:pPr>
      <w:r>
        <w:t>MRPV</w:t>
      </w:r>
      <w:r>
        <w:tab/>
        <w:t>Major Road Projects Victoria</w:t>
      </w:r>
    </w:p>
    <w:p w14:paraId="36AB18E1" w14:textId="77777777" w:rsidR="00C03A9C" w:rsidRDefault="00C03A9C" w:rsidP="00C03A9C">
      <w:pPr>
        <w:pStyle w:val="BodyText"/>
        <w:tabs>
          <w:tab w:val="left" w:pos="1134"/>
        </w:tabs>
        <w:spacing w:after="80"/>
      </w:pPr>
      <w:r>
        <w:t>PAO</w:t>
      </w:r>
      <w:r>
        <w:tab/>
        <w:t>Public Acquisition Overlay</w:t>
      </w:r>
    </w:p>
    <w:p w14:paraId="18C9B6AB" w14:textId="77777777" w:rsidR="00F13335" w:rsidRDefault="00F13335" w:rsidP="00F13335">
      <w:pPr>
        <w:pStyle w:val="BodyText"/>
        <w:tabs>
          <w:tab w:val="left" w:pos="1134"/>
        </w:tabs>
        <w:spacing w:after="80"/>
      </w:pPr>
      <w:r>
        <w:t>PSA</w:t>
      </w:r>
      <w:r>
        <w:tab/>
        <w:t>Planning scheme amendment</w:t>
      </w:r>
    </w:p>
    <w:p w14:paraId="3109BF42" w14:textId="4C8DC834" w:rsidR="00C03A9C" w:rsidRDefault="00C03A9C" w:rsidP="00C03A9C">
      <w:pPr>
        <w:pStyle w:val="BodyText"/>
        <w:tabs>
          <w:tab w:val="left" w:pos="1134"/>
        </w:tabs>
        <w:spacing w:after="80"/>
      </w:pPr>
      <w:r>
        <w:t>SCO</w:t>
      </w:r>
      <w:r>
        <w:tab/>
        <w:t>Specific Controls Overlay</w:t>
      </w:r>
    </w:p>
    <w:p w14:paraId="18C9B6AD" w14:textId="2878AF00" w:rsidR="00F13335" w:rsidRDefault="00F13335" w:rsidP="00F13335">
      <w:pPr>
        <w:pStyle w:val="BodyText"/>
        <w:tabs>
          <w:tab w:val="left" w:pos="1134"/>
        </w:tabs>
        <w:spacing w:after="80"/>
      </w:pPr>
      <w:r>
        <w:t>SEPP</w:t>
      </w:r>
      <w:r>
        <w:tab/>
        <w:t>State environment protection policy</w:t>
      </w:r>
    </w:p>
    <w:p w14:paraId="18C9B6AF" w14:textId="77777777" w:rsidR="00F13335" w:rsidRDefault="00F13335" w:rsidP="00F13335">
      <w:pPr>
        <w:pStyle w:val="BodyText"/>
        <w:tabs>
          <w:tab w:val="left" w:pos="1134"/>
        </w:tabs>
        <w:spacing w:after="80"/>
      </w:pPr>
      <w:r>
        <w:t>TNRP</w:t>
      </w:r>
      <w:r>
        <w:tab/>
        <w:t>Traffic Noise Reduction Policy</w:t>
      </w:r>
    </w:p>
    <w:p w14:paraId="18C9B6B0" w14:textId="77777777" w:rsidR="00F13335" w:rsidRDefault="00F13335" w:rsidP="00F13335">
      <w:pPr>
        <w:pStyle w:val="BodyText"/>
        <w:tabs>
          <w:tab w:val="left" w:pos="1134"/>
        </w:tabs>
        <w:spacing w:after="80"/>
      </w:pPr>
      <w:r>
        <w:t>TRG</w:t>
      </w:r>
      <w:r>
        <w:tab/>
        <w:t>Technical reference group</w:t>
      </w:r>
    </w:p>
    <w:p w14:paraId="18C9B6B5" w14:textId="77777777" w:rsidR="007B7A4C" w:rsidRDefault="00756F57" w:rsidP="007A6552">
      <w:pPr>
        <w:pStyle w:val="Heading1TopofPage"/>
        <w:framePr w:wrap="around"/>
        <w:numPr>
          <w:ilvl w:val="0"/>
          <w:numId w:val="0"/>
        </w:numPr>
        <w:ind w:left="1565" w:hanging="431"/>
      </w:pPr>
      <w:r>
        <w:lastRenderedPageBreak/>
        <w:br w:type="column"/>
      </w:r>
      <w:bookmarkStart w:id="8" w:name="_Toc64911202"/>
      <w:bookmarkStart w:id="9" w:name="_Toc64911261"/>
      <w:bookmarkStart w:id="10" w:name="_Toc66183867"/>
      <w:r w:rsidR="007B7A4C">
        <w:t>Executive summary</w:t>
      </w:r>
      <w:bookmarkEnd w:id="8"/>
      <w:bookmarkEnd w:id="9"/>
      <w:bookmarkEnd w:id="10"/>
    </w:p>
    <w:p w14:paraId="18C9B6B7" w14:textId="699FC3C3" w:rsidR="007B7A4C" w:rsidRDefault="00F13335" w:rsidP="001D71B3">
      <w:pPr>
        <w:pStyle w:val="BodyText"/>
        <w:rPr>
          <w:lang w:eastAsia="en-AU"/>
        </w:rPr>
      </w:pPr>
      <w:r>
        <w:rPr>
          <w:lang w:eastAsia="en-AU"/>
        </w:rPr>
        <w:t xml:space="preserve">On </w:t>
      </w:r>
      <w:r w:rsidR="008658ED">
        <w:rPr>
          <w:lang w:eastAsia="en-AU"/>
        </w:rPr>
        <w:t xml:space="preserve">14 October 2018, </w:t>
      </w:r>
      <w:r>
        <w:rPr>
          <w:lang w:eastAsia="en-AU"/>
        </w:rPr>
        <w:t xml:space="preserve">following receipt of a referral from </w:t>
      </w:r>
      <w:r w:rsidR="008658ED">
        <w:rPr>
          <w:lang w:eastAsia="en-AU"/>
        </w:rPr>
        <w:t>Major Road Projects Victoria (</w:t>
      </w:r>
      <w:r w:rsidR="006B229F">
        <w:rPr>
          <w:lang w:eastAsia="en-AU"/>
        </w:rPr>
        <w:t>MRPV</w:t>
      </w:r>
      <w:r w:rsidR="008658ED">
        <w:rPr>
          <w:lang w:eastAsia="en-AU"/>
        </w:rPr>
        <w:t xml:space="preserve">) </w:t>
      </w:r>
      <w:r>
        <w:rPr>
          <w:lang w:eastAsia="en-AU"/>
        </w:rPr>
        <w:t xml:space="preserve">under the </w:t>
      </w:r>
      <w:r w:rsidRPr="00F13335">
        <w:rPr>
          <w:i/>
          <w:lang w:eastAsia="en-AU"/>
        </w:rPr>
        <w:t>Environment Effects Act 1978</w:t>
      </w:r>
      <w:r>
        <w:rPr>
          <w:lang w:eastAsia="en-AU"/>
        </w:rPr>
        <w:t xml:space="preserve">, I decided that an environment effects statement (EES) was required for the </w:t>
      </w:r>
      <w:r w:rsidR="008658ED">
        <w:rPr>
          <w:lang w:eastAsia="en-AU"/>
        </w:rPr>
        <w:t>Yan Yean Road (Stage 2) Upgrade.</w:t>
      </w:r>
      <w:r>
        <w:rPr>
          <w:lang w:eastAsia="en-AU"/>
        </w:rPr>
        <w:t xml:space="preserve"> The EES was exhibited for public comment from</w:t>
      </w:r>
      <w:r w:rsidR="008658ED">
        <w:rPr>
          <w:lang w:eastAsia="en-AU"/>
        </w:rPr>
        <w:t xml:space="preserve"> 31 August 2020</w:t>
      </w:r>
      <w:r>
        <w:rPr>
          <w:lang w:eastAsia="en-AU"/>
        </w:rPr>
        <w:t xml:space="preserve"> </w:t>
      </w:r>
      <w:r w:rsidR="007B7A4C">
        <w:rPr>
          <w:lang w:eastAsia="en-AU"/>
        </w:rPr>
        <w:t xml:space="preserve">to </w:t>
      </w:r>
      <w:r w:rsidR="008658ED">
        <w:rPr>
          <w:lang w:eastAsia="en-AU"/>
        </w:rPr>
        <w:t>9 October 2020.</w:t>
      </w:r>
    </w:p>
    <w:p w14:paraId="18C9B6B8" w14:textId="14C62C8E" w:rsidR="007B7A4C" w:rsidRPr="00344E2E" w:rsidRDefault="007B7A4C" w:rsidP="007B7A4C">
      <w:pPr>
        <w:pStyle w:val="BodyText"/>
        <w:rPr>
          <w:lang w:eastAsia="en-AU"/>
        </w:rPr>
      </w:pPr>
      <w:r>
        <w:rPr>
          <w:lang w:eastAsia="en-AU"/>
        </w:rPr>
        <w:t>On</w:t>
      </w:r>
      <w:r w:rsidR="00344E2E">
        <w:rPr>
          <w:lang w:eastAsia="en-AU"/>
        </w:rPr>
        <w:t xml:space="preserve"> 26 August 2020, </w:t>
      </w:r>
      <w:r>
        <w:rPr>
          <w:lang w:eastAsia="en-AU"/>
        </w:rPr>
        <w:t xml:space="preserve">I appointed an </w:t>
      </w:r>
      <w:r w:rsidR="007A0094">
        <w:rPr>
          <w:lang w:eastAsia="en-AU"/>
        </w:rPr>
        <w:t>i</w:t>
      </w:r>
      <w:r w:rsidR="007A0094" w:rsidRPr="00C50958">
        <w:rPr>
          <w:lang w:eastAsia="en-AU"/>
        </w:rPr>
        <w:t xml:space="preserve">nquiry </w:t>
      </w:r>
      <w:r w:rsidRPr="00C50958">
        <w:rPr>
          <w:lang w:eastAsia="en-AU"/>
        </w:rPr>
        <w:t xml:space="preserve">and </w:t>
      </w:r>
      <w:r w:rsidR="007A0094">
        <w:rPr>
          <w:lang w:eastAsia="en-AU"/>
        </w:rPr>
        <w:t>a</w:t>
      </w:r>
      <w:r w:rsidR="007A0094" w:rsidRPr="00C50958">
        <w:rPr>
          <w:lang w:eastAsia="en-AU"/>
        </w:rPr>
        <w:t xml:space="preserve">dvisory </w:t>
      </w:r>
      <w:r w:rsidR="007A0094">
        <w:rPr>
          <w:lang w:eastAsia="en-AU"/>
        </w:rPr>
        <w:t>c</w:t>
      </w:r>
      <w:r w:rsidR="007A0094" w:rsidRPr="00C50958">
        <w:rPr>
          <w:lang w:eastAsia="en-AU"/>
        </w:rPr>
        <w:t xml:space="preserve">ommittee </w:t>
      </w:r>
      <w:r w:rsidRPr="00C50958">
        <w:rPr>
          <w:lang w:eastAsia="en-AU"/>
        </w:rPr>
        <w:t>(IAC) to consider the project’s EES</w:t>
      </w:r>
      <w:r w:rsidR="00C50958" w:rsidRPr="00C50958">
        <w:rPr>
          <w:lang w:eastAsia="en-AU"/>
        </w:rPr>
        <w:t xml:space="preserve"> and</w:t>
      </w:r>
      <w:r w:rsidRPr="00C50958">
        <w:rPr>
          <w:lang w:eastAsia="en-AU"/>
        </w:rPr>
        <w:t xml:space="preserve"> draft planning scheme amendment. Planning</w:t>
      </w:r>
      <w:r>
        <w:rPr>
          <w:lang w:eastAsia="en-AU"/>
        </w:rPr>
        <w:t xml:space="preserve"> Panels Victoria received</w:t>
      </w:r>
      <w:r w:rsidR="00C50958">
        <w:rPr>
          <w:lang w:eastAsia="en-AU"/>
        </w:rPr>
        <w:t xml:space="preserve"> 69 </w:t>
      </w:r>
      <w:r>
        <w:rPr>
          <w:lang w:eastAsia="en-AU"/>
        </w:rPr>
        <w:t xml:space="preserve">submissions and the IAC held a </w:t>
      </w:r>
      <w:r w:rsidRPr="00F103D6">
        <w:rPr>
          <w:lang w:eastAsia="en-AU"/>
        </w:rPr>
        <w:t xml:space="preserve">public hearing from </w:t>
      </w:r>
      <w:r w:rsidR="00C50958" w:rsidRPr="00F103D6">
        <w:rPr>
          <w:lang w:eastAsia="en-AU"/>
        </w:rPr>
        <w:t xml:space="preserve">30 November 2020 </w:t>
      </w:r>
      <w:r w:rsidRPr="00F103D6">
        <w:rPr>
          <w:lang w:eastAsia="en-AU"/>
        </w:rPr>
        <w:t xml:space="preserve">to </w:t>
      </w:r>
      <w:r w:rsidR="007A0094" w:rsidRPr="00F103D6">
        <w:rPr>
          <w:lang w:eastAsia="en-AU"/>
        </w:rPr>
        <w:t>16</w:t>
      </w:r>
      <w:r w:rsidR="007A0094">
        <w:rPr>
          <w:lang w:eastAsia="en-AU"/>
        </w:rPr>
        <w:t xml:space="preserve"> </w:t>
      </w:r>
      <w:r w:rsidR="00C50958" w:rsidRPr="00F103D6">
        <w:rPr>
          <w:lang w:eastAsia="en-AU"/>
        </w:rPr>
        <w:t>December 2020.</w:t>
      </w:r>
      <w:r w:rsidRPr="00F103D6">
        <w:rPr>
          <w:lang w:eastAsia="en-AU"/>
        </w:rPr>
        <w:t xml:space="preserve">The IAC provided its report to me on </w:t>
      </w:r>
      <w:r w:rsidR="00A72CA4" w:rsidRPr="00F103D6">
        <w:rPr>
          <w:lang w:eastAsia="en-AU"/>
        </w:rPr>
        <w:t>1</w:t>
      </w:r>
      <w:r w:rsidR="00F103D6" w:rsidRPr="00F103D6">
        <w:rPr>
          <w:lang w:eastAsia="en-AU"/>
        </w:rPr>
        <w:t>5</w:t>
      </w:r>
      <w:r w:rsidR="00A72CA4" w:rsidRPr="00F103D6">
        <w:rPr>
          <w:lang w:eastAsia="en-AU"/>
        </w:rPr>
        <w:t xml:space="preserve"> February 2021</w:t>
      </w:r>
      <w:r w:rsidRPr="00F103D6">
        <w:rPr>
          <w:lang w:eastAsia="en-AU"/>
        </w:rPr>
        <w:t xml:space="preserve">. </w:t>
      </w:r>
      <w:r w:rsidR="00DC5101" w:rsidRPr="00F103D6">
        <w:rPr>
          <w:lang w:eastAsia="en-AU"/>
        </w:rPr>
        <w:t>The</w:t>
      </w:r>
      <w:r w:rsidR="00DC5101" w:rsidRPr="00C50958">
        <w:rPr>
          <w:lang w:eastAsia="en-AU"/>
        </w:rPr>
        <w:t xml:space="preserve"> IAC’s report, EES documentation and other material including submissions and documents tabled at the hearin</w:t>
      </w:r>
      <w:r w:rsidR="00DC5101">
        <w:rPr>
          <w:lang w:eastAsia="en-AU"/>
        </w:rPr>
        <w:t xml:space="preserve">g have informed </w:t>
      </w:r>
      <w:r w:rsidR="00DC5101" w:rsidRPr="00344E2E">
        <w:rPr>
          <w:lang w:eastAsia="en-AU"/>
        </w:rPr>
        <w:t xml:space="preserve">the preparation of </w:t>
      </w:r>
      <w:r w:rsidR="001D71B3">
        <w:rPr>
          <w:lang w:eastAsia="en-AU"/>
        </w:rPr>
        <w:t>my</w:t>
      </w:r>
      <w:r w:rsidR="001D71B3" w:rsidRPr="00344E2E">
        <w:rPr>
          <w:lang w:eastAsia="en-AU"/>
        </w:rPr>
        <w:t xml:space="preserve"> </w:t>
      </w:r>
      <w:r w:rsidR="00DC5101" w:rsidRPr="00344E2E">
        <w:rPr>
          <w:lang w:eastAsia="en-AU"/>
        </w:rPr>
        <w:t>assessment of the environmental effects of the project.</w:t>
      </w:r>
    </w:p>
    <w:p w14:paraId="18C9B6B9" w14:textId="11A7FB8F" w:rsidR="00D74D21" w:rsidRDefault="00D74D21" w:rsidP="00D74D21">
      <w:pPr>
        <w:pStyle w:val="BodyText"/>
        <w:rPr>
          <w:lang w:eastAsia="en-AU"/>
        </w:rPr>
      </w:pPr>
      <w:r w:rsidRPr="00344E2E">
        <w:rPr>
          <w:lang w:eastAsia="en-AU"/>
        </w:rPr>
        <w:t xml:space="preserve">It is my assessment that the project can proceed with acceptable environmental effects, subject to project modifications and an environmental management regime incorporating environmental mitigation, management and monitoring measures endorsed in this assessment. I am also satisfied </w:t>
      </w:r>
      <w:r w:rsidR="00570C4E" w:rsidRPr="00344E2E">
        <w:rPr>
          <w:lang w:eastAsia="en-AU"/>
        </w:rPr>
        <w:t>t</w:t>
      </w:r>
      <w:r w:rsidRPr="00344E2E">
        <w:rPr>
          <w:lang w:eastAsia="en-AU"/>
        </w:rPr>
        <w:t>hat impacts on matters of national environmental significance can be managed within acceptable limits.</w:t>
      </w:r>
    </w:p>
    <w:p w14:paraId="18C9B6BA" w14:textId="5626712B" w:rsidR="00D74D21" w:rsidRPr="00C50958" w:rsidRDefault="00D74D21" w:rsidP="00D74D21">
      <w:pPr>
        <w:pStyle w:val="BodyText"/>
        <w:rPr>
          <w:lang w:eastAsia="en-AU"/>
        </w:rPr>
      </w:pPr>
      <w:r>
        <w:rPr>
          <w:lang w:eastAsia="en-AU"/>
        </w:rPr>
        <w:t xml:space="preserve">My assessment includes specific recommendations for the attention of decision-makers including the </w:t>
      </w:r>
      <w:r w:rsidR="00345C13" w:rsidRPr="00345C13">
        <w:rPr>
          <w:lang w:eastAsia="en-AU"/>
        </w:rPr>
        <w:t>Minister for Transport Infrastructure</w:t>
      </w:r>
      <w:r>
        <w:rPr>
          <w:lang w:eastAsia="en-AU"/>
        </w:rPr>
        <w:t xml:space="preserve">, as well as </w:t>
      </w:r>
      <w:r w:rsidR="00FF1128">
        <w:rPr>
          <w:lang w:eastAsia="en-AU"/>
        </w:rPr>
        <w:t xml:space="preserve">for </w:t>
      </w:r>
      <w:r w:rsidR="00895CE9">
        <w:rPr>
          <w:lang w:eastAsia="en-AU"/>
        </w:rPr>
        <w:t>MRPV</w:t>
      </w:r>
      <w:r>
        <w:rPr>
          <w:lang w:eastAsia="en-AU"/>
        </w:rPr>
        <w:t xml:space="preserve">. </w:t>
      </w:r>
      <w:r w:rsidR="00FF1128">
        <w:rPr>
          <w:lang w:eastAsia="en-AU"/>
        </w:rPr>
        <w:t>M</w:t>
      </w:r>
      <w:r>
        <w:rPr>
          <w:lang w:eastAsia="en-AU"/>
        </w:rPr>
        <w:t xml:space="preserve">y assessment </w:t>
      </w:r>
      <w:r w:rsidR="00FF1128">
        <w:rPr>
          <w:lang w:eastAsia="en-AU"/>
        </w:rPr>
        <w:t xml:space="preserve">is provided </w:t>
      </w:r>
      <w:r>
        <w:rPr>
          <w:lang w:eastAsia="en-AU"/>
        </w:rPr>
        <w:t xml:space="preserve">to </w:t>
      </w:r>
      <w:r w:rsidR="00FF1128">
        <w:rPr>
          <w:lang w:eastAsia="en-AU"/>
        </w:rPr>
        <w:t xml:space="preserve">relevant </w:t>
      </w:r>
      <w:r>
        <w:rPr>
          <w:lang w:eastAsia="en-AU"/>
        </w:rPr>
        <w:t xml:space="preserve">statutory decision-makers </w:t>
      </w:r>
      <w:r w:rsidR="00FF1128">
        <w:rPr>
          <w:lang w:eastAsia="en-AU"/>
        </w:rPr>
        <w:t xml:space="preserve">responsible for the </w:t>
      </w:r>
      <w:r w:rsidR="001D71B3">
        <w:rPr>
          <w:lang w:eastAsia="en-AU"/>
        </w:rPr>
        <w:t>project’s</w:t>
      </w:r>
      <w:r>
        <w:rPr>
          <w:lang w:eastAsia="en-AU"/>
        </w:rPr>
        <w:t xml:space="preserve"> approvals under Victorian law. Decision-makers must consider this assessment before deciding whether and how the project should proceed.</w:t>
      </w:r>
      <w:r w:rsidR="00570C4E">
        <w:rPr>
          <w:lang w:eastAsia="en-AU"/>
        </w:rPr>
        <w:t xml:space="preserve"> I also expect decision-makers </w:t>
      </w:r>
      <w:r w:rsidR="00570C4E" w:rsidRPr="00570C4E">
        <w:rPr>
          <w:lang w:eastAsia="en-AU"/>
        </w:rPr>
        <w:t xml:space="preserve">to </w:t>
      </w:r>
      <w:r w:rsidR="00570C4E">
        <w:rPr>
          <w:lang w:eastAsia="en-AU"/>
        </w:rPr>
        <w:t xml:space="preserve">write to me to advise </w:t>
      </w:r>
      <w:r w:rsidR="00570C4E" w:rsidRPr="00570C4E">
        <w:rPr>
          <w:lang w:eastAsia="en-AU"/>
        </w:rPr>
        <w:t>how my assessment</w:t>
      </w:r>
      <w:r w:rsidR="00570C4E">
        <w:rPr>
          <w:lang w:eastAsia="en-AU"/>
        </w:rPr>
        <w:t xml:space="preserve"> was considered</w:t>
      </w:r>
      <w:r w:rsidR="00FF1128">
        <w:rPr>
          <w:lang w:eastAsia="en-AU"/>
        </w:rPr>
        <w:t xml:space="preserve"> and </w:t>
      </w:r>
      <w:r w:rsidR="00FF1128" w:rsidRPr="00C50958">
        <w:rPr>
          <w:lang w:eastAsia="en-AU"/>
        </w:rPr>
        <w:t>applied</w:t>
      </w:r>
      <w:r w:rsidR="00570C4E" w:rsidRPr="00C50958">
        <w:rPr>
          <w:lang w:eastAsia="en-AU"/>
        </w:rPr>
        <w:t>.</w:t>
      </w:r>
    </w:p>
    <w:p w14:paraId="30B35CA0" w14:textId="55708247" w:rsidR="00D74D21" w:rsidRDefault="00D74D21" w:rsidP="00D74D21">
      <w:pPr>
        <w:pStyle w:val="BodyText"/>
        <w:rPr>
          <w:lang w:eastAsia="en-AU"/>
        </w:rPr>
      </w:pPr>
      <w:r w:rsidRPr="00C50958">
        <w:rPr>
          <w:lang w:eastAsia="en-AU"/>
        </w:rPr>
        <w:t xml:space="preserve">The project is a controlled action under the Commonwealth </w:t>
      </w:r>
      <w:r w:rsidRPr="00C50958">
        <w:rPr>
          <w:i/>
          <w:iCs/>
          <w:lang w:eastAsia="en-AU"/>
        </w:rPr>
        <w:t>Environment Protection and Biodiversity Conservation Act 1999</w:t>
      </w:r>
      <w:r w:rsidRPr="00C50958">
        <w:rPr>
          <w:lang w:eastAsia="en-AU"/>
        </w:rPr>
        <w:t xml:space="preserve"> (EPBC Act) due to potential impacts on matters of national environmental significance. Accordingly, the EES served as the accredited assessment for EPBC Act purposes, pursuant to the bilateral agreement between the Australian and Victorian governments. My assessment will be provided to the Australian Minister for the Environment to inform her decision about whether and under what conditions to approve the project.</w:t>
      </w:r>
    </w:p>
    <w:p w14:paraId="172FB2B9" w14:textId="77777777" w:rsidR="002513CC" w:rsidRDefault="002513CC" w:rsidP="00D74D21">
      <w:pPr>
        <w:pStyle w:val="BodyText"/>
        <w:rPr>
          <w:lang w:eastAsia="en-AU"/>
        </w:rPr>
      </w:pPr>
    </w:p>
    <w:p w14:paraId="18C9B6BB" w14:textId="67F0AD27" w:rsidR="002513CC" w:rsidRPr="007B7A4C" w:rsidRDefault="002513CC" w:rsidP="00D74D21">
      <w:pPr>
        <w:pStyle w:val="BodyText"/>
        <w:rPr>
          <w:lang w:eastAsia="en-AU"/>
        </w:rPr>
        <w:sectPr w:rsidR="002513CC" w:rsidRPr="007B7A4C" w:rsidSect="00D74D21">
          <w:pgSz w:w="11907" w:h="16840" w:code="9"/>
          <w:pgMar w:top="2268" w:right="1134" w:bottom="1134" w:left="1134" w:header="284" w:footer="284" w:gutter="0"/>
          <w:cols w:space="720"/>
          <w:docGrid w:linePitch="360"/>
        </w:sectPr>
      </w:pPr>
    </w:p>
    <w:p w14:paraId="18C9B6BC" w14:textId="77777777" w:rsidR="00756F57" w:rsidRDefault="006B460A" w:rsidP="007A6552">
      <w:pPr>
        <w:pStyle w:val="Heading1TopofPage"/>
        <w:framePr w:wrap="around"/>
      </w:pPr>
      <w:bookmarkStart w:id="11" w:name="_Toc64911203"/>
      <w:bookmarkStart w:id="12" w:name="_Toc64911262"/>
      <w:bookmarkStart w:id="13" w:name="_Toc66183868"/>
      <w:r>
        <w:lastRenderedPageBreak/>
        <w:t>Introduction</w:t>
      </w:r>
      <w:bookmarkEnd w:id="11"/>
      <w:bookmarkEnd w:id="12"/>
      <w:bookmarkEnd w:id="13"/>
    </w:p>
    <w:p w14:paraId="18C9B6BE" w14:textId="0735445F" w:rsidR="00B33412" w:rsidRPr="008F6DFF" w:rsidRDefault="006B460A" w:rsidP="001D71B3">
      <w:pPr>
        <w:pStyle w:val="BodyText"/>
        <w:spacing w:after="0"/>
        <w:rPr>
          <w:rFonts w:cs="Calibri"/>
          <w:szCs w:val="22"/>
        </w:rPr>
      </w:pPr>
      <w:r>
        <w:rPr>
          <w:lang w:eastAsia="en-AU"/>
        </w:rPr>
        <w:t>On</w:t>
      </w:r>
      <w:r w:rsidR="008F6DFF">
        <w:rPr>
          <w:lang w:eastAsia="en-AU"/>
        </w:rPr>
        <w:t xml:space="preserve"> 6 </w:t>
      </w:r>
      <w:r w:rsidR="008F6DFF" w:rsidRPr="008F6DFF">
        <w:rPr>
          <w:lang w:eastAsia="en-AU"/>
        </w:rPr>
        <w:t>August 2018</w:t>
      </w:r>
      <w:r w:rsidRPr="008F6DFF">
        <w:rPr>
          <w:lang w:eastAsia="en-AU"/>
        </w:rPr>
        <w:t xml:space="preserve">, </w:t>
      </w:r>
      <w:r w:rsidR="008F6DFF" w:rsidRPr="008F6DFF">
        <w:rPr>
          <w:lang w:eastAsia="en-AU"/>
        </w:rPr>
        <w:t>Major</w:t>
      </w:r>
      <w:r w:rsidR="008F6DFF">
        <w:rPr>
          <w:lang w:eastAsia="en-AU"/>
        </w:rPr>
        <w:t xml:space="preserve"> Road Projects Victoria </w:t>
      </w:r>
      <w:r w:rsidR="006B229F">
        <w:rPr>
          <w:lang w:eastAsia="en-AU"/>
        </w:rPr>
        <w:t xml:space="preserve">(MRPV) </w:t>
      </w:r>
      <w:r w:rsidR="00FF1128">
        <w:t>referred</w:t>
      </w:r>
      <w:r w:rsidR="00FF1128" w:rsidRPr="00354D31">
        <w:t xml:space="preserve"> the</w:t>
      </w:r>
      <w:r w:rsidR="008F6DFF">
        <w:rPr>
          <w:lang w:eastAsia="en-AU"/>
        </w:rPr>
        <w:t xml:space="preserve"> Yan Yean Road (Stage 2) Upgrade </w:t>
      </w:r>
      <w:r w:rsidR="00FF1128" w:rsidRPr="00354D31">
        <w:t xml:space="preserve">to me under the </w:t>
      </w:r>
      <w:r w:rsidR="00FF1128" w:rsidRPr="00773DDF">
        <w:rPr>
          <w:i/>
        </w:rPr>
        <w:t>Environment Effects Act 1978</w:t>
      </w:r>
      <w:r w:rsidR="00FF1128">
        <w:t xml:space="preserve"> </w:t>
      </w:r>
      <w:r w:rsidR="001D71B3">
        <w:t xml:space="preserve">and on </w:t>
      </w:r>
      <w:r w:rsidR="00FC309F">
        <w:t xml:space="preserve">14 October 2018, </w:t>
      </w:r>
      <w:r>
        <w:t>I decided that an environment effects statement (EES) was required.</w:t>
      </w:r>
      <w:r w:rsidR="008F6DFF">
        <w:t xml:space="preserve"> </w:t>
      </w:r>
      <w:r w:rsidR="00B33412" w:rsidRPr="00354D31">
        <w:t xml:space="preserve">My decision to require an EES </w:t>
      </w:r>
      <w:r w:rsidR="001D71B3" w:rsidRPr="008F6DFF">
        <w:rPr>
          <w:rFonts w:cs="Calibri"/>
          <w:szCs w:val="22"/>
        </w:rPr>
        <w:t>specif</w:t>
      </w:r>
      <w:r w:rsidR="001D71B3">
        <w:rPr>
          <w:rFonts w:cs="Calibri"/>
          <w:szCs w:val="22"/>
        </w:rPr>
        <w:t>ied</w:t>
      </w:r>
      <w:r w:rsidR="00B33412" w:rsidRPr="00354D31">
        <w:t xml:space="preserve"> procedures and </w:t>
      </w:r>
      <w:r w:rsidR="00B33412" w:rsidRPr="00B33412">
        <w:rPr>
          <w:szCs w:val="22"/>
        </w:rPr>
        <w:t xml:space="preserve">requirements for the </w:t>
      </w:r>
      <w:r w:rsidR="00B33412" w:rsidRPr="00B33412">
        <w:rPr>
          <w:rFonts w:cs="Calibri"/>
          <w:szCs w:val="22"/>
        </w:rPr>
        <w:t>EES</w:t>
      </w:r>
      <w:r w:rsidR="001D71B3">
        <w:rPr>
          <w:rFonts w:cs="Calibri"/>
          <w:szCs w:val="22"/>
        </w:rPr>
        <w:t>’</w:t>
      </w:r>
      <w:r w:rsidR="001D71B3" w:rsidRPr="008F6DFF" w:rsidDel="001D71B3">
        <w:rPr>
          <w:rFonts w:cs="Calibri"/>
          <w:szCs w:val="22"/>
        </w:rPr>
        <w:t xml:space="preserve"> </w:t>
      </w:r>
      <w:r w:rsidR="00B33412" w:rsidRPr="008F6DFF">
        <w:rPr>
          <w:rFonts w:cs="Calibri"/>
          <w:szCs w:val="22"/>
        </w:rPr>
        <w:t>investigat</w:t>
      </w:r>
      <w:r w:rsidR="001D71B3">
        <w:rPr>
          <w:rFonts w:cs="Calibri"/>
          <w:szCs w:val="22"/>
        </w:rPr>
        <w:t xml:space="preserve">ion </w:t>
      </w:r>
      <w:r w:rsidR="00B33412" w:rsidRPr="008F6DFF">
        <w:rPr>
          <w:rFonts w:cs="Calibri"/>
          <w:szCs w:val="22"/>
        </w:rPr>
        <w:t>and report:</w:t>
      </w:r>
    </w:p>
    <w:p w14:paraId="4F85FFDE" w14:textId="742E0EA9" w:rsidR="00C741CA" w:rsidRPr="008F6DFF" w:rsidRDefault="00C741CA" w:rsidP="00EC5812">
      <w:pPr>
        <w:pStyle w:val="ListBullet"/>
        <w:spacing w:after="120"/>
      </w:pPr>
      <w:r w:rsidRPr="008F6DFF">
        <w:t xml:space="preserve">projected traffic growth volumes and related uncertainties for Yan Yean Road and related roads in the </w:t>
      </w:r>
      <w:proofErr w:type="gramStart"/>
      <w:r w:rsidRPr="008F6DFF">
        <w:t>network;</w:t>
      </w:r>
      <w:proofErr w:type="gramEnd"/>
    </w:p>
    <w:p w14:paraId="25F571D7" w14:textId="31F189DE" w:rsidR="00C741CA" w:rsidRDefault="00C741CA" w:rsidP="00EC5812">
      <w:pPr>
        <w:pStyle w:val="ListBullet"/>
        <w:spacing w:after="120"/>
      </w:pPr>
      <w:r w:rsidRPr="008F6DFF">
        <w:t>design alternatives and refinements and their associated impacts, particularly how they avoid and minimise native tree loss with proposed locations of tree and vegetation removal, no go zones and offset requirements and</w:t>
      </w:r>
      <w:r>
        <w:t xml:space="preserve"> a demonstration that avoid and minimise principles have been applied; and</w:t>
      </w:r>
    </w:p>
    <w:p w14:paraId="318E6F6E" w14:textId="106DF422" w:rsidR="00C741CA" w:rsidRPr="00C741CA" w:rsidRDefault="00C741CA" w:rsidP="00EC5812">
      <w:pPr>
        <w:pStyle w:val="ListBullet"/>
        <w:spacing w:after="120"/>
      </w:pPr>
      <w:r>
        <w:t xml:space="preserve">consideration of carriageways, medians, shared pathways, footpaths, </w:t>
      </w:r>
      <w:proofErr w:type="gramStart"/>
      <w:r>
        <w:t>intersections</w:t>
      </w:r>
      <w:proofErr w:type="gramEnd"/>
      <w:r>
        <w:t xml:space="preserve"> and other treatments to minimise the loss of preferred foraging trees for the critically endangered </w:t>
      </w:r>
      <w:proofErr w:type="spellStart"/>
      <w:r w:rsidRPr="00C741CA">
        <w:rPr>
          <w:i/>
        </w:rPr>
        <w:t>Lathamus</w:t>
      </w:r>
      <w:proofErr w:type="spellEnd"/>
      <w:r w:rsidRPr="00C741CA">
        <w:rPr>
          <w:i/>
        </w:rPr>
        <w:t xml:space="preserve"> </w:t>
      </w:r>
      <w:proofErr w:type="spellStart"/>
      <w:r w:rsidRPr="00C741CA">
        <w:rPr>
          <w:i/>
        </w:rPr>
        <w:t>discolor</w:t>
      </w:r>
      <w:proofErr w:type="spellEnd"/>
      <w:r>
        <w:t xml:space="preserve"> (Swift Parrot) and avoidance of high retention trees of ecological and cultural value.</w:t>
      </w:r>
    </w:p>
    <w:p w14:paraId="18C9B6C5" w14:textId="64393EA5" w:rsidR="008F4544" w:rsidRPr="006961F9" w:rsidRDefault="008F4544" w:rsidP="006B460A">
      <w:pPr>
        <w:pStyle w:val="BodyText"/>
      </w:pPr>
      <w:r>
        <w:t>This document constitutes my assessment of the environmental effects of the project.</w:t>
      </w:r>
      <w:r w:rsidR="008F6DFF">
        <w:t xml:space="preserve"> </w:t>
      </w:r>
      <w:r>
        <w:t>It represents the final step in the EES process and provides authoritative advice to decision-makers on the likely environmental effects of the project</w:t>
      </w:r>
      <w:r w:rsidR="00991118">
        <w:t xml:space="preserve"> and</w:t>
      </w:r>
      <w:r>
        <w:t xml:space="preserve"> their acceptability</w:t>
      </w:r>
      <w:r w:rsidRPr="008F6DFF">
        <w:t>.</w:t>
      </w:r>
      <w:r w:rsidR="008F6DFF" w:rsidRPr="008F6DFF">
        <w:t xml:space="preserve"> </w:t>
      </w:r>
      <w:r w:rsidRPr="008F6DFF">
        <w:t>My assessment is largely informed by the report of the</w:t>
      </w:r>
      <w:r w:rsidR="008F6DFF" w:rsidRPr="008F6DFF">
        <w:t xml:space="preserve"> </w:t>
      </w:r>
      <w:r w:rsidR="001D71B3" w:rsidRPr="008F6DFF">
        <w:t xml:space="preserve">inquiry and advisory committee </w:t>
      </w:r>
      <w:r w:rsidR="008F6DFF" w:rsidRPr="008F6DFF">
        <w:t>(</w:t>
      </w:r>
      <w:r w:rsidRPr="008F6DFF">
        <w:t>IAC</w:t>
      </w:r>
      <w:r w:rsidR="008F6DFF" w:rsidRPr="008F6DFF">
        <w:t>)</w:t>
      </w:r>
      <w:r w:rsidRPr="008F6DFF">
        <w:t xml:space="preserve"> t</w:t>
      </w:r>
      <w:r>
        <w:t>hat I appointed</w:t>
      </w:r>
      <w:r w:rsidR="006327D1">
        <w:t>,</w:t>
      </w:r>
      <w:r>
        <w:t xml:space="preserve"> together with the EES and public sub</w:t>
      </w:r>
      <w:r w:rsidRPr="006961F9">
        <w:t>missions</w:t>
      </w:r>
      <w:r w:rsidR="00976C41">
        <w:t>.</w:t>
      </w:r>
    </w:p>
    <w:p w14:paraId="18C9B6C6" w14:textId="078779E0" w:rsidR="00756F57" w:rsidRPr="00050253" w:rsidRDefault="006B460A" w:rsidP="007A6552">
      <w:pPr>
        <w:pStyle w:val="BodyText"/>
      </w:pPr>
      <w:r w:rsidRPr="006961F9">
        <w:t xml:space="preserve">This </w:t>
      </w:r>
      <w:r w:rsidR="00991118">
        <w:t>a</w:t>
      </w:r>
      <w:r w:rsidR="00991118" w:rsidRPr="006961F9">
        <w:t xml:space="preserve">ssessment </w:t>
      </w:r>
      <w:r w:rsidRPr="006961F9">
        <w:t xml:space="preserve">will inform </w:t>
      </w:r>
      <w:r w:rsidR="00991118">
        <w:t>project approvals</w:t>
      </w:r>
      <w:r w:rsidRPr="006961F9">
        <w:t xml:space="preserve"> under </w:t>
      </w:r>
      <w:r w:rsidR="006961F9" w:rsidRPr="006961F9">
        <w:t xml:space="preserve">Commonwealth and </w:t>
      </w:r>
      <w:r w:rsidRPr="006961F9">
        <w:t>Victorian law.</w:t>
      </w:r>
    </w:p>
    <w:p w14:paraId="3D42F3A9" w14:textId="77777777" w:rsidR="003C295F" w:rsidRDefault="003C295F" w:rsidP="007A6552">
      <w:pPr>
        <w:pStyle w:val="Heading2"/>
      </w:pPr>
      <w:bookmarkStart w:id="14" w:name="_Toc66183869"/>
      <w:bookmarkStart w:id="15" w:name="_Toc64911205"/>
      <w:bookmarkStart w:id="16" w:name="_Toc64911264"/>
      <w:r>
        <w:t>Project description</w:t>
      </w:r>
      <w:bookmarkEnd w:id="14"/>
    </w:p>
    <w:p w14:paraId="4C8A6639" w14:textId="42D57B9A" w:rsidR="003C295F" w:rsidRDefault="003C295F" w:rsidP="003C295F">
      <w:pPr>
        <w:pStyle w:val="BodyText"/>
        <w:spacing w:after="0"/>
        <w:rPr>
          <w:lang w:eastAsia="en-AU"/>
        </w:rPr>
      </w:pPr>
      <w:r>
        <w:t xml:space="preserve">The EES described the project as </w:t>
      </w:r>
      <w:r>
        <w:rPr>
          <w:lang w:eastAsia="en-AU"/>
        </w:rPr>
        <w:t xml:space="preserve">duplication of a </w:t>
      </w:r>
      <w:proofErr w:type="gramStart"/>
      <w:r>
        <w:rPr>
          <w:lang w:eastAsia="en-AU"/>
        </w:rPr>
        <w:t>5.5 kilometre</w:t>
      </w:r>
      <w:proofErr w:type="gramEnd"/>
      <w:r>
        <w:rPr>
          <w:lang w:eastAsia="en-AU"/>
        </w:rPr>
        <w:t xml:space="preserve"> section of Yan Yean Road between </w:t>
      </w:r>
      <w:proofErr w:type="spellStart"/>
      <w:r>
        <w:rPr>
          <w:lang w:eastAsia="en-AU"/>
        </w:rPr>
        <w:t>Kurrak</w:t>
      </w:r>
      <w:proofErr w:type="spellEnd"/>
      <w:r>
        <w:rPr>
          <w:lang w:eastAsia="en-AU"/>
        </w:rPr>
        <w:t xml:space="preserve"> Road and Bridge Inn Road, increasing the existing two lanes to four lanes, with two lanes in each direction </w:t>
      </w:r>
      <w:r w:rsidR="00AB0B73">
        <w:rPr>
          <w:lang w:eastAsia="en-AU"/>
        </w:rPr>
        <w:t>(</w:t>
      </w:r>
      <w:r w:rsidR="008E06AF" w:rsidRPr="00DE2B87">
        <w:rPr>
          <w:lang w:eastAsia="en-AU"/>
        </w:rPr>
        <w:fldChar w:fldCharType="begin"/>
      </w:r>
      <w:r w:rsidR="008E06AF" w:rsidRPr="00DE2B87">
        <w:rPr>
          <w:lang w:eastAsia="en-AU"/>
        </w:rPr>
        <w:instrText xml:space="preserve"> REF _Ref65057818 </w:instrText>
      </w:r>
      <w:r w:rsidR="008E06AF" w:rsidRPr="00AB0B73">
        <w:rPr>
          <w:lang w:eastAsia="en-AU"/>
        </w:rPr>
        <w:instrText xml:space="preserve"> \* MERGEFORMAT </w:instrText>
      </w:r>
      <w:r w:rsidR="008E06AF" w:rsidRPr="00DE2B87">
        <w:rPr>
          <w:lang w:eastAsia="en-AU"/>
        </w:rPr>
        <w:fldChar w:fldCharType="separate"/>
      </w:r>
      <w:r w:rsidR="004B20FB" w:rsidRPr="00AB0B73">
        <w:rPr>
          <w:rFonts w:cs="Calibri"/>
          <w:szCs w:val="22"/>
        </w:rPr>
        <w:t xml:space="preserve">Figure </w:t>
      </w:r>
      <w:r w:rsidR="004B20FB">
        <w:rPr>
          <w:rFonts w:cs="Calibri"/>
          <w:noProof/>
          <w:szCs w:val="22"/>
        </w:rPr>
        <w:t>1</w:t>
      </w:r>
      <w:r w:rsidR="008E06AF" w:rsidRPr="00DE2B87">
        <w:rPr>
          <w:lang w:eastAsia="en-AU"/>
        </w:rPr>
        <w:fldChar w:fldCharType="end"/>
      </w:r>
      <w:r w:rsidR="00301A67">
        <w:rPr>
          <w:lang w:eastAsia="en-AU"/>
        </w:rPr>
        <w:t>, overleaf</w:t>
      </w:r>
      <w:r>
        <w:rPr>
          <w:lang w:eastAsia="en-AU"/>
        </w:rPr>
        <w:t>). The project also includes:</w:t>
      </w:r>
    </w:p>
    <w:p w14:paraId="748082A7" w14:textId="77777777" w:rsidR="003C295F" w:rsidRDefault="003C295F" w:rsidP="00EC5812">
      <w:pPr>
        <w:pStyle w:val="ListBullet"/>
        <w:spacing w:after="120"/>
      </w:pPr>
      <w:r>
        <w:t xml:space="preserve">two new roundabouts at Heard Avenue and Youngs </w:t>
      </w:r>
      <w:proofErr w:type="gramStart"/>
      <w:r>
        <w:t>Road;</w:t>
      </w:r>
      <w:proofErr w:type="gramEnd"/>
    </w:p>
    <w:p w14:paraId="01213ABB" w14:textId="77777777" w:rsidR="003C295F" w:rsidRDefault="003C295F" w:rsidP="00EC5812">
      <w:pPr>
        <w:pStyle w:val="ListBullet"/>
        <w:spacing w:after="120"/>
      </w:pPr>
      <w:r>
        <w:t xml:space="preserve">five new signalised intersections at </w:t>
      </w:r>
      <w:proofErr w:type="spellStart"/>
      <w:r>
        <w:t>Bannons</w:t>
      </w:r>
      <w:proofErr w:type="spellEnd"/>
      <w:r>
        <w:t xml:space="preserve"> Lane, Jorgensen Avenue, North Oatlands Road, Orchard Road and Bridge Inn </w:t>
      </w:r>
      <w:proofErr w:type="gramStart"/>
      <w:r>
        <w:t>Road;</w:t>
      </w:r>
      <w:proofErr w:type="gramEnd"/>
    </w:p>
    <w:p w14:paraId="72D6C75C" w14:textId="77777777" w:rsidR="003C295F" w:rsidRDefault="003C295F" w:rsidP="00EC5812">
      <w:pPr>
        <w:pStyle w:val="ListBullet"/>
        <w:spacing w:after="120"/>
      </w:pPr>
      <w:r>
        <w:t xml:space="preserve">upgrades to the existing signalised intersection at Ironbark Road, including an additional right-hand turning lane, slip lane and traffic </w:t>
      </w:r>
      <w:proofErr w:type="gramStart"/>
      <w:r>
        <w:t>island;</w:t>
      </w:r>
      <w:proofErr w:type="gramEnd"/>
    </w:p>
    <w:p w14:paraId="34AB13CD" w14:textId="77777777" w:rsidR="003C295F" w:rsidRDefault="003C295F" w:rsidP="00EC5812">
      <w:pPr>
        <w:pStyle w:val="ListBullet"/>
        <w:spacing w:after="120"/>
      </w:pPr>
      <w:r>
        <w:t xml:space="preserve">new street lighting at all intersections, road signage and </w:t>
      </w:r>
      <w:proofErr w:type="gramStart"/>
      <w:r>
        <w:t>landscaping;</w:t>
      </w:r>
      <w:proofErr w:type="gramEnd"/>
    </w:p>
    <w:p w14:paraId="22237CC3" w14:textId="77777777" w:rsidR="003C295F" w:rsidRDefault="003C295F" w:rsidP="00EC5812">
      <w:pPr>
        <w:pStyle w:val="ListBullet"/>
        <w:spacing w:after="120"/>
      </w:pPr>
      <w:r>
        <w:t>new 3-metre-wide shared use path on the western side and 1.2-metre-wide footpath on the eastern side of Yan Yean Road; and</w:t>
      </w:r>
    </w:p>
    <w:p w14:paraId="4675FDC9" w14:textId="77777777" w:rsidR="003C295F" w:rsidRDefault="003C295F" w:rsidP="00EC5812">
      <w:pPr>
        <w:pStyle w:val="ListBullet"/>
        <w:spacing w:after="120"/>
      </w:pPr>
      <w:r>
        <w:t>installation of continuous safety barriers running along both sides of the road and in the centre median to protect against tree and car collisions.</w:t>
      </w:r>
    </w:p>
    <w:p w14:paraId="0C4B837E" w14:textId="0E09D40E" w:rsidR="003C295F" w:rsidRDefault="003C295F" w:rsidP="003C295F">
      <w:pPr>
        <w:pStyle w:val="BodyText"/>
        <w:rPr>
          <w:lang w:eastAsia="en-AU"/>
        </w:rPr>
      </w:pPr>
      <w:r w:rsidRPr="00E254CD">
        <w:t xml:space="preserve">The area directly affected by the project comprises land currently used for predominantly low density residential and rural living areas within the metropolitan Green Wedge. The north-western end of the </w:t>
      </w:r>
      <w:r>
        <w:t>p</w:t>
      </w:r>
      <w:r w:rsidRPr="00E254CD">
        <w:t>roject is within the North Growth Corridor and is experiencing rapid change from rural living to suburban residential.</w:t>
      </w:r>
      <w:r>
        <w:t xml:space="preserve"> </w:t>
      </w:r>
      <w:r>
        <w:rPr>
          <w:lang w:eastAsia="en-AU"/>
        </w:rPr>
        <w:t>The project is described in more detail in Part 1, Chapter 5 of the EES.</w:t>
      </w:r>
    </w:p>
    <w:p w14:paraId="18C9B6C7" w14:textId="77777777" w:rsidR="00756F57" w:rsidRPr="00081B03" w:rsidRDefault="006B460A" w:rsidP="007A6552">
      <w:pPr>
        <w:pStyle w:val="Heading2"/>
      </w:pPr>
      <w:bookmarkStart w:id="17" w:name="_Toc66183870"/>
      <w:r w:rsidRPr="00081B03">
        <w:t>Structure of the assessment</w:t>
      </w:r>
      <w:bookmarkEnd w:id="15"/>
      <w:bookmarkEnd w:id="16"/>
      <w:bookmarkEnd w:id="17"/>
    </w:p>
    <w:p w14:paraId="18C9B6C8" w14:textId="77777777" w:rsidR="006B460A" w:rsidRPr="000671A1" w:rsidRDefault="006B460A" w:rsidP="00AB3B0A">
      <w:pPr>
        <w:pStyle w:val="BodyText"/>
        <w:spacing w:after="0"/>
        <w:rPr>
          <w:rFonts w:cs="Calibri"/>
          <w:szCs w:val="22"/>
          <w:lang w:eastAsia="en-AU"/>
        </w:rPr>
      </w:pPr>
      <w:r w:rsidRPr="000671A1">
        <w:rPr>
          <w:rFonts w:cs="Calibri"/>
          <w:szCs w:val="22"/>
          <w:lang w:eastAsia="en-AU"/>
        </w:rPr>
        <w:t>My assessment follows the general structure:</w:t>
      </w:r>
    </w:p>
    <w:p w14:paraId="18C9B6CB" w14:textId="2CA5EEA7" w:rsidR="006B460A" w:rsidRPr="00617A10" w:rsidRDefault="006B460A" w:rsidP="00EC5812">
      <w:pPr>
        <w:pStyle w:val="ListBullet"/>
        <w:spacing w:after="120"/>
      </w:pPr>
      <w:r w:rsidRPr="00617A10">
        <w:t xml:space="preserve">Section </w:t>
      </w:r>
      <w:r w:rsidR="00F043EA">
        <w:t>2</w:t>
      </w:r>
      <w:r w:rsidR="00F043EA" w:rsidRPr="00617A10">
        <w:t xml:space="preserve"> </w:t>
      </w:r>
      <w:r w:rsidRPr="00617A10">
        <w:t xml:space="preserve">outlines the EES process and statutory approvals required for the </w:t>
      </w:r>
      <w:proofErr w:type="gramStart"/>
      <w:r w:rsidRPr="00617A10">
        <w:t>project</w:t>
      </w:r>
      <w:r w:rsidR="008E06AF">
        <w:t>;</w:t>
      </w:r>
      <w:proofErr w:type="gramEnd"/>
    </w:p>
    <w:p w14:paraId="18C9B6CC" w14:textId="33E7BB87" w:rsidR="006B460A" w:rsidRPr="00617A10" w:rsidRDefault="006B460A" w:rsidP="00EC5812">
      <w:pPr>
        <w:pStyle w:val="ListBullet"/>
        <w:spacing w:after="120"/>
      </w:pPr>
      <w:r w:rsidRPr="00617A10">
        <w:t xml:space="preserve">Section </w:t>
      </w:r>
      <w:r w:rsidR="00F043EA">
        <w:t>3</w:t>
      </w:r>
      <w:r w:rsidR="00F043EA" w:rsidRPr="00617A10">
        <w:t xml:space="preserve"> </w:t>
      </w:r>
      <w:r w:rsidRPr="00617A10">
        <w:t xml:space="preserve">outlines </w:t>
      </w:r>
      <w:r w:rsidR="009C7C7C">
        <w:t xml:space="preserve">planning controls and </w:t>
      </w:r>
      <w:r w:rsidRPr="00617A10">
        <w:t xml:space="preserve">the framework for managing the project’s environmental </w:t>
      </w:r>
      <w:proofErr w:type="gramStart"/>
      <w:r w:rsidRPr="00617A10">
        <w:t>effects</w:t>
      </w:r>
      <w:r w:rsidR="008E06AF">
        <w:t>;</w:t>
      </w:r>
      <w:proofErr w:type="gramEnd"/>
    </w:p>
    <w:p w14:paraId="18C9B6CD" w14:textId="731E5EF5" w:rsidR="006B460A" w:rsidRPr="00617A10" w:rsidRDefault="006B460A" w:rsidP="00EC5812">
      <w:pPr>
        <w:pStyle w:val="ListBullet"/>
        <w:spacing w:after="120"/>
      </w:pPr>
      <w:r w:rsidRPr="00617A10">
        <w:t xml:space="preserve">Section </w:t>
      </w:r>
      <w:r w:rsidR="00F043EA">
        <w:t>4</w:t>
      </w:r>
      <w:r w:rsidR="00F043EA" w:rsidRPr="00617A10">
        <w:t xml:space="preserve"> </w:t>
      </w:r>
      <w:r w:rsidRPr="00617A10">
        <w:t xml:space="preserve">assesses the environmental effects of the project </w:t>
      </w:r>
      <w:r w:rsidR="00301A67">
        <w:t>within</w:t>
      </w:r>
      <w:r w:rsidRPr="00617A10">
        <w:t xml:space="preserve"> the legislative and policy </w:t>
      </w:r>
      <w:proofErr w:type="gramStart"/>
      <w:r w:rsidRPr="00617A10">
        <w:t>framework</w:t>
      </w:r>
      <w:r w:rsidR="008E06AF">
        <w:t>;</w:t>
      </w:r>
      <w:proofErr w:type="gramEnd"/>
    </w:p>
    <w:p w14:paraId="18C9B6CE" w14:textId="369568D6" w:rsidR="006B460A" w:rsidRPr="00617A10" w:rsidRDefault="006B460A" w:rsidP="00EC5812">
      <w:pPr>
        <w:pStyle w:val="ListBullet"/>
        <w:spacing w:after="120"/>
      </w:pPr>
      <w:r w:rsidRPr="00617A10">
        <w:t xml:space="preserve">Section </w:t>
      </w:r>
      <w:r w:rsidR="00F043EA">
        <w:t>5</w:t>
      </w:r>
      <w:r w:rsidR="00F043EA" w:rsidRPr="00617A10">
        <w:t xml:space="preserve"> </w:t>
      </w:r>
      <w:r w:rsidRPr="00617A10">
        <w:t xml:space="preserve">contains my conclusions, including responses to the recommendations of the </w:t>
      </w:r>
      <w:proofErr w:type="gramStart"/>
      <w:r w:rsidRPr="00617A10">
        <w:t>IAC</w:t>
      </w:r>
      <w:r w:rsidR="008E06AF">
        <w:t>;</w:t>
      </w:r>
      <w:proofErr w:type="gramEnd"/>
      <w:r w:rsidR="008E06AF" w:rsidRPr="00617A10">
        <w:t xml:space="preserve"> </w:t>
      </w:r>
    </w:p>
    <w:p w14:paraId="18C9B6CF" w14:textId="1EA571A5" w:rsidR="006B460A" w:rsidRPr="00617A10" w:rsidRDefault="006B460A" w:rsidP="00EC5812">
      <w:pPr>
        <w:pStyle w:val="ListBullet"/>
        <w:spacing w:after="120"/>
      </w:pPr>
      <w:r w:rsidRPr="00617A10">
        <w:t>Appendix A contains</w:t>
      </w:r>
      <w:r w:rsidR="00CF35A9" w:rsidRPr="00617A10">
        <w:t xml:space="preserve"> the assessment of </w:t>
      </w:r>
      <w:r w:rsidR="00424542">
        <w:t>m</w:t>
      </w:r>
      <w:r w:rsidR="00CF35A9" w:rsidRPr="00617A10">
        <w:t xml:space="preserve">atters of </w:t>
      </w:r>
      <w:r w:rsidR="00424542">
        <w:t>n</w:t>
      </w:r>
      <w:r w:rsidR="00CF35A9" w:rsidRPr="00617A10">
        <w:t xml:space="preserve">ational </w:t>
      </w:r>
      <w:r w:rsidR="00424542">
        <w:t>e</w:t>
      </w:r>
      <w:r w:rsidR="00CF35A9" w:rsidRPr="00617A10">
        <w:t xml:space="preserve">nvironmental </w:t>
      </w:r>
      <w:r w:rsidR="00424542">
        <w:t>s</w:t>
      </w:r>
      <w:r w:rsidR="00CF35A9" w:rsidRPr="00617A10">
        <w:t>ignificanc</w:t>
      </w:r>
      <w:r w:rsidR="00617A10" w:rsidRPr="00617A10">
        <w:t>e</w:t>
      </w:r>
      <w:r w:rsidR="008E06AF">
        <w:t>; and</w:t>
      </w:r>
    </w:p>
    <w:p w14:paraId="18C9B6D0" w14:textId="219AC3B1" w:rsidR="006B460A" w:rsidRDefault="006B460A" w:rsidP="00EC5812">
      <w:pPr>
        <w:pStyle w:val="ListBullet"/>
        <w:spacing w:after="120"/>
      </w:pPr>
      <w:r w:rsidRPr="00617A10">
        <w:t>Appendix B contains</w:t>
      </w:r>
      <w:r w:rsidR="00CF35A9" w:rsidRPr="00617A10">
        <w:t xml:space="preserve"> </w:t>
      </w:r>
      <w:r w:rsidR="00617A10" w:rsidRPr="00617A10">
        <w:t>the list of environmental performance requirements and my recommendations.</w:t>
      </w:r>
    </w:p>
    <w:p w14:paraId="041B65E9" w14:textId="77777777" w:rsidR="003C295F" w:rsidRPr="000671A1" w:rsidRDefault="003C295F" w:rsidP="00AB0B73">
      <w:pPr>
        <w:pStyle w:val="BodyText"/>
        <w:spacing w:after="0"/>
        <w:jc w:val="center"/>
      </w:pPr>
      <w:r>
        <w:rPr>
          <w:noProof/>
        </w:rPr>
        <w:lastRenderedPageBreak/>
        <w:drawing>
          <wp:inline distT="0" distB="0" distL="0" distR="0" wp14:anchorId="1E8205E7" wp14:editId="21752FF9">
            <wp:extent cx="5798248" cy="838948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47">
                      <a:extLst>
                        <a:ext uri="{28A0092B-C50C-407E-A947-70E740481C1C}">
                          <a14:useLocalDpi xmlns:a14="http://schemas.microsoft.com/office/drawing/2010/main" val="0"/>
                        </a:ext>
                      </a:extLst>
                    </a:blip>
                    <a:stretch>
                      <a:fillRect/>
                    </a:stretch>
                  </pic:blipFill>
                  <pic:spPr>
                    <a:xfrm>
                      <a:off x="0" y="0"/>
                      <a:ext cx="5841449" cy="8451996"/>
                    </a:xfrm>
                    <a:prstGeom prst="rect">
                      <a:avLst/>
                    </a:prstGeom>
                  </pic:spPr>
                </pic:pic>
              </a:graphicData>
            </a:graphic>
          </wp:inline>
        </w:drawing>
      </w:r>
    </w:p>
    <w:p w14:paraId="18C9B6EA" w14:textId="185D0031" w:rsidR="0024345B" w:rsidRPr="00AB0B73" w:rsidRDefault="00B00994" w:rsidP="00301A67">
      <w:pPr>
        <w:pStyle w:val="Caption"/>
        <w:spacing w:after="0"/>
        <w:ind w:left="312" w:right="0"/>
        <w:rPr>
          <w:rFonts w:cs="Calibri"/>
          <w:sz w:val="22"/>
          <w:szCs w:val="22"/>
        </w:rPr>
      </w:pPr>
      <w:bookmarkStart w:id="18" w:name="_Ref65057818"/>
      <w:r w:rsidRPr="00AB0B73">
        <w:rPr>
          <w:rFonts w:cs="Calibri"/>
          <w:sz w:val="22"/>
          <w:szCs w:val="22"/>
        </w:rPr>
        <w:t xml:space="preserve">Figure </w:t>
      </w:r>
      <w:r w:rsidRPr="00AB0B73">
        <w:rPr>
          <w:rFonts w:cs="Calibri"/>
          <w:sz w:val="22"/>
          <w:szCs w:val="22"/>
        </w:rPr>
        <w:fldChar w:fldCharType="begin"/>
      </w:r>
      <w:r w:rsidRPr="00AB0B73">
        <w:rPr>
          <w:rFonts w:cs="Calibri"/>
          <w:sz w:val="22"/>
          <w:szCs w:val="22"/>
        </w:rPr>
        <w:instrText>SEQ Figure \* ARABIC</w:instrText>
      </w:r>
      <w:r w:rsidRPr="00AB0B73">
        <w:rPr>
          <w:rFonts w:cs="Calibri"/>
          <w:sz w:val="22"/>
          <w:szCs w:val="22"/>
        </w:rPr>
        <w:fldChar w:fldCharType="separate"/>
      </w:r>
      <w:r w:rsidR="004B20FB">
        <w:rPr>
          <w:rFonts w:cs="Calibri"/>
          <w:noProof/>
          <w:sz w:val="22"/>
          <w:szCs w:val="22"/>
        </w:rPr>
        <w:t>1</w:t>
      </w:r>
      <w:r w:rsidRPr="00AB0B73">
        <w:rPr>
          <w:rFonts w:cs="Calibri"/>
          <w:sz w:val="22"/>
          <w:szCs w:val="22"/>
        </w:rPr>
        <w:fldChar w:fldCharType="end"/>
      </w:r>
      <w:bookmarkEnd w:id="18"/>
      <w:r w:rsidRPr="00AB0B73">
        <w:rPr>
          <w:rFonts w:cs="Calibri"/>
          <w:sz w:val="22"/>
          <w:szCs w:val="22"/>
        </w:rPr>
        <w:t>. Key components of the project</w:t>
      </w:r>
      <w:r w:rsidR="00F043EA" w:rsidRPr="00AB0B73">
        <w:rPr>
          <w:rFonts w:cs="Calibri"/>
          <w:sz w:val="22"/>
          <w:szCs w:val="22"/>
        </w:rPr>
        <w:t xml:space="preserve"> (from </w:t>
      </w:r>
      <w:r w:rsidR="003568CB" w:rsidRPr="00AB0B73">
        <w:rPr>
          <w:rFonts w:cs="Calibri"/>
          <w:sz w:val="22"/>
          <w:szCs w:val="22"/>
        </w:rPr>
        <w:t>Yan Yean Road (Stage 2) Upgrade EES</w:t>
      </w:r>
      <w:r w:rsidR="00F043EA" w:rsidRPr="00AB0B73">
        <w:rPr>
          <w:rFonts w:cs="Calibri"/>
          <w:sz w:val="22"/>
          <w:szCs w:val="22"/>
        </w:rPr>
        <w:t>).</w:t>
      </w:r>
    </w:p>
    <w:p w14:paraId="18C9B6EB" w14:textId="434D5077" w:rsidR="0024345B" w:rsidRDefault="0024345B" w:rsidP="00216677">
      <w:pPr>
        <w:pStyle w:val="Heading1TopofPage"/>
        <w:framePr w:wrap="around"/>
      </w:pPr>
      <w:bookmarkStart w:id="19" w:name="_Toc64911207"/>
      <w:bookmarkStart w:id="20" w:name="_Toc64911266"/>
      <w:bookmarkStart w:id="21" w:name="_Toc66183871"/>
      <w:r>
        <w:lastRenderedPageBreak/>
        <w:t xml:space="preserve">Statutory </w:t>
      </w:r>
      <w:r w:rsidR="002F6396">
        <w:t>p</w:t>
      </w:r>
      <w:r>
        <w:t>rocess</w:t>
      </w:r>
      <w:r w:rsidR="002F6396">
        <w:t>es</w:t>
      </w:r>
      <w:bookmarkEnd w:id="19"/>
      <w:bookmarkEnd w:id="20"/>
      <w:bookmarkEnd w:id="21"/>
    </w:p>
    <w:p w14:paraId="18C9B6EC" w14:textId="77777777" w:rsidR="0024345B" w:rsidRDefault="0024345B" w:rsidP="0024345B">
      <w:pPr>
        <w:pStyle w:val="Heading2"/>
      </w:pPr>
      <w:bookmarkStart w:id="22" w:name="_Toc64911208"/>
      <w:bookmarkStart w:id="23" w:name="_Toc64911267"/>
      <w:bookmarkStart w:id="24" w:name="_Toc66183872"/>
      <w:r>
        <w:t>Environment Effects Act</w:t>
      </w:r>
      <w:bookmarkEnd w:id="22"/>
      <w:bookmarkEnd w:id="23"/>
      <w:bookmarkEnd w:id="24"/>
    </w:p>
    <w:p w14:paraId="18C9B6ED" w14:textId="6199E807" w:rsidR="0024345B" w:rsidRDefault="00B3732F" w:rsidP="0024345B">
      <w:pPr>
        <w:pStyle w:val="BodyText"/>
        <w:rPr>
          <w:lang w:eastAsia="en-AU"/>
        </w:rPr>
      </w:pPr>
      <w:r>
        <w:rPr>
          <w:lang w:eastAsia="en-AU"/>
        </w:rPr>
        <w:t xml:space="preserve">My decision to require an EES obliged </w:t>
      </w:r>
      <w:r w:rsidR="00895CE9">
        <w:rPr>
          <w:lang w:eastAsia="en-AU"/>
        </w:rPr>
        <w:t xml:space="preserve">MRPV </w:t>
      </w:r>
      <w:r>
        <w:rPr>
          <w:lang w:eastAsia="en-AU"/>
        </w:rPr>
        <w:t xml:space="preserve">to investigate the potential extent, </w:t>
      </w:r>
      <w:proofErr w:type="gramStart"/>
      <w:r>
        <w:rPr>
          <w:lang w:eastAsia="en-AU"/>
        </w:rPr>
        <w:t>significance</w:t>
      </w:r>
      <w:proofErr w:type="gramEnd"/>
      <w:r>
        <w:rPr>
          <w:lang w:eastAsia="en-AU"/>
        </w:rPr>
        <w:t xml:space="preserve"> and related uncertainties of the project’s environmental effects, particularly on </w:t>
      </w:r>
      <w:r w:rsidR="00C00106">
        <w:rPr>
          <w:lang w:eastAsia="en-AU"/>
        </w:rPr>
        <w:t>biodiversity values as a result of the proposed clearance of a very large number of tre</w:t>
      </w:r>
      <w:r w:rsidR="00FF1062">
        <w:rPr>
          <w:lang w:eastAsia="en-AU"/>
        </w:rPr>
        <w:t>e</w:t>
      </w:r>
      <w:r w:rsidR="00C00106">
        <w:rPr>
          <w:lang w:eastAsia="en-AU"/>
        </w:rPr>
        <w:t>s.</w:t>
      </w:r>
      <w:r w:rsidR="008F6DFF">
        <w:rPr>
          <w:lang w:eastAsia="en-AU"/>
        </w:rPr>
        <w:t xml:space="preserve"> </w:t>
      </w:r>
    </w:p>
    <w:p w14:paraId="18C9B6EF" w14:textId="5D9C7570" w:rsidR="0024345B" w:rsidRDefault="0024345B" w:rsidP="0024345B">
      <w:pPr>
        <w:pStyle w:val="BodyText"/>
        <w:rPr>
          <w:lang w:eastAsia="en-AU"/>
        </w:rPr>
      </w:pPr>
      <w:r>
        <w:rPr>
          <w:lang w:eastAsia="en-AU"/>
        </w:rPr>
        <w:t xml:space="preserve">On </w:t>
      </w:r>
      <w:r w:rsidR="006974B7">
        <w:rPr>
          <w:lang w:eastAsia="en-AU"/>
        </w:rPr>
        <w:t>29 April 2019,</w:t>
      </w:r>
      <w:r>
        <w:rPr>
          <w:lang w:eastAsia="en-AU"/>
        </w:rPr>
        <w:t xml:space="preserve"> draft </w:t>
      </w:r>
      <w:r w:rsidR="00FF1062">
        <w:rPr>
          <w:lang w:eastAsia="en-AU"/>
        </w:rPr>
        <w:t>s</w:t>
      </w:r>
      <w:r>
        <w:rPr>
          <w:lang w:eastAsia="en-AU"/>
        </w:rPr>
        <w:t xml:space="preserve">coping </w:t>
      </w:r>
      <w:r w:rsidR="00FF1062">
        <w:rPr>
          <w:lang w:eastAsia="en-AU"/>
        </w:rPr>
        <w:t>r</w:t>
      </w:r>
      <w:r>
        <w:rPr>
          <w:lang w:eastAsia="en-AU"/>
        </w:rPr>
        <w:t xml:space="preserve">equirements were exhibited for public comment. On </w:t>
      </w:r>
      <w:r w:rsidR="006974B7">
        <w:rPr>
          <w:lang w:eastAsia="en-AU"/>
        </w:rPr>
        <w:t>2 June 2019,</w:t>
      </w:r>
      <w:r>
        <w:rPr>
          <w:lang w:eastAsia="en-AU"/>
        </w:rPr>
        <w:t xml:space="preserve"> I issued the final </w:t>
      </w:r>
      <w:r w:rsidR="00FF1062">
        <w:rPr>
          <w:lang w:eastAsia="en-AU"/>
        </w:rPr>
        <w:t>s</w:t>
      </w:r>
      <w:r>
        <w:rPr>
          <w:lang w:eastAsia="en-AU"/>
        </w:rPr>
        <w:t xml:space="preserve">coping </w:t>
      </w:r>
      <w:r w:rsidR="00FF1062">
        <w:rPr>
          <w:lang w:eastAsia="en-AU"/>
        </w:rPr>
        <w:t>r</w:t>
      </w:r>
      <w:r>
        <w:rPr>
          <w:lang w:eastAsia="en-AU"/>
        </w:rPr>
        <w:t>equirements that specified the range of matters to be addressed in the EES. A technical reference group</w:t>
      </w:r>
      <w:r>
        <w:rPr>
          <w:rStyle w:val="FootnoteReference"/>
          <w:lang w:eastAsia="en-AU"/>
        </w:rPr>
        <w:footnoteReference w:id="2"/>
      </w:r>
      <w:r>
        <w:rPr>
          <w:lang w:eastAsia="en-AU"/>
        </w:rPr>
        <w:t xml:space="preserve"> was convened by the Department of Environment, Land, Water and Planning (DELWP) in accordance with normal EES practice to advi</w:t>
      </w:r>
      <w:r w:rsidR="00301A67">
        <w:rPr>
          <w:lang w:eastAsia="en-AU"/>
        </w:rPr>
        <w:t>s</w:t>
      </w:r>
      <w:r>
        <w:rPr>
          <w:lang w:eastAsia="en-AU"/>
        </w:rPr>
        <w:t xml:space="preserve">e </w:t>
      </w:r>
      <w:r w:rsidR="00895CE9">
        <w:rPr>
          <w:lang w:eastAsia="en-AU"/>
        </w:rPr>
        <w:t xml:space="preserve">MRPV </w:t>
      </w:r>
      <w:r>
        <w:rPr>
          <w:lang w:eastAsia="en-AU"/>
        </w:rPr>
        <w:t>and DELWP on the preparation of the EES.</w:t>
      </w:r>
    </w:p>
    <w:p w14:paraId="18C9B6F0" w14:textId="17E8A381" w:rsidR="0024345B" w:rsidRDefault="0024345B" w:rsidP="0024345B">
      <w:pPr>
        <w:pStyle w:val="BodyText"/>
        <w:rPr>
          <w:lang w:eastAsia="en-AU"/>
        </w:rPr>
      </w:pPr>
      <w:r>
        <w:rPr>
          <w:lang w:eastAsia="en-AU"/>
        </w:rPr>
        <w:t xml:space="preserve">The EES, prepared by </w:t>
      </w:r>
      <w:r w:rsidR="00ED2781">
        <w:rPr>
          <w:lang w:eastAsia="en-AU"/>
        </w:rPr>
        <w:t>MRPV</w:t>
      </w:r>
      <w:r w:rsidR="00BE5F08">
        <w:rPr>
          <w:lang w:eastAsia="en-AU"/>
        </w:rPr>
        <w:t>,</w:t>
      </w:r>
      <w:r w:rsidR="00C00106" w:rsidRPr="00C00106">
        <w:rPr>
          <w:lang w:eastAsia="en-AU"/>
        </w:rPr>
        <w:t xml:space="preserve"> </w:t>
      </w:r>
      <w:r>
        <w:rPr>
          <w:lang w:eastAsia="en-AU"/>
        </w:rPr>
        <w:t>was placed on public exhibition from</w:t>
      </w:r>
      <w:r w:rsidR="00C00106">
        <w:rPr>
          <w:lang w:eastAsia="en-AU"/>
        </w:rPr>
        <w:t xml:space="preserve"> 31 August 2020 to 9 October 2020. </w:t>
      </w:r>
      <w:r>
        <w:rPr>
          <w:lang w:eastAsia="en-AU"/>
        </w:rPr>
        <w:t xml:space="preserve">A draft </w:t>
      </w:r>
      <w:r w:rsidR="00265917">
        <w:rPr>
          <w:lang w:eastAsia="en-AU"/>
        </w:rPr>
        <w:t>planning scheme amendment (</w:t>
      </w:r>
      <w:r w:rsidR="00FA7089">
        <w:rPr>
          <w:lang w:eastAsia="en-AU"/>
        </w:rPr>
        <w:t>PSA</w:t>
      </w:r>
      <w:r w:rsidR="00265917">
        <w:rPr>
          <w:lang w:eastAsia="en-AU"/>
        </w:rPr>
        <w:t>)</w:t>
      </w:r>
      <w:r>
        <w:rPr>
          <w:lang w:eastAsia="en-AU"/>
        </w:rPr>
        <w:t xml:space="preserve"> (Amendment</w:t>
      </w:r>
      <w:r w:rsidR="00463A03">
        <w:rPr>
          <w:lang w:eastAsia="en-AU"/>
        </w:rPr>
        <w:t xml:space="preserve"> GC92</w:t>
      </w:r>
      <w:r>
        <w:rPr>
          <w:lang w:eastAsia="en-AU"/>
        </w:rPr>
        <w:t>) to the</w:t>
      </w:r>
      <w:r w:rsidR="00C00106">
        <w:rPr>
          <w:lang w:eastAsia="en-AU"/>
        </w:rPr>
        <w:t xml:space="preserve"> </w:t>
      </w:r>
      <w:r w:rsidR="00920AE4" w:rsidRPr="006974B7">
        <w:rPr>
          <w:lang w:eastAsia="en-AU"/>
        </w:rPr>
        <w:t xml:space="preserve">Nillumbik Shire Council </w:t>
      </w:r>
      <w:r w:rsidR="00920AE4">
        <w:rPr>
          <w:lang w:eastAsia="en-AU"/>
        </w:rPr>
        <w:t xml:space="preserve">and </w:t>
      </w:r>
      <w:r w:rsidR="006974B7" w:rsidRPr="006974B7">
        <w:rPr>
          <w:lang w:eastAsia="en-AU"/>
        </w:rPr>
        <w:t xml:space="preserve">City of Whittlesea </w:t>
      </w:r>
      <w:r>
        <w:rPr>
          <w:lang w:eastAsia="en-AU"/>
        </w:rPr>
        <w:t xml:space="preserve">planning schemes </w:t>
      </w:r>
      <w:r w:rsidR="00C00106">
        <w:rPr>
          <w:lang w:eastAsia="en-AU"/>
        </w:rPr>
        <w:t xml:space="preserve">was </w:t>
      </w:r>
      <w:r>
        <w:rPr>
          <w:lang w:eastAsia="en-AU"/>
        </w:rPr>
        <w:t xml:space="preserve">also exhibited with the EES. </w:t>
      </w:r>
      <w:r w:rsidR="006974B7">
        <w:rPr>
          <w:lang w:eastAsia="en-AU"/>
        </w:rPr>
        <w:t xml:space="preserve">Planning Panels Victoria received 69 submissions on the EES and the draft </w:t>
      </w:r>
      <w:r w:rsidR="004B008A">
        <w:rPr>
          <w:lang w:eastAsia="en-AU"/>
        </w:rPr>
        <w:t>PSA</w:t>
      </w:r>
      <w:r w:rsidRPr="00081653">
        <w:rPr>
          <w:lang w:eastAsia="en-AU"/>
        </w:rPr>
        <w:t xml:space="preserve">, </w:t>
      </w:r>
      <w:r w:rsidR="00081653" w:rsidRPr="00081653">
        <w:rPr>
          <w:lang w:eastAsia="en-AU"/>
        </w:rPr>
        <w:t>five</w:t>
      </w:r>
      <w:r w:rsidRPr="00081653">
        <w:rPr>
          <w:lang w:eastAsia="en-AU"/>
        </w:rPr>
        <w:t xml:space="preserve"> of which were from </w:t>
      </w:r>
      <w:r w:rsidR="004B008A" w:rsidRPr="00081653">
        <w:rPr>
          <w:lang w:eastAsia="en-AU"/>
        </w:rPr>
        <w:t>state</w:t>
      </w:r>
      <w:r w:rsidRPr="00081653">
        <w:rPr>
          <w:lang w:eastAsia="en-AU"/>
        </w:rPr>
        <w:t xml:space="preserve"> </w:t>
      </w:r>
      <w:r w:rsidR="005821BC">
        <w:rPr>
          <w:lang w:eastAsia="en-AU"/>
        </w:rPr>
        <w:t>or</w:t>
      </w:r>
      <w:r w:rsidRPr="00081653">
        <w:rPr>
          <w:lang w:eastAsia="en-AU"/>
        </w:rPr>
        <w:t xml:space="preserve"> local government bodies.</w:t>
      </w:r>
    </w:p>
    <w:p w14:paraId="18C9B6F1" w14:textId="7C8CC732" w:rsidR="0024345B" w:rsidRDefault="0024345B" w:rsidP="0024345B">
      <w:pPr>
        <w:pStyle w:val="BodyText"/>
        <w:rPr>
          <w:lang w:eastAsia="en-AU"/>
        </w:rPr>
      </w:pPr>
      <w:r>
        <w:rPr>
          <w:lang w:eastAsia="en-AU"/>
        </w:rPr>
        <w:t>On</w:t>
      </w:r>
      <w:r w:rsidR="00463A03">
        <w:rPr>
          <w:lang w:eastAsia="en-AU"/>
        </w:rPr>
        <w:t xml:space="preserve"> 26 August 2020</w:t>
      </w:r>
      <w:r>
        <w:rPr>
          <w:lang w:eastAsia="en-AU"/>
        </w:rPr>
        <w:t xml:space="preserve">, </w:t>
      </w:r>
      <w:r w:rsidR="007546D8">
        <w:rPr>
          <w:lang w:eastAsia="en-AU"/>
        </w:rPr>
        <w:t xml:space="preserve">with the consent of the Governor in Council, </w:t>
      </w:r>
      <w:r>
        <w:rPr>
          <w:lang w:eastAsia="en-AU"/>
        </w:rPr>
        <w:t xml:space="preserve">I appointed an </w:t>
      </w:r>
      <w:r w:rsidR="00A75B25">
        <w:rPr>
          <w:lang w:eastAsia="en-AU"/>
        </w:rPr>
        <w:t xml:space="preserve">inquiry </w:t>
      </w:r>
      <w:r>
        <w:rPr>
          <w:lang w:eastAsia="en-AU"/>
        </w:rPr>
        <w:t xml:space="preserve">under Section 9(1) of the </w:t>
      </w:r>
      <w:r w:rsidR="00301A67">
        <w:rPr>
          <w:lang w:eastAsia="en-AU"/>
        </w:rPr>
        <w:t>Environment Effects</w:t>
      </w:r>
      <w:r w:rsidR="005821BC">
        <w:rPr>
          <w:lang w:eastAsia="en-AU"/>
        </w:rPr>
        <w:t xml:space="preserve"> Act</w:t>
      </w:r>
      <w:r>
        <w:rPr>
          <w:lang w:eastAsia="en-AU"/>
        </w:rPr>
        <w:t xml:space="preserve"> to review submissions and inquire into the environmental effects of the proposal in accordance with its terms of reference,</w:t>
      </w:r>
      <w:r w:rsidR="008F0336">
        <w:rPr>
          <w:lang w:eastAsia="en-AU"/>
        </w:rPr>
        <w:t xml:space="preserve"> which I approved on </w:t>
      </w:r>
      <w:r w:rsidR="00A75B25">
        <w:rPr>
          <w:lang w:eastAsia="en-AU"/>
        </w:rPr>
        <w:t xml:space="preserve">16 </w:t>
      </w:r>
      <w:r w:rsidR="00590A53">
        <w:rPr>
          <w:lang w:eastAsia="en-AU"/>
        </w:rPr>
        <w:t xml:space="preserve">August 2020. </w:t>
      </w:r>
      <w:r>
        <w:rPr>
          <w:lang w:eastAsia="en-AU"/>
        </w:rPr>
        <w:t xml:space="preserve">The </w:t>
      </w:r>
      <w:r w:rsidR="00A75B25">
        <w:rPr>
          <w:lang w:eastAsia="en-AU"/>
        </w:rPr>
        <w:t xml:space="preserve">inquiry </w:t>
      </w:r>
      <w:r>
        <w:rPr>
          <w:lang w:eastAsia="en-AU"/>
        </w:rPr>
        <w:t xml:space="preserve">members were also appointed under </w:t>
      </w:r>
      <w:r w:rsidR="00DE2699">
        <w:rPr>
          <w:lang w:eastAsia="en-AU"/>
        </w:rPr>
        <w:t>S</w:t>
      </w:r>
      <w:r w:rsidR="00DE2699" w:rsidRPr="00DC021F">
        <w:rPr>
          <w:lang w:eastAsia="en-AU"/>
        </w:rPr>
        <w:t xml:space="preserve">ection </w:t>
      </w:r>
      <w:r w:rsidRPr="00DC021F">
        <w:rPr>
          <w:lang w:eastAsia="en-AU"/>
        </w:rPr>
        <w:t>15</w:t>
      </w:r>
      <w:r w:rsidR="00DC021F" w:rsidRPr="00DC021F">
        <w:rPr>
          <w:lang w:eastAsia="en-AU"/>
        </w:rPr>
        <w:t>1</w:t>
      </w:r>
      <w:r>
        <w:rPr>
          <w:lang w:eastAsia="en-AU"/>
        </w:rPr>
        <w:t xml:space="preserve"> of the </w:t>
      </w:r>
      <w:r w:rsidRPr="006974B7">
        <w:rPr>
          <w:i/>
          <w:iCs/>
          <w:lang w:eastAsia="en-AU"/>
        </w:rPr>
        <w:t>Planning and Environment Act 198</w:t>
      </w:r>
      <w:r w:rsidR="00ED0C29">
        <w:rPr>
          <w:i/>
          <w:iCs/>
          <w:lang w:eastAsia="en-AU"/>
        </w:rPr>
        <w:t>7</w:t>
      </w:r>
      <w:r>
        <w:rPr>
          <w:lang w:eastAsia="en-AU"/>
        </w:rPr>
        <w:t xml:space="preserve"> </w:t>
      </w:r>
      <w:r w:rsidR="00A75B25">
        <w:rPr>
          <w:lang w:eastAsia="en-AU"/>
        </w:rPr>
        <w:t xml:space="preserve">as an advisory committee </w:t>
      </w:r>
      <w:r>
        <w:rPr>
          <w:lang w:eastAsia="en-AU"/>
        </w:rPr>
        <w:t xml:space="preserve">to consider the draft amendment. </w:t>
      </w:r>
    </w:p>
    <w:p w14:paraId="18C9B6F4" w14:textId="7D4374ED" w:rsidR="0024345B" w:rsidRDefault="0024345B" w:rsidP="0024345B">
      <w:pPr>
        <w:pStyle w:val="BodyText"/>
        <w:rPr>
          <w:lang w:eastAsia="en-AU"/>
        </w:rPr>
      </w:pPr>
      <w:r>
        <w:rPr>
          <w:lang w:eastAsia="en-AU"/>
        </w:rPr>
        <w:t xml:space="preserve">The </w:t>
      </w:r>
      <w:r w:rsidR="006974B7">
        <w:rPr>
          <w:lang w:eastAsia="en-AU"/>
        </w:rPr>
        <w:t>IAC</w:t>
      </w:r>
      <w:r>
        <w:rPr>
          <w:lang w:eastAsia="en-AU"/>
        </w:rPr>
        <w:t xml:space="preserve"> held the directions hearing on</w:t>
      </w:r>
      <w:r w:rsidR="00590A53">
        <w:rPr>
          <w:lang w:eastAsia="en-AU"/>
        </w:rPr>
        <w:t xml:space="preserve"> 27 October 2020,</w:t>
      </w:r>
      <w:r>
        <w:rPr>
          <w:lang w:eastAsia="en-AU"/>
        </w:rPr>
        <w:t xml:space="preserve"> followed by public </w:t>
      </w:r>
      <w:r w:rsidRPr="00C31AE3">
        <w:rPr>
          <w:lang w:eastAsia="en-AU"/>
        </w:rPr>
        <w:t xml:space="preserve">hearings, </w:t>
      </w:r>
      <w:r w:rsidR="00590A53" w:rsidRPr="00C31AE3">
        <w:rPr>
          <w:lang w:eastAsia="en-AU"/>
        </w:rPr>
        <w:t xml:space="preserve">from 30 November 2020 to 16 December 2020. </w:t>
      </w:r>
      <w:r w:rsidRPr="00C31AE3">
        <w:rPr>
          <w:lang w:eastAsia="en-AU"/>
        </w:rPr>
        <w:t xml:space="preserve">The </w:t>
      </w:r>
      <w:r w:rsidR="00590A53" w:rsidRPr="00C31AE3">
        <w:rPr>
          <w:lang w:eastAsia="en-AU"/>
        </w:rPr>
        <w:t xml:space="preserve">IAC </w:t>
      </w:r>
      <w:r w:rsidRPr="00C31AE3">
        <w:rPr>
          <w:lang w:eastAsia="en-AU"/>
        </w:rPr>
        <w:t xml:space="preserve">provided its report to me on </w:t>
      </w:r>
      <w:r w:rsidR="006974B7" w:rsidRPr="00C31AE3">
        <w:rPr>
          <w:lang w:eastAsia="en-AU"/>
        </w:rPr>
        <w:t>1</w:t>
      </w:r>
      <w:r w:rsidR="00C31AE3" w:rsidRPr="00C31AE3">
        <w:rPr>
          <w:lang w:eastAsia="en-AU"/>
        </w:rPr>
        <w:t>5</w:t>
      </w:r>
      <w:r w:rsidR="006974B7" w:rsidRPr="00C31AE3">
        <w:rPr>
          <w:lang w:eastAsia="en-AU"/>
        </w:rPr>
        <w:t xml:space="preserve"> February 2021</w:t>
      </w:r>
      <w:r w:rsidRPr="00C31AE3">
        <w:rPr>
          <w:lang w:eastAsia="en-AU"/>
        </w:rPr>
        <w:t xml:space="preserve">. </w:t>
      </w:r>
      <w:r>
        <w:rPr>
          <w:lang w:eastAsia="en-AU"/>
        </w:rPr>
        <w:t xml:space="preserve">The next step under the </w:t>
      </w:r>
      <w:r w:rsidR="00301A67">
        <w:rPr>
          <w:lang w:eastAsia="en-AU"/>
        </w:rPr>
        <w:t>Environment Effects</w:t>
      </w:r>
      <w:r>
        <w:rPr>
          <w:lang w:eastAsia="en-AU"/>
        </w:rPr>
        <w:t xml:space="preserve"> Act, requires me to provide </w:t>
      </w:r>
      <w:r w:rsidR="00A75B25">
        <w:rPr>
          <w:lang w:eastAsia="en-AU"/>
        </w:rPr>
        <w:t xml:space="preserve">my </w:t>
      </w:r>
      <w:r>
        <w:rPr>
          <w:lang w:eastAsia="en-AU"/>
        </w:rPr>
        <w:t xml:space="preserve">assessment of the environmental effects of the </w:t>
      </w:r>
      <w:r w:rsidR="008C0987">
        <w:rPr>
          <w:lang w:eastAsia="en-AU"/>
        </w:rPr>
        <w:t>project</w:t>
      </w:r>
      <w:r w:rsidR="00590A53">
        <w:rPr>
          <w:lang w:eastAsia="en-AU"/>
        </w:rPr>
        <w:t xml:space="preserve"> </w:t>
      </w:r>
      <w:r>
        <w:rPr>
          <w:lang w:eastAsia="en-AU"/>
        </w:rPr>
        <w:t xml:space="preserve">to statutory decision-makers under Victorian law. The decision-makers must consider </w:t>
      </w:r>
      <w:r w:rsidR="00A75B25">
        <w:rPr>
          <w:lang w:eastAsia="en-AU"/>
        </w:rPr>
        <w:t xml:space="preserve">my </w:t>
      </w:r>
      <w:r>
        <w:rPr>
          <w:lang w:eastAsia="en-AU"/>
        </w:rPr>
        <w:t xml:space="preserve">assessment before deciding whether and how the </w:t>
      </w:r>
      <w:r w:rsidR="008F096B">
        <w:rPr>
          <w:lang w:eastAsia="en-AU"/>
        </w:rPr>
        <w:t>project</w:t>
      </w:r>
      <w:r>
        <w:rPr>
          <w:lang w:eastAsia="en-AU"/>
        </w:rPr>
        <w:t xml:space="preserve"> should proceed. </w:t>
      </w:r>
    </w:p>
    <w:p w14:paraId="18C9B6FD" w14:textId="01FC61D3" w:rsidR="00756103" w:rsidRDefault="00756103" w:rsidP="00756103">
      <w:pPr>
        <w:pStyle w:val="Heading2"/>
      </w:pPr>
      <w:bookmarkStart w:id="25" w:name="_Toc64911209"/>
      <w:bookmarkStart w:id="26" w:name="_Toc64911268"/>
      <w:bookmarkStart w:id="27" w:name="_Toc66183873"/>
      <w:r>
        <w:t>Planning and Environment</w:t>
      </w:r>
      <w:bookmarkEnd w:id="25"/>
      <w:bookmarkEnd w:id="26"/>
      <w:r w:rsidR="00ED0C29">
        <w:t xml:space="preserve"> Act</w:t>
      </w:r>
      <w:bookmarkEnd w:id="27"/>
    </w:p>
    <w:p w14:paraId="18C9B6FE" w14:textId="790C5AE9" w:rsidR="00756103" w:rsidRPr="003A5B36" w:rsidRDefault="00756103" w:rsidP="00756103">
      <w:pPr>
        <w:pStyle w:val="BodyText"/>
        <w:rPr>
          <w:lang w:eastAsia="en-AU"/>
        </w:rPr>
      </w:pPr>
      <w:r w:rsidRPr="00756103">
        <w:rPr>
          <w:lang w:eastAsia="en-AU"/>
        </w:rPr>
        <w:t xml:space="preserve">The </w:t>
      </w:r>
      <w:r w:rsidRPr="00ED0C29">
        <w:rPr>
          <w:iCs/>
          <w:lang w:eastAsia="en-AU"/>
        </w:rPr>
        <w:t>Planning and Environment Act</w:t>
      </w:r>
      <w:r w:rsidRPr="00756103">
        <w:rPr>
          <w:i/>
          <w:lang w:eastAsia="en-AU"/>
        </w:rPr>
        <w:t xml:space="preserve"> </w:t>
      </w:r>
      <w:r w:rsidRPr="00756103">
        <w:rPr>
          <w:lang w:eastAsia="en-AU"/>
        </w:rPr>
        <w:t xml:space="preserve">sets out processes for the amendment of Victorian planning schemes. An amendment to the </w:t>
      </w:r>
      <w:r w:rsidR="006974B7" w:rsidRPr="006974B7">
        <w:rPr>
          <w:lang w:eastAsia="en-AU"/>
        </w:rPr>
        <w:t xml:space="preserve">Nillumbik </w:t>
      </w:r>
      <w:r w:rsidR="00DE1F83" w:rsidRPr="006974B7">
        <w:rPr>
          <w:lang w:eastAsia="en-AU"/>
        </w:rPr>
        <w:t xml:space="preserve">and Whittlesea </w:t>
      </w:r>
      <w:r w:rsidRPr="00756103">
        <w:rPr>
          <w:lang w:eastAsia="en-AU"/>
        </w:rPr>
        <w:t>planning schemes is required to provide comprehensive statutory planning controls for the project. In the absence of such an amendment, the project would be subject to multiple and uncoordinated permit requirements under various provisions of the relevant planning schemes. The draft amendment included in the exhibited EES is discussed in</w:t>
      </w:r>
      <w:r w:rsidR="000333B3">
        <w:rPr>
          <w:lang w:eastAsia="en-AU"/>
        </w:rPr>
        <w:t xml:space="preserve"> </w:t>
      </w:r>
      <w:r w:rsidR="00512366" w:rsidRPr="003A5B36">
        <w:rPr>
          <w:lang w:eastAsia="en-AU"/>
        </w:rPr>
        <w:t>Section</w:t>
      </w:r>
      <w:r w:rsidR="00512366">
        <w:rPr>
          <w:lang w:eastAsia="en-AU"/>
        </w:rPr>
        <w:t xml:space="preserve"> </w:t>
      </w:r>
      <w:r w:rsidR="00AB0B73">
        <w:rPr>
          <w:lang w:eastAsia="en-AU"/>
        </w:rPr>
        <w:t>3</w:t>
      </w:r>
      <w:r w:rsidR="000333B3" w:rsidRPr="003A5B36">
        <w:rPr>
          <w:lang w:eastAsia="en-AU"/>
        </w:rPr>
        <w:t>.</w:t>
      </w:r>
      <w:r w:rsidR="006920F1">
        <w:rPr>
          <w:lang w:eastAsia="en-AU"/>
        </w:rPr>
        <w:t>2</w:t>
      </w:r>
      <w:r w:rsidR="000333B3" w:rsidRPr="003A5B36">
        <w:rPr>
          <w:lang w:eastAsia="en-AU"/>
        </w:rPr>
        <w:t xml:space="preserve">. </w:t>
      </w:r>
    </w:p>
    <w:p w14:paraId="18C9B706" w14:textId="043FF10A" w:rsidR="0081785E" w:rsidRPr="00B41456" w:rsidRDefault="0081785E" w:rsidP="0081785E">
      <w:pPr>
        <w:pStyle w:val="Heading2"/>
      </w:pPr>
      <w:bookmarkStart w:id="28" w:name="_Toc64911210"/>
      <w:bookmarkStart w:id="29" w:name="_Toc64911269"/>
      <w:bookmarkStart w:id="30" w:name="_Toc66183874"/>
      <w:bookmarkStart w:id="31" w:name="_Toc10675295"/>
      <w:bookmarkStart w:id="32" w:name="_Toc10730077"/>
      <w:bookmarkStart w:id="33" w:name="_Toc10730138"/>
      <w:r w:rsidRPr="00B41456">
        <w:t>Aboriginal Heritage Act</w:t>
      </w:r>
      <w:bookmarkEnd w:id="28"/>
      <w:bookmarkEnd w:id="29"/>
      <w:bookmarkEnd w:id="30"/>
    </w:p>
    <w:p w14:paraId="18C9B707" w14:textId="321359A5" w:rsidR="0081785E" w:rsidRDefault="0081785E" w:rsidP="006974B7">
      <w:pPr>
        <w:pStyle w:val="BodyText"/>
        <w:rPr>
          <w:rFonts w:cs="Calibri"/>
          <w:szCs w:val="22"/>
          <w:lang w:eastAsia="en-AU"/>
        </w:rPr>
      </w:pPr>
      <w:r w:rsidRPr="00B41456">
        <w:rPr>
          <w:rFonts w:cs="Calibri"/>
          <w:szCs w:val="22"/>
          <w:lang w:eastAsia="en-AU"/>
        </w:rPr>
        <w:t xml:space="preserve">A </w:t>
      </w:r>
      <w:r w:rsidR="00512366">
        <w:rPr>
          <w:rFonts w:cs="Calibri"/>
          <w:szCs w:val="22"/>
          <w:lang w:eastAsia="en-AU"/>
        </w:rPr>
        <w:t>c</w:t>
      </w:r>
      <w:r w:rsidR="00512366" w:rsidRPr="00B41456">
        <w:rPr>
          <w:rFonts w:cs="Calibri"/>
          <w:szCs w:val="22"/>
          <w:lang w:eastAsia="en-AU"/>
        </w:rPr>
        <w:t xml:space="preserve">ultural </w:t>
      </w:r>
      <w:r w:rsidR="00512366">
        <w:rPr>
          <w:rFonts w:cs="Calibri"/>
          <w:szCs w:val="22"/>
          <w:lang w:eastAsia="en-AU"/>
        </w:rPr>
        <w:t>h</w:t>
      </w:r>
      <w:r w:rsidR="00512366" w:rsidRPr="00B41456">
        <w:rPr>
          <w:rFonts w:cs="Calibri"/>
          <w:szCs w:val="22"/>
          <w:lang w:eastAsia="en-AU"/>
        </w:rPr>
        <w:t xml:space="preserve">eritage </w:t>
      </w:r>
      <w:r w:rsidR="00512366">
        <w:rPr>
          <w:rFonts w:cs="Calibri"/>
          <w:szCs w:val="22"/>
          <w:lang w:eastAsia="en-AU"/>
        </w:rPr>
        <w:t>m</w:t>
      </w:r>
      <w:r w:rsidR="00512366" w:rsidRPr="00B41456">
        <w:rPr>
          <w:rFonts w:cs="Calibri"/>
          <w:szCs w:val="22"/>
          <w:lang w:eastAsia="en-AU"/>
        </w:rPr>
        <w:t xml:space="preserve">anagement </w:t>
      </w:r>
      <w:r w:rsidR="00512366">
        <w:rPr>
          <w:rFonts w:cs="Calibri"/>
          <w:szCs w:val="22"/>
          <w:lang w:eastAsia="en-AU"/>
        </w:rPr>
        <w:t>p</w:t>
      </w:r>
      <w:r w:rsidR="00512366" w:rsidRPr="00B41456">
        <w:rPr>
          <w:rFonts w:cs="Calibri"/>
          <w:szCs w:val="22"/>
          <w:lang w:eastAsia="en-AU"/>
        </w:rPr>
        <w:t xml:space="preserve">lan </w:t>
      </w:r>
      <w:r w:rsidRPr="00B41456">
        <w:rPr>
          <w:rFonts w:cs="Calibri"/>
          <w:szCs w:val="22"/>
          <w:lang w:eastAsia="en-AU"/>
        </w:rPr>
        <w:t xml:space="preserve">(CHMP) is required under the </w:t>
      </w:r>
      <w:r w:rsidRPr="00B41456">
        <w:rPr>
          <w:rFonts w:cs="Calibri"/>
          <w:i/>
          <w:iCs/>
          <w:szCs w:val="22"/>
          <w:lang w:eastAsia="en-AU"/>
        </w:rPr>
        <w:t>Aboriginal Heritage Act 2006</w:t>
      </w:r>
      <w:r w:rsidRPr="00B41456">
        <w:rPr>
          <w:rFonts w:cs="Calibri"/>
          <w:szCs w:val="22"/>
          <w:lang w:eastAsia="en-AU"/>
        </w:rPr>
        <w:t xml:space="preserve"> before commencing works associated with</w:t>
      </w:r>
      <w:r w:rsidR="00B41456" w:rsidRPr="00B41456">
        <w:rPr>
          <w:rFonts w:cs="Calibri"/>
          <w:szCs w:val="22"/>
          <w:lang w:eastAsia="en-AU"/>
        </w:rPr>
        <w:t xml:space="preserve"> the project. </w:t>
      </w:r>
      <w:r w:rsidR="006974B7" w:rsidRPr="00B41456">
        <w:rPr>
          <w:rFonts w:cs="Calibri"/>
          <w:szCs w:val="22"/>
          <w:lang w:eastAsia="en-AU"/>
        </w:rPr>
        <w:t>The Aboriginal Heritage Act also provides for approval of a CHMP by the relevant registered Aboriginal party</w:t>
      </w:r>
      <w:r w:rsidR="00920AE4">
        <w:rPr>
          <w:rFonts w:cs="Calibri"/>
          <w:szCs w:val="22"/>
          <w:lang w:eastAsia="en-AU"/>
        </w:rPr>
        <w:t xml:space="preserve">, which for this project is the </w:t>
      </w:r>
      <w:r w:rsidR="00920AE4" w:rsidRPr="00920AE4">
        <w:rPr>
          <w:rFonts w:cs="Calibri"/>
          <w:szCs w:val="22"/>
          <w:lang w:eastAsia="en-AU"/>
        </w:rPr>
        <w:t xml:space="preserve">Wurundjeri </w:t>
      </w:r>
      <w:proofErr w:type="spellStart"/>
      <w:r w:rsidR="00920AE4" w:rsidRPr="00920AE4">
        <w:rPr>
          <w:rFonts w:cs="Calibri"/>
          <w:szCs w:val="22"/>
          <w:lang w:eastAsia="en-AU"/>
        </w:rPr>
        <w:t>Woi</w:t>
      </w:r>
      <w:proofErr w:type="spellEnd"/>
      <w:r w:rsidR="00920AE4" w:rsidRPr="00920AE4">
        <w:rPr>
          <w:rFonts w:cs="Calibri"/>
          <w:szCs w:val="22"/>
          <w:lang w:eastAsia="en-AU"/>
        </w:rPr>
        <w:t xml:space="preserve"> Wurrung Cultural Heritage Aboriginal Corporation</w:t>
      </w:r>
      <w:r w:rsidR="006974B7" w:rsidRPr="00B41456">
        <w:rPr>
          <w:rFonts w:cs="Calibri"/>
          <w:szCs w:val="22"/>
          <w:lang w:eastAsia="en-AU"/>
        </w:rPr>
        <w:t>.</w:t>
      </w:r>
    </w:p>
    <w:p w14:paraId="18C9B708" w14:textId="77777777" w:rsidR="003703F0" w:rsidRDefault="003703F0" w:rsidP="003703F0">
      <w:pPr>
        <w:pStyle w:val="Heading2"/>
      </w:pPr>
      <w:bookmarkStart w:id="34" w:name="_Toc64911211"/>
      <w:bookmarkStart w:id="35" w:name="_Toc64911270"/>
      <w:bookmarkStart w:id="36" w:name="_Toc66183875"/>
      <w:r>
        <w:t>Other Victorian statutory approvals</w:t>
      </w:r>
      <w:bookmarkEnd w:id="31"/>
      <w:bookmarkEnd w:id="32"/>
      <w:bookmarkEnd w:id="33"/>
      <w:bookmarkEnd w:id="34"/>
      <w:bookmarkEnd w:id="35"/>
      <w:bookmarkEnd w:id="36"/>
    </w:p>
    <w:p w14:paraId="18C9B70C" w14:textId="21CF0C53" w:rsidR="00042C08" w:rsidRPr="007E3EDE" w:rsidRDefault="00042C08" w:rsidP="00674BEB">
      <w:pPr>
        <w:pStyle w:val="BodyText"/>
        <w:spacing w:after="0"/>
      </w:pPr>
      <w:r w:rsidRPr="003703F0">
        <w:rPr>
          <w:rFonts w:cs="Calibri"/>
          <w:szCs w:val="22"/>
          <w:lang w:eastAsia="en-AU"/>
        </w:rPr>
        <w:t xml:space="preserve">The project requires </w:t>
      </w:r>
      <w:r w:rsidRPr="007E3EDE">
        <w:t xml:space="preserve">a permit to remove listed flora and/or fauna from public land under the </w:t>
      </w:r>
      <w:r w:rsidRPr="00741BB4">
        <w:rPr>
          <w:i/>
        </w:rPr>
        <w:t>Flora and Fauna Guarantee Act 1988</w:t>
      </w:r>
      <w:r w:rsidR="00741BB4">
        <w:t xml:space="preserve"> and</w:t>
      </w:r>
      <w:r w:rsidR="00674BEB">
        <w:t xml:space="preserve">, </w:t>
      </w:r>
      <w:r w:rsidRPr="007E3EDE">
        <w:t xml:space="preserve">if needed, a permit to take </w:t>
      </w:r>
      <w:r w:rsidR="00741BB4">
        <w:t>or disturb</w:t>
      </w:r>
      <w:r w:rsidRPr="007E3EDE">
        <w:t xml:space="preserve"> wildlife under the </w:t>
      </w:r>
      <w:r w:rsidRPr="00741BB4">
        <w:rPr>
          <w:i/>
        </w:rPr>
        <w:t>Wildlife Act 1975</w:t>
      </w:r>
      <w:r w:rsidR="00741BB4">
        <w:t>.</w:t>
      </w:r>
    </w:p>
    <w:p w14:paraId="18C9B711" w14:textId="77777777" w:rsidR="00723D29" w:rsidRDefault="00723D29" w:rsidP="00723D29">
      <w:pPr>
        <w:pStyle w:val="Heading2"/>
      </w:pPr>
      <w:bookmarkStart w:id="37" w:name="_Toc64911212"/>
      <w:bookmarkStart w:id="38" w:name="_Toc64911271"/>
      <w:bookmarkStart w:id="39" w:name="_Toc66183876"/>
      <w:r>
        <w:lastRenderedPageBreak/>
        <w:t>Commonwealth statutory approval</w:t>
      </w:r>
      <w:bookmarkEnd w:id="37"/>
      <w:bookmarkEnd w:id="38"/>
      <w:bookmarkEnd w:id="39"/>
    </w:p>
    <w:p w14:paraId="18C9B713" w14:textId="12BB6256" w:rsidR="00723D29" w:rsidRDefault="00895CE9" w:rsidP="00723D29">
      <w:pPr>
        <w:pStyle w:val="BodyText"/>
        <w:rPr>
          <w:lang w:eastAsia="en-AU"/>
        </w:rPr>
      </w:pPr>
      <w:r>
        <w:rPr>
          <w:lang w:eastAsia="en-AU"/>
        </w:rPr>
        <w:t xml:space="preserve">Major Road Projects Victoria </w:t>
      </w:r>
      <w:r w:rsidR="00723D29">
        <w:rPr>
          <w:lang w:eastAsia="en-AU"/>
        </w:rPr>
        <w:t xml:space="preserve">referred the </w:t>
      </w:r>
      <w:r w:rsidR="00811078">
        <w:rPr>
          <w:lang w:eastAsia="en-AU"/>
        </w:rPr>
        <w:t>project</w:t>
      </w:r>
      <w:r w:rsidR="00BE241E">
        <w:rPr>
          <w:lang w:eastAsia="en-AU"/>
        </w:rPr>
        <w:t xml:space="preserve"> </w:t>
      </w:r>
      <w:r w:rsidR="00723D29">
        <w:rPr>
          <w:lang w:eastAsia="en-AU"/>
        </w:rPr>
        <w:t xml:space="preserve">to the </w:t>
      </w:r>
      <w:r w:rsidR="00FC0734">
        <w:rPr>
          <w:lang w:eastAsia="en-AU"/>
        </w:rPr>
        <w:t xml:space="preserve">Commonwealth Minister for Environment </w:t>
      </w:r>
      <w:r w:rsidR="00723D29">
        <w:rPr>
          <w:lang w:eastAsia="en-AU"/>
        </w:rPr>
        <w:t>(Referral</w:t>
      </w:r>
      <w:r w:rsidR="00BE241E">
        <w:rPr>
          <w:lang w:eastAsia="en-AU"/>
        </w:rPr>
        <w:t xml:space="preserve"> 2018/8371)</w:t>
      </w:r>
      <w:r w:rsidR="00723D29">
        <w:rPr>
          <w:lang w:eastAsia="en-AU"/>
        </w:rPr>
        <w:t xml:space="preserve"> for a determination on whether the project </w:t>
      </w:r>
      <w:r w:rsidR="00FC0734">
        <w:rPr>
          <w:lang w:eastAsia="en-AU"/>
        </w:rPr>
        <w:t xml:space="preserve">is </w:t>
      </w:r>
      <w:r w:rsidR="00723D29">
        <w:rPr>
          <w:lang w:eastAsia="en-AU"/>
        </w:rPr>
        <w:t xml:space="preserve">a controlled action under the </w:t>
      </w:r>
      <w:r w:rsidR="00723D29" w:rsidRPr="00FC0734">
        <w:rPr>
          <w:i/>
          <w:lang w:eastAsia="en-AU"/>
        </w:rPr>
        <w:t>Environment Protection and Biodiversity Conservation Act 1999</w:t>
      </w:r>
      <w:r w:rsidR="00FC0734">
        <w:rPr>
          <w:lang w:eastAsia="en-AU"/>
        </w:rPr>
        <w:t xml:space="preserve"> (EPBC Act).</w:t>
      </w:r>
    </w:p>
    <w:p w14:paraId="18C9B714" w14:textId="4E5C6C82" w:rsidR="00723D29" w:rsidRDefault="00723D29" w:rsidP="00723D29">
      <w:pPr>
        <w:pStyle w:val="BodyText"/>
        <w:rPr>
          <w:lang w:eastAsia="en-AU"/>
        </w:rPr>
      </w:pPr>
      <w:r>
        <w:rPr>
          <w:lang w:eastAsia="en-AU"/>
        </w:rPr>
        <w:t>On</w:t>
      </w:r>
      <w:r w:rsidR="00BE241E">
        <w:rPr>
          <w:lang w:eastAsia="en-AU"/>
        </w:rPr>
        <w:t xml:space="preserve"> 2 April 2019, </w:t>
      </w:r>
      <w:r>
        <w:rPr>
          <w:lang w:eastAsia="en-AU"/>
        </w:rPr>
        <w:t xml:space="preserve">the </w:t>
      </w:r>
      <w:r w:rsidR="00FC0734">
        <w:rPr>
          <w:lang w:eastAsia="en-AU"/>
        </w:rPr>
        <w:t xml:space="preserve">delegate for the Minister </w:t>
      </w:r>
      <w:r>
        <w:rPr>
          <w:lang w:eastAsia="en-AU"/>
        </w:rPr>
        <w:t xml:space="preserve">determined </w:t>
      </w:r>
      <w:r w:rsidR="00FC0734">
        <w:rPr>
          <w:lang w:eastAsia="en-AU"/>
        </w:rPr>
        <w:t xml:space="preserve">the project </w:t>
      </w:r>
      <w:r>
        <w:rPr>
          <w:lang w:eastAsia="en-AU"/>
        </w:rPr>
        <w:t xml:space="preserve">to be a controlled action requiring assessment and approval under the </w:t>
      </w:r>
      <w:r w:rsidR="00FC0734">
        <w:rPr>
          <w:lang w:eastAsia="en-AU"/>
        </w:rPr>
        <w:t xml:space="preserve">EPBC Act </w:t>
      </w:r>
      <w:r>
        <w:rPr>
          <w:lang w:eastAsia="en-AU"/>
        </w:rPr>
        <w:t xml:space="preserve">because of its potential </w:t>
      </w:r>
      <w:r w:rsidR="00FC0734">
        <w:rPr>
          <w:lang w:eastAsia="en-AU"/>
        </w:rPr>
        <w:t xml:space="preserve">for significant </w:t>
      </w:r>
      <w:r>
        <w:rPr>
          <w:lang w:eastAsia="en-AU"/>
        </w:rPr>
        <w:t xml:space="preserve">impacts on matters of national environmental significance (MNES). </w:t>
      </w:r>
      <w:r w:rsidR="00FC0734">
        <w:rPr>
          <w:lang w:eastAsia="en-AU"/>
        </w:rPr>
        <w:t>The EES is an accredited assessment process under a bilateral agreement between the Australian and Victorian governments.</w:t>
      </w:r>
      <w:r w:rsidR="008F6DFF">
        <w:rPr>
          <w:lang w:eastAsia="en-AU"/>
        </w:rPr>
        <w:t xml:space="preserve"> </w:t>
      </w:r>
      <w:r w:rsidR="00674BEB">
        <w:t>M</w:t>
      </w:r>
      <w:r w:rsidR="00674BEB" w:rsidRPr="007B688D">
        <w:t xml:space="preserve">y </w:t>
      </w:r>
      <w:r w:rsidR="00674BEB">
        <w:t>a</w:t>
      </w:r>
      <w:r w:rsidR="00674BEB" w:rsidRPr="007B688D">
        <w:t xml:space="preserve">ssessment </w:t>
      </w:r>
      <w:r w:rsidR="00674BEB">
        <w:t>of the potential impacts on</w:t>
      </w:r>
      <w:r w:rsidR="00674BEB" w:rsidRPr="007B688D">
        <w:t xml:space="preserve"> MNES </w:t>
      </w:r>
      <w:r w:rsidR="00674BEB">
        <w:t>(</w:t>
      </w:r>
      <w:r w:rsidR="00674BEB" w:rsidRPr="0056274F">
        <w:t>Appendix A</w:t>
      </w:r>
      <w:r w:rsidR="00674BEB">
        <w:t>)</w:t>
      </w:r>
      <w:r w:rsidR="00FC0734">
        <w:rPr>
          <w:lang w:eastAsia="en-AU"/>
        </w:rPr>
        <w:t xml:space="preserve"> will inform the Commonwealth Minister’s decision about whether and under what conditions </w:t>
      </w:r>
      <w:r w:rsidR="00FC0734" w:rsidRPr="00802621">
        <w:rPr>
          <w:lang w:eastAsia="en-AU"/>
        </w:rPr>
        <w:t>to approve the project,</w:t>
      </w:r>
      <w:r w:rsidR="00FC0734">
        <w:rPr>
          <w:lang w:eastAsia="en-AU"/>
        </w:rPr>
        <w:t xml:space="preserve"> therefore fulfilling the assessment requirements for MNES under the EPBC Act.</w:t>
      </w:r>
    </w:p>
    <w:p w14:paraId="18C9B71B" w14:textId="77777777" w:rsidR="00723D29" w:rsidRDefault="00723D29">
      <w:pPr>
        <w:rPr>
          <w:rFonts w:cs="Times New Roman"/>
        </w:rPr>
      </w:pPr>
      <w:r>
        <w:br w:type="page"/>
      </w:r>
    </w:p>
    <w:p w14:paraId="18C9B71C" w14:textId="77777777" w:rsidR="00723D29" w:rsidRDefault="002F6396" w:rsidP="0039102C">
      <w:pPr>
        <w:pStyle w:val="Heading1TopofPage"/>
        <w:framePr w:wrap="around"/>
      </w:pPr>
      <w:bookmarkStart w:id="40" w:name="_Toc64911213"/>
      <w:bookmarkStart w:id="41" w:name="_Toc64911272"/>
      <w:bookmarkStart w:id="42" w:name="_Toc66183877"/>
      <w:r>
        <w:lastRenderedPageBreak/>
        <w:t>Environmental a</w:t>
      </w:r>
      <w:r w:rsidR="00723D29">
        <w:t xml:space="preserve">ssessment </w:t>
      </w:r>
      <w:r>
        <w:t>and planning f</w:t>
      </w:r>
      <w:r w:rsidR="00723D29">
        <w:t>ramework</w:t>
      </w:r>
      <w:bookmarkEnd w:id="40"/>
      <w:bookmarkEnd w:id="41"/>
      <w:bookmarkEnd w:id="42"/>
    </w:p>
    <w:p w14:paraId="18C9B722" w14:textId="2BDD7D71" w:rsidR="0039567A" w:rsidRDefault="0039567A" w:rsidP="00723D29">
      <w:pPr>
        <w:pStyle w:val="BodyText"/>
        <w:rPr>
          <w:lang w:eastAsia="en-AU"/>
        </w:rPr>
      </w:pPr>
      <w:r>
        <w:rPr>
          <w:lang w:eastAsia="en-AU"/>
        </w:rPr>
        <w:t xml:space="preserve">My </w:t>
      </w:r>
      <w:r w:rsidRPr="001075D5">
        <w:rPr>
          <w:lang w:eastAsia="en-AU"/>
        </w:rPr>
        <w:t xml:space="preserve">assessment has been informed by consideration of the EES, public submissions, evidence tabled with the IAC, information and submissions presented at the </w:t>
      </w:r>
      <w:r w:rsidR="00265BA5" w:rsidRPr="001075D5">
        <w:rPr>
          <w:lang w:eastAsia="en-AU"/>
        </w:rPr>
        <w:t>I</w:t>
      </w:r>
      <w:r w:rsidRPr="001075D5">
        <w:rPr>
          <w:lang w:eastAsia="en-AU"/>
        </w:rPr>
        <w:t xml:space="preserve">AC’s public hearing, the IAC </w:t>
      </w:r>
      <w:proofErr w:type="gramStart"/>
      <w:r w:rsidRPr="001075D5">
        <w:rPr>
          <w:lang w:eastAsia="en-AU"/>
        </w:rPr>
        <w:t>report</w:t>
      </w:r>
      <w:proofErr w:type="gramEnd"/>
      <w:r w:rsidRPr="001075D5">
        <w:rPr>
          <w:lang w:eastAsia="en-AU"/>
        </w:rPr>
        <w:t xml:space="preserve"> and other relevant re</w:t>
      </w:r>
      <w:r>
        <w:rPr>
          <w:lang w:eastAsia="en-AU"/>
        </w:rPr>
        <w:t>sources.</w:t>
      </w:r>
      <w:r w:rsidR="008F6DFF">
        <w:rPr>
          <w:lang w:eastAsia="en-AU"/>
        </w:rPr>
        <w:t xml:space="preserve"> </w:t>
      </w:r>
      <w:r>
        <w:rPr>
          <w:lang w:eastAsia="en-AU"/>
        </w:rPr>
        <w:t xml:space="preserve">Legislation, policy, </w:t>
      </w:r>
      <w:proofErr w:type="gramStart"/>
      <w:r>
        <w:rPr>
          <w:lang w:eastAsia="en-AU"/>
        </w:rPr>
        <w:t>strategies</w:t>
      </w:r>
      <w:proofErr w:type="gramEnd"/>
      <w:r>
        <w:rPr>
          <w:lang w:eastAsia="en-AU"/>
        </w:rPr>
        <w:t xml:space="preserve"> and guidelines, summarised in </w:t>
      </w:r>
      <w:r w:rsidR="00265BA5">
        <w:rPr>
          <w:lang w:eastAsia="en-AU"/>
        </w:rPr>
        <w:t xml:space="preserve">Attachment 2 </w:t>
      </w:r>
      <w:r>
        <w:rPr>
          <w:lang w:eastAsia="en-AU"/>
        </w:rPr>
        <w:t>of the EES, and the objectives and principles of ecologically sustainable development, also contextualise my assessment.</w:t>
      </w:r>
    </w:p>
    <w:p w14:paraId="18C9B725" w14:textId="3FE023ED" w:rsidR="0039567A" w:rsidRPr="001075D5" w:rsidRDefault="0039567A" w:rsidP="0039567A">
      <w:pPr>
        <w:pStyle w:val="BodyText"/>
        <w:rPr>
          <w:lang w:eastAsia="en-AU"/>
        </w:rPr>
      </w:pPr>
      <w:r>
        <w:rPr>
          <w:lang w:eastAsia="en-AU"/>
        </w:rPr>
        <w:t xml:space="preserve">To provide an integrated structure for this assessment, key aspects of legislation and statutory policy have been synthesised </w:t>
      </w:r>
      <w:r w:rsidRPr="001075D5">
        <w:rPr>
          <w:lang w:eastAsia="en-AU"/>
        </w:rPr>
        <w:t>into evaluation objectives.</w:t>
      </w:r>
      <w:r w:rsidR="008F6DFF" w:rsidRPr="001075D5">
        <w:rPr>
          <w:lang w:eastAsia="en-AU"/>
        </w:rPr>
        <w:t xml:space="preserve"> </w:t>
      </w:r>
      <w:r w:rsidRPr="001075D5">
        <w:rPr>
          <w:lang w:eastAsia="en-AU"/>
        </w:rPr>
        <w:t xml:space="preserve">The objectives </w:t>
      </w:r>
      <w:r w:rsidR="00512366">
        <w:rPr>
          <w:lang w:eastAsia="en-AU"/>
        </w:rPr>
        <w:t>were</w:t>
      </w:r>
      <w:r w:rsidRPr="001075D5">
        <w:rPr>
          <w:lang w:eastAsia="en-AU"/>
        </w:rPr>
        <w:t xml:space="preserve"> included in the scoping requirements for the EES and used by </w:t>
      </w:r>
      <w:r w:rsidR="00ED2781">
        <w:rPr>
          <w:lang w:eastAsia="en-AU"/>
        </w:rPr>
        <w:t xml:space="preserve">MRPV </w:t>
      </w:r>
      <w:r w:rsidRPr="001075D5">
        <w:rPr>
          <w:lang w:eastAsia="en-AU"/>
        </w:rPr>
        <w:t>in its assessment of alternatives and effects within the EES.</w:t>
      </w:r>
      <w:r w:rsidR="008F6DFF" w:rsidRPr="001075D5">
        <w:rPr>
          <w:lang w:eastAsia="en-AU"/>
        </w:rPr>
        <w:t xml:space="preserve"> </w:t>
      </w:r>
      <w:r w:rsidRPr="001075D5">
        <w:rPr>
          <w:lang w:eastAsia="en-AU"/>
        </w:rPr>
        <w:t>The IAC also assessed the project having regard to the draft evaluation objectives.</w:t>
      </w:r>
    </w:p>
    <w:p w14:paraId="18C9B735" w14:textId="77777777" w:rsidR="00F72FD8" w:rsidRDefault="00F72FD8" w:rsidP="00F72FD8">
      <w:pPr>
        <w:pStyle w:val="Heading2"/>
      </w:pPr>
      <w:bookmarkStart w:id="43" w:name="_Toc64911216"/>
      <w:bookmarkStart w:id="44" w:name="_Toc64911275"/>
      <w:bookmarkStart w:id="45" w:name="_Toc66183878"/>
      <w:r>
        <w:t>Management of environmental effects</w:t>
      </w:r>
      <w:bookmarkEnd w:id="43"/>
      <w:bookmarkEnd w:id="44"/>
      <w:bookmarkEnd w:id="45"/>
    </w:p>
    <w:p w14:paraId="18C9B738" w14:textId="00E99CD3" w:rsidR="00F72FD8" w:rsidRPr="00FD4C4D" w:rsidRDefault="00FB2A93" w:rsidP="00F72FD8">
      <w:pPr>
        <w:pStyle w:val="BodyText"/>
        <w:rPr>
          <w:lang w:eastAsia="en-AU"/>
        </w:rPr>
      </w:pPr>
      <w:r w:rsidRPr="00E40BBE">
        <w:rPr>
          <w:lang w:eastAsia="en-AU"/>
        </w:rPr>
        <w:t xml:space="preserve">I acknowledge that the project will generate both positive and negative environmental effects. </w:t>
      </w:r>
      <w:r w:rsidR="00706C7F">
        <w:rPr>
          <w:lang w:eastAsia="en-AU"/>
        </w:rPr>
        <w:t>T</w:t>
      </w:r>
      <w:r w:rsidR="00706C7F" w:rsidRPr="00E40BBE">
        <w:rPr>
          <w:lang w:eastAsia="en-AU"/>
        </w:rPr>
        <w:t>o</w:t>
      </w:r>
      <w:r w:rsidRPr="00E40BBE">
        <w:rPr>
          <w:lang w:eastAsia="en-AU"/>
        </w:rPr>
        <w:t xml:space="preserve"> ensure that adverse local effects of the project are effectively mitigated and managed</w:t>
      </w:r>
      <w:r w:rsidR="00706C7F">
        <w:rPr>
          <w:lang w:eastAsia="en-AU"/>
        </w:rPr>
        <w:t>, a</w:t>
      </w:r>
      <w:r w:rsidRPr="00E40BBE">
        <w:rPr>
          <w:lang w:eastAsia="en-AU"/>
        </w:rPr>
        <w:t xml:space="preserve"> sound regulatory framework and environmental control regime is needed. </w:t>
      </w:r>
      <w:r w:rsidRPr="00691508">
        <w:rPr>
          <w:lang w:eastAsia="en-AU"/>
        </w:rPr>
        <w:t>The EES propose</w:t>
      </w:r>
      <w:r w:rsidR="00C44269">
        <w:rPr>
          <w:lang w:eastAsia="en-AU"/>
        </w:rPr>
        <w:t>d</w:t>
      </w:r>
      <w:r w:rsidRPr="00691508">
        <w:rPr>
          <w:lang w:eastAsia="en-AU"/>
        </w:rPr>
        <w:t xml:space="preserve"> an environmental management regime to be given statutory weight </w:t>
      </w:r>
      <w:r w:rsidRPr="0056251E">
        <w:rPr>
          <w:lang w:eastAsia="en-AU"/>
        </w:rPr>
        <w:t>via a PSA.</w:t>
      </w:r>
      <w:r w:rsidR="008F6DFF" w:rsidRPr="0056251E">
        <w:rPr>
          <w:lang w:eastAsia="en-AU"/>
        </w:rPr>
        <w:t xml:space="preserve"> </w:t>
      </w:r>
      <w:r w:rsidR="00BD6E83">
        <w:rPr>
          <w:lang w:eastAsia="en-AU"/>
        </w:rPr>
        <w:t>A</w:t>
      </w:r>
      <w:r w:rsidR="00BD6E83" w:rsidRPr="0056251E">
        <w:rPr>
          <w:lang w:eastAsia="en-AU"/>
        </w:rPr>
        <w:t xml:space="preserve"> </w:t>
      </w:r>
      <w:r w:rsidRPr="0056251E">
        <w:rPr>
          <w:lang w:eastAsia="en-AU"/>
        </w:rPr>
        <w:t xml:space="preserve">draft incorporated document </w:t>
      </w:r>
      <w:r w:rsidR="00BD6E83">
        <w:rPr>
          <w:lang w:eastAsia="en-AU"/>
        </w:rPr>
        <w:t xml:space="preserve">was </w:t>
      </w:r>
      <w:r w:rsidR="00BD6E83" w:rsidRPr="0056251E">
        <w:rPr>
          <w:lang w:eastAsia="en-AU"/>
        </w:rPr>
        <w:t>exhibited with the EES</w:t>
      </w:r>
      <w:r w:rsidR="00BD6E83">
        <w:rPr>
          <w:lang w:eastAsia="en-AU"/>
        </w:rPr>
        <w:t xml:space="preserve"> </w:t>
      </w:r>
      <w:r w:rsidRPr="0056251E">
        <w:rPr>
          <w:lang w:eastAsia="en-AU"/>
        </w:rPr>
        <w:t xml:space="preserve">with conditions </w:t>
      </w:r>
      <w:r w:rsidR="00BD6E83">
        <w:rPr>
          <w:lang w:eastAsia="en-AU"/>
        </w:rPr>
        <w:t>to</w:t>
      </w:r>
      <w:r w:rsidRPr="0056251E">
        <w:rPr>
          <w:lang w:eastAsia="en-AU"/>
        </w:rPr>
        <w:t xml:space="preserve"> establish obligations for the preparation of an environmental management framework (EMF) and environmental performance requirements (EPRs).</w:t>
      </w:r>
      <w:r w:rsidR="008F6DFF" w:rsidRPr="0056251E">
        <w:rPr>
          <w:lang w:eastAsia="en-AU"/>
        </w:rPr>
        <w:t xml:space="preserve"> </w:t>
      </w:r>
      <w:r w:rsidRPr="0056251E">
        <w:rPr>
          <w:lang w:eastAsia="en-AU"/>
        </w:rPr>
        <w:t xml:space="preserve">This model has been used for environmental management of several recent major public infrastructure projects which have been approved following </w:t>
      </w:r>
      <w:r w:rsidRPr="00FD4C4D">
        <w:rPr>
          <w:lang w:eastAsia="en-AU"/>
        </w:rPr>
        <w:t xml:space="preserve">assessment under the </w:t>
      </w:r>
      <w:r w:rsidR="00EC5812">
        <w:rPr>
          <w:lang w:eastAsia="en-AU"/>
        </w:rPr>
        <w:t>Environment Effects</w:t>
      </w:r>
      <w:r w:rsidRPr="00FD4C4D">
        <w:rPr>
          <w:lang w:eastAsia="en-AU"/>
        </w:rPr>
        <w:t xml:space="preserve"> Act</w:t>
      </w:r>
      <w:r w:rsidR="00FD4C4D" w:rsidRPr="00FD4C4D">
        <w:rPr>
          <w:lang w:eastAsia="en-AU"/>
        </w:rPr>
        <w:t>.</w:t>
      </w:r>
    </w:p>
    <w:p w14:paraId="18C9B739" w14:textId="2C43D9F1" w:rsidR="00FB2A93" w:rsidRDefault="00FB2A93" w:rsidP="00FB2A93">
      <w:pPr>
        <w:pStyle w:val="BodyText"/>
        <w:rPr>
          <w:lang w:eastAsia="en-AU"/>
        </w:rPr>
      </w:pPr>
      <w:r w:rsidRPr="00FD4C4D">
        <w:rPr>
          <w:lang w:eastAsia="en-AU"/>
        </w:rPr>
        <w:t>Without prejudice to any decisions that may follow in respect to the draft PSA</w:t>
      </w:r>
      <w:r>
        <w:rPr>
          <w:lang w:eastAsia="en-AU"/>
        </w:rPr>
        <w:t>, I am satisfied that the proposed environmental management approach, under which the EMF must be prepared to my satisfaction before project works may commence, is appropriate.</w:t>
      </w:r>
      <w:r w:rsidR="008F6DFF">
        <w:rPr>
          <w:lang w:eastAsia="en-AU"/>
        </w:rPr>
        <w:t xml:space="preserve"> </w:t>
      </w:r>
      <w:r w:rsidR="00BD6E83">
        <w:rPr>
          <w:lang w:eastAsia="en-AU"/>
        </w:rPr>
        <w:t>Should the project be approved, a</w:t>
      </w:r>
      <w:r>
        <w:rPr>
          <w:lang w:eastAsia="en-AU"/>
        </w:rPr>
        <w:t xml:space="preserve">n EMF </w:t>
      </w:r>
      <w:r w:rsidR="00BD6E83">
        <w:rPr>
          <w:lang w:eastAsia="en-AU"/>
        </w:rPr>
        <w:t xml:space="preserve">will be </w:t>
      </w:r>
      <w:r>
        <w:rPr>
          <w:lang w:eastAsia="en-AU"/>
        </w:rPr>
        <w:t xml:space="preserve">needed to establish clear accountabilities and framework for environmental management </w:t>
      </w:r>
      <w:r w:rsidR="00BD6E83">
        <w:rPr>
          <w:lang w:eastAsia="en-AU"/>
        </w:rPr>
        <w:t>during</w:t>
      </w:r>
      <w:r>
        <w:rPr>
          <w:lang w:eastAsia="en-AU"/>
        </w:rPr>
        <w:t xml:space="preserve"> construction and operation.</w:t>
      </w:r>
    </w:p>
    <w:p w14:paraId="18C9B73A" w14:textId="0219B75F" w:rsidR="00FB2A93" w:rsidRDefault="00FB2A93" w:rsidP="00FB2A93">
      <w:pPr>
        <w:pStyle w:val="BodyText"/>
        <w:rPr>
          <w:lang w:eastAsia="en-AU"/>
        </w:rPr>
      </w:pPr>
      <w:r w:rsidRPr="00F42FD0">
        <w:rPr>
          <w:lang w:eastAsia="en-AU"/>
        </w:rPr>
        <w:t xml:space="preserve">Chapter </w:t>
      </w:r>
      <w:r w:rsidR="00FD4C4D" w:rsidRPr="00F42FD0">
        <w:rPr>
          <w:lang w:eastAsia="en-AU"/>
        </w:rPr>
        <w:t>12</w:t>
      </w:r>
      <w:r>
        <w:rPr>
          <w:lang w:eastAsia="en-AU"/>
        </w:rPr>
        <w:t xml:space="preserve"> of the EES sets out the proposed EMF including the exhibited EPRs and use of an environmental auditor.</w:t>
      </w:r>
      <w:r w:rsidR="008F6DFF">
        <w:rPr>
          <w:lang w:eastAsia="en-AU"/>
        </w:rPr>
        <w:t xml:space="preserve"> </w:t>
      </w:r>
      <w:r>
        <w:rPr>
          <w:lang w:eastAsia="en-AU"/>
        </w:rPr>
        <w:t xml:space="preserve">The responsibilities and accountabilities for the EMF involves </w:t>
      </w:r>
      <w:r w:rsidR="00DE7AD8">
        <w:rPr>
          <w:lang w:eastAsia="en-AU"/>
        </w:rPr>
        <w:t>MRPV</w:t>
      </w:r>
      <w:r>
        <w:rPr>
          <w:lang w:eastAsia="en-AU"/>
        </w:rPr>
        <w:t xml:space="preserve"> and the contractor, as well as </w:t>
      </w:r>
      <w:r w:rsidR="002775CD">
        <w:rPr>
          <w:lang w:eastAsia="en-AU"/>
        </w:rPr>
        <w:t>Department of Transport</w:t>
      </w:r>
      <w:r>
        <w:rPr>
          <w:lang w:eastAsia="en-AU"/>
        </w:rPr>
        <w:t xml:space="preserve"> during the operational phase.</w:t>
      </w:r>
      <w:r w:rsidR="008F6DFF">
        <w:rPr>
          <w:lang w:eastAsia="en-AU"/>
        </w:rPr>
        <w:t xml:space="preserve"> </w:t>
      </w:r>
      <w:r>
        <w:rPr>
          <w:lang w:eastAsia="en-AU"/>
        </w:rPr>
        <w:t xml:space="preserve">The appointed contractor’s responsibilities will be </w:t>
      </w:r>
      <w:r w:rsidR="00AC65F4" w:rsidRPr="00AC65F4">
        <w:rPr>
          <w:lang w:eastAsia="en-AU"/>
        </w:rPr>
        <w:t>stipulated</w:t>
      </w:r>
      <w:r>
        <w:rPr>
          <w:lang w:eastAsia="en-AU"/>
        </w:rPr>
        <w:t xml:space="preserve"> as contractual requirements, </w:t>
      </w:r>
      <w:r w:rsidRPr="00AC65F4">
        <w:rPr>
          <w:lang w:eastAsia="en-AU"/>
        </w:rPr>
        <w:t xml:space="preserve">including the preparation of </w:t>
      </w:r>
      <w:r w:rsidR="00987475">
        <w:rPr>
          <w:lang w:eastAsia="en-AU"/>
        </w:rPr>
        <w:t xml:space="preserve">a </w:t>
      </w:r>
      <w:r w:rsidRPr="00AC65F4">
        <w:rPr>
          <w:lang w:eastAsia="en-AU"/>
        </w:rPr>
        <w:t xml:space="preserve">construction environmental management plan (CEMP) </w:t>
      </w:r>
      <w:r w:rsidR="00F2754A" w:rsidRPr="00AC65F4">
        <w:rPr>
          <w:lang w:eastAsia="en-AU"/>
        </w:rPr>
        <w:t>consistent with the approved EMF</w:t>
      </w:r>
      <w:r w:rsidR="00F2754A">
        <w:rPr>
          <w:lang w:eastAsia="en-AU"/>
        </w:rPr>
        <w:t xml:space="preserve">. The CEMP </w:t>
      </w:r>
      <w:r w:rsidR="00C56A28">
        <w:rPr>
          <w:lang w:eastAsia="en-AU"/>
        </w:rPr>
        <w:t>will be</w:t>
      </w:r>
      <w:r w:rsidRPr="00AC65F4">
        <w:rPr>
          <w:lang w:eastAsia="en-AU"/>
        </w:rPr>
        <w:t xml:space="preserve"> </w:t>
      </w:r>
      <w:r w:rsidR="00AC65F4" w:rsidRPr="00AC65F4">
        <w:rPr>
          <w:lang w:eastAsia="en-AU"/>
        </w:rPr>
        <w:t>a detailed project</w:t>
      </w:r>
      <w:r w:rsidRPr="00AC65F4">
        <w:rPr>
          <w:lang w:eastAsia="en-AU"/>
        </w:rPr>
        <w:t xml:space="preserve"> and </w:t>
      </w:r>
      <w:r w:rsidR="00AC65F4" w:rsidRPr="00AC65F4">
        <w:rPr>
          <w:lang w:eastAsia="en-AU"/>
        </w:rPr>
        <w:t>site-</w:t>
      </w:r>
      <w:r w:rsidRPr="00AC65F4">
        <w:rPr>
          <w:lang w:eastAsia="en-AU"/>
        </w:rPr>
        <w:t xml:space="preserve">specific </w:t>
      </w:r>
      <w:r w:rsidR="00AC65F4" w:rsidRPr="00AC65F4">
        <w:rPr>
          <w:lang w:eastAsia="en-AU"/>
        </w:rPr>
        <w:t xml:space="preserve">plan governing the </w:t>
      </w:r>
      <w:r w:rsidRPr="00AC65F4">
        <w:rPr>
          <w:lang w:eastAsia="en-AU"/>
        </w:rPr>
        <w:t xml:space="preserve">environmental management </w:t>
      </w:r>
      <w:r w:rsidR="00AC65F4" w:rsidRPr="00AC65F4">
        <w:rPr>
          <w:lang w:eastAsia="en-AU"/>
        </w:rPr>
        <w:t>of all project activities</w:t>
      </w:r>
      <w:r w:rsidR="00C56A28">
        <w:rPr>
          <w:lang w:eastAsia="en-AU"/>
        </w:rPr>
        <w:t>,</w:t>
      </w:r>
      <w:r w:rsidR="00AC65F4" w:rsidRPr="00AC65F4">
        <w:rPr>
          <w:lang w:eastAsia="en-AU"/>
        </w:rPr>
        <w:t xml:space="preserve"> including site establishment, earthworks, </w:t>
      </w:r>
      <w:proofErr w:type="gramStart"/>
      <w:r w:rsidR="00AC65F4" w:rsidRPr="00AC65F4">
        <w:rPr>
          <w:lang w:eastAsia="en-AU"/>
        </w:rPr>
        <w:t>construction</w:t>
      </w:r>
      <w:proofErr w:type="gramEnd"/>
      <w:r w:rsidR="00AC65F4" w:rsidRPr="00AC65F4">
        <w:rPr>
          <w:lang w:eastAsia="en-AU"/>
        </w:rPr>
        <w:t xml:space="preserve"> and reinstatement</w:t>
      </w:r>
      <w:r>
        <w:rPr>
          <w:lang w:eastAsia="en-AU"/>
        </w:rPr>
        <w:t>.</w:t>
      </w:r>
      <w:r w:rsidR="008F6DFF">
        <w:rPr>
          <w:lang w:eastAsia="en-AU"/>
        </w:rPr>
        <w:t xml:space="preserve"> </w:t>
      </w:r>
      <w:r>
        <w:rPr>
          <w:lang w:eastAsia="en-AU"/>
        </w:rPr>
        <w:t xml:space="preserve">At the completion of </w:t>
      </w:r>
      <w:r w:rsidR="00BD6E83">
        <w:rPr>
          <w:lang w:eastAsia="en-AU"/>
        </w:rPr>
        <w:t>construction</w:t>
      </w:r>
      <w:r>
        <w:rPr>
          <w:lang w:eastAsia="en-AU"/>
        </w:rPr>
        <w:t xml:space="preserve">, </w:t>
      </w:r>
      <w:r w:rsidR="00BD6E83">
        <w:rPr>
          <w:lang w:eastAsia="en-AU"/>
        </w:rPr>
        <w:t xml:space="preserve">the </w:t>
      </w:r>
      <w:r w:rsidR="00987475">
        <w:rPr>
          <w:lang w:eastAsia="en-AU"/>
        </w:rPr>
        <w:t>Department of Transport</w:t>
      </w:r>
      <w:r>
        <w:rPr>
          <w:lang w:eastAsia="en-AU"/>
        </w:rPr>
        <w:t xml:space="preserve"> would become responsible for the ongoing operation and maintenance of the infrastructure</w:t>
      </w:r>
      <w:r w:rsidRPr="00A4700E">
        <w:rPr>
          <w:lang w:eastAsia="en-AU"/>
        </w:rPr>
        <w:t>.</w:t>
      </w:r>
      <w:r w:rsidR="008F6DFF">
        <w:rPr>
          <w:lang w:eastAsia="en-AU"/>
        </w:rPr>
        <w:t xml:space="preserve"> </w:t>
      </w:r>
      <w:r w:rsidRPr="00A4700E">
        <w:rPr>
          <w:lang w:eastAsia="en-AU"/>
        </w:rPr>
        <w:t>The broad structure of the EMF was endorsed by most submitters and the IAC.</w:t>
      </w:r>
    </w:p>
    <w:p w14:paraId="18C9B73B" w14:textId="09E2A348" w:rsidR="00FB2A93" w:rsidRDefault="00FB2A93" w:rsidP="00FB2A93">
      <w:pPr>
        <w:pStyle w:val="BodyText"/>
        <w:rPr>
          <w:lang w:eastAsia="en-AU"/>
        </w:rPr>
      </w:pPr>
      <w:r w:rsidRPr="00662F96">
        <w:rPr>
          <w:lang w:eastAsia="en-AU"/>
        </w:rPr>
        <w:t xml:space="preserve">An essential part of the proposed EMF is the EPRs, which are proposed to set relevant environmental standards, </w:t>
      </w:r>
      <w:proofErr w:type="gramStart"/>
      <w:r w:rsidRPr="00662F96">
        <w:rPr>
          <w:lang w:eastAsia="en-AU"/>
        </w:rPr>
        <w:t>mechanisms</w:t>
      </w:r>
      <w:proofErr w:type="gramEnd"/>
      <w:r w:rsidRPr="00662F96">
        <w:rPr>
          <w:lang w:eastAsia="en-AU"/>
        </w:rPr>
        <w:t xml:space="preserve"> and outcomes</w:t>
      </w:r>
      <w:r>
        <w:rPr>
          <w:lang w:eastAsia="en-AU"/>
        </w:rPr>
        <w:t xml:space="preserve"> which </w:t>
      </w:r>
      <w:r w:rsidR="00DE7AD8">
        <w:rPr>
          <w:lang w:eastAsia="en-AU"/>
        </w:rPr>
        <w:t>MRPV</w:t>
      </w:r>
      <w:r>
        <w:rPr>
          <w:lang w:eastAsia="en-AU"/>
        </w:rPr>
        <w:t xml:space="preserve"> and its contractors need to implement to mitigate or manage the environmental effects of the project.</w:t>
      </w:r>
      <w:r w:rsidR="008F6DFF">
        <w:rPr>
          <w:lang w:eastAsia="en-AU"/>
        </w:rPr>
        <w:t xml:space="preserve"> </w:t>
      </w:r>
      <w:r>
        <w:rPr>
          <w:lang w:eastAsia="en-AU"/>
        </w:rPr>
        <w:t xml:space="preserve">The EPRs were the subject of submissions and focussed consideration through the </w:t>
      </w:r>
      <w:r w:rsidRPr="00AD0C36">
        <w:rPr>
          <w:lang w:eastAsia="en-AU"/>
        </w:rPr>
        <w:t>IAC</w:t>
      </w:r>
      <w:r>
        <w:rPr>
          <w:lang w:eastAsia="en-AU"/>
        </w:rPr>
        <w:t xml:space="preserve"> hearing.</w:t>
      </w:r>
      <w:r w:rsidR="008F6DFF">
        <w:rPr>
          <w:lang w:eastAsia="en-AU"/>
        </w:rPr>
        <w:t xml:space="preserve"> </w:t>
      </w:r>
      <w:r w:rsidR="002E60AF">
        <w:rPr>
          <w:lang w:eastAsia="en-AU"/>
        </w:rPr>
        <w:t>In response,</w:t>
      </w:r>
      <w:r>
        <w:rPr>
          <w:lang w:eastAsia="en-AU"/>
        </w:rPr>
        <w:t xml:space="preserve"> </w:t>
      </w:r>
      <w:r w:rsidR="00DE7AD8">
        <w:rPr>
          <w:lang w:eastAsia="en-AU"/>
        </w:rPr>
        <w:t>MRPV</w:t>
      </w:r>
      <w:r>
        <w:rPr>
          <w:lang w:eastAsia="en-AU"/>
        </w:rPr>
        <w:t xml:space="preserve"> </w:t>
      </w:r>
      <w:r w:rsidR="002E60AF">
        <w:rPr>
          <w:lang w:eastAsia="en-AU"/>
        </w:rPr>
        <w:t>tabled</w:t>
      </w:r>
      <w:r>
        <w:rPr>
          <w:lang w:eastAsia="en-AU"/>
        </w:rPr>
        <w:t xml:space="preserve"> updated versions of the EPRs during the hearing, with refinements resulting from further consideration of issues raised by submitters and advice from relevant experts.</w:t>
      </w:r>
      <w:r w:rsidR="008F6DFF">
        <w:rPr>
          <w:lang w:eastAsia="en-AU"/>
        </w:rPr>
        <w:t xml:space="preserve"> </w:t>
      </w:r>
      <w:r w:rsidRPr="00436F6A">
        <w:rPr>
          <w:lang w:eastAsia="en-AU"/>
        </w:rPr>
        <w:t>The IAC’s</w:t>
      </w:r>
      <w:r>
        <w:rPr>
          <w:lang w:eastAsia="en-AU"/>
        </w:rPr>
        <w:t xml:space="preserve"> report includes </w:t>
      </w:r>
      <w:r w:rsidR="00BE3E22" w:rsidRPr="00436F6A">
        <w:rPr>
          <w:lang w:eastAsia="en-AU"/>
        </w:rPr>
        <w:t>the latest</w:t>
      </w:r>
      <w:r>
        <w:rPr>
          <w:lang w:eastAsia="en-AU"/>
        </w:rPr>
        <w:t xml:space="preserve"> version of the EPRs</w:t>
      </w:r>
      <w:r w:rsidR="00BE3E22" w:rsidRPr="00436F6A">
        <w:rPr>
          <w:lang w:eastAsia="en-AU"/>
        </w:rPr>
        <w:t xml:space="preserve"> as proposed by </w:t>
      </w:r>
      <w:r w:rsidR="00895CE9">
        <w:rPr>
          <w:lang w:eastAsia="en-AU"/>
        </w:rPr>
        <w:t>MRPV</w:t>
      </w:r>
      <w:r>
        <w:rPr>
          <w:lang w:eastAsia="en-AU"/>
        </w:rPr>
        <w:t>, with changes reflecting its specific recommendations on matters examined through the EES and hearing.</w:t>
      </w:r>
      <w:r w:rsidR="008F6DFF">
        <w:rPr>
          <w:lang w:eastAsia="en-AU"/>
        </w:rPr>
        <w:t xml:space="preserve"> </w:t>
      </w:r>
      <w:r w:rsidR="000F1720">
        <w:rPr>
          <w:lang w:eastAsia="en-AU"/>
        </w:rPr>
        <w:t>The IAC’s proposed changes and m</w:t>
      </w:r>
      <w:r>
        <w:rPr>
          <w:lang w:eastAsia="en-AU"/>
        </w:rPr>
        <w:t xml:space="preserve">y assessment of EPRs </w:t>
      </w:r>
      <w:r w:rsidR="00706C7F">
        <w:rPr>
          <w:lang w:eastAsia="en-AU"/>
        </w:rPr>
        <w:t>are</w:t>
      </w:r>
      <w:r>
        <w:rPr>
          <w:lang w:eastAsia="en-AU"/>
        </w:rPr>
        <w:t xml:space="preserve"> </w:t>
      </w:r>
      <w:r w:rsidR="000F1720">
        <w:rPr>
          <w:lang w:eastAsia="en-AU"/>
        </w:rPr>
        <w:t>provided</w:t>
      </w:r>
      <w:r>
        <w:rPr>
          <w:lang w:eastAsia="en-AU"/>
        </w:rPr>
        <w:t xml:space="preserve"> in </w:t>
      </w:r>
      <w:r w:rsidRPr="00436F6A">
        <w:rPr>
          <w:lang w:eastAsia="en-AU"/>
        </w:rPr>
        <w:t>Appendix B</w:t>
      </w:r>
      <w:r>
        <w:rPr>
          <w:lang w:eastAsia="en-AU"/>
        </w:rPr>
        <w:t>.</w:t>
      </w:r>
    </w:p>
    <w:p w14:paraId="08A3420F" w14:textId="453FD743" w:rsidR="00471D78" w:rsidRDefault="00A05FBE" w:rsidP="00471D78">
      <w:pPr>
        <w:pStyle w:val="BodyText"/>
      </w:pPr>
      <w:r>
        <w:rPr>
          <w:lang w:eastAsia="en-AU"/>
        </w:rPr>
        <w:t xml:space="preserve">Nillumbik </w:t>
      </w:r>
      <w:r w:rsidR="00825BE9">
        <w:rPr>
          <w:lang w:eastAsia="en-AU"/>
        </w:rPr>
        <w:t xml:space="preserve">Council </w:t>
      </w:r>
      <w:r w:rsidR="0016012B">
        <w:rPr>
          <w:lang w:eastAsia="en-AU"/>
        </w:rPr>
        <w:t xml:space="preserve">submitted </w:t>
      </w:r>
      <w:r w:rsidR="00BE14C7">
        <w:rPr>
          <w:lang w:eastAsia="en-AU"/>
        </w:rPr>
        <w:t>four changes to the overarching environmental management of</w:t>
      </w:r>
      <w:r w:rsidR="00BE14C7" w:rsidRPr="007761D3">
        <w:t xml:space="preserve"> </w:t>
      </w:r>
      <w:r w:rsidR="00BE14C7">
        <w:t>the project</w:t>
      </w:r>
      <w:r w:rsidR="0016012B">
        <w:rPr>
          <w:lang w:eastAsia="en-AU"/>
        </w:rPr>
        <w:t xml:space="preserve">, </w:t>
      </w:r>
      <w:r w:rsidR="00A4700E">
        <w:rPr>
          <w:lang w:eastAsia="en-AU"/>
        </w:rPr>
        <w:t>all</w:t>
      </w:r>
      <w:r w:rsidR="00DE7AD8">
        <w:rPr>
          <w:lang w:eastAsia="en-AU"/>
        </w:rPr>
        <w:t xml:space="preserve"> of which were </w:t>
      </w:r>
      <w:r w:rsidR="00AB0B73">
        <w:rPr>
          <w:lang w:eastAsia="en-AU"/>
        </w:rPr>
        <w:t>opposed</w:t>
      </w:r>
      <w:r w:rsidR="00BD6E83">
        <w:rPr>
          <w:lang w:eastAsia="en-AU"/>
        </w:rPr>
        <w:t xml:space="preserve"> </w:t>
      </w:r>
      <w:r w:rsidR="00DE7AD8">
        <w:rPr>
          <w:lang w:eastAsia="en-AU"/>
        </w:rPr>
        <w:t xml:space="preserve">by </w:t>
      </w:r>
      <w:r w:rsidR="00A4700E">
        <w:rPr>
          <w:lang w:eastAsia="en-AU"/>
        </w:rPr>
        <w:t>MRPV</w:t>
      </w:r>
      <w:r w:rsidR="00353315">
        <w:rPr>
          <w:lang w:eastAsia="en-AU"/>
        </w:rPr>
        <w:t>.</w:t>
      </w:r>
      <w:r w:rsidR="00AA7EEE">
        <w:t xml:space="preserve"> </w:t>
      </w:r>
      <w:r w:rsidR="00471D78">
        <w:t xml:space="preserve">The changes </w:t>
      </w:r>
      <w:r w:rsidR="00256DD6">
        <w:t>requested were</w:t>
      </w:r>
      <w:r w:rsidR="00A47333">
        <w:t>,</w:t>
      </w:r>
      <w:r w:rsidR="00256DD6">
        <w:t xml:space="preserve"> </w:t>
      </w:r>
      <w:r w:rsidR="00023D97">
        <w:t xml:space="preserve">making </w:t>
      </w:r>
      <w:r w:rsidR="00471D78">
        <w:t>the final EMF generally in accordance with that exhibited with the EES</w:t>
      </w:r>
      <w:r w:rsidR="00A47333">
        <w:t>;</w:t>
      </w:r>
      <w:r w:rsidR="00023D97">
        <w:t xml:space="preserve"> </w:t>
      </w:r>
      <w:r w:rsidR="00256DD6">
        <w:t xml:space="preserve">having the </w:t>
      </w:r>
      <w:r w:rsidR="00722EB3">
        <w:t>independent environmental auditor (</w:t>
      </w:r>
      <w:r w:rsidR="00471D78">
        <w:t>IEA</w:t>
      </w:r>
      <w:r w:rsidR="00722EB3">
        <w:t>)</w:t>
      </w:r>
      <w:r w:rsidR="00471D78">
        <w:t xml:space="preserve"> review the final design for compliance with the EMF and EPRs</w:t>
      </w:r>
      <w:r w:rsidR="00A47333">
        <w:t>;</w:t>
      </w:r>
      <w:r w:rsidR="00256DD6">
        <w:t xml:space="preserve"> </w:t>
      </w:r>
      <w:r w:rsidR="00DE7AD8">
        <w:t xml:space="preserve">submitting the </w:t>
      </w:r>
      <w:r w:rsidR="00471D78">
        <w:t>CEMP and various other plans</w:t>
      </w:r>
      <w:r w:rsidR="00DE7AD8">
        <w:t xml:space="preserve"> to </w:t>
      </w:r>
      <w:r w:rsidR="00DE7AD8">
        <w:lastRenderedPageBreak/>
        <w:t>both councils for approval</w:t>
      </w:r>
      <w:r w:rsidR="00A47333">
        <w:t>;</w:t>
      </w:r>
      <w:r w:rsidR="00DE7AD8">
        <w:t xml:space="preserve"> and for the </w:t>
      </w:r>
      <w:r w:rsidR="00471D78">
        <w:t>compliance audits by the IEA to be three-monthly</w:t>
      </w:r>
      <w:r w:rsidR="00DE7AD8">
        <w:t xml:space="preserve"> rather than six-monthly</w:t>
      </w:r>
      <w:r w:rsidR="00471D78">
        <w:t>.</w:t>
      </w:r>
    </w:p>
    <w:p w14:paraId="26AA5029" w14:textId="3366E105" w:rsidR="00A23F5B" w:rsidRDefault="002554EC" w:rsidP="007761D3">
      <w:pPr>
        <w:pStyle w:val="BodyText"/>
      </w:pPr>
      <w:r>
        <w:t xml:space="preserve">The IAC made findings on </w:t>
      </w:r>
      <w:r w:rsidR="00ED1EAE">
        <w:t>Nillumbik</w:t>
      </w:r>
      <w:r w:rsidR="00D3748E">
        <w:t xml:space="preserve"> Council</w:t>
      </w:r>
      <w:r w:rsidR="00ED1EAE">
        <w:t>’s requests</w:t>
      </w:r>
      <w:r>
        <w:t>, first</w:t>
      </w:r>
      <w:r w:rsidR="008065AA">
        <w:t>, the IAC did not agree with MRPV</w:t>
      </w:r>
      <w:r w:rsidR="00A156FD">
        <w:t xml:space="preserve"> </w:t>
      </w:r>
      <w:r w:rsidR="00A23F5B">
        <w:t xml:space="preserve">that </w:t>
      </w:r>
      <w:r w:rsidR="00D841D3">
        <w:t xml:space="preserve">the draft PSA already </w:t>
      </w:r>
      <w:r>
        <w:t xml:space="preserve">required </w:t>
      </w:r>
      <w:r w:rsidR="00A020AF">
        <w:t xml:space="preserve">a statement of the differences between the exhibited EMF and the </w:t>
      </w:r>
      <w:r w:rsidR="00BD5A96">
        <w:t>submission for approval.</w:t>
      </w:r>
      <w:r w:rsidR="008065AA">
        <w:t xml:space="preserve"> </w:t>
      </w:r>
      <w:r>
        <w:t xml:space="preserve">As such, </w:t>
      </w:r>
      <w:r w:rsidR="00BD5A96">
        <w:t xml:space="preserve">the IAC recommended </w:t>
      </w:r>
      <w:r w:rsidR="00D01283">
        <w:t xml:space="preserve">a change to the incorporated document to explicitly </w:t>
      </w:r>
      <w:r w:rsidR="005E0D82">
        <w:t>seek this statement</w:t>
      </w:r>
      <w:r w:rsidR="00ED1EAE">
        <w:t xml:space="preserve"> of change</w:t>
      </w:r>
      <w:r w:rsidR="005E0D82">
        <w:t>, see</w:t>
      </w:r>
      <w:r w:rsidR="005E0D82" w:rsidRPr="005E0D82">
        <w:t xml:space="preserve"> </w:t>
      </w:r>
      <w:r w:rsidR="005E0D82" w:rsidRPr="00D3748E">
        <w:t>Section</w:t>
      </w:r>
      <w:r w:rsidR="00AB0B73">
        <w:t xml:space="preserve"> 5</w:t>
      </w:r>
      <w:r w:rsidR="005E0D82" w:rsidRPr="00D3748E">
        <w:t xml:space="preserve">, </w:t>
      </w:r>
      <w:r w:rsidR="00D3748E">
        <w:fldChar w:fldCharType="begin"/>
      </w:r>
      <w:r w:rsidR="00D3748E">
        <w:instrText xml:space="preserve"> REF _Ref64983390 \h </w:instrText>
      </w:r>
      <w:r w:rsidR="00D3748E">
        <w:fldChar w:fldCharType="separate"/>
      </w:r>
      <w:r w:rsidR="004B20FB" w:rsidRPr="00653CDD">
        <w:rPr>
          <w:szCs w:val="22"/>
        </w:rPr>
        <w:t xml:space="preserve">Table </w:t>
      </w:r>
      <w:r w:rsidR="004B20FB">
        <w:rPr>
          <w:noProof/>
          <w:szCs w:val="22"/>
        </w:rPr>
        <w:t>3</w:t>
      </w:r>
      <w:r w:rsidR="00D3748E">
        <w:fldChar w:fldCharType="end"/>
      </w:r>
      <w:r w:rsidR="00DE46DF">
        <w:t>,</w:t>
      </w:r>
      <w:r w:rsidR="005E0D82" w:rsidRPr="00D3748E">
        <w:t xml:space="preserve"> </w:t>
      </w:r>
      <w:r w:rsidR="00DE46DF" w:rsidRPr="00D3748E">
        <w:t xml:space="preserve">Item </w:t>
      </w:r>
      <w:r w:rsidR="00E55BBD">
        <w:t>17</w:t>
      </w:r>
      <w:r w:rsidR="005E0D82" w:rsidRPr="005E0D82">
        <w:t>.</w:t>
      </w:r>
    </w:p>
    <w:p w14:paraId="18491A5B" w14:textId="09606B84" w:rsidR="00FB76CC" w:rsidRDefault="004C0F94" w:rsidP="007761D3">
      <w:pPr>
        <w:pStyle w:val="BodyText"/>
      </w:pPr>
      <w:r>
        <w:t>Second, t</w:t>
      </w:r>
      <w:r w:rsidR="00FB76CC" w:rsidRPr="00FB76CC">
        <w:t xml:space="preserve">he </w:t>
      </w:r>
      <w:r>
        <w:t xml:space="preserve">IAC acknowledged that the </w:t>
      </w:r>
      <w:r w:rsidR="00FB76CC" w:rsidRPr="00FB76CC">
        <w:t xml:space="preserve">IEA role as outlined in </w:t>
      </w:r>
      <w:r w:rsidR="00796441">
        <w:t>Chapter 12 of the</w:t>
      </w:r>
      <w:r w:rsidR="00FB76CC" w:rsidRPr="00FB76CC">
        <w:t xml:space="preserve"> EES is to review contractor systems and plans, conduct regular audits, provide a six</w:t>
      </w:r>
      <w:r w:rsidR="00722EB3">
        <w:t>-</w:t>
      </w:r>
      <w:r w:rsidR="00FB76CC" w:rsidRPr="00FB76CC">
        <w:t xml:space="preserve">monthly audit </w:t>
      </w:r>
      <w:proofErr w:type="gramStart"/>
      <w:r w:rsidR="00FB76CC" w:rsidRPr="00FB76CC">
        <w:t>report</w:t>
      </w:r>
      <w:proofErr w:type="gramEnd"/>
      <w:r w:rsidR="00FB76CC" w:rsidRPr="00FB76CC">
        <w:t xml:space="preserve"> and review complaints relevant to the EPRs. </w:t>
      </w:r>
      <w:r w:rsidR="00E165A1">
        <w:t>The IAC found there</w:t>
      </w:r>
      <w:r w:rsidR="00FB76CC" w:rsidRPr="00FB76CC">
        <w:t xml:space="preserve"> </w:t>
      </w:r>
      <w:r w:rsidR="00E165A1">
        <w:t xml:space="preserve">was </w:t>
      </w:r>
      <w:r w:rsidR="00FB76CC" w:rsidRPr="00FB76CC">
        <w:t>currently no requirement for oversight of the final design by the IEA.</w:t>
      </w:r>
      <w:r w:rsidR="007E4505">
        <w:t xml:space="preserve"> </w:t>
      </w:r>
      <w:r w:rsidR="00D11CB6">
        <w:t>The IAC found that g</w:t>
      </w:r>
      <w:r w:rsidR="007E4505" w:rsidRPr="007E4505">
        <w:t>iven the large number of submissions related to the design</w:t>
      </w:r>
      <w:r w:rsidR="00D11CB6">
        <w:t>,</w:t>
      </w:r>
      <w:r w:rsidR="007E4505" w:rsidRPr="007E4505">
        <w:t xml:space="preserve"> and the number of EPRs dependent on the design to mitigate impacts, it </w:t>
      </w:r>
      <w:r w:rsidR="00D11CB6">
        <w:t xml:space="preserve">was considered </w:t>
      </w:r>
      <w:r w:rsidR="007E4505" w:rsidRPr="007E4505">
        <w:t xml:space="preserve">appropriate </w:t>
      </w:r>
      <w:r w:rsidR="00D11CB6">
        <w:t xml:space="preserve">for </w:t>
      </w:r>
      <w:r w:rsidR="007E4505" w:rsidRPr="007E4505">
        <w:t xml:space="preserve">the final design </w:t>
      </w:r>
      <w:r w:rsidR="00D11CB6">
        <w:t>to be</w:t>
      </w:r>
      <w:r w:rsidR="007E4505" w:rsidRPr="007E4505">
        <w:t xml:space="preserve"> subject to further oversight.</w:t>
      </w:r>
      <w:r w:rsidR="00D11CB6">
        <w:t xml:space="preserve"> </w:t>
      </w:r>
      <w:r w:rsidR="00630872">
        <w:t>I accept this finding in principle</w:t>
      </w:r>
      <w:r w:rsidR="00DE2699">
        <w:t>. H</w:t>
      </w:r>
      <w:r w:rsidR="00630872">
        <w:t>owever</w:t>
      </w:r>
      <w:r w:rsidR="00DE46DF">
        <w:t>,</w:t>
      </w:r>
      <w:r w:rsidR="00630872">
        <w:t xml:space="preserve"> I am not convinced the IEA is the most appropriate </w:t>
      </w:r>
      <w:r w:rsidR="009C449B">
        <w:t xml:space="preserve">role for this additional oversight. </w:t>
      </w:r>
      <w:r w:rsidR="002B0B4D">
        <w:t>I recommend MRPV prepare a response to the request for more oversight of the final design</w:t>
      </w:r>
      <w:r w:rsidR="002F36E7">
        <w:t xml:space="preserve">, </w:t>
      </w:r>
      <w:r w:rsidR="008D74EA">
        <w:t xml:space="preserve">outlining </w:t>
      </w:r>
      <w:r w:rsidR="002F36E7">
        <w:t xml:space="preserve">the process </w:t>
      </w:r>
      <w:r w:rsidR="008D74EA">
        <w:t xml:space="preserve">to ensure it is compliant with the EPRs and </w:t>
      </w:r>
      <w:r w:rsidR="00C37F73">
        <w:t>my</w:t>
      </w:r>
      <w:r w:rsidR="008D74EA">
        <w:t xml:space="preserve"> assessment.</w:t>
      </w:r>
    </w:p>
    <w:p w14:paraId="2B27E385" w14:textId="7FAB8DE2" w:rsidR="00284CFF" w:rsidRDefault="00B25456" w:rsidP="005738EE">
      <w:pPr>
        <w:pStyle w:val="BodyText"/>
      </w:pPr>
      <w:r>
        <w:t>Third</w:t>
      </w:r>
      <w:r w:rsidR="005778E0">
        <w:t xml:space="preserve">, </w:t>
      </w:r>
      <w:r w:rsidR="003900DB" w:rsidRPr="003900DB">
        <w:t>the IAC agree</w:t>
      </w:r>
      <w:r w:rsidR="005778E0">
        <w:t>d</w:t>
      </w:r>
      <w:r w:rsidR="003900DB" w:rsidRPr="003900DB">
        <w:t xml:space="preserve"> </w:t>
      </w:r>
      <w:r w:rsidR="005778E0">
        <w:t>that c</w:t>
      </w:r>
      <w:r w:rsidR="003900DB" w:rsidRPr="003900DB">
        <w:t xml:space="preserve">ouncils’ involvement in finalising </w:t>
      </w:r>
      <w:r w:rsidR="005778E0">
        <w:t xml:space="preserve">management </w:t>
      </w:r>
      <w:r w:rsidR="003900DB" w:rsidRPr="003900DB">
        <w:t xml:space="preserve">plans </w:t>
      </w:r>
      <w:r w:rsidR="005778E0">
        <w:t xml:space="preserve">for the project </w:t>
      </w:r>
      <w:r w:rsidR="003900DB" w:rsidRPr="003900DB">
        <w:t>will be very valuable</w:t>
      </w:r>
      <w:r w:rsidR="00DE2699">
        <w:t>. H</w:t>
      </w:r>
      <w:r w:rsidR="005778E0">
        <w:t>owever</w:t>
      </w:r>
      <w:r w:rsidR="00DE2699">
        <w:t>,</w:t>
      </w:r>
      <w:r w:rsidR="005778E0">
        <w:t xml:space="preserve"> </w:t>
      </w:r>
      <w:r w:rsidR="00D85A21">
        <w:t>the IAC</w:t>
      </w:r>
      <w:r w:rsidR="005778E0">
        <w:t xml:space="preserve"> conceded </w:t>
      </w:r>
      <w:r w:rsidR="003900DB" w:rsidRPr="003900DB">
        <w:t xml:space="preserve">there are significant challenges </w:t>
      </w:r>
      <w:r w:rsidR="00EA7196">
        <w:t xml:space="preserve">when </w:t>
      </w:r>
      <w:r w:rsidR="003900DB" w:rsidRPr="003900DB">
        <w:t xml:space="preserve">requiring multiple approvers of documents and </w:t>
      </w:r>
      <w:r w:rsidR="005778E0">
        <w:t xml:space="preserve">stated it </w:t>
      </w:r>
      <w:r w:rsidR="003900DB" w:rsidRPr="003900DB">
        <w:t>should be avoided wherever possible.</w:t>
      </w:r>
      <w:r w:rsidR="001240E2">
        <w:t xml:space="preserve"> </w:t>
      </w:r>
      <w:r w:rsidR="005738EE">
        <w:t xml:space="preserve">The IAC accepted </w:t>
      </w:r>
      <w:r w:rsidR="003900DB" w:rsidRPr="003900DB">
        <w:t>MRPV</w:t>
      </w:r>
      <w:r w:rsidR="005738EE">
        <w:t>’s preference</w:t>
      </w:r>
      <w:r w:rsidR="003900DB" w:rsidRPr="003900DB">
        <w:t xml:space="preserve"> </w:t>
      </w:r>
      <w:r w:rsidR="005738EE">
        <w:t xml:space="preserve">to be </w:t>
      </w:r>
      <w:r w:rsidR="00DE2699">
        <w:t xml:space="preserve">the </w:t>
      </w:r>
      <w:r w:rsidR="005738EE">
        <w:t xml:space="preserve">approver of the CEMP given MRPV is </w:t>
      </w:r>
      <w:r w:rsidR="003900DB" w:rsidRPr="003900DB">
        <w:t>ultimately responsible for impacts</w:t>
      </w:r>
      <w:r w:rsidR="005738EE">
        <w:t xml:space="preserve"> from the project</w:t>
      </w:r>
      <w:r w:rsidR="003900DB" w:rsidRPr="003900DB">
        <w:t xml:space="preserve">. </w:t>
      </w:r>
      <w:r w:rsidR="00B37693">
        <w:t xml:space="preserve">I accept the IAC’s findings, and note that </w:t>
      </w:r>
      <w:r w:rsidR="00470571">
        <w:t xml:space="preserve">consultation with </w:t>
      </w:r>
      <w:r w:rsidR="00C8336D" w:rsidRPr="00C8336D">
        <w:t xml:space="preserve">relevant stakeholders </w:t>
      </w:r>
      <w:r w:rsidR="00C8336D">
        <w:t xml:space="preserve">is </w:t>
      </w:r>
      <w:r w:rsidR="00470571">
        <w:t>required as per EPR EMF2.</w:t>
      </w:r>
    </w:p>
    <w:p w14:paraId="173E72AB" w14:textId="59712CFC" w:rsidR="003900DB" w:rsidRDefault="003900DB" w:rsidP="005738EE">
      <w:pPr>
        <w:pStyle w:val="BodyText"/>
      </w:pPr>
      <w:r w:rsidRPr="003900DB">
        <w:t xml:space="preserve">The IAC </w:t>
      </w:r>
      <w:r w:rsidR="00D43361">
        <w:t>also</w:t>
      </w:r>
      <w:r w:rsidRPr="003900DB">
        <w:t xml:space="preserve"> note</w:t>
      </w:r>
      <w:r w:rsidR="005738EE">
        <w:t>d that</w:t>
      </w:r>
      <w:r w:rsidRPr="003900DB">
        <w:t xml:space="preserve"> MRPV </w:t>
      </w:r>
      <w:r w:rsidR="00284CFF">
        <w:t>conten</w:t>
      </w:r>
      <w:r w:rsidR="00FA56D2">
        <w:t>d</w:t>
      </w:r>
      <w:r w:rsidR="00284CFF">
        <w:t>ed that</w:t>
      </w:r>
      <w:r w:rsidRPr="003900DB">
        <w:t xml:space="preserve"> the role of the IEA includes review of the </w:t>
      </w:r>
      <w:proofErr w:type="gramStart"/>
      <w:r w:rsidRPr="003900DB">
        <w:t>CEMP</w:t>
      </w:r>
      <w:proofErr w:type="gramEnd"/>
      <w:r w:rsidR="00AB0B73">
        <w:t xml:space="preserve"> </w:t>
      </w:r>
      <w:r w:rsidR="00DE2699">
        <w:t>but</w:t>
      </w:r>
      <w:r w:rsidR="002B1709">
        <w:t xml:space="preserve"> this point </w:t>
      </w:r>
      <w:r w:rsidR="005738EE">
        <w:t xml:space="preserve">was </w:t>
      </w:r>
      <w:r w:rsidRPr="003900DB">
        <w:t xml:space="preserve">not clear to the IAC from </w:t>
      </w:r>
      <w:r w:rsidR="00C92FF6">
        <w:t>its reading of the</w:t>
      </w:r>
      <w:r w:rsidRPr="003900DB">
        <w:t xml:space="preserve"> EMF. </w:t>
      </w:r>
      <w:r w:rsidR="002B1709">
        <w:t>As such, t</w:t>
      </w:r>
      <w:r w:rsidRPr="003900DB">
        <w:t xml:space="preserve">he IAC </w:t>
      </w:r>
      <w:r w:rsidR="00C92FF6">
        <w:t xml:space="preserve">recommended changes to EPR EMF2 to include </w:t>
      </w:r>
      <w:r w:rsidRPr="003900DB">
        <w:t xml:space="preserve">this review role </w:t>
      </w:r>
      <w:r w:rsidR="00EB5142">
        <w:t xml:space="preserve">and </w:t>
      </w:r>
      <w:r w:rsidRPr="003900DB">
        <w:t xml:space="preserve">for </w:t>
      </w:r>
      <w:r w:rsidR="00DE2699" w:rsidRPr="003900DB">
        <w:t>th</w:t>
      </w:r>
      <w:r w:rsidR="00DE2699">
        <w:t>e</w:t>
      </w:r>
      <w:r w:rsidR="00DE2699" w:rsidRPr="003900DB">
        <w:t xml:space="preserve"> </w:t>
      </w:r>
      <w:r w:rsidRPr="003900DB">
        <w:t xml:space="preserve">review to be </w:t>
      </w:r>
      <w:r w:rsidR="00EB5142">
        <w:t>made public</w:t>
      </w:r>
      <w:r w:rsidRPr="003900DB">
        <w:t>.</w:t>
      </w:r>
      <w:r w:rsidR="00EB5142">
        <w:t xml:space="preserve"> </w:t>
      </w:r>
      <w:r w:rsidR="00C35847">
        <w:t xml:space="preserve">While I </w:t>
      </w:r>
      <w:r w:rsidR="00DB4987">
        <w:t>accept</w:t>
      </w:r>
      <w:r w:rsidR="00C35847">
        <w:t xml:space="preserve"> the EMF is perhaps not as clear as one would hope in defining the IEA’s role, I do </w:t>
      </w:r>
      <w:r w:rsidR="00123AE4">
        <w:t>agree with MRPV</w:t>
      </w:r>
      <w:r w:rsidR="007F40A6">
        <w:t xml:space="preserve">’s assertion </w:t>
      </w:r>
      <w:r w:rsidR="00DE2699">
        <w:t>that the</w:t>
      </w:r>
      <w:r w:rsidR="00123AE4">
        <w:t xml:space="preserve"> IEA </w:t>
      </w:r>
      <w:r w:rsidR="00DE2699">
        <w:t xml:space="preserve">will </w:t>
      </w:r>
      <w:r w:rsidR="00123AE4">
        <w:t>review the CEMP.</w:t>
      </w:r>
      <w:r w:rsidR="00F712E0">
        <w:t xml:space="preserve"> Notwithstanding, I accept </w:t>
      </w:r>
      <w:r w:rsidR="00D51818">
        <w:t>the IAC’s recommendation to include this requirement in EPR EMF2</w:t>
      </w:r>
      <w:r w:rsidR="00B70FDE">
        <w:t xml:space="preserve"> for clarity</w:t>
      </w:r>
      <w:r w:rsidR="00D51818">
        <w:t>, as well as the requirement to publish the IEA’s review.</w:t>
      </w:r>
    </w:p>
    <w:p w14:paraId="29D27690" w14:textId="0E972BF7" w:rsidR="00EC39C6" w:rsidRDefault="003E7176" w:rsidP="00EC71CF">
      <w:pPr>
        <w:pStyle w:val="BodyText"/>
        <w:rPr>
          <w:lang w:eastAsia="en-AU"/>
        </w:rPr>
      </w:pPr>
      <w:r>
        <w:rPr>
          <w:lang w:eastAsia="en-AU"/>
        </w:rPr>
        <w:t>Fourth</w:t>
      </w:r>
      <w:r w:rsidR="00EA20EE">
        <w:rPr>
          <w:lang w:eastAsia="en-AU"/>
        </w:rPr>
        <w:t>, t</w:t>
      </w:r>
      <w:r w:rsidR="00FF5324">
        <w:rPr>
          <w:lang w:eastAsia="en-AU"/>
        </w:rPr>
        <w:t xml:space="preserve">he IAC </w:t>
      </w:r>
      <w:r w:rsidR="009E5ACE">
        <w:rPr>
          <w:lang w:eastAsia="en-AU"/>
        </w:rPr>
        <w:t>concluded that g</w:t>
      </w:r>
      <w:r w:rsidR="00FF5324" w:rsidRPr="00FF5324">
        <w:rPr>
          <w:lang w:eastAsia="en-AU"/>
        </w:rPr>
        <w:t xml:space="preserve">iven the short </w:t>
      </w:r>
      <w:r w:rsidR="00AB0B73">
        <w:rPr>
          <w:lang w:eastAsia="en-AU"/>
        </w:rPr>
        <w:t>construction</w:t>
      </w:r>
      <w:r w:rsidR="00FF5324" w:rsidRPr="00FF5324">
        <w:rPr>
          <w:lang w:eastAsia="en-AU"/>
        </w:rPr>
        <w:t xml:space="preserve"> timeframe, six-monthly audits should be the minimum requirement</w:t>
      </w:r>
      <w:r w:rsidR="009E5ACE">
        <w:rPr>
          <w:lang w:eastAsia="en-AU"/>
        </w:rPr>
        <w:t xml:space="preserve">, and recommended changes to EPR </w:t>
      </w:r>
      <w:r w:rsidR="00EA20EE">
        <w:rPr>
          <w:lang w:eastAsia="en-AU"/>
        </w:rPr>
        <w:t>EMF4 to</w:t>
      </w:r>
      <w:r w:rsidR="00FF5324" w:rsidRPr="00FF5324">
        <w:rPr>
          <w:lang w:eastAsia="en-AU"/>
        </w:rPr>
        <w:t xml:space="preserve"> reflect this.</w:t>
      </w:r>
      <w:r w:rsidR="00EA20EE">
        <w:rPr>
          <w:lang w:eastAsia="en-AU"/>
        </w:rPr>
        <w:t xml:space="preserve"> I accept this finding.</w:t>
      </w:r>
    </w:p>
    <w:p w14:paraId="5B602ECB" w14:textId="43306BBA" w:rsidR="006E691F" w:rsidRDefault="00A31541" w:rsidP="00E90B7F">
      <w:pPr>
        <w:pStyle w:val="BodyText"/>
        <w:rPr>
          <w:lang w:eastAsia="en-AU"/>
        </w:rPr>
      </w:pPr>
      <w:r>
        <w:rPr>
          <w:lang w:eastAsia="en-AU"/>
        </w:rPr>
        <w:t>Additionally</w:t>
      </w:r>
      <w:r w:rsidR="003E7176">
        <w:rPr>
          <w:lang w:eastAsia="en-AU"/>
        </w:rPr>
        <w:t xml:space="preserve">, the </w:t>
      </w:r>
      <w:r w:rsidR="00F55295" w:rsidRPr="00F55295">
        <w:rPr>
          <w:lang w:eastAsia="en-AU"/>
        </w:rPr>
        <w:t xml:space="preserve">IAC found </w:t>
      </w:r>
      <w:r w:rsidR="000D3C2D">
        <w:rPr>
          <w:lang w:eastAsia="en-AU"/>
        </w:rPr>
        <w:t xml:space="preserve">tabled document </w:t>
      </w:r>
      <w:r w:rsidR="00F55295" w:rsidRPr="00F55295">
        <w:rPr>
          <w:lang w:eastAsia="en-AU"/>
        </w:rPr>
        <w:t xml:space="preserve">Technical Note 8 </w:t>
      </w:r>
      <w:r w:rsidR="000D3C2D">
        <w:rPr>
          <w:lang w:eastAsia="en-AU"/>
        </w:rPr>
        <w:t xml:space="preserve">a very </w:t>
      </w:r>
      <w:r w:rsidR="00F55295" w:rsidRPr="00F55295">
        <w:rPr>
          <w:lang w:eastAsia="en-AU"/>
        </w:rPr>
        <w:t xml:space="preserve">useful </w:t>
      </w:r>
      <w:r w:rsidR="000D3C2D">
        <w:rPr>
          <w:lang w:eastAsia="en-AU"/>
        </w:rPr>
        <w:t>distillation of</w:t>
      </w:r>
      <w:r w:rsidR="00F55295" w:rsidRPr="00F55295">
        <w:rPr>
          <w:lang w:eastAsia="en-AU"/>
        </w:rPr>
        <w:t xml:space="preserve"> environmental management plans and documents and their accountabilities</w:t>
      </w:r>
      <w:r w:rsidR="00E90B7F">
        <w:rPr>
          <w:lang w:eastAsia="en-AU"/>
        </w:rPr>
        <w:t>,</w:t>
      </w:r>
      <w:r w:rsidR="00F55295" w:rsidRPr="00F55295">
        <w:rPr>
          <w:lang w:eastAsia="en-AU"/>
        </w:rPr>
        <w:t xml:space="preserve"> and consider</w:t>
      </w:r>
      <w:r>
        <w:rPr>
          <w:lang w:eastAsia="en-AU"/>
        </w:rPr>
        <w:t>ed</w:t>
      </w:r>
      <w:r w:rsidR="00F55295" w:rsidRPr="00F55295">
        <w:rPr>
          <w:lang w:eastAsia="en-AU"/>
        </w:rPr>
        <w:t xml:space="preserve"> it would be beneficial to consolidate this information in the next version of the EMF prior to seeking approval from the Minister for Planning.</w:t>
      </w:r>
      <w:r w:rsidR="00E90B7F">
        <w:rPr>
          <w:lang w:eastAsia="en-AU"/>
        </w:rPr>
        <w:t xml:space="preserve"> </w:t>
      </w:r>
      <w:r w:rsidR="007A7936">
        <w:rPr>
          <w:lang w:eastAsia="en-AU"/>
        </w:rPr>
        <w:t>The IAC believed i</w:t>
      </w:r>
      <w:r w:rsidR="00F55295" w:rsidRPr="00F55295">
        <w:rPr>
          <w:lang w:eastAsia="en-AU"/>
        </w:rPr>
        <w:t xml:space="preserve">t would be beneficial if </w:t>
      </w:r>
      <w:r w:rsidR="00382445">
        <w:rPr>
          <w:lang w:eastAsia="en-AU"/>
        </w:rPr>
        <w:t>the EMF</w:t>
      </w:r>
      <w:r w:rsidR="00382445" w:rsidRPr="00F55295">
        <w:rPr>
          <w:lang w:eastAsia="en-AU"/>
        </w:rPr>
        <w:t xml:space="preserve"> </w:t>
      </w:r>
      <w:proofErr w:type="gramStart"/>
      <w:r w:rsidR="00F55295" w:rsidRPr="00F55295">
        <w:rPr>
          <w:lang w:eastAsia="en-AU"/>
        </w:rPr>
        <w:t>was</w:t>
      </w:r>
      <w:proofErr w:type="gramEnd"/>
      <w:r w:rsidR="00F55295" w:rsidRPr="00F55295">
        <w:rPr>
          <w:lang w:eastAsia="en-AU"/>
        </w:rPr>
        <w:t xml:space="preserve"> clearer </w:t>
      </w:r>
      <w:r w:rsidR="00382445">
        <w:rPr>
          <w:lang w:eastAsia="en-AU"/>
        </w:rPr>
        <w:t>on</w:t>
      </w:r>
      <w:r w:rsidR="00F55295" w:rsidRPr="00F55295">
        <w:rPr>
          <w:lang w:eastAsia="en-AU"/>
        </w:rPr>
        <w:t xml:space="preserve"> the relationships between plans and how they will be implemented.</w:t>
      </w:r>
      <w:r w:rsidR="007A7936">
        <w:rPr>
          <w:lang w:eastAsia="en-AU"/>
        </w:rPr>
        <w:t xml:space="preserve"> I support the IAC’s suggestion, and encourage MRPV to consider </w:t>
      </w:r>
      <w:r w:rsidR="00E424CF">
        <w:rPr>
          <w:lang w:eastAsia="en-AU"/>
        </w:rPr>
        <w:t>if this is practicable when preparing the EMF for submission.</w:t>
      </w:r>
    </w:p>
    <w:p w14:paraId="2651FEC3" w14:textId="09930311" w:rsidR="00C65262" w:rsidRDefault="00475872" w:rsidP="00ED2F7A">
      <w:pPr>
        <w:pStyle w:val="BodyText"/>
        <w:rPr>
          <w:lang w:eastAsia="en-AU"/>
        </w:rPr>
      </w:pPr>
      <w:r>
        <w:rPr>
          <w:lang w:eastAsia="en-AU"/>
        </w:rPr>
        <w:t xml:space="preserve">I </w:t>
      </w:r>
      <w:r w:rsidR="009C380E">
        <w:rPr>
          <w:lang w:eastAsia="en-AU"/>
        </w:rPr>
        <w:t xml:space="preserve">would </w:t>
      </w:r>
      <w:r>
        <w:rPr>
          <w:lang w:eastAsia="en-AU"/>
        </w:rPr>
        <w:t xml:space="preserve">also </w:t>
      </w:r>
      <w:r w:rsidR="009C380E">
        <w:rPr>
          <w:lang w:eastAsia="en-AU"/>
        </w:rPr>
        <w:t xml:space="preserve">draw the </w:t>
      </w:r>
      <w:r w:rsidR="00895CE9">
        <w:rPr>
          <w:lang w:eastAsia="en-AU"/>
        </w:rPr>
        <w:t xml:space="preserve">MRPV’s </w:t>
      </w:r>
      <w:r w:rsidR="009C380E">
        <w:rPr>
          <w:lang w:eastAsia="en-AU"/>
        </w:rPr>
        <w:t xml:space="preserve">attention to the </w:t>
      </w:r>
      <w:r>
        <w:rPr>
          <w:lang w:eastAsia="en-AU"/>
        </w:rPr>
        <w:t>EPRs</w:t>
      </w:r>
      <w:r w:rsidR="00EA3A87">
        <w:rPr>
          <w:lang w:eastAsia="en-AU"/>
        </w:rPr>
        <w:t>’</w:t>
      </w:r>
      <w:r>
        <w:rPr>
          <w:lang w:eastAsia="en-AU"/>
        </w:rPr>
        <w:t xml:space="preserve"> reference </w:t>
      </w:r>
      <w:r w:rsidR="00EA3A87">
        <w:rPr>
          <w:lang w:eastAsia="en-AU"/>
        </w:rPr>
        <w:t xml:space="preserve">of </w:t>
      </w:r>
      <w:r>
        <w:rPr>
          <w:lang w:eastAsia="en-AU"/>
        </w:rPr>
        <w:t>State Environment Protection Polic</w:t>
      </w:r>
      <w:r w:rsidR="00847C08">
        <w:rPr>
          <w:lang w:eastAsia="en-AU"/>
        </w:rPr>
        <w:t xml:space="preserve">ies, which </w:t>
      </w:r>
      <w:r w:rsidR="00C84DD5">
        <w:rPr>
          <w:lang w:eastAsia="en-AU"/>
        </w:rPr>
        <w:t>are</w:t>
      </w:r>
      <w:r w:rsidR="006F0F60">
        <w:rPr>
          <w:lang w:eastAsia="en-AU"/>
        </w:rPr>
        <w:t xml:space="preserve"> subordinate to the</w:t>
      </w:r>
      <w:r w:rsidR="00C84DD5">
        <w:rPr>
          <w:lang w:eastAsia="en-AU"/>
        </w:rPr>
        <w:t xml:space="preserve"> soon to be superseded</w:t>
      </w:r>
      <w:r w:rsidR="006F0F60">
        <w:rPr>
          <w:lang w:eastAsia="en-AU"/>
        </w:rPr>
        <w:t xml:space="preserve"> </w:t>
      </w:r>
      <w:r w:rsidR="006F0F60" w:rsidRPr="006F0F60">
        <w:rPr>
          <w:i/>
          <w:iCs/>
          <w:lang w:eastAsia="en-AU"/>
        </w:rPr>
        <w:t>Environment Protection Act 1970</w:t>
      </w:r>
      <w:r w:rsidR="006F0F60">
        <w:rPr>
          <w:lang w:eastAsia="en-AU"/>
        </w:rPr>
        <w:t xml:space="preserve">. </w:t>
      </w:r>
      <w:r w:rsidR="00D30A37">
        <w:rPr>
          <w:lang w:eastAsia="en-AU"/>
        </w:rPr>
        <w:t xml:space="preserve">The proposed incorporated document </w:t>
      </w:r>
      <w:r w:rsidR="000F2177">
        <w:rPr>
          <w:lang w:eastAsia="en-AU"/>
        </w:rPr>
        <w:t>includes</w:t>
      </w:r>
      <w:r w:rsidR="00D30A37">
        <w:rPr>
          <w:lang w:eastAsia="en-AU"/>
        </w:rPr>
        <w:t xml:space="preserve"> </w:t>
      </w:r>
      <w:r w:rsidR="00DE0B1A">
        <w:rPr>
          <w:lang w:eastAsia="en-AU"/>
        </w:rPr>
        <w:t xml:space="preserve">a condition to address the </w:t>
      </w:r>
      <w:r w:rsidR="00C65262">
        <w:rPr>
          <w:lang w:eastAsia="en-AU"/>
        </w:rPr>
        <w:t>requirements</w:t>
      </w:r>
      <w:r w:rsidR="00F602C6">
        <w:rPr>
          <w:lang w:eastAsia="en-AU"/>
        </w:rPr>
        <w:t xml:space="preserve"> of the </w:t>
      </w:r>
      <w:r w:rsidR="00F17FE9">
        <w:rPr>
          <w:lang w:eastAsia="en-AU"/>
        </w:rPr>
        <w:t>new</w:t>
      </w:r>
      <w:r w:rsidR="00F602C6" w:rsidRPr="000F2177">
        <w:t xml:space="preserve"> </w:t>
      </w:r>
      <w:r w:rsidR="000F2177" w:rsidRPr="000F2177">
        <w:rPr>
          <w:i/>
          <w:iCs/>
          <w:lang w:eastAsia="en-AU"/>
        </w:rPr>
        <w:t>Environment Protection (Amendment) Act 2018</w:t>
      </w:r>
      <w:r w:rsidR="000F2177" w:rsidRPr="000F2177">
        <w:rPr>
          <w:lang w:eastAsia="en-AU"/>
        </w:rPr>
        <w:t xml:space="preserve">, </w:t>
      </w:r>
      <w:r w:rsidR="000F2177">
        <w:rPr>
          <w:lang w:eastAsia="en-AU"/>
        </w:rPr>
        <w:t>stating</w:t>
      </w:r>
      <w:r w:rsidR="000F2177" w:rsidRPr="000F2177">
        <w:rPr>
          <w:lang w:eastAsia="en-AU"/>
        </w:rPr>
        <w:t xml:space="preserve"> t</w:t>
      </w:r>
      <w:r w:rsidR="00717A81" w:rsidRPr="00717A81">
        <w:rPr>
          <w:lang w:eastAsia="en-AU"/>
        </w:rPr>
        <w:t xml:space="preserve">he </w:t>
      </w:r>
      <w:r w:rsidR="00717A81" w:rsidRPr="000F2177">
        <w:rPr>
          <w:i/>
          <w:iCs/>
          <w:lang w:eastAsia="en-AU"/>
        </w:rPr>
        <w:t>EMF must be amended to update references and requirements to be consistent with the Environment Protection (Amendment) Act 2018</w:t>
      </w:r>
      <w:r w:rsidR="000F2177">
        <w:rPr>
          <w:lang w:eastAsia="en-AU"/>
        </w:rPr>
        <w:t>.</w:t>
      </w:r>
      <w:r w:rsidR="00717A81" w:rsidRPr="00717A81">
        <w:rPr>
          <w:lang w:eastAsia="en-AU"/>
        </w:rPr>
        <w:t xml:space="preserve"> </w:t>
      </w:r>
      <w:r w:rsidR="00935604">
        <w:rPr>
          <w:lang w:eastAsia="en-AU"/>
        </w:rPr>
        <w:t xml:space="preserve">These updates are required within 12 months of </w:t>
      </w:r>
      <w:r w:rsidR="00C65262">
        <w:rPr>
          <w:lang w:eastAsia="en-AU"/>
        </w:rPr>
        <w:t xml:space="preserve">the new act commencing. </w:t>
      </w:r>
    </w:p>
    <w:p w14:paraId="6672F037" w14:textId="4203F87F" w:rsidR="00E77D87" w:rsidRDefault="00F17FE9" w:rsidP="00E77D87">
      <w:pPr>
        <w:pStyle w:val="BodyText"/>
        <w:rPr>
          <w:lang w:eastAsia="en-AU"/>
        </w:rPr>
      </w:pPr>
      <w:r>
        <w:rPr>
          <w:lang w:eastAsia="en-AU"/>
        </w:rPr>
        <w:t>In the int</w:t>
      </w:r>
      <w:r w:rsidR="001652F7">
        <w:rPr>
          <w:lang w:eastAsia="en-AU"/>
        </w:rPr>
        <w:t xml:space="preserve">erest of efficiency, and </w:t>
      </w:r>
      <w:r w:rsidR="00D01299">
        <w:rPr>
          <w:lang w:eastAsia="en-AU"/>
        </w:rPr>
        <w:t xml:space="preserve">with an eye to achieving the highest environmental standards, I encourage </w:t>
      </w:r>
      <w:r w:rsidR="00895CE9">
        <w:rPr>
          <w:lang w:eastAsia="en-AU"/>
        </w:rPr>
        <w:t xml:space="preserve">MRPV </w:t>
      </w:r>
      <w:r w:rsidR="00D01299">
        <w:rPr>
          <w:lang w:eastAsia="en-AU"/>
        </w:rPr>
        <w:t xml:space="preserve">to </w:t>
      </w:r>
      <w:r w:rsidR="008B2019">
        <w:rPr>
          <w:lang w:eastAsia="en-AU"/>
        </w:rPr>
        <w:t xml:space="preserve">actively </w:t>
      </w:r>
      <w:r w:rsidR="00D01299">
        <w:rPr>
          <w:lang w:eastAsia="en-AU"/>
        </w:rPr>
        <w:t xml:space="preserve">engage with the </w:t>
      </w:r>
      <w:r w:rsidR="00717A81" w:rsidRPr="00717A81">
        <w:rPr>
          <w:lang w:eastAsia="en-AU"/>
        </w:rPr>
        <w:t xml:space="preserve">Environment Protection Authority </w:t>
      </w:r>
      <w:r w:rsidR="004238FD">
        <w:rPr>
          <w:lang w:eastAsia="en-AU"/>
        </w:rPr>
        <w:t xml:space="preserve">before submitting </w:t>
      </w:r>
      <w:r w:rsidR="000F167A">
        <w:rPr>
          <w:lang w:eastAsia="en-AU"/>
        </w:rPr>
        <w:t xml:space="preserve">its EMF for approval. </w:t>
      </w:r>
      <w:r w:rsidR="00EA3A87">
        <w:rPr>
          <w:lang w:eastAsia="en-AU"/>
        </w:rPr>
        <w:t>T</w:t>
      </w:r>
      <w:r w:rsidR="00407A87">
        <w:rPr>
          <w:lang w:eastAsia="en-AU"/>
        </w:rPr>
        <w:t xml:space="preserve">he best </w:t>
      </w:r>
      <w:r w:rsidR="004B148C">
        <w:rPr>
          <w:lang w:eastAsia="en-AU"/>
        </w:rPr>
        <w:t xml:space="preserve">outcome </w:t>
      </w:r>
      <w:r w:rsidR="00EA3A87">
        <w:rPr>
          <w:lang w:eastAsia="en-AU"/>
        </w:rPr>
        <w:t xml:space="preserve">of </w:t>
      </w:r>
      <w:r w:rsidR="00E04623">
        <w:rPr>
          <w:lang w:eastAsia="en-AU"/>
        </w:rPr>
        <w:t xml:space="preserve">this consultation </w:t>
      </w:r>
      <w:r w:rsidR="00EA3A87">
        <w:rPr>
          <w:lang w:eastAsia="en-AU"/>
        </w:rPr>
        <w:t>would be</w:t>
      </w:r>
      <w:r w:rsidR="00106124">
        <w:rPr>
          <w:lang w:eastAsia="en-AU"/>
        </w:rPr>
        <w:t xml:space="preserve"> EPRs </w:t>
      </w:r>
      <w:r w:rsidR="00EA3A87">
        <w:rPr>
          <w:lang w:eastAsia="en-AU"/>
        </w:rPr>
        <w:t>drafted in a manner</w:t>
      </w:r>
      <w:r w:rsidR="00C0504D">
        <w:rPr>
          <w:lang w:eastAsia="en-AU"/>
        </w:rPr>
        <w:t xml:space="preserve"> consistent </w:t>
      </w:r>
      <w:r w:rsidR="00EA3A87">
        <w:rPr>
          <w:lang w:eastAsia="en-AU"/>
        </w:rPr>
        <w:t>with the changing legislative regime</w:t>
      </w:r>
      <w:r w:rsidR="008B2019">
        <w:rPr>
          <w:lang w:eastAsia="en-AU"/>
        </w:rPr>
        <w:t>.</w:t>
      </w:r>
      <w:r w:rsidR="00B00720">
        <w:rPr>
          <w:lang w:eastAsia="en-AU"/>
        </w:rPr>
        <w:t xml:space="preserve"> I appreciate </w:t>
      </w:r>
      <w:r w:rsidR="00A17C16">
        <w:rPr>
          <w:lang w:eastAsia="en-AU"/>
        </w:rPr>
        <w:t xml:space="preserve">such drafting </w:t>
      </w:r>
      <w:r w:rsidR="006F3A35">
        <w:rPr>
          <w:lang w:eastAsia="en-AU"/>
        </w:rPr>
        <w:t xml:space="preserve">may </w:t>
      </w:r>
      <w:r w:rsidR="00837E2F">
        <w:rPr>
          <w:lang w:eastAsia="en-AU"/>
        </w:rPr>
        <w:t>not be possible</w:t>
      </w:r>
      <w:r w:rsidR="00B3517E">
        <w:rPr>
          <w:lang w:eastAsia="en-AU"/>
        </w:rPr>
        <w:t xml:space="preserve">, </w:t>
      </w:r>
      <w:r w:rsidR="00837E2F">
        <w:rPr>
          <w:lang w:eastAsia="en-AU"/>
        </w:rPr>
        <w:t>but I</w:t>
      </w:r>
      <w:r w:rsidR="00B3517E">
        <w:rPr>
          <w:lang w:eastAsia="en-AU"/>
        </w:rPr>
        <w:t xml:space="preserve"> expect </w:t>
      </w:r>
      <w:r w:rsidR="00837E2F">
        <w:rPr>
          <w:lang w:eastAsia="en-AU"/>
        </w:rPr>
        <w:t xml:space="preserve">feedback on </w:t>
      </w:r>
      <w:r w:rsidR="00EA3A87">
        <w:rPr>
          <w:lang w:eastAsia="en-AU"/>
        </w:rPr>
        <w:t xml:space="preserve">the </w:t>
      </w:r>
      <w:r w:rsidR="00837E2F">
        <w:rPr>
          <w:lang w:eastAsia="en-AU"/>
        </w:rPr>
        <w:t xml:space="preserve">consultation </w:t>
      </w:r>
      <w:r w:rsidR="00E77D87">
        <w:rPr>
          <w:lang w:eastAsia="en-AU"/>
        </w:rPr>
        <w:t>when seeking approval of the EMF</w:t>
      </w:r>
      <w:r w:rsidR="00837E2F">
        <w:rPr>
          <w:lang w:eastAsia="en-AU"/>
        </w:rPr>
        <w:t>.</w:t>
      </w:r>
      <w:r w:rsidR="00E77D87" w:rsidRPr="00E77D87">
        <w:rPr>
          <w:lang w:eastAsia="en-AU"/>
        </w:rPr>
        <w:t xml:space="preserve"> </w:t>
      </w:r>
    </w:p>
    <w:p w14:paraId="162A7D0C" w14:textId="77F4DE48" w:rsidR="00ED2F7A" w:rsidRDefault="00ED2F7A" w:rsidP="00ED2F7A">
      <w:pPr>
        <w:pStyle w:val="BodyText"/>
        <w:rPr>
          <w:lang w:eastAsia="en-AU"/>
        </w:rPr>
      </w:pPr>
      <w:r>
        <w:rPr>
          <w:lang w:eastAsia="en-AU"/>
        </w:rPr>
        <w:lastRenderedPageBreak/>
        <w:t xml:space="preserve">In general, my assessment supports the recommendations of the IAC, subject to the specific conclusions and recommendations of my assessment in relation to specific EPRs examined in </w:t>
      </w:r>
      <w:r w:rsidR="003E7176">
        <w:rPr>
          <w:lang w:eastAsia="en-AU"/>
        </w:rPr>
        <w:t xml:space="preserve">Section </w:t>
      </w:r>
      <w:r w:rsidR="00AB0B73">
        <w:rPr>
          <w:lang w:eastAsia="en-AU"/>
        </w:rPr>
        <w:t>4</w:t>
      </w:r>
      <w:r w:rsidR="003E7176">
        <w:rPr>
          <w:lang w:eastAsia="en-AU"/>
        </w:rPr>
        <w:t xml:space="preserve"> and Appendix B</w:t>
      </w:r>
      <w:r>
        <w:rPr>
          <w:lang w:eastAsia="en-AU"/>
        </w:rPr>
        <w:t xml:space="preserve">. The final EPRs must be updated by </w:t>
      </w:r>
      <w:r w:rsidR="00895CE9">
        <w:rPr>
          <w:lang w:eastAsia="en-AU"/>
        </w:rPr>
        <w:t xml:space="preserve">MRPV </w:t>
      </w:r>
      <w:r>
        <w:rPr>
          <w:lang w:eastAsia="en-AU"/>
        </w:rPr>
        <w:t xml:space="preserve">in consultation with DELWP prior to </w:t>
      </w:r>
      <w:r w:rsidR="00895CE9">
        <w:rPr>
          <w:lang w:eastAsia="en-AU"/>
        </w:rPr>
        <w:t xml:space="preserve">MRPV </w:t>
      </w:r>
      <w:r>
        <w:rPr>
          <w:lang w:eastAsia="en-AU"/>
        </w:rPr>
        <w:t>submitting them for my approval together with the proposed EMF.</w:t>
      </w:r>
    </w:p>
    <w:p w14:paraId="18C9B73E" w14:textId="570F99A5" w:rsidR="0073347A" w:rsidRDefault="0073347A" w:rsidP="007A6552">
      <w:pPr>
        <w:pStyle w:val="Heading2"/>
      </w:pPr>
      <w:bookmarkStart w:id="46" w:name="_Toc12574681"/>
      <w:bookmarkStart w:id="47" w:name="_Toc12575683"/>
      <w:bookmarkStart w:id="48" w:name="_Toc66183879"/>
      <w:bookmarkStart w:id="49" w:name="_Toc64911218"/>
      <w:bookmarkStart w:id="50" w:name="_Toc64911277"/>
      <w:r>
        <w:t>Planning controls</w:t>
      </w:r>
      <w:bookmarkEnd w:id="46"/>
      <w:bookmarkEnd w:id="47"/>
      <w:bookmarkEnd w:id="48"/>
    </w:p>
    <w:bookmarkEnd w:id="49"/>
    <w:bookmarkEnd w:id="50"/>
    <w:p w14:paraId="58D2ACED" w14:textId="46CCDD24" w:rsidR="00ED285A" w:rsidRDefault="00ED285A" w:rsidP="00ED285A">
      <w:pPr>
        <w:pStyle w:val="BodyText"/>
        <w:rPr>
          <w:lang w:eastAsia="en-AU"/>
        </w:rPr>
      </w:pPr>
      <w:r>
        <w:rPr>
          <w:lang w:eastAsia="en-AU"/>
        </w:rPr>
        <w:t xml:space="preserve">The project has broad strategic support in planning policies, including Plan Melbourne 2017-2050 (Plan Melbourne) and the Planning Policy Framework. The project is expected to contribute to Outcome 3 of Plan Melbourne that </w:t>
      </w:r>
      <w:r w:rsidRPr="00ED285A">
        <w:rPr>
          <w:i/>
          <w:iCs/>
          <w:lang w:eastAsia="en-AU"/>
        </w:rPr>
        <w:t>Melbourne has an integrated transport system that connects people to jobs and services and goods to market</w:t>
      </w:r>
      <w:r>
        <w:rPr>
          <w:lang w:eastAsia="en-AU"/>
        </w:rPr>
        <w:t xml:space="preserve">. The project is also intended to further support improvements to transport in Melbourne’s outer suburbs and improve local travel options to support 20-minute neighbourhoods. </w:t>
      </w:r>
    </w:p>
    <w:p w14:paraId="6583D90B" w14:textId="0D146FAC" w:rsidR="004C5DEF" w:rsidRDefault="004C5DEF" w:rsidP="00BA7573">
      <w:pPr>
        <w:pStyle w:val="BodyText"/>
        <w:rPr>
          <w:lang w:eastAsia="en-AU"/>
        </w:rPr>
      </w:pPr>
      <w:r>
        <w:rPr>
          <w:lang w:eastAsia="en-AU"/>
        </w:rPr>
        <w:t xml:space="preserve">The IAC found the project is justified because increased traffic volumes is leading to increased congestion and traffic incidents. With regards to planning policy, the IAC found the project supports and implements the </w:t>
      </w:r>
      <w:r w:rsidR="00183591">
        <w:rPr>
          <w:lang w:eastAsia="en-AU"/>
        </w:rPr>
        <w:t>planning policy framework</w:t>
      </w:r>
      <w:r>
        <w:rPr>
          <w:lang w:eastAsia="en-AU"/>
        </w:rPr>
        <w:t xml:space="preserve">, is strategically justified, will deliver a net community benefit, and should proceed subject to addressing specific issues raised by submissions. </w:t>
      </w:r>
    </w:p>
    <w:p w14:paraId="18C9B73F" w14:textId="5C141671" w:rsidR="0073347A" w:rsidRPr="003C7F50" w:rsidRDefault="0073347A" w:rsidP="0073347A">
      <w:pPr>
        <w:pStyle w:val="BodyText"/>
        <w:spacing w:after="0"/>
        <w:rPr>
          <w:rFonts w:cs="Calibri"/>
          <w:szCs w:val="22"/>
          <w:lang w:eastAsia="en-AU"/>
        </w:rPr>
      </w:pPr>
      <w:r w:rsidRPr="003C7F50">
        <w:rPr>
          <w:lang w:eastAsia="en-AU"/>
        </w:rPr>
        <w:t>A</w:t>
      </w:r>
      <w:r w:rsidR="00706C7F">
        <w:rPr>
          <w:lang w:eastAsia="en-AU"/>
        </w:rPr>
        <w:t>n amendment</w:t>
      </w:r>
      <w:r w:rsidRPr="003C7F50">
        <w:rPr>
          <w:lang w:eastAsia="en-AU"/>
        </w:rPr>
        <w:t xml:space="preserve"> to the </w:t>
      </w:r>
      <w:r w:rsidR="00851BFE" w:rsidRPr="003C7F50">
        <w:rPr>
          <w:lang w:eastAsia="en-AU"/>
        </w:rPr>
        <w:t>Nillumbik and Whittlesea</w:t>
      </w:r>
      <w:r w:rsidR="00024FAA" w:rsidRPr="003C7F50">
        <w:rPr>
          <w:lang w:eastAsia="en-AU"/>
        </w:rPr>
        <w:t xml:space="preserve"> </w:t>
      </w:r>
      <w:r w:rsidRPr="003C7F50">
        <w:rPr>
          <w:lang w:eastAsia="en-AU"/>
        </w:rPr>
        <w:t>planning scheme</w:t>
      </w:r>
      <w:r w:rsidR="00851BFE" w:rsidRPr="003C7F50">
        <w:rPr>
          <w:lang w:eastAsia="en-AU"/>
        </w:rPr>
        <w:t>s</w:t>
      </w:r>
      <w:r w:rsidRPr="003C7F50">
        <w:rPr>
          <w:lang w:eastAsia="en-AU"/>
        </w:rPr>
        <w:t xml:space="preserve"> is proposed to provide project specific planning controls for the project.</w:t>
      </w:r>
      <w:r w:rsidR="008F6DFF" w:rsidRPr="003C7F50">
        <w:rPr>
          <w:lang w:eastAsia="en-AU"/>
        </w:rPr>
        <w:t xml:space="preserve"> </w:t>
      </w:r>
      <w:r w:rsidRPr="003C7F50">
        <w:rPr>
          <w:rFonts w:cs="Calibri"/>
          <w:szCs w:val="22"/>
          <w:lang w:eastAsia="en-AU"/>
        </w:rPr>
        <w:t>In the absence of a</w:t>
      </w:r>
      <w:r w:rsidR="003C7F50" w:rsidRPr="003C7F50">
        <w:rPr>
          <w:rFonts w:cs="Calibri"/>
          <w:szCs w:val="22"/>
          <w:lang w:eastAsia="en-AU"/>
        </w:rPr>
        <w:t xml:space="preserve"> PSA</w:t>
      </w:r>
      <w:r w:rsidRPr="003C7F50">
        <w:rPr>
          <w:rFonts w:cs="Calibri"/>
          <w:szCs w:val="22"/>
          <w:lang w:eastAsia="en-AU"/>
        </w:rPr>
        <w:t>, the project would be subject to multiple and uncoordinated requirements under various provisions of the planning scheme</w:t>
      </w:r>
      <w:r w:rsidR="00B82C68" w:rsidRPr="003C7F50">
        <w:rPr>
          <w:rFonts w:cs="Calibri"/>
          <w:szCs w:val="22"/>
          <w:lang w:eastAsia="en-AU"/>
        </w:rPr>
        <w:t>s</w:t>
      </w:r>
      <w:r w:rsidRPr="003C7F50">
        <w:rPr>
          <w:rFonts w:cs="Calibri"/>
          <w:szCs w:val="22"/>
          <w:lang w:eastAsia="en-AU"/>
        </w:rPr>
        <w:t>.</w:t>
      </w:r>
      <w:r w:rsidR="008F6DFF" w:rsidRPr="003C7F50">
        <w:rPr>
          <w:rFonts w:cs="Calibri"/>
          <w:szCs w:val="22"/>
          <w:lang w:eastAsia="en-AU"/>
        </w:rPr>
        <w:t xml:space="preserve"> </w:t>
      </w:r>
      <w:r w:rsidRPr="003C7F50">
        <w:rPr>
          <w:rFonts w:cs="Calibri"/>
          <w:szCs w:val="22"/>
          <w:lang w:eastAsia="en-AU"/>
        </w:rPr>
        <w:t xml:space="preserve">A draft </w:t>
      </w:r>
      <w:r w:rsidR="003C7F50" w:rsidRPr="003C7F50">
        <w:rPr>
          <w:rFonts w:cs="Calibri"/>
          <w:szCs w:val="22"/>
          <w:lang w:eastAsia="en-AU"/>
        </w:rPr>
        <w:t>PSA</w:t>
      </w:r>
      <w:r w:rsidR="00B82C68" w:rsidRPr="003C7F50">
        <w:rPr>
          <w:rFonts w:cs="Calibri"/>
          <w:szCs w:val="22"/>
          <w:lang w:eastAsia="en-AU"/>
        </w:rPr>
        <w:t xml:space="preserve"> </w:t>
      </w:r>
      <w:r w:rsidRPr="003C7F50">
        <w:rPr>
          <w:rFonts w:cs="Calibri"/>
          <w:szCs w:val="22"/>
          <w:lang w:eastAsia="en-AU"/>
        </w:rPr>
        <w:t xml:space="preserve">(Amendment </w:t>
      </w:r>
      <w:r w:rsidR="00B82C68" w:rsidRPr="003C7F50">
        <w:rPr>
          <w:rFonts w:cs="Calibri"/>
          <w:szCs w:val="22"/>
          <w:lang w:eastAsia="en-AU"/>
        </w:rPr>
        <w:t>GC92</w:t>
      </w:r>
      <w:r w:rsidRPr="003C7F50">
        <w:rPr>
          <w:rFonts w:cs="Calibri"/>
          <w:szCs w:val="22"/>
          <w:lang w:eastAsia="en-AU"/>
        </w:rPr>
        <w:t xml:space="preserve">) was prepared by </w:t>
      </w:r>
      <w:r w:rsidR="00895CE9">
        <w:rPr>
          <w:rFonts w:cs="Calibri"/>
          <w:szCs w:val="22"/>
          <w:lang w:eastAsia="en-AU"/>
        </w:rPr>
        <w:t xml:space="preserve">MRPV </w:t>
      </w:r>
      <w:r w:rsidRPr="003C7F50">
        <w:rPr>
          <w:rFonts w:cs="Calibri"/>
          <w:szCs w:val="22"/>
          <w:lang w:eastAsia="en-AU"/>
        </w:rPr>
        <w:t xml:space="preserve">and exhibited </w:t>
      </w:r>
      <w:r w:rsidR="00183591">
        <w:rPr>
          <w:rFonts w:cs="Calibri"/>
          <w:szCs w:val="22"/>
          <w:lang w:eastAsia="en-AU"/>
        </w:rPr>
        <w:t xml:space="preserve">with the </w:t>
      </w:r>
      <w:r w:rsidRPr="003C7F50">
        <w:rPr>
          <w:rFonts w:cs="Calibri"/>
          <w:szCs w:val="22"/>
          <w:lang w:eastAsia="en-AU"/>
        </w:rPr>
        <w:t>EES.</w:t>
      </w:r>
      <w:r w:rsidR="008F6DFF" w:rsidRPr="003C7F50">
        <w:rPr>
          <w:rFonts w:cs="Calibri"/>
          <w:szCs w:val="22"/>
          <w:lang w:eastAsia="en-AU"/>
        </w:rPr>
        <w:t xml:space="preserve"> </w:t>
      </w:r>
      <w:r w:rsidRPr="003C7F50">
        <w:rPr>
          <w:rFonts w:cs="Calibri"/>
          <w:szCs w:val="22"/>
          <w:lang w:eastAsia="en-AU"/>
        </w:rPr>
        <w:t xml:space="preserve">The purpose of the draft </w:t>
      </w:r>
      <w:r w:rsidR="003C7F50" w:rsidRPr="003C7F50">
        <w:rPr>
          <w:rFonts w:cs="Calibri"/>
          <w:szCs w:val="22"/>
          <w:lang w:eastAsia="en-AU"/>
        </w:rPr>
        <w:t>PSA</w:t>
      </w:r>
      <w:r w:rsidRPr="003C7F50">
        <w:rPr>
          <w:rFonts w:cs="Calibri"/>
          <w:szCs w:val="22"/>
          <w:lang w:eastAsia="en-AU"/>
        </w:rPr>
        <w:t xml:space="preserve"> is to:</w:t>
      </w:r>
    </w:p>
    <w:p w14:paraId="18C9B740" w14:textId="77777777" w:rsidR="0073347A" w:rsidRPr="003C7F50" w:rsidRDefault="0073347A" w:rsidP="00EC5812">
      <w:pPr>
        <w:pStyle w:val="ListBullet"/>
        <w:spacing w:after="120"/>
      </w:pPr>
      <w:r w:rsidRPr="003C7F50">
        <w:t xml:space="preserve">facilitate the delivery of the project in a timely, coordinated and consistent </w:t>
      </w:r>
      <w:proofErr w:type="gramStart"/>
      <w:r w:rsidRPr="003C7F50">
        <w:t>manner;</w:t>
      </w:r>
      <w:proofErr w:type="gramEnd"/>
      <w:r w:rsidRPr="003C7F50">
        <w:t xml:space="preserve"> </w:t>
      </w:r>
    </w:p>
    <w:p w14:paraId="18C9B741" w14:textId="77777777" w:rsidR="0073347A" w:rsidRPr="003C7F50" w:rsidRDefault="0073347A" w:rsidP="00EC5812">
      <w:pPr>
        <w:pStyle w:val="ListBullet"/>
        <w:spacing w:after="120"/>
      </w:pPr>
      <w:r w:rsidRPr="003C7F50">
        <w:t>establish a framework to manage environmental effects during construction and operation; and</w:t>
      </w:r>
    </w:p>
    <w:p w14:paraId="18C9B742" w14:textId="77777777" w:rsidR="0073347A" w:rsidRPr="003C7F50" w:rsidRDefault="0073347A" w:rsidP="00EC5812">
      <w:pPr>
        <w:pStyle w:val="ListBullet"/>
        <w:spacing w:after="120"/>
      </w:pPr>
      <w:r w:rsidRPr="003C7F50">
        <w:t>ensure the project can be planned with certainty and commence without delay.</w:t>
      </w:r>
    </w:p>
    <w:p w14:paraId="18C9B743" w14:textId="6A13FFA9" w:rsidR="0073347A" w:rsidRPr="003C7F50" w:rsidRDefault="0073347A" w:rsidP="0073347A">
      <w:pPr>
        <w:pStyle w:val="BodyText"/>
        <w:spacing w:after="0"/>
        <w:rPr>
          <w:rFonts w:cs="Calibri"/>
          <w:szCs w:val="22"/>
        </w:rPr>
      </w:pPr>
      <w:r w:rsidRPr="003C7F50">
        <w:rPr>
          <w:rFonts w:cs="Calibri"/>
          <w:szCs w:val="22"/>
        </w:rPr>
        <w:t xml:space="preserve">In broad terms, </w:t>
      </w:r>
      <w:r w:rsidR="00895CE9">
        <w:rPr>
          <w:rFonts w:cs="Calibri"/>
          <w:szCs w:val="22"/>
        </w:rPr>
        <w:t xml:space="preserve">MRPV’s </w:t>
      </w:r>
      <w:r w:rsidRPr="003C7F50">
        <w:rPr>
          <w:rFonts w:cs="Calibri"/>
          <w:szCs w:val="22"/>
        </w:rPr>
        <w:t>draft PSA proposes to:</w:t>
      </w:r>
    </w:p>
    <w:p w14:paraId="570DFE56" w14:textId="18347991" w:rsidR="007E69D0" w:rsidRPr="003C7F50" w:rsidRDefault="00312626" w:rsidP="00EC5812">
      <w:pPr>
        <w:pStyle w:val="ListBullet"/>
        <w:spacing w:after="120"/>
      </w:pPr>
      <w:r w:rsidRPr="003C7F50">
        <w:t xml:space="preserve">insert </w:t>
      </w:r>
      <w:r w:rsidR="0040554B" w:rsidRPr="003C7F50">
        <w:t>Yan Yean Road (</w:t>
      </w:r>
      <w:proofErr w:type="spellStart"/>
      <w:r w:rsidR="0040554B" w:rsidRPr="003C7F50">
        <w:t>Kurrak</w:t>
      </w:r>
      <w:proofErr w:type="spellEnd"/>
      <w:r w:rsidR="0040554B" w:rsidRPr="003C7F50">
        <w:t xml:space="preserve"> Road to Bridge Inn Road) (Stage 2) Upgrade Project Incorporated Document, August 2020</w:t>
      </w:r>
      <w:r w:rsidR="007F7A37" w:rsidRPr="003C7F50">
        <w:t xml:space="preserve"> into the Nillumbik and Whittlesea Planning </w:t>
      </w:r>
      <w:proofErr w:type="gramStart"/>
      <w:r w:rsidR="007F7A37" w:rsidRPr="003C7F50">
        <w:t>Schemes</w:t>
      </w:r>
      <w:r w:rsidR="003C7F50" w:rsidRPr="003C7F50">
        <w:t>;</w:t>
      </w:r>
      <w:proofErr w:type="gramEnd"/>
    </w:p>
    <w:p w14:paraId="170A549B" w14:textId="3431C34C" w:rsidR="003C7F50" w:rsidRPr="003C7F50" w:rsidRDefault="003C7F50" w:rsidP="00EC5812">
      <w:pPr>
        <w:pStyle w:val="ListBullet"/>
        <w:spacing w:after="120"/>
      </w:pPr>
      <w:r w:rsidRPr="003C7F50">
        <w:t xml:space="preserve">apply the Specific Controls Overlay (SCO) to land required for the </w:t>
      </w:r>
      <w:proofErr w:type="gramStart"/>
      <w:r w:rsidRPr="003C7F50">
        <w:t>project;</w:t>
      </w:r>
      <w:proofErr w:type="gramEnd"/>
      <w:r w:rsidRPr="003C7F50">
        <w:t xml:space="preserve"> </w:t>
      </w:r>
    </w:p>
    <w:p w14:paraId="3CE1810B" w14:textId="3631F584" w:rsidR="003C7F50" w:rsidRDefault="003C7F50" w:rsidP="00EC5812">
      <w:pPr>
        <w:pStyle w:val="ListBullet"/>
        <w:spacing w:after="120"/>
      </w:pPr>
      <w:r w:rsidRPr="003C7F50">
        <w:t>apply the Public Acquisition</w:t>
      </w:r>
      <w:r w:rsidR="004F060E">
        <w:t xml:space="preserve"> Overlay</w:t>
      </w:r>
      <w:r w:rsidRPr="003C7F50">
        <w:t xml:space="preserve"> </w:t>
      </w:r>
      <w:r w:rsidR="008964CD">
        <w:t xml:space="preserve">(PAO) </w:t>
      </w:r>
      <w:r w:rsidRPr="003C7F50">
        <w:t xml:space="preserve">to </w:t>
      </w:r>
      <w:r>
        <w:t xml:space="preserve">parcels of land </w:t>
      </w:r>
      <w:r w:rsidR="00914BCC">
        <w:t xml:space="preserve">along the road </w:t>
      </w:r>
      <w:proofErr w:type="gramStart"/>
      <w:r w:rsidR="00914BCC">
        <w:t>alignment;</w:t>
      </w:r>
      <w:proofErr w:type="gramEnd"/>
      <w:r w:rsidR="00914BCC">
        <w:t xml:space="preserve"> </w:t>
      </w:r>
    </w:p>
    <w:p w14:paraId="03ABDF27" w14:textId="2ECDA8B3" w:rsidR="00332236" w:rsidRPr="003C7F50" w:rsidRDefault="00332236" w:rsidP="00EC5812">
      <w:pPr>
        <w:pStyle w:val="ListBullet"/>
        <w:spacing w:after="120"/>
      </w:pPr>
      <w:r>
        <w:t xml:space="preserve">update the purpose of the reservation of land </w:t>
      </w:r>
      <w:r w:rsidR="00F6261C">
        <w:t xml:space="preserve">and nominate the Head, Transport for Victoria as the acquiring authority for land; and </w:t>
      </w:r>
    </w:p>
    <w:p w14:paraId="4EE312F7" w14:textId="560FED1E" w:rsidR="007E69D0" w:rsidRPr="003C7F50" w:rsidRDefault="007E69D0" w:rsidP="00EC5812">
      <w:pPr>
        <w:pStyle w:val="ListBullet"/>
        <w:spacing w:after="120"/>
      </w:pPr>
      <w:r w:rsidRPr="003C7F50">
        <w:t>provide a project specific planning control by which the project is to be developed and used</w:t>
      </w:r>
      <w:r w:rsidR="00F6261C">
        <w:t xml:space="preserve">. </w:t>
      </w:r>
    </w:p>
    <w:p w14:paraId="7121078C" w14:textId="0E009328" w:rsidR="00145116" w:rsidRDefault="00BB28C9" w:rsidP="008060E3">
      <w:pPr>
        <w:pStyle w:val="BodyText"/>
        <w:rPr>
          <w:lang w:eastAsia="en-AU"/>
        </w:rPr>
      </w:pPr>
      <w:r w:rsidRPr="006B19F5">
        <w:rPr>
          <w:lang w:eastAsia="en-AU"/>
        </w:rPr>
        <w:t xml:space="preserve">The draft incorporated document was updated by </w:t>
      </w:r>
      <w:r w:rsidR="00895CE9">
        <w:rPr>
          <w:lang w:eastAsia="en-AU"/>
        </w:rPr>
        <w:t xml:space="preserve">MRPV </w:t>
      </w:r>
      <w:r w:rsidR="00EC56C3" w:rsidRPr="006B19F5">
        <w:rPr>
          <w:lang w:eastAsia="en-AU"/>
        </w:rPr>
        <w:t xml:space="preserve">through the </w:t>
      </w:r>
      <w:r w:rsidR="00051F30" w:rsidRPr="006B19F5">
        <w:rPr>
          <w:lang w:eastAsia="en-AU"/>
        </w:rPr>
        <w:t xml:space="preserve">IAC hearing process. </w:t>
      </w:r>
      <w:r w:rsidR="00895CE9">
        <w:rPr>
          <w:lang w:eastAsia="en-AU"/>
        </w:rPr>
        <w:t xml:space="preserve">Major Road Projects Victoria </w:t>
      </w:r>
      <w:r w:rsidR="00051F30" w:rsidRPr="006B19F5">
        <w:rPr>
          <w:lang w:eastAsia="en-AU"/>
        </w:rPr>
        <w:t xml:space="preserve">tabled a final draft of the incorporated document </w:t>
      </w:r>
      <w:r w:rsidR="008E59C6" w:rsidRPr="006B19F5">
        <w:rPr>
          <w:lang w:eastAsia="en-AU"/>
        </w:rPr>
        <w:t>(</w:t>
      </w:r>
      <w:r w:rsidR="00E77D47" w:rsidRPr="006B19F5">
        <w:rPr>
          <w:lang w:eastAsia="en-AU"/>
        </w:rPr>
        <w:t>D</w:t>
      </w:r>
      <w:r w:rsidR="008E59C6" w:rsidRPr="006B19F5">
        <w:rPr>
          <w:lang w:eastAsia="en-AU"/>
        </w:rPr>
        <w:t>ocument 65</w:t>
      </w:r>
      <w:r w:rsidR="00E77D47" w:rsidRPr="006B19F5">
        <w:rPr>
          <w:lang w:eastAsia="en-AU"/>
        </w:rPr>
        <w:t>,</w:t>
      </w:r>
      <w:r w:rsidR="00DE2FE1" w:rsidRPr="006B19F5">
        <w:rPr>
          <w:lang w:eastAsia="en-AU"/>
        </w:rPr>
        <w:t xml:space="preserve"> dated 6 December 2020)</w:t>
      </w:r>
      <w:r w:rsidR="001E7ACD" w:rsidRPr="006B19F5">
        <w:rPr>
          <w:lang w:eastAsia="en-AU"/>
        </w:rPr>
        <w:t xml:space="preserve"> with minor </w:t>
      </w:r>
      <w:r w:rsidR="000F2DA1" w:rsidRPr="006B19F5">
        <w:rPr>
          <w:lang w:eastAsia="en-AU"/>
        </w:rPr>
        <w:t xml:space="preserve">changes from the exhibited </w:t>
      </w:r>
      <w:r w:rsidR="00183591">
        <w:rPr>
          <w:lang w:eastAsia="en-AU"/>
        </w:rPr>
        <w:t>version</w:t>
      </w:r>
      <w:r w:rsidR="00183591" w:rsidRPr="006B19F5">
        <w:rPr>
          <w:lang w:eastAsia="en-AU"/>
        </w:rPr>
        <w:t xml:space="preserve"> </w:t>
      </w:r>
      <w:r w:rsidR="000F2DA1" w:rsidRPr="006B19F5">
        <w:rPr>
          <w:lang w:eastAsia="en-AU"/>
        </w:rPr>
        <w:t>(</w:t>
      </w:r>
      <w:r w:rsidR="009506CF" w:rsidRPr="006B19F5">
        <w:rPr>
          <w:lang w:eastAsia="en-AU"/>
        </w:rPr>
        <w:t xml:space="preserve">Document </w:t>
      </w:r>
      <w:r w:rsidR="008573BD" w:rsidRPr="006B19F5">
        <w:rPr>
          <w:lang w:eastAsia="en-AU"/>
        </w:rPr>
        <w:t>36</w:t>
      </w:r>
      <w:r w:rsidR="00E77D47" w:rsidRPr="006B19F5">
        <w:rPr>
          <w:lang w:eastAsia="en-AU"/>
        </w:rPr>
        <w:t>,</w:t>
      </w:r>
      <w:r w:rsidR="008573BD" w:rsidRPr="006B19F5">
        <w:rPr>
          <w:lang w:eastAsia="en-AU"/>
        </w:rPr>
        <w:t xml:space="preserve"> dated 27 November 2020)</w:t>
      </w:r>
      <w:r w:rsidR="00DE2FE1" w:rsidRPr="006B19F5">
        <w:rPr>
          <w:lang w:eastAsia="en-AU"/>
        </w:rPr>
        <w:t xml:space="preserve">. </w:t>
      </w:r>
      <w:r w:rsidR="009D5CAB">
        <w:rPr>
          <w:lang w:eastAsia="en-AU"/>
        </w:rPr>
        <w:t>Upon reviewing</w:t>
      </w:r>
      <w:r w:rsidR="00F55D9F">
        <w:rPr>
          <w:lang w:eastAsia="en-AU"/>
        </w:rPr>
        <w:t xml:space="preserve"> </w:t>
      </w:r>
      <w:r w:rsidR="009D5CAB">
        <w:rPr>
          <w:lang w:eastAsia="en-AU"/>
        </w:rPr>
        <w:t xml:space="preserve">MRPV’s final draft, </w:t>
      </w:r>
      <w:r w:rsidR="008060E3" w:rsidRPr="006B19F5">
        <w:rPr>
          <w:lang w:eastAsia="en-AU"/>
        </w:rPr>
        <w:t xml:space="preserve">Nillumbik and Whittlesea councils suggested changes. In response, </w:t>
      </w:r>
      <w:r w:rsidR="00895CE9">
        <w:rPr>
          <w:lang w:eastAsia="en-AU"/>
        </w:rPr>
        <w:t xml:space="preserve">MRPV </w:t>
      </w:r>
      <w:r w:rsidR="00183591">
        <w:rPr>
          <w:lang w:eastAsia="en-AU"/>
        </w:rPr>
        <w:t xml:space="preserve">tabled </w:t>
      </w:r>
      <w:r w:rsidR="008060E3" w:rsidRPr="006B19F5">
        <w:rPr>
          <w:lang w:eastAsia="en-AU"/>
        </w:rPr>
        <w:t>Document 12</w:t>
      </w:r>
      <w:r w:rsidR="0092498B">
        <w:rPr>
          <w:lang w:eastAsia="en-AU"/>
        </w:rPr>
        <w:t>0</w:t>
      </w:r>
      <w:r w:rsidR="00183591">
        <w:rPr>
          <w:lang w:eastAsia="en-AU"/>
        </w:rPr>
        <w:t xml:space="preserve"> (</w:t>
      </w:r>
      <w:r w:rsidR="008060E3" w:rsidRPr="006B19F5">
        <w:rPr>
          <w:lang w:eastAsia="en-AU"/>
        </w:rPr>
        <w:t>dated 23 December 2020)</w:t>
      </w:r>
      <w:r w:rsidR="007F69C9">
        <w:rPr>
          <w:lang w:eastAsia="en-AU"/>
        </w:rPr>
        <w:t xml:space="preserve">, </w:t>
      </w:r>
      <w:r w:rsidR="00DE46DF">
        <w:rPr>
          <w:lang w:eastAsia="en-AU"/>
        </w:rPr>
        <w:t>with</w:t>
      </w:r>
      <w:r w:rsidR="008060E3" w:rsidRPr="006B19F5">
        <w:rPr>
          <w:lang w:eastAsia="en-AU"/>
        </w:rPr>
        <w:t xml:space="preserve"> </w:t>
      </w:r>
      <w:r w:rsidR="007F69C9">
        <w:rPr>
          <w:lang w:eastAsia="en-AU"/>
        </w:rPr>
        <w:t xml:space="preserve">responses </w:t>
      </w:r>
      <w:r w:rsidR="008060E3" w:rsidRPr="006B19F5">
        <w:rPr>
          <w:lang w:eastAsia="en-AU"/>
        </w:rPr>
        <w:t xml:space="preserve">to the </w:t>
      </w:r>
      <w:r w:rsidR="0092498B">
        <w:rPr>
          <w:lang w:eastAsia="en-AU"/>
        </w:rPr>
        <w:t>councils’ suggestions</w:t>
      </w:r>
      <w:r w:rsidR="008060E3" w:rsidRPr="006B19F5">
        <w:rPr>
          <w:lang w:eastAsia="en-AU"/>
        </w:rPr>
        <w:t xml:space="preserve">. </w:t>
      </w:r>
    </w:p>
    <w:p w14:paraId="14805F33" w14:textId="4A540AAE" w:rsidR="00BA7573" w:rsidRDefault="00BA7573" w:rsidP="00BA7573">
      <w:pPr>
        <w:pStyle w:val="BodyText"/>
        <w:spacing w:after="0"/>
        <w:rPr>
          <w:lang w:eastAsia="en-AU"/>
        </w:rPr>
      </w:pPr>
      <w:r>
        <w:rPr>
          <w:lang w:eastAsia="en-AU"/>
        </w:rPr>
        <w:t xml:space="preserve">The IAC proposed changes to the </w:t>
      </w:r>
      <w:r w:rsidR="00FE6DDE">
        <w:rPr>
          <w:lang w:eastAsia="en-AU"/>
        </w:rPr>
        <w:t xml:space="preserve">final draft </w:t>
      </w:r>
      <w:r>
        <w:rPr>
          <w:lang w:eastAsia="en-AU"/>
        </w:rPr>
        <w:t xml:space="preserve">incorporated document </w:t>
      </w:r>
      <w:r w:rsidR="00AA0DD8">
        <w:rPr>
          <w:lang w:eastAsia="en-AU"/>
        </w:rPr>
        <w:t xml:space="preserve">(Document 65) </w:t>
      </w:r>
      <w:r>
        <w:rPr>
          <w:lang w:eastAsia="en-AU"/>
        </w:rPr>
        <w:t xml:space="preserve">relating to: </w:t>
      </w:r>
    </w:p>
    <w:p w14:paraId="1BD0D742" w14:textId="7F16D999" w:rsidR="00BA7573" w:rsidRDefault="00D00EC2" w:rsidP="00EC5812">
      <w:pPr>
        <w:pStyle w:val="ListBullet"/>
        <w:spacing w:after="120"/>
      </w:pPr>
      <w:r>
        <w:t xml:space="preserve">minor updates to the description of use and development for the </w:t>
      </w:r>
      <w:proofErr w:type="gramStart"/>
      <w:r>
        <w:t>project;</w:t>
      </w:r>
      <w:proofErr w:type="gramEnd"/>
      <w:r>
        <w:t xml:space="preserve"> </w:t>
      </w:r>
    </w:p>
    <w:p w14:paraId="35DECD81" w14:textId="30BA283B" w:rsidR="00BA7573" w:rsidRPr="00BC1B1D" w:rsidRDefault="007C1DDA" w:rsidP="00EC5812">
      <w:pPr>
        <w:pStyle w:val="ListBullet"/>
        <w:spacing w:after="120"/>
      </w:pPr>
      <w:r>
        <w:t xml:space="preserve">not exempting </w:t>
      </w:r>
      <w:r w:rsidR="00406C63">
        <w:t>preparatory works</w:t>
      </w:r>
      <w:r>
        <w:t>,</w:t>
      </w:r>
      <w:r w:rsidR="00406C63">
        <w:t xml:space="preserve"> </w:t>
      </w:r>
      <w:r w:rsidR="00057BE1">
        <w:t>involving the clearance of native vegetation</w:t>
      </w:r>
      <w:r>
        <w:t>,</w:t>
      </w:r>
      <w:r w:rsidR="00057BE1">
        <w:t xml:space="preserve"> from the requirement for the </w:t>
      </w:r>
      <w:proofErr w:type="gramStart"/>
      <w:r w:rsidR="00057BE1">
        <w:t>EMF</w:t>
      </w:r>
      <w:r w:rsidR="00BA7573" w:rsidRPr="00BC1B1D">
        <w:t>;</w:t>
      </w:r>
      <w:proofErr w:type="gramEnd"/>
    </w:p>
    <w:p w14:paraId="3F7E8F20" w14:textId="70A62364" w:rsidR="00BA7573" w:rsidRDefault="00057BE1" w:rsidP="00EC5812">
      <w:pPr>
        <w:pStyle w:val="ListBullet"/>
        <w:spacing w:after="120"/>
      </w:pPr>
      <w:r>
        <w:t>updates to the</w:t>
      </w:r>
      <w:r w:rsidR="00BA7573">
        <w:t xml:space="preserve"> requirements for native vegetation and offsets, to consider consequential loss of native vegetation resulting from </w:t>
      </w:r>
      <w:r w:rsidR="00B75951">
        <w:t xml:space="preserve">new </w:t>
      </w:r>
      <w:proofErr w:type="gramStart"/>
      <w:r w:rsidR="00BA7573">
        <w:t>fences;</w:t>
      </w:r>
      <w:proofErr w:type="gramEnd"/>
    </w:p>
    <w:p w14:paraId="7545A07A" w14:textId="30A8A9DE" w:rsidR="00BA7573" w:rsidRDefault="003B174C" w:rsidP="00EC5812">
      <w:pPr>
        <w:pStyle w:val="ListBullet"/>
        <w:spacing w:after="120"/>
      </w:pPr>
      <w:r>
        <w:t>reference</w:t>
      </w:r>
      <w:r w:rsidR="00BA7573">
        <w:t xml:space="preserve"> </w:t>
      </w:r>
      <w:r>
        <w:t xml:space="preserve">to </w:t>
      </w:r>
      <w:r w:rsidR="00BA7573">
        <w:t xml:space="preserve">St Michael’s Anglican Church </w:t>
      </w:r>
      <w:r w:rsidR="00FE1B87">
        <w:t xml:space="preserve">(HO219 </w:t>
      </w:r>
      <w:r w:rsidR="00D8732F">
        <w:t>in</w:t>
      </w:r>
      <w:r w:rsidR="00FE1B87">
        <w:t xml:space="preserve"> the Nillumbik Planning Scheme) </w:t>
      </w:r>
      <w:r w:rsidR="00E834AE">
        <w:t>in Condition 4.6.1</w:t>
      </w:r>
      <w:r w:rsidR="00BA7573">
        <w:t>; and</w:t>
      </w:r>
    </w:p>
    <w:p w14:paraId="0B2A7111" w14:textId="1FD74E81" w:rsidR="00BA7573" w:rsidRDefault="000E0FA8" w:rsidP="00EC5812">
      <w:pPr>
        <w:pStyle w:val="ListBullet"/>
        <w:spacing w:after="120"/>
      </w:pPr>
      <w:r>
        <w:t>a new</w:t>
      </w:r>
      <w:r w:rsidR="00BA7573">
        <w:t xml:space="preserve"> condition </w:t>
      </w:r>
      <w:r>
        <w:t>to provide for</w:t>
      </w:r>
      <w:r w:rsidR="00BA7573">
        <w:t xml:space="preserve"> final design plan</w:t>
      </w:r>
      <w:r w:rsidR="00D17D1D">
        <w:t>s</w:t>
      </w:r>
      <w:r w:rsidR="00BA7573">
        <w:t>.</w:t>
      </w:r>
    </w:p>
    <w:p w14:paraId="0B1D1474" w14:textId="288B1A1F" w:rsidR="00D72825" w:rsidRDefault="00BA7573" w:rsidP="00D72825">
      <w:pPr>
        <w:pStyle w:val="BodyText"/>
        <w:rPr>
          <w:lang w:eastAsia="en-AU"/>
        </w:rPr>
      </w:pPr>
      <w:r>
        <w:rPr>
          <w:lang w:eastAsia="en-AU"/>
        </w:rPr>
        <w:t xml:space="preserve">The IAC </w:t>
      </w:r>
      <w:r w:rsidR="0071560D">
        <w:rPr>
          <w:lang w:eastAsia="en-AU"/>
        </w:rPr>
        <w:t>recommended</w:t>
      </w:r>
      <w:r>
        <w:rPr>
          <w:lang w:eastAsia="en-AU"/>
        </w:rPr>
        <w:t xml:space="preserve"> extending the </w:t>
      </w:r>
      <w:r w:rsidR="008964CD">
        <w:rPr>
          <w:lang w:eastAsia="en-AU"/>
        </w:rPr>
        <w:t>exhibited SCO</w:t>
      </w:r>
      <w:r>
        <w:rPr>
          <w:lang w:eastAsia="en-AU"/>
        </w:rPr>
        <w:t xml:space="preserve"> to include</w:t>
      </w:r>
      <w:r w:rsidR="00D649AC">
        <w:rPr>
          <w:lang w:eastAsia="en-AU"/>
        </w:rPr>
        <w:t xml:space="preserve"> </w:t>
      </w:r>
      <w:r w:rsidR="002B775C">
        <w:rPr>
          <w:lang w:eastAsia="en-AU"/>
        </w:rPr>
        <w:t>additional parts of the</w:t>
      </w:r>
      <w:r w:rsidR="00D649AC">
        <w:rPr>
          <w:lang w:eastAsia="en-AU"/>
        </w:rPr>
        <w:t xml:space="preserve"> </w:t>
      </w:r>
      <w:r>
        <w:rPr>
          <w:lang w:eastAsia="en-AU"/>
        </w:rPr>
        <w:t xml:space="preserve">Yarrambat Park </w:t>
      </w:r>
      <w:r w:rsidR="007C1DDA">
        <w:rPr>
          <w:lang w:eastAsia="en-AU"/>
        </w:rPr>
        <w:t>Public Golf Course</w:t>
      </w:r>
      <w:r>
        <w:rPr>
          <w:lang w:eastAsia="en-AU"/>
        </w:rPr>
        <w:t xml:space="preserve"> into the project area given the potential </w:t>
      </w:r>
      <w:r w:rsidR="0012335F">
        <w:rPr>
          <w:lang w:eastAsia="en-AU"/>
        </w:rPr>
        <w:t>need</w:t>
      </w:r>
      <w:r w:rsidR="0099716C">
        <w:rPr>
          <w:lang w:eastAsia="en-AU"/>
        </w:rPr>
        <w:t xml:space="preserve"> to</w:t>
      </w:r>
      <w:r>
        <w:rPr>
          <w:lang w:eastAsia="en-AU"/>
        </w:rPr>
        <w:t xml:space="preserve"> </w:t>
      </w:r>
      <w:r w:rsidR="0099716C">
        <w:rPr>
          <w:lang w:eastAsia="en-AU"/>
        </w:rPr>
        <w:t>reconfigure</w:t>
      </w:r>
      <w:r>
        <w:rPr>
          <w:lang w:eastAsia="en-AU"/>
        </w:rPr>
        <w:t xml:space="preserve"> the golf course to offset the need </w:t>
      </w:r>
      <w:r>
        <w:rPr>
          <w:lang w:eastAsia="en-AU"/>
        </w:rPr>
        <w:lastRenderedPageBreak/>
        <w:t>to construct a</w:t>
      </w:r>
      <w:r w:rsidR="008A6A72">
        <w:rPr>
          <w:lang w:eastAsia="en-AU"/>
        </w:rPr>
        <w:t xml:space="preserve"> golf safety</w:t>
      </w:r>
      <w:r>
        <w:rPr>
          <w:lang w:eastAsia="en-AU"/>
        </w:rPr>
        <w:t xml:space="preserve"> fence </w:t>
      </w:r>
      <w:r w:rsidR="00745349">
        <w:rPr>
          <w:lang w:eastAsia="en-AU"/>
        </w:rPr>
        <w:t>adjacent to the 10</w:t>
      </w:r>
      <w:r w:rsidR="00745349" w:rsidRPr="00745349">
        <w:rPr>
          <w:vertAlign w:val="superscript"/>
          <w:lang w:eastAsia="en-AU"/>
        </w:rPr>
        <w:t>th</w:t>
      </w:r>
      <w:r w:rsidR="00745349">
        <w:rPr>
          <w:lang w:eastAsia="en-AU"/>
        </w:rPr>
        <w:t xml:space="preserve"> hole</w:t>
      </w:r>
      <w:r w:rsidR="0012335F">
        <w:rPr>
          <w:lang w:eastAsia="en-AU"/>
        </w:rPr>
        <w:t xml:space="preserve"> of the golf course</w:t>
      </w:r>
      <w:r>
        <w:rPr>
          <w:lang w:eastAsia="en-AU"/>
        </w:rPr>
        <w:t>.</w:t>
      </w:r>
      <w:r w:rsidR="005A1223">
        <w:rPr>
          <w:lang w:eastAsia="en-AU"/>
        </w:rPr>
        <w:t xml:space="preserve"> </w:t>
      </w:r>
      <w:r w:rsidR="00FF1E08">
        <w:rPr>
          <w:lang w:eastAsia="en-AU"/>
        </w:rPr>
        <w:t xml:space="preserve">I note that MRPV prepared Technical Note No. 4, dated 27 November, </w:t>
      </w:r>
      <w:r w:rsidR="00FF1E08">
        <w:t xml:space="preserve">to advise on alternative strategies to address the risk of golf balls </w:t>
      </w:r>
      <w:r w:rsidR="007C1DDA">
        <w:t>straying from the course after</w:t>
      </w:r>
      <w:r w:rsidR="00FF1E08">
        <w:t xml:space="preserve"> the widening of Yan Yean Road.</w:t>
      </w:r>
      <w:r w:rsidR="00FF1E08">
        <w:rPr>
          <w:lang w:eastAsia="en-AU"/>
        </w:rPr>
        <w:t xml:space="preserve"> </w:t>
      </w:r>
      <w:r w:rsidR="00C468FE">
        <w:rPr>
          <w:lang w:eastAsia="en-AU"/>
        </w:rPr>
        <w:t xml:space="preserve">While I can see the benefit of </w:t>
      </w:r>
      <w:r w:rsidR="00933B5A">
        <w:rPr>
          <w:lang w:eastAsia="en-AU"/>
        </w:rPr>
        <w:t>this approach</w:t>
      </w:r>
      <w:r w:rsidR="00C468FE">
        <w:rPr>
          <w:lang w:eastAsia="en-AU"/>
        </w:rPr>
        <w:t xml:space="preserve">, </w:t>
      </w:r>
      <w:r w:rsidR="006C6802">
        <w:rPr>
          <w:lang w:eastAsia="en-AU"/>
        </w:rPr>
        <w:t xml:space="preserve">the inclusion of </w:t>
      </w:r>
      <w:r w:rsidR="001D446C">
        <w:rPr>
          <w:lang w:eastAsia="en-AU"/>
        </w:rPr>
        <w:t xml:space="preserve">additional land </w:t>
      </w:r>
      <w:r w:rsidR="006C6802">
        <w:rPr>
          <w:lang w:eastAsia="en-AU"/>
        </w:rPr>
        <w:t>to</w:t>
      </w:r>
      <w:r w:rsidR="001D446C">
        <w:rPr>
          <w:lang w:eastAsia="en-AU"/>
        </w:rPr>
        <w:t xml:space="preserve"> the project</w:t>
      </w:r>
      <w:r w:rsidR="00D721F0">
        <w:rPr>
          <w:lang w:eastAsia="en-AU"/>
        </w:rPr>
        <w:t xml:space="preserve"> area</w:t>
      </w:r>
      <w:r w:rsidR="00C468FE">
        <w:rPr>
          <w:lang w:eastAsia="en-AU"/>
        </w:rPr>
        <w:t xml:space="preserve"> would </w:t>
      </w:r>
      <w:r w:rsidR="00BE0781">
        <w:rPr>
          <w:lang w:eastAsia="en-AU"/>
        </w:rPr>
        <w:t>need to be agreed to</w:t>
      </w:r>
      <w:r w:rsidR="00C468FE">
        <w:rPr>
          <w:lang w:eastAsia="en-AU"/>
        </w:rPr>
        <w:t xml:space="preserve"> </w:t>
      </w:r>
      <w:r w:rsidR="00130EB2">
        <w:rPr>
          <w:lang w:eastAsia="en-AU"/>
        </w:rPr>
        <w:t>by Nillumbik Council</w:t>
      </w:r>
      <w:r w:rsidR="00F77A58">
        <w:rPr>
          <w:lang w:eastAsia="en-AU"/>
        </w:rPr>
        <w:t xml:space="preserve"> as landowner of the golf course</w:t>
      </w:r>
      <w:r w:rsidR="00130EB2">
        <w:rPr>
          <w:lang w:eastAsia="en-AU"/>
        </w:rPr>
        <w:t xml:space="preserve">. </w:t>
      </w:r>
      <w:r w:rsidR="00AE0D67">
        <w:t>I recommend further consultation between</w:t>
      </w:r>
      <w:r w:rsidR="00E045AB">
        <w:t xml:space="preserve"> MRPV </w:t>
      </w:r>
      <w:r w:rsidR="00AE0D67">
        <w:t xml:space="preserve">and </w:t>
      </w:r>
      <w:r w:rsidR="00C2527E">
        <w:t>Nillumbik Council</w:t>
      </w:r>
      <w:r w:rsidR="00137CE6">
        <w:t xml:space="preserve"> </w:t>
      </w:r>
      <w:r w:rsidR="001D446C">
        <w:t xml:space="preserve">to </w:t>
      </w:r>
      <w:r w:rsidR="00264704">
        <w:t xml:space="preserve">determine the </w:t>
      </w:r>
      <w:r w:rsidR="006C6802">
        <w:t>potential for reconfiguring the golf course</w:t>
      </w:r>
      <w:r w:rsidR="00C468FE">
        <w:rPr>
          <w:lang w:eastAsia="en-AU"/>
        </w:rPr>
        <w:t xml:space="preserve">. </w:t>
      </w:r>
      <w:r w:rsidR="00706C7F">
        <w:rPr>
          <w:lang w:eastAsia="en-AU"/>
        </w:rPr>
        <w:t>If</w:t>
      </w:r>
      <w:r w:rsidR="006C6802">
        <w:rPr>
          <w:lang w:eastAsia="en-AU"/>
        </w:rPr>
        <w:t xml:space="preserve"> the project are</w:t>
      </w:r>
      <w:r w:rsidR="00B15307">
        <w:rPr>
          <w:lang w:eastAsia="en-AU"/>
        </w:rPr>
        <w:t>a</w:t>
      </w:r>
      <w:r w:rsidR="006C6802">
        <w:rPr>
          <w:lang w:eastAsia="en-AU"/>
        </w:rPr>
        <w:t xml:space="preserve"> is extended into the golf course, </w:t>
      </w:r>
      <w:r w:rsidR="008B4760">
        <w:rPr>
          <w:lang w:eastAsia="en-AU"/>
        </w:rPr>
        <w:t xml:space="preserve">MRPV </w:t>
      </w:r>
      <w:r w:rsidR="00674572">
        <w:rPr>
          <w:lang w:eastAsia="en-AU"/>
        </w:rPr>
        <w:t>should</w:t>
      </w:r>
      <w:r w:rsidR="006B3A0C">
        <w:rPr>
          <w:lang w:eastAsia="en-AU"/>
        </w:rPr>
        <w:t xml:space="preserve"> </w:t>
      </w:r>
      <w:r w:rsidR="006C6802">
        <w:rPr>
          <w:lang w:eastAsia="en-AU"/>
        </w:rPr>
        <w:t>assess</w:t>
      </w:r>
      <w:r w:rsidR="00730A1C">
        <w:rPr>
          <w:lang w:eastAsia="en-AU"/>
        </w:rPr>
        <w:t xml:space="preserve"> </w:t>
      </w:r>
      <w:r w:rsidR="006C6802">
        <w:rPr>
          <w:lang w:eastAsia="en-AU"/>
        </w:rPr>
        <w:t xml:space="preserve">additional </w:t>
      </w:r>
      <w:proofErr w:type="gramStart"/>
      <w:r w:rsidR="00C468FE">
        <w:rPr>
          <w:lang w:eastAsia="en-AU"/>
        </w:rPr>
        <w:t>environmental</w:t>
      </w:r>
      <w:proofErr w:type="gramEnd"/>
      <w:r w:rsidR="00C468FE">
        <w:rPr>
          <w:lang w:eastAsia="en-AU"/>
        </w:rPr>
        <w:t xml:space="preserve"> </w:t>
      </w:r>
      <w:r w:rsidR="006C6802">
        <w:rPr>
          <w:lang w:eastAsia="en-AU"/>
        </w:rPr>
        <w:t xml:space="preserve">or </w:t>
      </w:r>
      <w:r w:rsidR="00264704">
        <w:rPr>
          <w:lang w:eastAsia="en-AU"/>
        </w:rPr>
        <w:t>amenity</w:t>
      </w:r>
      <w:r w:rsidR="00C468FE">
        <w:rPr>
          <w:lang w:eastAsia="en-AU"/>
        </w:rPr>
        <w:t xml:space="preserve"> impacts</w:t>
      </w:r>
      <w:r w:rsidR="00137CE6">
        <w:rPr>
          <w:lang w:eastAsia="en-AU"/>
        </w:rPr>
        <w:t xml:space="preserve"> </w:t>
      </w:r>
      <w:r w:rsidR="00F63311">
        <w:rPr>
          <w:lang w:eastAsia="en-AU"/>
        </w:rPr>
        <w:t>to</w:t>
      </w:r>
      <w:r w:rsidR="009F5D29">
        <w:rPr>
          <w:lang w:eastAsia="en-AU"/>
        </w:rPr>
        <w:t xml:space="preserve"> </w:t>
      </w:r>
      <w:r w:rsidR="00B85092">
        <w:rPr>
          <w:lang w:eastAsia="en-AU"/>
        </w:rPr>
        <w:t xml:space="preserve">guide </w:t>
      </w:r>
      <w:r w:rsidR="00F63311">
        <w:rPr>
          <w:lang w:eastAsia="en-AU"/>
        </w:rPr>
        <w:t>consideration of</w:t>
      </w:r>
      <w:r w:rsidR="009F5D29">
        <w:rPr>
          <w:lang w:eastAsia="en-AU"/>
        </w:rPr>
        <w:t xml:space="preserve"> </w:t>
      </w:r>
      <w:r w:rsidR="00344B1D">
        <w:rPr>
          <w:lang w:eastAsia="en-AU"/>
        </w:rPr>
        <w:t>an appropriate approval</w:t>
      </w:r>
      <w:r w:rsidR="002174CC">
        <w:rPr>
          <w:lang w:eastAsia="en-AU"/>
        </w:rPr>
        <w:t>.</w:t>
      </w:r>
      <w:r>
        <w:rPr>
          <w:lang w:eastAsia="en-AU"/>
        </w:rPr>
        <w:t xml:space="preserve"> </w:t>
      </w:r>
    </w:p>
    <w:p w14:paraId="1EFF5492" w14:textId="77C46B04" w:rsidR="00CA752B" w:rsidRDefault="00BA7573" w:rsidP="00CA752B">
      <w:pPr>
        <w:pStyle w:val="BodyText"/>
        <w:rPr>
          <w:lang w:eastAsia="en-AU"/>
        </w:rPr>
      </w:pPr>
      <w:r>
        <w:rPr>
          <w:lang w:eastAsia="en-AU"/>
        </w:rPr>
        <w:t xml:space="preserve">The IAC found there is merit </w:t>
      </w:r>
      <w:r w:rsidR="006C6802">
        <w:rPr>
          <w:lang w:eastAsia="en-AU"/>
        </w:rPr>
        <w:t xml:space="preserve">in </w:t>
      </w:r>
      <w:r>
        <w:rPr>
          <w:lang w:eastAsia="en-AU"/>
        </w:rPr>
        <w:t>rezon</w:t>
      </w:r>
      <w:r w:rsidR="006C6802">
        <w:rPr>
          <w:lang w:eastAsia="en-AU"/>
        </w:rPr>
        <w:t>ing</w:t>
      </w:r>
      <w:r>
        <w:rPr>
          <w:lang w:eastAsia="en-AU"/>
        </w:rPr>
        <w:t xml:space="preserve"> Yan Yean Road (as included in the project land) to Road Zone Category 1 </w:t>
      </w:r>
      <w:r w:rsidR="00317ECB">
        <w:rPr>
          <w:lang w:eastAsia="en-AU"/>
        </w:rPr>
        <w:t>as part of the PSA for the project</w:t>
      </w:r>
      <w:r>
        <w:rPr>
          <w:lang w:eastAsia="en-AU"/>
        </w:rPr>
        <w:t xml:space="preserve"> to recognise the road, once constructed, will contribute to the state’s arterial road network.</w:t>
      </w:r>
      <w:r w:rsidR="00CA752B">
        <w:rPr>
          <w:lang w:eastAsia="en-AU"/>
        </w:rPr>
        <w:t xml:space="preserve"> </w:t>
      </w:r>
      <w:r w:rsidR="00317ECB">
        <w:rPr>
          <w:lang w:eastAsia="en-AU"/>
        </w:rPr>
        <w:t>MRPV should determine final property boundaries to inform where the Road Zone Category 1 should apply and then work with the Department of Transport in the preparation of a planning scheme amendment to rezone Yan Yean Road.</w:t>
      </w:r>
      <w:r w:rsidR="00CA752B">
        <w:rPr>
          <w:lang w:eastAsia="en-AU"/>
        </w:rPr>
        <w:t xml:space="preserve"> </w:t>
      </w:r>
    </w:p>
    <w:p w14:paraId="79338E8F" w14:textId="40E47493" w:rsidR="00197BE4" w:rsidRDefault="002D0F4E" w:rsidP="00A753F2">
      <w:pPr>
        <w:pStyle w:val="BodyText"/>
        <w:spacing w:after="0"/>
        <w:rPr>
          <w:lang w:eastAsia="en-AU"/>
        </w:rPr>
      </w:pPr>
      <w:r>
        <w:rPr>
          <w:lang w:eastAsia="en-AU"/>
        </w:rPr>
        <w:t>In principle</w:t>
      </w:r>
      <w:r w:rsidR="00280FA8" w:rsidRPr="006B19F5">
        <w:rPr>
          <w:lang w:eastAsia="en-AU"/>
        </w:rPr>
        <w:t xml:space="preserve">, I </w:t>
      </w:r>
      <w:r w:rsidR="003E737F" w:rsidRPr="006B19F5">
        <w:rPr>
          <w:lang w:eastAsia="en-AU"/>
        </w:rPr>
        <w:t xml:space="preserve">support </w:t>
      </w:r>
      <w:r>
        <w:rPr>
          <w:lang w:eastAsia="en-AU"/>
        </w:rPr>
        <w:t>the</w:t>
      </w:r>
      <w:r w:rsidR="003E737F" w:rsidRPr="006B19F5">
        <w:rPr>
          <w:lang w:eastAsia="en-AU"/>
        </w:rPr>
        <w:t xml:space="preserve"> IAC</w:t>
      </w:r>
      <w:r>
        <w:rPr>
          <w:lang w:eastAsia="en-AU"/>
        </w:rPr>
        <w:t>’s</w:t>
      </w:r>
      <w:r w:rsidR="003E737F" w:rsidRPr="006B19F5">
        <w:rPr>
          <w:lang w:eastAsia="en-AU"/>
        </w:rPr>
        <w:t xml:space="preserve"> </w:t>
      </w:r>
      <w:r w:rsidR="00280FA8" w:rsidRPr="006B19F5">
        <w:rPr>
          <w:lang w:eastAsia="en-AU"/>
        </w:rPr>
        <w:t>recommended changes</w:t>
      </w:r>
      <w:r w:rsidR="00C8596A" w:rsidRPr="006B19F5">
        <w:rPr>
          <w:lang w:eastAsia="en-AU"/>
        </w:rPr>
        <w:t xml:space="preserve"> to </w:t>
      </w:r>
      <w:r>
        <w:rPr>
          <w:lang w:eastAsia="en-AU"/>
        </w:rPr>
        <w:t xml:space="preserve">the </w:t>
      </w:r>
      <w:r w:rsidR="00C8596A" w:rsidRPr="006B19F5">
        <w:rPr>
          <w:lang w:eastAsia="en-AU"/>
        </w:rPr>
        <w:t xml:space="preserve">incorporated </w:t>
      </w:r>
      <w:r w:rsidR="003E737F" w:rsidRPr="006B19F5">
        <w:rPr>
          <w:lang w:eastAsia="en-AU"/>
        </w:rPr>
        <w:t>document,</w:t>
      </w:r>
      <w:r w:rsidR="00C8596A" w:rsidRPr="006B19F5">
        <w:rPr>
          <w:lang w:eastAsia="en-AU"/>
        </w:rPr>
        <w:t xml:space="preserve"> </w:t>
      </w:r>
      <w:r w:rsidR="001E4D91">
        <w:rPr>
          <w:lang w:eastAsia="en-AU"/>
        </w:rPr>
        <w:t>subject to</w:t>
      </w:r>
      <w:r w:rsidR="00197BE4" w:rsidRPr="006B19F5">
        <w:rPr>
          <w:lang w:eastAsia="en-AU"/>
        </w:rPr>
        <w:t xml:space="preserve">: </w:t>
      </w:r>
    </w:p>
    <w:p w14:paraId="3C1F9606" w14:textId="036224F9" w:rsidR="00197BE4" w:rsidRDefault="002D0F4E" w:rsidP="00EC5812">
      <w:pPr>
        <w:pStyle w:val="ListBullet"/>
        <w:spacing w:after="120"/>
      </w:pPr>
      <w:r>
        <w:t xml:space="preserve">a review to tighten </w:t>
      </w:r>
      <w:r w:rsidR="00A84DEA">
        <w:t>the</w:t>
      </w:r>
      <w:r w:rsidR="00C8596A" w:rsidRPr="00A753F2">
        <w:t xml:space="preserve"> description</w:t>
      </w:r>
      <w:r w:rsidR="00C75311" w:rsidRPr="00A753F2">
        <w:t xml:space="preserve"> of </w:t>
      </w:r>
      <w:r w:rsidR="003E3218" w:rsidRPr="00A753F2">
        <w:t xml:space="preserve">the </w:t>
      </w:r>
      <w:r w:rsidR="00CF7641">
        <w:t xml:space="preserve">use and development </w:t>
      </w:r>
      <w:r w:rsidR="00A3020A">
        <w:t xml:space="preserve">of the </w:t>
      </w:r>
      <w:r>
        <w:t xml:space="preserve">project </w:t>
      </w:r>
      <w:proofErr w:type="gramStart"/>
      <w:r>
        <w:t>land;</w:t>
      </w:r>
      <w:proofErr w:type="gramEnd"/>
    </w:p>
    <w:p w14:paraId="3F26C9D9" w14:textId="092361E1" w:rsidR="008C6F3E" w:rsidRDefault="008C6F3E" w:rsidP="00EC5812">
      <w:pPr>
        <w:pStyle w:val="ListBullet"/>
        <w:spacing w:after="120"/>
      </w:pPr>
      <w:r w:rsidRPr="008C6F3E">
        <w:t>MRPV prepar</w:t>
      </w:r>
      <w:r>
        <w:t>ing</w:t>
      </w:r>
      <w:r w:rsidRPr="008C6F3E">
        <w:t xml:space="preserve"> a response to the request for more oversight of the final design, outlining the process to ensure it is compliant with the EPRs and my </w:t>
      </w:r>
      <w:proofErr w:type="gramStart"/>
      <w:r w:rsidRPr="008C6F3E">
        <w:t>assessment</w:t>
      </w:r>
      <w:r>
        <w:t>;</w:t>
      </w:r>
      <w:proofErr w:type="gramEnd"/>
    </w:p>
    <w:p w14:paraId="64AB305E" w14:textId="58AEA618" w:rsidR="00265F20" w:rsidRPr="00A753F2" w:rsidRDefault="002D0F4E" w:rsidP="00EC5812">
      <w:pPr>
        <w:pStyle w:val="ListBullet"/>
        <w:spacing w:after="120"/>
      </w:pPr>
      <w:r>
        <w:t>consideration of a staged EMF to more efficiently deliver preparatory works that might involve native vegetation clearing; and</w:t>
      </w:r>
    </w:p>
    <w:p w14:paraId="20B3D46B" w14:textId="2DFDF9BA" w:rsidR="00145953" w:rsidRDefault="002D0F4E" w:rsidP="00EC5812">
      <w:pPr>
        <w:pStyle w:val="ListBullet"/>
        <w:spacing w:after="120"/>
      </w:pPr>
      <w:r>
        <w:t xml:space="preserve">consideration of </w:t>
      </w:r>
      <w:r w:rsidR="005801CF">
        <w:t xml:space="preserve">whether the project </w:t>
      </w:r>
      <w:r w:rsidR="00931622">
        <w:t>should</w:t>
      </w:r>
      <w:r w:rsidR="005801CF">
        <w:t xml:space="preserve"> provide mitigation for consequential losses from fences needed to be relocated </w:t>
      </w:r>
      <w:proofErr w:type="gramStart"/>
      <w:r w:rsidR="005801CF">
        <w:t>as a result of</w:t>
      </w:r>
      <w:proofErr w:type="gramEnd"/>
      <w:r w:rsidR="005801CF">
        <w:t xml:space="preserve"> partial land acquisition. </w:t>
      </w:r>
    </w:p>
    <w:p w14:paraId="18C9B746" w14:textId="226F67E5" w:rsidR="0073347A" w:rsidRDefault="0073347A" w:rsidP="0073347A">
      <w:pPr>
        <w:pStyle w:val="BodyText"/>
        <w:rPr>
          <w:lang w:eastAsia="en-AU"/>
        </w:rPr>
      </w:pPr>
      <w:r w:rsidRPr="00D01A22">
        <w:rPr>
          <w:lang w:eastAsia="en-AU"/>
        </w:rPr>
        <w:t xml:space="preserve">Under the proposed arrangements, the Minister for Planning has been identified as the planning authority for the PSA while </w:t>
      </w:r>
      <w:r w:rsidR="00D01A22" w:rsidRPr="00D01A22">
        <w:rPr>
          <w:lang w:eastAsia="en-AU"/>
        </w:rPr>
        <w:t>Nillumbik and Whittlesea</w:t>
      </w:r>
      <w:r w:rsidRPr="00D01A22">
        <w:rPr>
          <w:lang w:eastAsia="en-AU"/>
        </w:rPr>
        <w:t xml:space="preserve"> councils will remain responsible for the administration and enforcement of the planning schemes. </w:t>
      </w:r>
    </w:p>
    <w:p w14:paraId="3F7C63DB" w14:textId="77777777" w:rsidR="0099530F" w:rsidRDefault="0099530F" w:rsidP="007A6552">
      <w:pPr>
        <w:pStyle w:val="Heading3"/>
      </w:pPr>
      <w:r>
        <w:t>Land acquisition</w:t>
      </w:r>
    </w:p>
    <w:p w14:paraId="3B036E4E" w14:textId="14F8872C" w:rsidR="0099530F" w:rsidRDefault="0099530F" w:rsidP="00B15307">
      <w:pPr>
        <w:pStyle w:val="BodyText"/>
        <w:spacing w:after="0"/>
      </w:pPr>
      <w:r>
        <w:rPr>
          <w:lang w:eastAsia="en-AU"/>
        </w:rPr>
        <w:t xml:space="preserve">The EES identified the potentially impacted land parcels resulting from the proposed road footprint. </w:t>
      </w:r>
      <w:r w:rsidR="00895CE9">
        <w:rPr>
          <w:lang w:eastAsia="en-AU"/>
        </w:rPr>
        <w:t xml:space="preserve">Major Road Projects Victoria </w:t>
      </w:r>
      <w:r w:rsidR="009E26E9">
        <w:rPr>
          <w:lang w:eastAsia="en-AU"/>
        </w:rPr>
        <w:t xml:space="preserve">plans to fully </w:t>
      </w:r>
      <w:r>
        <w:rPr>
          <w:lang w:eastAsia="en-AU"/>
        </w:rPr>
        <w:t>acqui</w:t>
      </w:r>
      <w:r w:rsidR="009E26E9">
        <w:rPr>
          <w:lang w:eastAsia="en-AU"/>
        </w:rPr>
        <w:t xml:space="preserve">re </w:t>
      </w:r>
      <w:r>
        <w:t xml:space="preserve">21 linear road parcels from Nillumbik </w:t>
      </w:r>
      <w:r w:rsidR="009E26E9">
        <w:t>C</w:t>
      </w:r>
      <w:r>
        <w:t>ouncil</w:t>
      </w:r>
      <w:r w:rsidR="009E26E9">
        <w:t xml:space="preserve"> and partially acquire a further </w:t>
      </w:r>
      <w:r w:rsidRPr="002002C2">
        <w:t>75</w:t>
      </w:r>
      <w:r>
        <w:t xml:space="preserve"> parcels </w:t>
      </w:r>
      <w:r w:rsidR="009E26E9">
        <w:t>including</w:t>
      </w:r>
      <w:r>
        <w:t xml:space="preserve">: </w:t>
      </w:r>
    </w:p>
    <w:p w14:paraId="0DAB7790" w14:textId="6B18DA77" w:rsidR="0099530F" w:rsidRDefault="0099530F" w:rsidP="00EC5812">
      <w:pPr>
        <w:pStyle w:val="ListBullet"/>
        <w:spacing w:after="120"/>
      </w:pPr>
      <w:r>
        <w:t xml:space="preserve">two parcels owned by Whittlesea </w:t>
      </w:r>
      <w:proofErr w:type="gramStart"/>
      <w:r>
        <w:t>Council;</w:t>
      </w:r>
      <w:proofErr w:type="gramEnd"/>
    </w:p>
    <w:p w14:paraId="06167EE5" w14:textId="3EDD4D11" w:rsidR="0099530F" w:rsidRDefault="0099530F" w:rsidP="00EC5812">
      <w:pPr>
        <w:pStyle w:val="ListBullet"/>
        <w:spacing w:after="120"/>
      </w:pPr>
      <w:r>
        <w:t xml:space="preserve">five parcels owned by Nillumbik Shire </w:t>
      </w:r>
      <w:proofErr w:type="gramStart"/>
      <w:r>
        <w:t>Council;</w:t>
      </w:r>
      <w:proofErr w:type="gramEnd"/>
    </w:p>
    <w:p w14:paraId="280ED7C8" w14:textId="2BE6A0E6" w:rsidR="0099530F" w:rsidRDefault="0099530F" w:rsidP="00EC5812">
      <w:pPr>
        <w:pStyle w:val="ListBullet"/>
        <w:spacing w:after="120"/>
      </w:pPr>
      <w:r>
        <w:t>60 privately owned parcels; and</w:t>
      </w:r>
    </w:p>
    <w:p w14:paraId="5C78DD29" w14:textId="6415D9D2" w:rsidR="0099530F" w:rsidRDefault="0099530F" w:rsidP="00EC5812">
      <w:pPr>
        <w:pStyle w:val="ListBullet"/>
        <w:spacing w:after="120"/>
      </w:pPr>
      <w:r>
        <w:t xml:space="preserve">eight parcels owned by state government or public utilities. </w:t>
      </w:r>
    </w:p>
    <w:p w14:paraId="23C94F01" w14:textId="0DC1C4DE" w:rsidR="0099530F" w:rsidRDefault="0099530F" w:rsidP="0099530F">
      <w:pPr>
        <w:pStyle w:val="BodyText"/>
        <w:rPr>
          <w:lang w:eastAsia="en-AU"/>
        </w:rPr>
      </w:pPr>
      <w:r>
        <w:rPr>
          <w:lang w:eastAsia="en-AU"/>
        </w:rPr>
        <w:t xml:space="preserve">To facilitate and reserve land for the project, the draft amendment proposes to apply the </w:t>
      </w:r>
      <w:r w:rsidR="00E978AC">
        <w:rPr>
          <w:lang w:eastAsia="en-AU"/>
        </w:rPr>
        <w:t>PAO</w:t>
      </w:r>
      <w:r>
        <w:rPr>
          <w:lang w:eastAsia="en-AU"/>
        </w:rPr>
        <w:t xml:space="preserve"> and designate the Head, Transport for Victoria as the acquiring authority for land for road purposes in the Nillumbik and Whittlesea </w:t>
      </w:r>
      <w:r w:rsidR="000231D0">
        <w:rPr>
          <w:lang w:eastAsia="en-AU"/>
        </w:rPr>
        <w:t>Planning Schemes</w:t>
      </w:r>
      <w:r>
        <w:rPr>
          <w:lang w:eastAsia="en-AU"/>
        </w:rPr>
        <w:t>.</w:t>
      </w:r>
      <w:r w:rsidR="00F231A1">
        <w:rPr>
          <w:lang w:eastAsia="en-AU"/>
        </w:rPr>
        <w:t xml:space="preserve"> The draft PSA </w:t>
      </w:r>
      <w:r w:rsidR="00E67663">
        <w:rPr>
          <w:lang w:eastAsia="en-AU"/>
        </w:rPr>
        <w:t xml:space="preserve">also </w:t>
      </w:r>
      <w:r w:rsidR="00F231A1">
        <w:rPr>
          <w:lang w:eastAsia="en-AU"/>
        </w:rPr>
        <w:t xml:space="preserve">sought to </w:t>
      </w:r>
      <w:r w:rsidR="00E67663">
        <w:rPr>
          <w:lang w:eastAsia="en-AU"/>
        </w:rPr>
        <w:t>amend</w:t>
      </w:r>
      <w:r w:rsidR="00F231A1">
        <w:rPr>
          <w:lang w:eastAsia="en-AU"/>
        </w:rPr>
        <w:t xml:space="preserve"> the designation of the land to be for road purposes.</w:t>
      </w:r>
    </w:p>
    <w:p w14:paraId="02C5CAE2" w14:textId="2DF2CCA2" w:rsidR="0099530F" w:rsidRDefault="0099530F" w:rsidP="0099530F">
      <w:pPr>
        <w:pStyle w:val="BodyText"/>
        <w:rPr>
          <w:lang w:eastAsia="en-AU"/>
        </w:rPr>
      </w:pPr>
      <w:r>
        <w:rPr>
          <w:lang w:eastAsia="en-AU"/>
        </w:rPr>
        <w:t>The IAC received submissions outlining differences in scale and extent of land impacts. Specific intersection treatments or changes in access are the primary driver for acquisition and I comment on some of these impacts in Section</w:t>
      </w:r>
      <w:r w:rsidR="00B15307">
        <w:rPr>
          <w:lang w:eastAsia="en-AU"/>
        </w:rPr>
        <w:t xml:space="preserve"> 4.1</w:t>
      </w:r>
      <w:r>
        <w:rPr>
          <w:lang w:eastAsia="en-AU"/>
        </w:rPr>
        <w:t xml:space="preserve">. The IAC </w:t>
      </w:r>
      <w:r w:rsidR="00B64780">
        <w:rPr>
          <w:lang w:eastAsia="en-AU"/>
        </w:rPr>
        <w:t xml:space="preserve">highlighted </w:t>
      </w:r>
      <w:r>
        <w:rPr>
          <w:lang w:eastAsia="en-AU"/>
        </w:rPr>
        <w:t xml:space="preserve">the Doreen Recreation Reserve and Yarrambat Park </w:t>
      </w:r>
      <w:r w:rsidR="000231D0">
        <w:rPr>
          <w:lang w:eastAsia="en-AU"/>
        </w:rPr>
        <w:t xml:space="preserve">Public Golf Course </w:t>
      </w:r>
      <w:r w:rsidR="00B64780">
        <w:rPr>
          <w:lang w:eastAsia="en-AU"/>
        </w:rPr>
        <w:t>as</w:t>
      </w:r>
      <w:r>
        <w:rPr>
          <w:lang w:eastAsia="en-AU"/>
        </w:rPr>
        <w:t xml:space="preserve"> </w:t>
      </w:r>
      <w:r w:rsidR="00B64780">
        <w:rPr>
          <w:lang w:eastAsia="en-AU"/>
        </w:rPr>
        <w:t xml:space="preserve">experiencing </w:t>
      </w:r>
      <w:r>
        <w:rPr>
          <w:lang w:eastAsia="en-AU"/>
        </w:rPr>
        <w:t>the most impact of public open space areas within the project area.</w:t>
      </w:r>
    </w:p>
    <w:p w14:paraId="7904E616" w14:textId="0B474479" w:rsidR="0099530F" w:rsidRDefault="0099530F" w:rsidP="0099530F">
      <w:pPr>
        <w:pStyle w:val="BodyText"/>
        <w:rPr>
          <w:lang w:eastAsia="en-AU"/>
        </w:rPr>
      </w:pPr>
      <w:r>
        <w:rPr>
          <w:lang w:eastAsia="en-AU"/>
        </w:rPr>
        <w:t>The IAC considered that overall</w:t>
      </w:r>
      <w:r w:rsidR="00B64780">
        <w:rPr>
          <w:lang w:eastAsia="en-AU"/>
        </w:rPr>
        <w:t>,</w:t>
      </w:r>
      <w:r>
        <w:rPr>
          <w:lang w:eastAsia="en-AU"/>
        </w:rPr>
        <w:t xml:space="preserve"> the footprint will acquire minimal land and is acceptable. The IAC noted that the project footprint may be reduced further at the detailed design stage and </w:t>
      </w:r>
      <w:r w:rsidR="00EB2011">
        <w:rPr>
          <w:lang w:eastAsia="en-AU"/>
        </w:rPr>
        <w:t xml:space="preserve">was satisfied </w:t>
      </w:r>
      <w:r w:rsidR="00783215">
        <w:rPr>
          <w:lang w:eastAsia="en-AU"/>
        </w:rPr>
        <w:t xml:space="preserve">impacts could be managed through the various </w:t>
      </w:r>
      <w:r w:rsidR="00B64780">
        <w:rPr>
          <w:lang w:eastAsia="en-AU"/>
        </w:rPr>
        <w:t>EPRs</w:t>
      </w:r>
      <w:r w:rsidR="00783215">
        <w:rPr>
          <w:lang w:eastAsia="en-AU"/>
        </w:rPr>
        <w:t>, including</w:t>
      </w:r>
      <w:r w:rsidR="00B64780">
        <w:rPr>
          <w:lang w:eastAsia="en-AU"/>
        </w:rPr>
        <w:t xml:space="preserve"> </w:t>
      </w:r>
      <w:r>
        <w:rPr>
          <w:lang w:eastAsia="en-AU"/>
        </w:rPr>
        <w:t>B1, B2, B3, LU2, S2 and S3</w:t>
      </w:r>
      <w:r w:rsidR="00783215">
        <w:rPr>
          <w:lang w:eastAsia="en-AU"/>
        </w:rPr>
        <w:t>.</w:t>
      </w:r>
    </w:p>
    <w:p w14:paraId="26F180D4" w14:textId="38290ECA" w:rsidR="008B4517" w:rsidRPr="00D01A22" w:rsidRDefault="0099530F" w:rsidP="0099530F">
      <w:pPr>
        <w:pStyle w:val="BodyText"/>
        <w:rPr>
          <w:lang w:eastAsia="en-AU"/>
        </w:rPr>
      </w:pPr>
      <w:r>
        <w:rPr>
          <w:lang w:eastAsia="en-AU"/>
        </w:rPr>
        <w:t xml:space="preserve">It is my assessment that </w:t>
      </w:r>
      <w:r w:rsidR="00DF5C66">
        <w:rPr>
          <w:lang w:eastAsia="en-AU"/>
        </w:rPr>
        <w:t>the proposed</w:t>
      </w:r>
      <w:r>
        <w:rPr>
          <w:lang w:eastAsia="en-AU"/>
        </w:rPr>
        <w:t xml:space="preserve"> EPRs can manage land impacts</w:t>
      </w:r>
      <w:r w:rsidR="006B0716">
        <w:rPr>
          <w:lang w:eastAsia="en-AU"/>
        </w:rPr>
        <w:t xml:space="preserve"> arising from acquisition</w:t>
      </w:r>
      <w:r>
        <w:rPr>
          <w:lang w:eastAsia="en-AU"/>
        </w:rPr>
        <w:t xml:space="preserve">. Importantly the relevant EPRs set specific consultation requirements for engagement between </w:t>
      </w:r>
      <w:r w:rsidR="00430D15">
        <w:rPr>
          <w:lang w:eastAsia="en-AU"/>
        </w:rPr>
        <w:t>MRPV</w:t>
      </w:r>
      <w:r>
        <w:rPr>
          <w:lang w:eastAsia="en-AU"/>
        </w:rPr>
        <w:t xml:space="preserve"> and affected </w:t>
      </w:r>
      <w:r>
        <w:rPr>
          <w:lang w:eastAsia="en-AU"/>
        </w:rPr>
        <w:lastRenderedPageBreak/>
        <w:t>landowners, businesses, public land managers and utility providers</w:t>
      </w:r>
      <w:r w:rsidR="002C5CF9">
        <w:rPr>
          <w:lang w:eastAsia="en-AU"/>
        </w:rPr>
        <w:t xml:space="preserve"> </w:t>
      </w:r>
      <w:r w:rsidR="00430D15">
        <w:rPr>
          <w:lang w:eastAsia="en-AU"/>
        </w:rPr>
        <w:t xml:space="preserve">to guide </w:t>
      </w:r>
      <w:r w:rsidR="00CC67BA">
        <w:rPr>
          <w:lang w:eastAsia="en-AU"/>
        </w:rPr>
        <w:t xml:space="preserve">these stakeholders </w:t>
      </w:r>
      <w:r w:rsidR="00781E9C">
        <w:rPr>
          <w:lang w:eastAsia="en-AU"/>
        </w:rPr>
        <w:t xml:space="preserve">in </w:t>
      </w:r>
      <w:r w:rsidR="00CC67BA">
        <w:rPr>
          <w:lang w:eastAsia="en-AU"/>
        </w:rPr>
        <w:t xml:space="preserve">understanding </w:t>
      </w:r>
      <w:r>
        <w:rPr>
          <w:lang w:eastAsia="en-AU"/>
        </w:rPr>
        <w:t>permanent or temporary land acquisition.</w:t>
      </w:r>
    </w:p>
    <w:p w14:paraId="18C9B748" w14:textId="77777777" w:rsidR="00F72FD8" w:rsidRDefault="00F84CC6" w:rsidP="00F72FD8">
      <w:pPr>
        <w:pStyle w:val="Heading2"/>
      </w:pPr>
      <w:bookmarkStart w:id="51" w:name="_Toc64911219"/>
      <w:bookmarkStart w:id="52" w:name="_Toc64911278"/>
      <w:bookmarkStart w:id="53" w:name="_Toc66183880"/>
      <w:r>
        <w:t>C</w:t>
      </w:r>
      <w:r w:rsidR="00F72FD8">
        <w:t>onsideration of alternatives</w:t>
      </w:r>
      <w:bookmarkEnd w:id="51"/>
      <w:bookmarkEnd w:id="52"/>
      <w:bookmarkEnd w:id="53"/>
    </w:p>
    <w:p w14:paraId="18C9B749" w14:textId="2B0BD9E2" w:rsidR="00C14136" w:rsidRPr="00C9553A" w:rsidRDefault="00C14136" w:rsidP="00C14136">
      <w:pPr>
        <w:pStyle w:val="BodyText"/>
        <w:rPr>
          <w:lang w:eastAsia="en-AU"/>
        </w:rPr>
      </w:pPr>
      <w:r w:rsidRPr="00C9553A">
        <w:rPr>
          <w:lang w:eastAsia="en-AU"/>
        </w:rPr>
        <w:t xml:space="preserve">As set out in the </w:t>
      </w:r>
      <w:r w:rsidR="00325A0C">
        <w:rPr>
          <w:lang w:eastAsia="en-AU"/>
        </w:rPr>
        <w:t>s</w:t>
      </w:r>
      <w:r w:rsidRPr="00C9553A">
        <w:rPr>
          <w:lang w:eastAsia="en-AU"/>
        </w:rPr>
        <w:t xml:space="preserve">coping </w:t>
      </w:r>
      <w:r w:rsidR="00325A0C">
        <w:rPr>
          <w:lang w:eastAsia="en-AU"/>
        </w:rPr>
        <w:t>r</w:t>
      </w:r>
      <w:r w:rsidRPr="00C9553A">
        <w:rPr>
          <w:lang w:eastAsia="en-AU"/>
        </w:rPr>
        <w:t>equirements, th</w:t>
      </w:r>
      <w:r w:rsidR="00976D13">
        <w:rPr>
          <w:lang w:eastAsia="en-AU"/>
        </w:rPr>
        <w:t>e</w:t>
      </w:r>
      <w:r w:rsidRPr="00C9553A">
        <w:rPr>
          <w:lang w:eastAsia="en-AU"/>
        </w:rPr>
        <w:t xml:space="preserve"> EES was required to describe and assess effects of relevant alternatives for </w:t>
      </w:r>
      <w:r w:rsidR="00C9553A" w:rsidRPr="00C9553A">
        <w:rPr>
          <w:lang w:eastAsia="en-AU"/>
        </w:rPr>
        <w:t xml:space="preserve">the Yan Yean Road (Stage 2) Upgrade. </w:t>
      </w:r>
      <w:r w:rsidRPr="00C9553A">
        <w:rPr>
          <w:lang w:eastAsia="en-AU"/>
        </w:rPr>
        <w:t>This needed to include comparative assessment of environmental effects of each alternative, as well as explain why the preferred alternative was selected.</w:t>
      </w:r>
      <w:r w:rsidR="008F6DFF" w:rsidRPr="00C9553A">
        <w:rPr>
          <w:lang w:eastAsia="en-AU"/>
        </w:rPr>
        <w:t xml:space="preserve"> </w:t>
      </w:r>
    </w:p>
    <w:p w14:paraId="55AA4AF6" w14:textId="2222F3EB" w:rsidR="00893EE1" w:rsidRDefault="00893EE1" w:rsidP="00893EE1">
      <w:pPr>
        <w:pStyle w:val="BodyText"/>
      </w:pPr>
      <w:r>
        <w:t xml:space="preserve">The EES considered three options </w:t>
      </w:r>
      <w:r w:rsidR="005D4123">
        <w:t xml:space="preserve">to the overall project in its assessment of alternatives. </w:t>
      </w:r>
      <w:r w:rsidR="000E51E7">
        <w:t xml:space="preserve">The </w:t>
      </w:r>
      <w:r>
        <w:t xml:space="preserve">first option </w:t>
      </w:r>
      <w:r w:rsidR="00011B02">
        <w:t xml:space="preserve">proposed </w:t>
      </w:r>
      <w:r w:rsidR="007E0851">
        <w:t>no duplication</w:t>
      </w:r>
      <w:r w:rsidR="006B2775">
        <w:t xml:space="preserve"> of the carriageways</w:t>
      </w:r>
      <w:r w:rsidR="00C917D5">
        <w:t>,</w:t>
      </w:r>
      <w:r w:rsidR="0002753F">
        <w:t xml:space="preserve"> </w:t>
      </w:r>
      <w:r w:rsidR="00C917D5">
        <w:t>n</w:t>
      </w:r>
      <w:r w:rsidR="0002753F">
        <w:t xml:space="preserve">or upgrade of </w:t>
      </w:r>
      <w:r w:rsidR="00586C4E">
        <w:t>intersections</w:t>
      </w:r>
      <w:r w:rsidR="00C917D5">
        <w:t xml:space="preserve"> or </w:t>
      </w:r>
      <w:r w:rsidR="009C5691">
        <w:t xml:space="preserve">pedestrian and cycling facilities. This option </w:t>
      </w:r>
      <w:r w:rsidR="000F7C55">
        <w:t xml:space="preserve">was considered </w:t>
      </w:r>
      <w:r w:rsidR="003D047D">
        <w:t>the minimum level of works to improve safety</w:t>
      </w:r>
      <w:r w:rsidR="00953F2E">
        <w:t xml:space="preserve">, </w:t>
      </w:r>
      <w:r>
        <w:t>including installation of guard rails, wire rope safety barriers, minor upgrades to improve access and the use of signage.</w:t>
      </w:r>
      <w:r w:rsidR="00245B16">
        <w:t xml:space="preserve"> </w:t>
      </w:r>
      <w:r>
        <w:t xml:space="preserve">The second option was to fully upgrade Yan Yean Road </w:t>
      </w:r>
      <w:r w:rsidR="001A0415">
        <w:t>from</w:t>
      </w:r>
      <w:r>
        <w:t xml:space="preserve"> </w:t>
      </w:r>
      <w:proofErr w:type="spellStart"/>
      <w:r>
        <w:t>Kurrak</w:t>
      </w:r>
      <w:proofErr w:type="spellEnd"/>
      <w:r>
        <w:t xml:space="preserve"> Road</w:t>
      </w:r>
      <w:r w:rsidR="00ED1B1F">
        <w:t>,</w:t>
      </w:r>
      <w:r>
        <w:t xml:space="preserve"> </w:t>
      </w:r>
      <w:r w:rsidR="001A0415">
        <w:t xml:space="preserve">stopping at </w:t>
      </w:r>
      <w:r>
        <w:t>Jorgensen Avenue. The third</w:t>
      </w:r>
      <w:r w:rsidR="00276CE2">
        <w:t>,</w:t>
      </w:r>
      <w:r>
        <w:t xml:space="preserve"> and </w:t>
      </w:r>
      <w:r w:rsidR="001A3D35">
        <w:t xml:space="preserve">MRPV’s </w:t>
      </w:r>
      <w:r>
        <w:t>preferred option</w:t>
      </w:r>
      <w:r w:rsidR="00276CE2">
        <w:t>,</w:t>
      </w:r>
      <w:r>
        <w:t xml:space="preserve"> </w:t>
      </w:r>
      <w:r w:rsidR="003B6F61">
        <w:t>is</w:t>
      </w:r>
      <w:r>
        <w:t xml:space="preserve"> to extend the </w:t>
      </w:r>
      <w:r w:rsidR="00ED1B1F">
        <w:t>second option</w:t>
      </w:r>
      <w:r>
        <w:t xml:space="preserve"> </w:t>
      </w:r>
      <w:r w:rsidR="001D358D">
        <w:t xml:space="preserve">works up to </w:t>
      </w:r>
      <w:r>
        <w:t>Bridge Inn Road.</w:t>
      </w:r>
    </w:p>
    <w:p w14:paraId="10B54022" w14:textId="2867FBD1" w:rsidR="00893EE1" w:rsidRDefault="00861BB4" w:rsidP="00893EE1">
      <w:pPr>
        <w:pStyle w:val="BodyText"/>
      </w:pPr>
      <w:r w:rsidRPr="00F42FD0">
        <w:rPr>
          <w:lang w:eastAsia="en-AU"/>
        </w:rPr>
        <w:t xml:space="preserve">In addition to </w:t>
      </w:r>
      <w:r w:rsidR="00245B16">
        <w:rPr>
          <w:lang w:eastAsia="en-AU"/>
        </w:rPr>
        <w:t>those</w:t>
      </w:r>
      <w:r w:rsidRPr="00F42FD0">
        <w:rPr>
          <w:lang w:eastAsia="en-AU"/>
        </w:rPr>
        <w:t xml:space="preserve"> project alternatives, the EES also considered alternatives for different aspects within the preferred project, as described in Chapter </w:t>
      </w:r>
      <w:r w:rsidR="003B5C39" w:rsidRPr="00F42FD0">
        <w:rPr>
          <w:lang w:eastAsia="en-AU"/>
        </w:rPr>
        <w:t xml:space="preserve">3 </w:t>
      </w:r>
      <w:r w:rsidRPr="00F42FD0">
        <w:rPr>
          <w:lang w:eastAsia="en-AU"/>
        </w:rPr>
        <w:t>of the EES.</w:t>
      </w:r>
      <w:r w:rsidR="00245B16">
        <w:rPr>
          <w:lang w:eastAsia="en-AU"/>
        </w:rPr>
        <w:t xml:space="preserve"> </w:t>
      </w:r>
      <w:r w:rsidR="00050036">
        <w:t>Through the public hearing process</w:t>
      </w:r>
      <w:r w:rsidR="006B229F">
        <w:t xml:space="preserve">, </w:t>
      </w:r>
      <w:r w:rsidR="00893EE1">
        <w:t xml:space="preserve">MRPV supported a modified version of Option B (modified Option B) as set out in </w:t>
      </w:r>
      <w:r w:rsidR="007576B7">
        <w:t xml:space="preserve">tabled document </w:t>
      </w:r>
      <w:r w:rsidR="00893EE1">
        <w:t>Technical Note 3</w:t>
      </w:r>
      <w:r w:rsidR="00ED1B1F">
        <w:t xml:space="preserve"> and discussed in Section</w:t>
      </w:r>
      <w:r w:rsidR="00B15307">
        <w:t xml:space="preserve"> 4.1</w:t>
      </w:r>
      <w:r w:rsidR="00893EE1">
        <w:t>.</w:t>
      </w:r>
    </w:p>
    <w:p w14:paraId="18C9B74B" w14:textId="15670239" w:rsidR="00F72FD8" w:rsidRDefault="00F72FD8">
      <w:pPr>
        <w:rPr>
          <w:rFonts w:cs="Times New Roman"/>
        </w:rPr>
      </w:pPr>
      <w:r>
        <w:br w:type="page"/>
      </w:r>
    </w:p>
    <w:p w14:paraId="18C9B74C" w14:textId="60AD2938" w:rsidR="00F72FD8" w:rsidRDefault="00F72FD8" w:rsidP="004C7BB0">
      <w:pPr>
        <w:pStyle w:val="Heading1TopofPage"/>
        <w:framePr w:wrap="around"/>
      </w:pPr>
      <w:bookmarkStart w:id="54" w:name="_Toc64911220"/>
      <w:bookmarkStart w:id="55" w:name="_Toc64911279"/>
      <w:bookmarkStart w:id="56" w:name="_Ref65505769"/>
      <w:bookmarkStart w:id="57" w:name="_Toc66183881"/>
      <w:r>
        <w:lastRenderedPageBreak/>
        <w:t xml:space="preserve">Assessment of </w:t>
      </w:r>
      <w:r w:rsidR="00BD4D05">
        <w:t>environmental effects</w:t>
      </w:r>
      <w:bookmarkEnd w:id="54"/>
      <w:bookmarkEnd w:id="55"/>
      <w:bookmarkEnd w:id="56"/>
      <w:bookmarkEnd w:id="57"/>
    </w:p>
    <w:p w14:paraId="18C9B74D" w14:textId="77777777" w:rsidR="00C14136" w:rsidRDefault="00C14136" w:rsidP="00C14136">
      <w:pPr>
        <w:pStyle w:val="BodyText"/>
        <w:rPr>
          <w:lang w:eastAsia="en-AU"/>
        </w:rPr>
      </w:pPr>
      <w:r w:rsidRPr="00C73D9B">
        <w:rPr>
          <w:lang w:eastAsia="en-AU"/>
        </w:rPr>
        <w:t xml:space="preserve">On balance, </w:t>
      </w:r>
      <w:r w:rsidRPr="00B15307">
        <w:rPr>
          <w:bCs/>
          <w:lang w:eastAsia="en-AU"/>
        </w:rPr>
        <w:t>it is my assessment that</w:t>
      </w:r>
      <w:r w:rsidRPr="00C73D9B">
        <w:rPr>
          <w:lang w:eastAsia="en-AU"/>
        </w:rPr>
        <w:t xml:space="preserve"> the project can meet its objectives, and that its environmental effects will be acceptable, provided the recommendations of this assessment are adopted and implemented.</w:t>
      </w:r>
      <w:r>
        <w:rPr>
          <w:lang w:eastAsia="en-AU"/>
        </w:rPr>
        <w:t xml:space="preserve"> </w:t>
      </w:r>
    </w:p>
    <w:p w14:paraId="5F3EDB5B" w14:textId="40C430D8" w:rsidR="00F0014F" w:rsidRDefault="00F0014F" w:rsidP="00F0014F">
      <w:pPr>
        <w:pStyle w:val="BodyText"/>
        <w:rPr>
          <w:lang w:eastAsia="en-AU"/>
        </w:rPr>
      </w:pPr>
      <w:r>
        <w:rPr>
          <w:lang w:eastAsia="en-AU"/>
        </w:rPr>
        <w:t xml:space="preserve">Having regard to the evaluation objectives in the scoping requirements, public submissions and the </w:t>
      </w:r>
      <w:proofErr w:type="spellStart"/>
      <w:r>
        <w:rPr>
          <w:lang w:eastAsia="en-AU"/>
        </w:rPr>
        <w:t>lAC's</w:t>
      </w:r>
      <w:proofErr w:type="spellEnd"/>
      <w:r>
        <w:rPr>
          <w:lang w:eastAsia="en-AU"/>
        </w:rPr>
        <w:t xml:space="preserve"> conclusions on the significant effects of the project, I am satisfied that the localised issues of </w:t>
      </w:r>
      <w:r w:rsidR="00A216C2">
        <w:rPr>
          <w:lang w:eastAsia="en-AU"/>
        </w:rPr>
        <w:t>air quality, noise, and construction laydown areas, along with</w:t>
      </w:r>
      <w:r w:rsidRPr="00FC6B4D">
        <w:rPr>
          <w:lang w:eastAsia="en-AU"/>
        </w:rPr>
        <w:t xml:space="preserve"> other short-lived construction impacts can be managed through the implementation of the EMF</w:t>
      </w:r>
      <w:r>
        <w:rPr>
          <w:lang w:eastAsia="en-AU"/>
        </w:rPr>
        <w:t xml:space="preserve">. The EPRs set out measures to prevent, mitigate or compensate for significant adverse effects of the projects’ construction and strike a balance of environmental, </w:t>
      </w:r>
      <w:proofErr w:type="gramStart"/>
      <w:r>
        <w:rPr>
          <w:lang w:eastAsia="en-AU"/>
        </w:rPr>
        <w:t>economic</w:t>
      </w:r>
      <w:proofErr w:type="gramEnd"/>
      <w:r>
        <w:rPr>
          <w:lang w:eastAsia="en-AU"/>
        </w:rPr>
        <w:t xml:space="preserve"> and social outcomes.</w:t>
      </w:r>
    </w:p>
    <w:p w14:paraId="18C9B74E" w14:textId="4E498514" w:rsidR="00C14136" w:rsidRDefault="00C14136" w:rsidP="00F0014F">
      <w:pPr>
        <w:pStyle w:val="BodyText"/>
        <w:rPr>
          <w:lang w:eastAsia="en-AU"/>
        </w:rPr>
      </w:pPr>
      <w:r>
        <w:rPr>
          <w:lang w:eastAsia="en-AU"/>
        </w:rPr>
        <w:t>The IAC made several findings and recommendations in respect of the project.</w:t>
      </w:r>
      <w:r w:rsidR="008F6DFF">
        <w:rPr>
          <w:lang w:eastAsia="en-AU"/>
        </w:rPr>
        <w:t xml:space="preserve"> </w:t>
      </w:r>
      <w:r>
        <w:rPr>
          <w:lang w:eastAsia="en-AU"/>
        </w:rPr>
        <w:t>My response to its key findings and recommendations, along with my assessment of the main environmental effects of the project, are detailed in the sections below.</w:t>
      </w:r>
    </w:p>
    <w:p w14:paraId="18C9B753" w14:textId="0FEB2CED" w:rsidR="00DB79BD" w:rsidRPr="002D6DD2" w:rsidRDefault="00B97D5A" w:rsidP="00DB79BD">
      <w:pPr>
        <w:pStyle w:val="Heading2"/>
      </w:pPr>
      <w:bookmarkStart w:id="58" w:name="_Ref65499301"/>
      <w:bookmarkStart w:id="59" w:name="_Ref65499343"/>
      <w:bookmarkStart w:id="60" w:name="_Ref65499367"/>
      <w:bookmarkStart w:id="61" w:name="_Ref65499558"/>
      <w:bookmarkStart w:id="62" w:name="_Toc66183882"/>
      <w:r w:rsidRPr="002D6DD2">
        <w:t xml:space="preserve">Transport </w:t>
      </w:r>
      <w:r w:rsidR="00BA2DB1" w:rsidRPr="002D6DD2">
        <w:t>capacity and connectivity</w:t>
      </w:r>
      <w:bookmarkEnd w:id="58"/>
      <w:bookmarkEnd w:id="59"/>
      <w:bookmarkEnd w:id="60"/>
      <w:bookmarkEnd w:id="61"/>
      <w:bookmarkEnd w:id="62"/>
    </w:p>
    <w:p w14:paraId="18C9B754" w14:textId="77777777" w:rsidR="00DB79BD" w:rsidRPr="00EA4AD0" w:rsidRDefault="00DB79BD" w:rsidP="00EA4AD0">
      <w:pPr>
        <w:pStyle w:val="Heading3"/>
      </w:pPr>
      <w:r w:rsidRPr="00EA4AD0">
        <w:t>Evaluation objective</w:t>
      </w:r>
    </w:p>
    <w:p w14:paraId="18C9B755" w14:textId="6F05F9A3" w:rsidR="00DB79BD" w:rsidRPr="00C14136" w:rsidRDefault="00B97D5A" w:rsidP="00DB79BD">
      <w:pPr>
        <w:pStyle w:val="BodyText"/>
        <w:rPr>
          <w:highlight w:val="yellow"/>
        </w:rPr>
      </w:pPr>
      <w:r w:rsidRPr="00B97D5A">
        <w:t>To provide for an effective corridor through the northern outer suburbs of Melbourne, to improve travel efficiency, road safety, and capacity.</w:t>
      </w:r>
    </w:p>
    <w:p w14:paraId="3D6390F2" w14:textId="77777777" w:rsidR="00BD4D05" w:rsidRPr="00DB79BD" w:rsidRDefault="00BD4D05" w:rsidP="00BD4D05">
      <w:pPr>
        <w:pStyle w:val="Heading3"/>
      </w:pPr>
      <w:r w:rsidRPr="00DB79BD">
        <w:t xml:space="preserve">Assessment </w:t>
      </w:r>
      <w:r>
        <w:t>c</w:t>
      </w:r>
      <w:r w:rsidRPr="00DB79BD">
        <w:t>ontext</w:t>
      </w:r>
    </w:p>
    <w:p w14:paraId="18C9B756" w14:textId="68CDA342" w:rsidR="00DB79BD" w:rsidRDefault="009A1956" w:rsidP="00DB79BD">
      <w:pPr>
        <w:pStyle w:val="BodyText"/>
        <w:rPr>
          <w:lang w:eastAsia="en-AU"/>
        </w:rPr>
      </w:pPr>
      <w:r w:rsidRPr="00076DE5">
        <w:rPr>
          <w:lang w:eastAsia="en-AU"/>
        </w:rPr>
        <w:t>Transport capacity and connectivity</w:t>
      </w:r>
      <w:r w:rsidR="00DB79BD" w:rsidRPr="00076DE5">
        <w:rPr>
          <w:lang w:eastAsia="en-AU"/>
        </w:rPr>
        <w:t xml:space="preserve"> impacts </w:t>
      </w:r>
      <w:r w:rsidR="00DB79BD" w:rsidRPr="004F3834">
        <w:rPr>
          <w:lang w:eastAsia="en-AU"/>
        </w:rPr>
        <w:t xml:space="preserve">are addressed in </w:t>
      </w:r>
      <w:r w:rsidR="00C40E47" w:rsidRPr="004F3834">
        <w:rPr>
          <w:lang w:eastAsia="en-AU"/>
        </w:rPr>
        <w:t>C</w:t>
      </w:r>
      <w:r w:rsidR="00DB79BD" w:rsidRPr="004F3834">
        <w:rPr>
          <w:lang w:eastAsia="en-AU"/>
        </w:rPr>
        <w:t xml:space="preserve">hapter </w:t>
      </w:r>
      <w:r w:rsidR="00C40E47" w:rsidRPr="004F3834">
        <w:rPr>
          <w:lang w:eastAsia="en-AU"/>
        </w:rPr>
        <w:t>7</w:t>
      </w:r>
      <w:r w:rsidR="00DB79BD" w:rsidRPr="004F3834">
        <w:rPr>
          <w:lang w:eastAsia="en-AU"/>
        </w:rPr>
        <w:t xml:space="preserve"> and </w:t>
      </w:r>
      <w:r w:rsidR="00076DE5" w:rsidRPr="004F3834">
        <w:rPr>
          <w:lang w:eastAsia="en-AU"/>
        </w:rPr>
        <w:t>Technical Report A</w:t>
      </w:r>
      <w:r w:rsidR="00DB79BD" w:rsidRPr="004F3834">
        <w:rPr>
          <w:lang w:eastAsia="en-AU"/>
        </w:rPr>
        <w:t xml:space="preserve"> of the EES and in </w:t>
      </w:r>
      <w:r w:rsidR="00FC622A" w:rsidRPr="004F3834">
        <w:rPr>
          <w:lang w:eastAsia="en-AU"/>
        </w:rPr>
        <w:t>c</w:t>
      </w:r>
      <w:r w:rsidR="00DB79BD" w:rsidRPr="004F3834">
        <w:rPr>
          <w:lang w:eastAsia="en-AU"/>
        </w:rPr>
        <w:t>hapter</w:t>
      </w:r>
      <w:r w:rsidR="00FC622A" w:rsidRPr="004F3834">
        <w:rPr>
          <w:lang w:eastAsia="en-AU"/>
        </w:rPr>
        <w:t>s</w:t>
      </w:r>
      <w:r w:rsidR="00DB79BD" w:rsidRPr="004F3834">
        <w:rPr>
          <w:lang w:eastAsia="en-AU"/>
        </w:rPr>
        <w:t xml:space="preserve"> </w:t>
      </w:r>
      <w:r w:rsidR="00FC622A" w:rsidRPr="004F3834">
        <w:rPr>
          <w:lang w:eastAsia="en-AU"/>
        </w:rPr>
        <w:t>5 to 8</w:t>
      </w:r>
      <w:r w:rsidR="00DB79BD" w:rsidRPr="004F3834">
        <w:rPr>
          <w:lang w:eastAsia="en-AU"/>
        </w:rPr>
        <w:t xml:space="preserve"> of the </w:t>
      </w:r>
      <w:r w:rsidR="00FC622A" w:rsidRPr="004F3834">
        <w:rPr>
          <w:lang w:eastAsia="en-AU"/>
        </w:rPr>
        <w:t>IAC</w:t>
      </w:r>
      <w:r w:rsidR="00DB79BD" w:rsidRPr="004F3834">
        <w:rPr>
          <w:lang w:eastAsia="en-AU"/>
        </w:rPr>
        <w:t xml:space="preserve"> Report. </w:t>
      </w:r>
      <w:r w:rsidR="004F3834" w:rsidRPr="004F3834">
        <w:rPr>
          <w:lang w:eastAsia="en-AU"/>
        </w:rPr>
        <w:t>Four</w:t>
      </w:r>
      <w:r w:rsidR="00DB79BD" w:rsidRPr="004F3834">
        <w:rPr>
          <w:lang w:eastAsia="en-AU"/>
        </w:rPr>
        <w:t xml:space="preserve"> EPRs deal with </w:t>
      </w:r>
      <w:r w:rsidR="00076DE5" w:rsidRPr="004F3834">
        <w:rPr>
          <w:lang w:eastAsia="en-AU"/>
        </w:rPr>
        <w:t>transport capacity and connectivity</w:t>
      </w:r>
      <w:r w:rsidR="00DB79BD" w:rsidRPr="004F3834">
        <w:rPr>
          <w:lang w:eastAsia="en-AU"/>
        </w:rPr>
        <w:t xml:space="preserve"> matters and have been the subject of recommendations</w:t>
      </w:r>
      <w:r w:rsidR="00DB79BD" w:rsidRPr="00076DE5">
        <w:rPr>
          <w:lang w:eastAsia="en-AU"/>
        </w:rPr>
        <w:t xml:space="preserve"> by the </w:t>
      </w:r>
      <w:r w:rsidR="00076DE5" w:rsidRPr="00076DE5">
        <w:rPr>
          <w:lang w:eastAsia="en-AU"/>
        </w:rPr>
        <w:t>IAC</w:t>
      </w:r>
      <w:r w:rsidR="00DB79BD" w:rsidRPr="00076DE5">
        <w:rPr>
          <w:lang w:eastAsia="en-AU"/>
        </w:rPr>
        <w:t>.</w:t>
      </w:r>
    </w:p>
    <w:p w14:paraId="64B82803" w14:textId="496DF2AC" w:rsidR="00BA2DB1" w:rsidRDefault="00BA2DB1" w:rsidP="00AB3B0A">
      <w:pPr>
        <w:pStyle w:val="BodyText"/>
        <w:spacing w:after="0"/>
        <w:rPr>
          <w:lang w:eastAsia="en-AU"/>
        </w:rPr>
      </w:pPr>
      <w:r w:rsidRPr="00BA2DB1">
        <w:rPr>
          <w:lang w:eastAsia="en-AU"/>
        </w:rPr>
        <w:t>The IAC identified several key issues in the context of traffic and transport:</w:t>
      </w:r>
    </w:p>
    <w:p w14:paraId="288AF850" w14:textId="4B62BE21" w:rsidR="006E13E9" w:rsidRDefault="00052F96" w:rsidP="00EC5812">
      <w:pPr>
        <w:pStyle w:val="ListBullet"/>
        <w:spacing w:after="120"/>
      </w:pPr>
      <w:r>
        <w:t>Bridge Inn Road intersection</w:t>
      </w:r>
      <w:r w:rsidR="006252C3">
        <w:t xml:space="preserve">, </w:t>
      </w:r>
      <w:r w:rsidR="00441D9E">
        <w:t xml:space="preserve">including </w:t>
      </w:r>
      <w:r w:rsidR="00B00D7E">
        <w:t xml:space="preserve">design modifications, </w:t>
      </w:r>
      <w:r w:rsidR="006252C3">
        <w:t>Doreen River Red Gums</w:t>
      </w:r>
      <w:r w:rsidR="00B00D7E">
        <w:t>,</w:t>
      </w:r>
      <w:r w:rsidR="006252C3">
        <w:t xml:space="preserve"> </w:t>
      </w:r>
      <w:r w:rsidR="000C5188">
        <w:t>access to the Doreen Neighbourhood Activity Centre</w:t>
      </w:r>
      <w:r w:rsidR="00285321">
        <w:t xml:space="preserve">, </w:t>
      </w:r>
      <w:r w:rsidR="0064282C">
        <w:t>impact</w:t>
      </w:r>
      <w:r w:rsidR="00B00D7E">
        <w:t>s</w:t>
      </w:r>
      <w:r w:rsidR="0064282C">
        <w:t xml:space="preserve"> on the Doreen Recreation Reserve</w:t>
      </w:r>
      <w:r w:rsidR="00B02D58">
        <w:t xml:space="preserve"> and whether </w:t>
      </w:r>
      <w:r w:rsidR="006E13E9" w:rsidRPr="006E13E9">
        <w:t xml:space="preserve">suitable pedestrian and cyclist connectivity is </w:t>
      </w:r>
      <w:proofErr w:type="gramStart"/>
      <w:r w:rsidR="006E13E9" w:rsidRPr="006E13E9">
        <w:t>provided</w:t>
      </w:r>
      <w:r w:rsidR="00BB7DC6">
        <w:t>;</w:t>
      </w:r>
      <w:proofErr w:type="gramEnd"/>
    </w:p>
    <w:p w14:paraId="3C3BF240" w14:textId="1A03890D" w:rsidR="00BB7DC6" w:rsidRDefault="00BB7DC6" w:rsidP="00EC5812">
      <w:pPr>
        <w:pStyle w:val="ListBullet"/>
        <w:spacing w:after="120"/>
      </w:pPr>
      <w:r>
        <w:t>t</w:t>
      </w:r>
      <w:r w:rsidRPr="00CE34B0">
        <w:t>raffic and access</w:t>
      </w:r>
      <w:r>
        <w:t xml:space="preserve"> at Yarrambat Park, including northern and southern access facilities, Jorgensen Avenue intersection and whether t</w:t>
      </w:r>
      <w:r w:rsidRPr="00CE34B0">
        <w:t xml:space="preserve">he </w:t>
      </w:r>
      <w:proofErr w:type="spellStart"/>
      <w:r w:rsidRPr="00CE34B0">
        <w:t>Bannons</w:t>
      </w:r>
      <w:proofErr w:type="spellEnd"/>
      <w:r w:rsidRPr="00CE34B0">
        <w:t xml:space="preserve"> Lane intersection layout is </w:t>
      </w:r>
      <w:proofErr w:type="gramStart"/>
      <w:r w:rsidRPr="00CE34B0">
        <w:t>appropriate</w:t>
      </w:r>
      <w:r>
        <w:t>;</w:t>
      </w:r>
      <w:proofErr w:type="gramEnd"/>
    </w:p>
    <w:p w14:paraId="62C94270" w14:textId="14AD8607" w:rsidR="00BB7DC6" w:rsidRDefault="00BB7DC6" w:rsidP="00EC5812">
      <w:pPr>
        <w:pStyle w:val="ListBullet"/>
        <w:spacing w:after="120"/>
      </w:pPr>
      <w:r>
        <w:t>t</w:t>
      </w:r>
      <w:r w:rsidRPr="00CE34B0">
        <w:t>raffic and access</w:t>
      </w:r>
      <w:r>
        <w:t xml:space="preserve"> at Ironbark Road, including impacts from the bus bay and passing zone, whether the </w:t>
      </w:r>
      <w:r w:rsidRPr="00C36224">
        <w:t xml:space="preserve">design has appropriately considered </w:t>
      </w:r>
      <w:r>
        <w:t xml:space="preserve">required </w:t>
      </w:r>
      <w:r w:rsidRPr="00C36224">
        <w:t xml:space="preserve">traffic movements </w:t>
      </w:r>
      <w:r>
        <w:t xml:space="preserve">and the impact of property </w:t>
      </w:r>
      <w:proofErr w:type="gramStart"/>
      <w:r>
        <w:t>acquisition;</w:t>
      </w:r>
      <w:proofErr w:type="gramEnd"/>
    </w:p>
    <w:p w14:paraId="5E069D93" w14:textId="4AA773C6" w:rsidR="00BB7DC6" w:rsidRPr="00AB3B0A" w:rsidRDefault="00BB7DC6" w:rsidP="00EC5812">
      <w:pPr>
        <w:pStyle w:val="ListBullet"/>
        <w:spacing w:after="120"/>
      </w:pPr>
      <w:r>
        <w:t xml:space="preserve">property access, including </w:t>
      </w:r>
      <w:r w:rsidRPr="00AB3B0A">
        <w:t>safe access into properties</w:t>
      </w:r>
      <w:r>
        <w:t xml:space="preserve"> and U-turn facilities for </w:t>
      </w:r>
      <w:r w:rsidRPr="00AB3B0A">
        <w:t xml:space="preserve">long </w:t>
      </w:r>
      <w:proofErr w:type="gramStart"/>
      <w:r w:rsidRPr="00AB3B0A">
        <w:t>vehicles</w:t>
      </w:r>
      <w:r>
        <w:t>;</w:t>
      </w:r>
      <w:proofErr w:type="gramEnd"/>
    </w:p>
    <w:p w14:paraId="310C7E39" w14:textId="2624DC65" w:rsidR="00BA2DB1" w:rsidRDefault="00AB3B0A" w:rsidP="00EC5812">
      <w:pPr>
        <w:pStyle w:val="ListBullet"/>
        <w:spacing w:after="120"/>
      </w:pPr>
      <w:r w:rsidRPr="00AB3B0A">
        <w:t>Orchard Road intersection and Plenty Valley Christian College</w:t>
      </w:r>
      <w:r>
        <w:t xml:space="preserve">, </w:t>
      </w:r>
      <w:r w:rsidR="00AA6439">
        <w:t xml:space="preserve">including signalising </w:t>
      </w:r>
      <w:r w:rsidRPr="00AB3B0A">
        <w:t>the</w:t>
      </w:r>
      <w:r w:rsidR="00BA2DB1" w:rsidRPr="00AB3B0A">
        <w:t xml:space="preserve"> crossroad</w:t>
      </w:r>
      <w:r w:rsidR="00AA6439">
        <w:t xml:space="preserve"> and </w:t>
      </w:r>
      <w:r w:rsidR="00BA2DB1">
        <w:t xml:space="preserve">impacts on </w:t>
      </w:r>
      <w:proofErr w:type="gramStart"/>
      <w:r w:rsidR="00BA2DB1">
        <w:t>residents</w:t>
      </w:r>
      <w:r w:rsidR="00BB7DC6">
        <w:t>;</w:t>
      </w:r>
      <w:proofErr w:type="gramEnd"/>
      <w:r w:rsidR="00BA2DB1">
        <w:t xml:space="preserve"> </w:t>
      </w:r>
    </w:p>
    <w:p w14:paraId="037AFCE0" w14:textId="6F27D173" w:rsidR="00AB3B0A" w:rsidRDefault="00AB3B0A" w:rsidP="00EC5812">
      <w:pPr>
        <w:pStyle w:val="ListBullet"/>
        <w:spacing w:after="120"/>
      </w:pPr>
      <w:r w:rsidRPr="00AB3B0A">
        <w:t>Youngs Road intersection</w:t>
      </w:r>
      <w:r>
        <w:t>, and whether</w:t>
      </w:r>
      <w:r w:rsidR="004F3834">
        <w:t xml:space="preserve"> </w:t>
      </w:r>
      <w:r w:rsidRPr="00BA2DB1">
        <w:t xml:space="preserve">pedestrian lights should be installed at the </w:t>
      </w:r>
      <w:proofErr w:type="gramStart"/>
      <w:r w:rsidRPr="00BA2DB1">
        <w:t>roundabout</w:t>
      </w:r>
      <w:r w:rsidR="00BB7DC6">
        <w:t>;</w:t>
      </w:r>
      <w:proofErr w:type="gramEnd"/>
    </w:p>
    <w:p w14:paraId="5C092513" w14:textId="15115431" w:rsidR="00BB7DC6" w:rsidRDefault="00BB7DC6" w:rsidP="00EC5812">
      <w:pPr>
        <w:pStyle w:val="ListBullet"/>
        <w:spacing w:after="120"/>
      </w:pPr>
      <w:r>
        <w:t xml:space="preserve">road safety, including whether additional lighting is needed at intersections and/or the speed limit should be </w:t>
      </w:r>
      <w:proofErr w:type="gramStart"/>
      <w:r>
        <w:t>reduced;</w:t>
      </w:r>
      <w:proofErr w:type="gramEnd"/>
    </w:p>
    <w:p w14:paraId="65E0313A" w14:textId="6B4D37B9" w:rsidR="00BB7DC6" w:rsidRDefault="00BB7DC6" w:rsidP="00EC5812">
      <w:pPr>
        <w:pStyle w:val="ListBullet"/>
        <w:spacing w:after="120"/>
      </w:pPr>
      <w:r>
        <w:t>c</w:t>
      </w:r>
      <w:r w:rsidRPr="005A641D">
        <w:t>onstruction impacts on traffic</w:t>
      </w:r>
      <w:r>
        <w:t>; and</w:t>
      </w:r>
    </w:p>
    <w:p w14:paraId="64CD6A6A" w14:textId="0C5FA786" w:rsidR="00BB7DC6" w:rsidRDefault="00BB7DC6" w:rsidP="00EC5812">
      <w:pPr>
        <w:pStyle w:val="ListBullet"/>
        <w:spacing w:after="120"/>
      </w:pPr>
      <w:r>
        <w:t xml:space="preserve">operational traffic volume and whether </w:t>
      </w:r>
      <w:r w:rsidRPr="005A641D">
        <w:t>measures to mitigate impacts on the surrounding streets caused by a redistribution of traffic flows</w:t>
      </w:r>
      <w:r>
        <w:t xml:space="preserve"> are warranted.</w:t>
      </w:r>
    </w:p>
    <w:p w14:paraId="37785760" w14:textId="77777777" w:rsidR="00BB7DC6" w:rsidRPr="00160EB1" w:rsidRDefault="00BB7DC6" w:rsidP="009E7BA0">
      <w:pPr>
        <w:pStyle w:val="Heading3"/>
      </w:pPr>
      <w:r w:rsidRPr="00160EB1">
        <w:t>Discussion</w:t>
      </w:r>
    </w:p>
    <w:p w14:paraId="1EBCC2D0" w14:textId="77777777" w:rsidR="00BB7DC6" w:rsidRPr="008421DA" w:rsidRDefault="00BB7DC6" w:rsidP="009E7BA0">
      <w:pPr>
        <w:pStyle w:val="Heading4"/>
      </w:pPr>
      <w:r w:rsidRPr="008421DA">
        <w:t>Bridge Inn Road intersection</w:t>
      </w:r>
    </w:p>
    <w:p w14:paraId="4A8A5D3C" w14:textId="00EC0172" w:rsidR="00BB7DC6" w:rsidRPr="00BB3AA3" w:rsidRDefault="00BB7DC6" w:rsidP="009E7BA0">
      <w:pPr>
        <w:pStyle w:val="BodyText"/>
      </w:pPr>
      <w:r w:rsidRPr="00160EB1">
        <w:t>I highlighted the significance of the Doreen River Red Gums when I issu</w:t>
      </w:r>
      <w:r w:rsidRPr="008421DA">
        <w:t>ed the EES’</w:t>
      </w:r>
      <w:r w:rsidRPr="00BB3AA3">
        <w:t xml:space="preserve"> scoping requirements. The EES states that initial community consultation identified the Doreen River Red Gums on the northeast corner of the Bridge Inn Road intersection as important assets for the community. The Heritage Overlay (HO191) applies to the two trees. </w:t>
      </w:r>
    </w:p>
    <w:p w14:paraId="39279F10" w14:textId="61F21218" w:rsidR="00BB7DC6" w:rsidRDefault="00BB7DC6" w:rsidP="009E7BA0">
      <w:pPr>
        <w:pStyle w:val="BodyText"/>
      </w:pPr>
      <w:r>
        <w:lastRenderedPageBreak/>
        <w:t>In response, MRPV developed five alternative options for the Bridge Inn Road intersection</w:t>
      </w:r>
      <w:r w:rsidDel="00531155">
        <w:t xml:space="preserve">, </w:t>
      </w:r>
      <w:r>
        <w:t>with three presented in EES Chapter 3. Of these, one was discounted due to impacts to the Doreen River Red Gums, and an</w:t>
      </w:r>
      <w:r w:rsidR="00FE3F0D">
        <w:t>o</w:t>
      </w:r>
      <w:r>
        <w:t>ther due to limited queueing distance between two staggered intersections. The preferred ‘Option B’ was subject to detailed assessment.</w:t>
      </w:r>
    </w:p>
    <w:p w14:paraId="74605426" w14:textId="3EECBD95" w:rsidR="00BB7DC6" w:rsidRDefault="00DD7147">
      <w:pPr>
        <w:pStyle w:val="BodyText"/>
      </w:pPr>
      <w:r>
        <w:rPr>
          <w:lang w:eastAsia="en-AU"/>
        </w:rPr>
        <w:t>The IAC gave direction to MRPV to explain any further changes considered for the Bridge Inn Road intersection, to which MRPV responded with Technical Note 3</w:t>
      </w:r>
      <w:r w:rsidR="00FE3F0D">
        <w:rPr>
          <w:lang w:eastAsia="en-AU"/>
        </w:rPr>
        <w:t xml:space="preserve">, which </w:t>
      </w:r>
      <w:r w:rsidR="000D5E92">
        <w:rPr>
          <w:lang w:eastAsia="en-AU"/>
        </w:rPr>
        <w:t xml:space="preserve">presents a modified Option B </w:t>
      </w:r>
      <w:r w:rsidR="00BB7DC6">
        <w:t>and</w:t>
      </w:r>
      <w:r w:rsidR="000D5E92">
        <w:rPr>
          <w:lang w:eastAsia="en-AU"/>
        </w:rPr>
        <w:t xml:space="preserve"> </w:t>
      </w:r>
      <w:r>
        <w:rPr>
          <w:lang w:eastAsia="en-AU"/>
        </w:rPr>
        <w:t xml:space="preserve">is now MRPV’s preferred design for the intersection. The IAC accepted modified Option B as the preferred design outcome, subject to recommendations </w:t>
      </w:r>
      <w:r w:rsidR="00FC6B4D">
        <w:rPr>
          <w:lang w:eastAsia="en-AU"/>
        </w:rPr>
        <w:t>described</w:t>
      </w:r>
      <w:r>
        <w:rPr>
          <w:lang w:eastAsia="en-AU"/>
        </w:rPr>
        <w:t xml:space="preserve"> in </w:t>
      </w:r>
      <w:r w:rsidRPr="003B7536">
        <w:rPr>
          <w:lang w:eastAsia="en-AU"/>
        </w:rPr>
        <w:t xml:space="preserve">Section </w:t>
      </w:r>
      <w:r w:rsidR="00B15307">
        <w:rPr>
          <w:lang w:eastAsia="en-AU"/>
        </w:rPr>
        <w:t>5</w:t>
      </w:r>
      <w:r w:rsidRPr="003B7536">
        <w:rPr>
          <w:lang w:eastAsia="en-AU"/>
        </w:rPr>
        <w:t xml:space="preserve">, </w:t>
      </w:r>
      <w:r w:rsidR="003B7536">
        <w:rPr>
          <w:lang w:eastAsia="en-AU"/>
        </w:rPr>
        <w:fldChar w:fldCharType="begin"/>
      </w:r>
      <w:r w:rsidR="003B7536">
        <w:rPr>
          <w:lang w:eastAsia="en-AU"/>
        </w:rPr>
        <w:instrText xml:space="preserve"> REF _Ref64983390 \h </w:instrText>
      </w:r>
      <w:r w:rsidR="003B7536">
        <w:rPr>
          <w:lang w:eastAsia="en-AU"/>
        </w:rPr>
      </w:r>
      <w:r w:rsidR="003B7536">
        <w:rPr>
          <w:lang w:eastAsia="en-AU"/>
        </w:rPr>
        <w:fldChar w:fldCharType="separate"/>
      </w:r>
      <w:r w:rsidR="004B20FB" w:rsidRPr="00653CDD">
        <w:rPr>
          <w:szCs w:val="22"/>
        </w:rPr>
        <w:t xml:space="preserve">Table </w:t>
      </w:r>
      <w:r w:rsidR="004B20FB">
        <w:rPr>
          <w:noProof/>
          <w:szCs w:val="22"/>
        </w:rPr>
        <w:t>3</w:t>
      </w:r>
      <w:r w:rsidR="003B7536">
        <w:rPr>
          <w:lang w:eastAsia="en-AU"/>
        </w:rPr>
        <w:fldChar w:fldCharType="end"/>
      </w:r>
      <w:r w:rsidR="00BD4D05">
        <w:rPr>
          <w:lang w:eastAsia="en-AU"/>
        </w:rPr>
        <w:t>,</w:t>
      </w:r>
      <w:r w:rsidRPr="003B7536">
        <w:rPr>
          <w:lang w:eastAsia="en-AU"/>
        </w:rPr>
        <w:t xml:space="preserve"> </w:t>
      </w:r>
      <w:r w:rsidR="00BD4D05" w:rsidRPr="003B7536">
        <w:rPr>
          <w:lang w:eastAsia="en-AU"/>
        </w:rPr>
        <w:t xml:space="preserve">Item </w:t>
      </w:r>
      <w:r w:rsidR="00E04DE5">
        <w:rPr>
          <w:lang w:eastAsia="en-AU"/>
        </w:rPr>
        <w:t>1</w:t>
      </w:r>
      <w:r>
        <w:rPr>
          <w:lang w:eastAsia="en-AU"/>
        </w:rPr>
        <w:t xml:space="preserve">. </w:t>
      </w:r>
    </w:p>
    <w:p w14:paraId="2E892287" w14:textId="1D54E588" w:rsidR="00BB7DC6" w:rsidRDefault="00BB7DC6">
      <w:pPr>
        <w:pStyle w:val="BodyText"/>
      </w:pPr>
      <w:r>
        <w:t xml:space="preserve">The IAC recognised the Doreen River Red Gums’ </w:t>
      </w:r>
      <w:r w:rsidRPr="002F517A">
        <w:t>heritage significance</w:t>
      </w:r>
      <w:r w:rsidR="00FE3F0D">
        <w:t xml:space="preserve"> and accepted that </w:t>
      </w:r>
      <w:r>
        <w:t>Option B, and its modified version, offers a preferred environment for the tree</w:t>
      </w:r>
      <w:r w:rsidR="00FE3F0D">
        <w:t>s</w:t>
      </w:r>
      <w:r>
        <w:t xml:space="preserve">. The IAC agreed with MRPV that alternative designs would make it harder to protect the trees during construction and over the long term. I accept the IAC’s preference for </w:t>
      </w:r>
      <w:r w:rsidR="00B92979">
        <w:t xml:space="preserve">the modified </w:t>
      </w:r>
      <w:r>
        <w:t>Option B at this intersection.</w:t>
      </w:r>
    </w:p>
    <w:p w14:paraId="5DFE5E19" w14:textId="5F5CE5DB" w:rsidR="00BB7DC6" w:rsidRDefault="00BB7DC6">
      <w:pPr>
        <w:pStyle w:val="BodyText"/>
      </w:pPr>
      <w:r>
        <w:t xml:space="preserve">Businesses within the </w:t>
      </w:r>
      <w:r w:rsidRPr="001E39F6">
        <w:t>Doreen Neighbourhood Activity Centre</w:t>
      </w:r>
      <w:r>
        <w:t xml:space="preserve"> raised access and visibility impacts deterring local and passing trade. They </w:t>
      </w:r>
      <w:r w:rsidR="00FE3F0D">
        <w:t xml:space="preserve">also </w:t>
      </w:r>
      <w:r>
        <w:t>supported the alternative intersection design, Option C. Whittlesea Council supported Option C submitting it maintains existing access arrangements, with access and visibility important considerations.</w:t>
      </w:r>
    </w:p>
    <w:p w14:paraId="026CC2BF" w14:textId="1499E9C3" w:rsidR="00BB7DC6" w:rsidRDefault="00BB7DC6">
      <w:pPr>
        <w:pStyle w:val="BodyText"/>
      </w:pPr>
      <w:r>
        <w:t xml:space="preserve">In response, the IAC heard from MRPV’s expert witness Mr Barlow who </w:t>
      </w:r>
      <w:r w:rsidR="00FE3F0D">
        <w:t xml:space="preserve">said </w:t>
      </w:r>
      <w:r>
        <w:t xml:space="preserve">the refinements in </w:t>
      </w:r>
      <w:r w:rsidR="00FE3F0D">
        <w:t xml:space="preserve">the </w:t>
      </w:r>
      <w:r>
        <w:t xml:space="preserve">modified Option B, when compared to the design presented in the EES, </w:t>
      </w:r>
      <w:r w:rsidRPr="00B15307">
        <w:t>will improve accessibility to the centre to a level generally consistent with the current arrangements – albeit requiring additional manoeuvres in some cases</w:t>
      </w:r>
      <w:r>
        <w:t>. He also told the IAC that Option C could potentially create a larger barrier between the activity centre and the Old Doreen Store.</w:t>
      </w:r>
    </w:p>
    <w:p w14:paraId="2177CED0" w14:textId="0E61A7EE" w:rsidR="00BB7DC6" w:rsidRDefault="00BB7DC6">
      <w:pPr>
        <w:pStyle w:val="BodyText"/>
      </w:pPr>
      <w:r>
        <w:t xml:space="preserve">Whittlesea Council submitted that Option B would make the 2014 council masterplan for the </w:t>
      </w:r>
      <w:r w:rsidRPr="001E39F6">
        <w:t>Doreen Recreation Reserve</w:t>
      </w:r>
      <w:r w:rsidRPr="001E39F6" w:rsidDel="001E39F6">
        <w:t xml:space="preserve"> </w:t>
      </w:r>
      <w:r>
        <w:t>redundant. MRPV countered that while it was not like for like, Option B did include suitable surplus land to offset the loss along the southern side of the reserve. While I agree with t</w:t>
      </w:r>
      <w:r w:rsidRPr="00113DD6">
        <w:t xml:space="preserve">he IAC </w:t>
      </w:r>
      <w:r>
        <w:t xml:space="preserve">that MRPV </w:t>
      </w:r>
      <w:r w:rsidRPr="00113DD6">
        <w:t xml:space="preserve">is not responsible for </w:t>
      </w:r>
      <w:r>
        <w:t>upgrading</w:t>
      </w:r>
      <w:r w:rsidRPr="00113DD6">
        <w:t xml:space="preserve"> sports facilities</w:t>
      </w:r>
      <w:r>
        <w:t>,</w:t>
      </w:r>
      <w:r w:rsidRPr="00113DD6">
        <w:t xml:space="preserve"> </w:t>
      </w:r>
      <w:r>
        <w:t xml:space="preserve">I encourage </w:t>
      </w:r>
      <w:r w:rsidRPr="00113DD6">
        <w:t xml:space="preserve">Whittlesea Council and MRPV </w:t>
      </w:r>
      <w:r>
        <w:t>to</w:t>
      </w:r>
      <w:r w:rsidRPr="00113DD6">
        <w:t xml:space="preserve"> pursue </w:t>
      </w:r>
      <w:r>
        <w:t xml:space="preserve">a mutual outcome </w:t>
      </w:r>
      <w:r w:rsidRPr="00113DD6">
        <w:t>through continued discussions.</w:t>
      </w:r>
      <w:r>
        <w:t xml:space="preserve"> However, </w:t>
      </w:r>
      <w:r w:rsidRPr="00374B21">
        <w:t>it is important that either a right turn out or a U-turn facility be provided</w:t>
      </w:r>
      <w:r>
        <w:t xml:space="preserve"> to facilitate users travelling south</w:t>
      </w:r>
      <w:r w:rsidR="002B6129">
        <w:t xml:space="preserve"> upon exiting the reserve</w:t>
      </w:r>
      <w:r w:rsidRPr="00374B21">
        <w:t>.</w:t>
      </w:r>
    </w:p>
    <w:p w14:paraId="0C45C89A" w14:textId="074613CB" w:rsidR="00BB7DC6" w:rsidRDefault="00BB7DC6" w:rsidP="009E7BA0">
      <w:pPr>
        <w:pStyle w:val="BodyText"/>
      </w:pPr>
      <w:r>
        <w:t xml:space="preserve">The IAC heard discussion </w:t>
      </w:r>
      <w:r w:rsidR="00976D13">
        <w:t>of</w:t>
      </w:r>
      <w:r>
        <w:t xml:space="preserve"> the requirement for </w:t>
      </w:r>
      <w:proofErr w:type="spellStart"/>
      <w:r>
        <w:t>Cookes</w:t>
      </w:r>
      <w:proofErr w:type="spellEnd"/>
      <w:r>
        <w:t xml:space="preserve"> Road intersection to be upgraded for the Bridge Inn Road intersection to function acceptably. The IAC acknowledged this issue and was concerned that the 2031 design year for the project only provides a seven-year operating horizon. However, as the potential upgrade lay beyond the project area and scope of the EES, the IAC </w:t>
      </w:r>
      <w:r w:rsidR="00936B39">
        <w:t xml:space="preserve">found </w:t>
      </w:r>
      <w:r>
        <w:t>it would be premature to include it in any current approval process</w:t>
      </w:r>
      <w:r w:rsidR="00936B39">
        <w:t>.</w:t>
      </w:r>
      <w:r w:rsidR="008E44E3">
        <w:t xml:space="preserve"> </w:t>
      </w:r>
      <w:r w:rsidR="00F72403">
        <w:t>The IAC concluded,</w:t>
      </w:r>
      <w:r w:rsidR="00FB2401">
        <w:t xml:space="preserve"> </w:t>
      </w:r>
      <w:r w:rsidR="008E44E3">
        <w:t xml:space="preserve">while </w:t>
      </w:r>
      <w:r w:rsidR="00FB2401">
        <w:t>the</w:t>
      </w:r>
      <w:r w:rsidR="008E44E3" w:rsidRPr="008E44E3">
        <w:t xml:space="preserve"> traffic justification to extend the duplication of Yan Yean Road further north to around </w:t>
      </w:r>
      <w:proofErr w:type="spellStart"/>
      <w:r w:rsidR="008E44E3" w:rsidRPr="008E44E3">
        <w:t>Cookes</w:t>
      </w:r>
      <w:proofErr w:type="spellEnd"/>
      <w:r w:rsidR="008E44E3" w:rsidRPr="008E44E3">
        <w:t xml:space="preserve"> Road </w:t>
      </w:r>
      <w:r w:rsidR="00D72AE5">
        <w:t>is sufficient, this should be</w:t>
      </w:r>
      <w:r w:rsidR="00D72AE5" w:rsidRPr="008E44E3">
        <w:t xml:space="preserve"> </w:t>
      </w:r>
      <w:r w:rsidR="00D72AE5">
        <w:t xml:space="preserve">pursued </w:t>
      </w:r>
      <w:r w:rsidR="008E44E3" w:rsidRPr="008E44E3">
        <w:t>through a separate concurrent project and a separate environmental assessmen</w:t>
      </w:r>
      <w:r w:rsidR="00D72AE5">
        <w:t>t</w:t>
      </w:r>
      <w:r>
        <w:t xml:space="preserve">. </w:t>
      </w:r>
    </w:p>
    <w:p w14:paraId="190216EE" w14:textId="491A9BB7" w:rsidR="005B55E4" w:rsidRDefault="00BF103A" w:rsidP="006164E2">
      <w:pPr>
        <w:pStyle w:val="BodyText"/>
        <w:rPr>
          <w:lang w:eastAsia="en-AU"/>
        </w:rPr>
      </w:pPr>
      <w:r>
        <w:rPr>
          <w:lang w:eastAsia="en-AU"/>
        </w:rPr>
        <w:t>Nillumbik Council and other submitters raised concerns with pedestrian accessibility to the Old Doreen Store and to the Doreen Primary School located on Doctors Gully Road.</w:t>
      </w:r>
      <w:r w:rsidR="00376064">
        <w:rPr>
          <w:lang w:eastAsia="en-AU"/>
        </w:rPr>
        <w:t xml:space="preserve"> </w:t>
      </w:r>
      <w:r w:rsidR="00BB7DC6">
        <w:t>MRPV’s</w:t>
      </w:r>
      <w:r w:rsidR="00BB7DC6" w:rsidDel="00160EB1">
        <w:rPr>
          <w:lang w:eastAsia="en-AU"/>
        </w:rPr>
        <w:t xml:space="preserve"> </w:t>
      </w:r>
      <w:r>
        <w:rPr>
          <w:lang w:eastAsia="en-AU"/>
        </w:rPr>
        <w:t xml:space="preserve">modified Option B </w:t>
      </w:r>
      <w:r w:rsidR="00BB7DC6">
        <w:t>shows</w:t>
      </w:r>
      <w:r>
        <w:rPr>
          <w:lang w:eastAsia="en-AU"/>
        </w:rPr>
        <w:t xml:space="preserve"> a potential pedestrian path network </w:t>
      </w:r>
      <w:r w:rsidR="00376064">
        <w:rPr>
          <w:lang w:eastAsia="en-AU"/>
        </w:rPr>
        <w:t>while noting that</w:t>
      </w:r>
      <w:r>
        <w:rPr>
          <w:lang w:eastAsia="en-AU"/>
        </w:rPr>
        <w:t xml:space="preserve"> the bus stop locations and associated paths would be subject to further consultation.</w:t>
      </w:r>
      <w:r w:rsidR="00376064">
        <w:rPr>
          <w:lang w:eastAsia="en-AU"/>
        </w:rPr>
        <w:t xml:space="preserve"> </w:t>
      </w:r>
      <w:r w:rsidR="005B55E4">
        <w:rPr>
          <w:lang w:eastAsia="en-AU"/>
        </w:rPr>
        <w:t xml:space="preserve">MRPV’s expert witness </w:t>
      </w:r>
      <w:r w:rsidR="00A20AD3" w:rsidRPr="00A20AD3">
        <w:rPr>
          <w:lang w:eastAsia="en-AU"/>
        </w:rPr>
        <w:t>Mr Kelly recommended that EPR TP1 be modified to include a reference to bus stops.</w:t>
      </w:r>
      <w:r w:rsidR="007676F2">
        <w:rPr>
          <w:lang w:eastAsia="en-AU"/>
        </w:rPr>
        <w:t xml:space="preserve"> </w:t>
      </w:r>
      <w:r w:rsidR="003F0DC9">
        <w:t xml:space="preserve">I support </w:t>
      </w:r>
      <w:r w:rsidR="00252695">
        <w:t xml:space="preserve">the project </w:t>
      </w:r>
      <w:r w:rsidR="003F0DC9">
        <w:t>encourag</w:t>
      </w:r>
      <w:r w:rsidR="00252695">
        <w:t>ing</w:t>
      </w:r>
      <w:r w:rsidR="003F0DC9">
        <w:t xml:space="preserve"> active transport</w:t>
      </w:r>
      <w:r w:rsidR="00BB7DC6">
        <w:t xml:space="preserve"> by</w:t>
      </w:r>
      <w:r w:rsidR="003F0DC9">
        <w:t xml:space="preserve"> including </w:t>
      </w:r>
      <w:r w:rsidR="00252695">
        <w:t>footpaths and shared use paths</w:t>
      </w:r>
      <w:r w:rsidR="00BB7DC6">
        <w:t>. H</w:t>
      </w:r>
      <w:r w:rsidR="00252695">
        <w:t>owever</w:t>
      </w:r>
      <w:r w:rsidR="00BB7DC6">
        <w:t>,</w:t>
      </w:r>
      <w:r w:rsidR="00A851BA">
        <w:rPr>
          <w:lang w:eastAsia="en-AU"/>
        </w:rPr>
        <w:t xml:space="preserve"> I do not </w:t>
      </w:r>
      <w:r w:rsidR="00FF4918">
        <w:rPr>
          <w:lang w:eastAsia="en-AU"/>
        </w:rPr>
        <w:t xml:space="preserve">believe </w:t>
      </w:r>
      <w:r w:rsidR="00A851BA">
        <w:rPr>
          <w:lang w:eastAsia="en-AU"/>
        </w:rPr>
        <w:t xml:space="preserve">MRPV </w:t>
      </w:r>
      <w:r w:rsidR="00FF4918">
        <w:rPr>
          <w:lang w:eastAsia="en-AU"/>
        </w:rPr>
        <w:t>should be responsible for building footpath connections</w:t>
      </w:r>
      <w:r w:rsidR="007A12D0">
        <w:rPr>
          <w:lang w:eastAsia="en-AU"/>
        </w:rPr>
        <w:t xml:space="preserve"> outside of the project area.</w:t>
      </w:r>
    </w:p>
    <w:p w14:paraId="30B7ACEB" w14:textId="5CF2DA3C" w:rsidR="00F561FC" w:rsidRDefault="00131FB3" w:rsidP="00E26842">
      <w:pPr>
        <w:pStyle w:val="BodyText"/>
        <w:rPr>
          <w:lang w:eastAsia="en-AU"/>
        </w:rPr>
      </w:pPr>
      <w:r>
        <w:rPr>
          <w:lang w:eastAsia="en-AU"/>
        </w:rPr>
        <w:t xml:space="preserve">The IAC </w:t>
      </w:r>
      <w:r w:rsidR="00633862">
        <w:rPr>
          <w:lang w:eastAsia="en-AU"/>
        </w:rPr>
        <w:t xml:space="preserve">also </w:t>
      </w:r>
      <w:r>
        <w:rPr>
          <w:lang w:eastAsia="en-AU"/>
        </w:rPr>
        <w:t xml:space="preserve">recommended the final design include </w:t>
      </w:r>
      <w:r w:rsidRPr="00131FB3">
        <w:rPr>
          <w:lang w:eastAsia="en-AU"/>
        </w:rPr>
        <w:t>improved connectivity between bus stops on Yan Yean Road and the Doreen Neighbourhood Activity Centre</w:t>
      </w:r>
      <w:r w:rsidR="00ED2001">
        <w:rPr>
          <w:lang w:eastAsia="en-AU"/>
        </w:rPr>
        <w:t>,</w:t>
      </w:r>
      <w:r>
        <w:rPr>
          <w:lang w:eastAsia="en-AU"/>
        </w:rPr>
        <w:t xml:space="preserve"> </w:t>
      </w:r>
      <w:r w:rsidR="00F561FC">
        <w:rPr>
          <w:lang w:eastAsia="en-AU"/>
        </w:rPr>
        <w:t>while</w:t>
      </w:r>
      <w:r w:rsidR="00ED2001">
        <w:rPr>
          <w:lang w:eastAsia="en-AU"/>
        </w:rPr>
        <w:t xml:space="preserve"> conceding </w:t>
      </w:r>
      <w:r w:rsidR="005B55E4">
        <w:rPr>
          <w:lang w:eastAsia="en-AU"/>
        </w:rPr>
        <w:t xml:space="preserve">it </w:t>
      </w:r>
      <w:r w:rsidR="00E26842">
        <w:rPr>
          <w:lang w:eastAsia="en-AU"/>
        </w:rPr>
        <w:t xml:space="preserve">is difficult to locate the northbound stop close to Bridge Inn Road due to the double left turn lanes before the intersection. </w:t>
      </w:r>
      <w:r w:rsidR="00ED2001">
        <w:rPr>
          <w:lang w:eastAsia="en-AU"/>
        </w:rPr>
        <w:t>The IAC suggested a</w:t>
      </w:r>
      <w:r w:rsidR="00E26842">
        <w:rPr>
          <w:lang w:eastAsia="en-AU"/>
        </w:rPr>
        <w:t xml:space="preserve"> possible solution may be to group the two bus stops near Activity Way on Yan Yean Road</w:t>
      </w:r>
      <w:r w:rsidR="00ED2001">
        <w:rPr>
          <w:lang w:eastAsia="en-AU"/>
        </w:rPr>
        <w:t>,</w:t>
      </w:r>
      <w:r w:rsidR="00E26842">
        <w:rPr>
          <w:lang w:eastAsia="en-AU"/>
        </w:rPr>
        <w:t xml:space="preserve"> </w:t>
      </w:r>
      <w:r w:rsidR="00BD1AA2">
        <w:rPr>
          <w:lang w:eastAsia="en-AU"/>
        </w:rPr>
        <w:lastRenderedPageBreak/>
        <w:t xml:space="preserve">which would require </w:t>
      </w:r>
      <w:r w:rsidR="00E26842">
        <w:rPr>
          <w:lang w:eastAsia="en-AU"/>
        </w:rPr>
        <w:t>a safe crossing point to access the southbound stop</w:t>
      </w:r>
      <w:r w:rsidR="00ED2001">
        <w:rPr>
          <w:lang w:eastAsia="en-AU"/>
        </w:rPr>
        <w:t>.</w:t>
      </w:r>
      <w:r w:rsidR="00E26842">
        <w:rPr>
          <w:lang w:eastAsia="en-AU"/>
        </w:rPr>
        <w:t xml:space="preserve"> </w:t>
      </w:r>
      <w:r w:rsidR="00BD1AA2">
        <w:rPr>
          <w:lang w:eastAsia="en-AU"/>
        </w:rPr>
        <w:t>The IAC believed this</w:t>
      </w:r>
      <w:r w:rsidR="00501624">
        <w:rPr>
          <w:lang w:eastAsia="en-AU"/>
        </w:rPr>
        <w:t xml:space="preserve"> </w:t>
      </w:r>
      <w:r w:rsidR="00E26842">
        <w:rPr>
          <w:lang w:eastAsia="en-AU"/>
        </w:rPr>
        <w:t xml:space="preserve">could be incorporated into a signalised intersection </w:t>
      </w:r>
      <w:r w:rsidR="00F561FC">
        <w:rPr>
          <w:lang w:eastAsia="en-AU"/>
        </w:rPr>
        <w:t xml:space="preserve">as </w:t>
      </w:r>
      <w:r w:rsidR="00501624">
        <w:rPr>
          <w:lang w:eastAsia="en-AU"/>
        </w:rPr>
        <w:t xml:space="preserve">recommended by the IAC in its proposed EPR </w:t>
      </w:r>
      <w:r w:rsidR="000764F0">
        <w:rPr>
          <w:lang w:eastAsia="en-AU"/>
        </w:rPr>
        <w:t xml:space="preserve">TP3. </w:t>
      </w:r>
    </w:p>
    <w:p w14:paraId="501BBA3B" w14:textId="5AEF0A8C" w:rsidR="00BB7DC6" w:rsidRDefault="00BB7DC6" w:rsidP="009E7BA0">
      <w:pPr>
        <w:pStyle w:val="BodyText"/>
      </w:pPr>
      <w:r>
        <w:t xml:space="preserve">I acknowledge the potential benefits in this solution; however, I don’t believe an outcome can be </w:t>
      </w:r>
      <w:r w:rsidR="00F72403">
        <w:t xml:space="preserve">settled </w:t>
      </w:r>
      <w:r>
        <w:t>until detailed design has further considered the ramifications of this change to the design</w:t>
      </w:r>
    </w:p>
    <w:p w14:paraId="52C4393B" w14:textId="5D6F19AE" w:rsidR="00BB7DC6" w:rsidRDefault="00BB7DC6" w:rsidP="009E7BA0">
      <w:pPr>
        <w:pStyle w:val="BodyText"/>
      </w:pPr>
      <w:r>
        <w:rPr>
          <w:lang w:eastAsia="en-AU"/>
        </w:rPr>
        <w:t>I agree with the IAC and prefer modified Option B, and generally accept the IAC’s recommendations for this intersection</w:t>
      </w:r>
      <w:r w:rsidDel="00063B39">
        <w:rPr>
          <w:lang w:eastAsia="en-AU"/>
        </w:rPr>
        <w:t>.</w:t>
      </w:r>
      <w:r>
        <w:t xml:space="preserve"> I am comfortable that my recommended changes to EPR TP3, along with the further design work required by EPR TP1, with the recommended inclusion for consideration of bus stops, will ensure an acceptable outcome is ultimately reached. In finalising its design, I encourage MRPV to pursue opportunities to reduce impacts on property access (e.g. 25 Doctors Gully Road).</w:t>
      </w:r>
    </w:p>
    <w:p w14:paraId="0B102186" w14:textId="46807ECE" w:rsidR="00CE34B0" w:rsidRPr="00713EF4" w:rsidRDefault="00CE34B0" w:rsidP="000F2C55">
      <w:pPr>
        <w:pStyle w:val="Heading4"/>
      </w:pPr>
      <w:r w:rsidRPr="00713EF4">
        <w:t>Traffic and access at Yarrambat Park</w:t>
      </w:r>
    </w:p>
    <w:p w14:paraId="4C6145E4" w14:textId="68C5DE51" w:rsidR="00B8266C" w:rsidRDefault="00B8266C" w:rsidP="00B8266C">
      <w:pPr>
        <w:pStyle w:val="BodyText"/>
        <w:rPr>
          <w:lang w:eastAsia="en-AU"/>
        </w:rPr>
      </w:pPr>
      <w:r>
        <w:rPr>
          <w:lang w:eastAsia="en-AU"/>
        </w:rPr>
        <w:t xml:space="preserve">The northern access to Yarrambat Park provides access to shooting clubs, </w:t>
      </w:r>
      <w:r w:rsidR="00BB7DC6">
        <w:t xml:space="preserve">a </w:t>
      </w:r>
      <w:r>
        <w:t xml:space="preserve">model aeroplane club, </w:t>
      </w:r>
      <w:r w:rsidR="00BB7DC6">
        <w:t xml:space="preserve">a </w:t>
      </w:r>
      <w:r>
        <w:t xml:space="preserve">pony </w:t>
      </w:r>
      <w:proofErr w:type="gramStart"/>
      <w:r>
        <w:t>club</w:t>
      </w:r>
      <w:proofErr w:type="gramEnd"/>
      <w:r>
        <w:t xml:space="preserve"> and the CFA.</w:t>
      </w:r>
      <w:r>
        <w:rPr>
          <w:lang w:eastAsia="en-AU"/>
        </w:rPr>
        <w:t xml:space="preserve"> The pony club and the CFA attract large vehicles to the site.</w:t>
      </w:r>
      <w:r w:rsidRPr="00B8266C">
        <w:rPr>
          <w:lang w:eastAsia="en-AU"/>
        </w:rPr>
        <w:t xml:space="preserve"> </w:t>
      </w:r>
    </w:p>
    <w:p w14:paraId="4959B626" w14:textId="77777777" w:rsidR="00BB7DC6" w:rsidRDefault="00BB7DC6" w:rsidP="009E7BA0">
      <w:pPr>
        <w:pStyle w:val="BodyText"/>
      </w:pPr>
      <w:r>
        <w:t>The EES presented a design that restricts access to the northern entry to left in and left out, with U-turn facilities at Jorgensen Avenue and Youngs Road.</w:t>
      </w:r>
      <w:r w:rsidRPr="00B8266C">
        <w:t xml:space="preserve"> </w:t>
      </w:r>
      <w:r>
        <w:t>The IAC stated that s</w:t>
      </w:r>
      <w:r w:rsidRPr="00BB29A9">
        <w:t>afe and efficient access to and from Yarrambat Park during a bushfire emergency is a significant issue that requires more consideration.</w:t>
      </w:r>
      <w:r>
        <w:t xml:space="preserve"> MRPV’s expert witness </w:t>
      </w:r>
      <w:r w:rsidRPr="00B8266C">
        <w:t>Mr Kelly</w:t>
      </w:r>
      <w:r>
        <w:t>,</w:t>
      </w:r>
      <w:r w:rsidRPr="00B8266C">
        <w:t xml:space="preserve"> </w:t>
      </w:r>
      <w:r>
        <w:t>in his evidence agreed with the IAC, acknowledging</w:t>
      </w:r>
      <w:r w:rsidRPr="00B8266C">
        <w:t xml:space="preserve"> that additional consideration is needed regarding access to Yarrambat Park, particularly in relation to access for the CFA.</w:t>
      </w:r>
      <w:r>
        <w:t xml:space="preserve"> In its submission, the CFA </w:t>
      </w:r>
      <w:r w:rsidRPr="00537176">
        <w:t>sought the installation of traffic signals at the northern park entry to facilitate all movements</w:t>
      </w:r>
      <w:r>
        <w:t xml:space="preserve"> on to and from Yan Yean Road</w:t>
      </w:r>
      <w:r w:rsidRPr="00BB29A9">
        <w:t>.</w:t>
      </w:r>
    </w:p>
    <w:p w14:paraId="0B02F0AC" w14:textId="77777777" w:rsidR="00827F23" w:rsidRDefault="00827F23" w:rsidP="00827F23">
      <w:pPr>
        <w:pStyle w:val="BodyText"/>
        <w:spacing w:after="0"/>
        <w:rPr>
          <w:lang w:eastAsia="en-AU"/>
        </w:rPr>
      </w:pPr>
      <w:r>
        <w:rPr>
          <w:lang w:eastAsia="en-AU"/>
        </w:rPr>
        <w:t>The IAC found that t</w:t>
      </w:r>
      <w:r w:rsidRPr="00827F23">
        <w:rPr>
          <w:lang w:eastAsia="en-AU"/>
        </w:rPr>
        <w:t xml:space="preserve">he </w:t>
      </w:r>
      <w:r>
        <w:rPr>
          <w:lang w:eastAsia="en-AU"/>
        </w:rPr>
        <w:t>p</w:t>
      </w:r>
      <w:r w:rsidRPr="00827F23">
        <w:rPr>
          <w:lang w:eastAsia="en-AU"/>
        </w:rPr>
        <w:t>roject design does not provide for safe and efficient access for the CFA</w:t>
      </w:r>
      <w:r>
        <w:rPr>
          <w:lang w:eastAsia="en-AU"/>
        </w:rPr>
        <w:t xml:space="preserve"> and</w:t>
      </w:r>
      <w:r w:rsidRPr="00827F23">
        <w:rPr>
          <w:lang w:eastAsia="en-AU"/>
        </w:rPr>
        <w:t xml:space="preserve"> Pony Club</w:t>
      </w:r>
      <w:r>
        <w:rPr>
          <w:lang w:eastAsia="en-AU"/>
        </w:rPr>
        <w:t xml:space="preserve"> and recommended the detailed design process should consider:</w:t>
      </w:r>
    </w:p>
    <w:p w14:paraId="1C453FDF" w14:textId="14123C23" w:rsidR="00827F23" w:rsidRDefault="00827F23" w:rsidP="00EC5812">
      <w:pPr>
        <w:pStyle w:val="ListBullet"/>
        <w:spacing w:after="120"/>
      </w:pPr>
      <w:r>
        <w:t xml:space="preserve">signalised access for the </w:t>
      </w:r>
      <w:proofErr w:type="gramStart"/>
      <w:r>
        <w:t>CFA</w:t>
      </w:r>
      <w:r w:rsidR="00BB7DC6">
        <w:t>;</w:t>
      </w:r>
      <w:proofErr w:type="gramEnd"/>
    </w:p>
    <w:p w14:paraId="5DFD6A2A" w14:textId="1F74834A" w:rsidR="00BB7DC6" w:rsidRDefault="00BB7DC6" w:rsidP="00EC5812">
      <w:pPr>
        <w:pStyle w:val="ListBullet"/>
        <w:spacing w:after="120"/>
      </w:pPr>
      <w:r>
        <w:t xml:space="preserve">safe and efficient egress from the Pony Club for southbound horse floats; </w:t>
      </w:r>
      <w:r w:rsidR="00F72403">
        <w:t>or</w:t>
      </w:r>
    </w:p>
    <w:p w14:paraId="5DDEA84B" w14:textId="77777777" w:rsidR="00BB7DC6" w:rsidRDefault="00BB7DC6" w:rsidP="00976D13">
      <w:pPr>
        <w:pStyle w:val="ListBullet"/>
        <w:spacing w:after="120"/>
      </w:pPr>
      <w:r>
        <w:t>U-turns for long vehicles on Yan Yean Road, ideally in north and south directions near the Yarrambat Park northern access.</w:t>
      </w:r>
    </w:p>
    <w:p w14:paraId="215F3632" w14:textId="267209BF" w:rsidR="00CE34B0" w:rsidRDefault="00537176" w:rsidP="00CE34B0">
      <w:pPr>
        <w:pStyle w:val="BodyText"/>
        <w:rPr>
          <w:lang w:eastAsia="en-AU"/>
        </w:rPr>
      </w:pPr>
      <w:r w:rsidRPr="00537176">
        <w:rPr>
          <w:lang w:eastAsia="en-AU"/>
        </w:rPr>
        <w:t xml:space="preserve">MRPV advised </w:t>
      </w:r>
      <w:r w:rsidR="004926E5">
        <w:rPr>
          <w:lang w:eastAsia="en-AU"/>
        </w:rPr>
        <w:t xml:space="preserve">the IAC that </w:t>
      </w:r>
      <w:r w:rsidRPr="00537176">
        <w:rPr>
          <w:lang w:eastAsia="en-AU"/>
        </w:rPr>
        <w:t xml:space="preserve">it will continue to refine options, referring to </w:t>
      </w:r>
      <w:r w:rsidR="00827F23">
        <w:rPr>
          <w:lang w:eastAsia="en-AU"/>
        </w:rPr>
        <w:t xml:space="preserve">its obligation under </w:t>
      </w:r>
      <w:r w:rsidRPr="00537176">
        <w:rPr>
          <w:lang w:eastAsia="en-AU"/>
        </w:rPr>
        <w:t>EPR TP1 to optimise design.</w:t>
      </w:r>
      <w:r w:rsidR="004926E5">
        <w:rPr>
          <w:lang w:eastAsia="en-AU"/>
        </w:rPr>
        <w:t xml:space="preserve"> I appreciate this is a complex design issue, with competing priorities. I am confident a solution will be found that does not compromise the CFA’s ability to perform during emergenc</w:t>
      </w:r>
      <w:r w:rsidR="00F72403">
        <w:rPr>
          <w:lang w:eastAsia="en-AU"/>
        </w:rPr>
        <w:t>ies</w:t>
      </w:r>
      <w:r w:rsidR="004926E5">
        <w:rPr>
          <w:lang w:eastAsia="en-AU"/>
        </w:rPr>
        <w:t xml:space="preserve"> and meets the safety and performance requirements for </w:t>
      </w:r>
      <w:r w:rsidR="00827F23">
        <w:rPr>
          <w:lang w:eastAsia="en-AU"/>
        </w:rPr>
        <w:t>the</w:t>
      </w:r>
      <w:r w:rsidR="004926E5">
        <w:rPr>
          <w:lang w:eastAsia="en-AU"/>
        </w:rPr>
        <w:t xml:space="preserve"> </w:t>
      </w:r>
      <w:r w:rsidR="00827F23">
        <w:rPr>
          <w:lang w:eastAsia="en-AU"/>
        </w:rPr>
        <w:t xml:space="preserve">road </w:t>
      </w:r>
      <w:r w:rsidR="004926E5">
        <w:rPr>
          <w:lang w:eastAsia="en-AU"/>
        </w:rPr>
        <w:t>design.</w:t>
      </w:r>
    </w:p>
    <w:p w14:paraId="6427E9B4" w14:textId="0872DE56" w:rsidR="00713EF4" w:rsidRDefault="00713EF4" w:rsidP="00713EF4">
      <w:pPr>
        <w:pStyle w:val="BodyText"/>
        <w:rPr>
          <w:lang w:eastAsia="en-AU"/>
        </w:rPr>
      </w:pPr>
      <w:r>
        <w:rPr>
          <w:lang w:eastAsia="en-AU"/>
        </w:rPr>
        <w:t xml:space="preserve">The southern access to Yarrambat Park is approximately 75 metres south of </w:t>
      </w:r>
      <w:proofErr w:type="spellStart"/>
      <w:r>
        <w:rPr>
          <w:lang w:eastAsia="en-AU"/>
        </w:rPr>
        <w:t>Bannons</w:t>
      </w:r>
      <w:proofErr w:type="spellEnd"/>
      <w:r>
        <w:rPr>
          <w:lang w:eastAsia="en-AU"/>
        </w:rPr>
        <w:t xml:space="preserve"> Lane and provides access to a golf club and an archery club. The golf club is also designated as a CFA Neighbourhood Safer Place for use during emergencies. </w:t>
      </w:r>
      <w:r w:rsidR="00827F23">
        <w:rPr>
          <w:lang w:eastAsia="en-AU"/>
        </w:rPr>
        <w:t>The current design proposes a</w:t>
      </w:r>
      <w:r>
        <w:rPr>
          <w:lang w:eastAsia="en-AU"/>
        </w:rPr>
        <w:t xml:space="preserve">ccess at </w:t>
      </w:r>
      <w:r w:rsidR="00827F23">
        <w:rPr>
          <w:lang w:eastAsia="en-AU"/>
        </w:rPr>
        <w:t xml:space="preserve">this </w:t>
      </w:r>
      <w:r>
        <w:rPr>
          <w:lang w:eastAsia="en-AU"/>
        </w:rPr>
        <w:t>intersection be limited to left turns in and out.</w:t>
      </w:r>
    </w:p>
    <w:p w14:paraId="01579BB5" w14:textId="3001DC61" w:rsidR="00713EF4" w:rsidRDefault="00713EF4" w:rsidP="00713EF4">
      <w:pPr>
        <w:pStyle w:val="BodyText"/>
        <w:rPr>
          <w:lang w:eastAsia="en-AU"/>
        </w:rPr>
      </w:pPr>
      <w:r>
        <w:rPr>
          <w:lang w:eastAsia="en-AU"/>
        </w:rPr>
        <w:t>MRPV’s expert witness Mr</w:t>
      </w:r>
      <w:r w:rsidRPr="00713EF4">
        <w:rPr>
          <w:lang w:eastAsia="en-AU"/>
        </w:rPr>
        <w:t xml:space="preserve"> Kelly </w:t>
      </w:r>
      <w:r>
        <w:rPr>
          <w:lang w:eastAsia="en-AU"/>
        </w:rPr>
        <w:t>stated</w:t>
      </w:r>
      <w:r w:rsidRPr="00713EF4">
        <w:rPr>
          <w:lang w:eastAsia="en-AU"/>
        </w:rPr>
        <w:t xml:space="preserve"> that further consideration should be given to providing either a direct controlled right turn into th</w:t>
      </w:r>
      <w:r>
        <w:rPr>
          <w:lang w:eastAsia="en-AU"/>
        </w:rPr>
        <w:t>is</w:t>
      </w:r>
      <w:r w:rsidRPr="00713EF4">
        <w:rPr>
          <w:lang w:eastAsia="en-AU"/>
        </w:rPr>
        <w:t xml:space="preserve"> southern access during an emergency event</w:t>
      </w:r>
      <w:r>
        <w:rPr>
          <w:lang w:eastAsia="en-AU"/>
        </w:rPr>
        <w:t>,</w:t>
      </w:r>
      <w:r w:rsidRPr="00713EF4">
        <w:rPr>
          <w:lang w:eastAsia="en-AU"/>
        </w:rPr>
        <w:t xml:space="preserve"> or a more proximate U-turn facility to the south.</w:t>
      </w:r>
      <w:r>
        <w:rPr>
          <w:lang w:eastAsia="en-AU"/>
        </w:rPr>
        <w:t xml:space="preserve"> The current design requires a 950 m trip south to the U-turn facility at Youngs Road.</w:t>
      </w:r>
      <w:r w:rsidR="00BB7DC6">
        <w:t xml:space="preserve"> T</w:t>
      </w:r>
      <w:r w:rsidR="00BB7DC6" w:rsidRPr="00D47334">
        <w:t>he</w:t>
      </w:r>
      <w:r w:rsidR="00D47334" w:rsidRPr="00D47334">
        <w:t xml:space="preserve"> IAC</w:t>
      </w:r>
      <w:r w:rsidR="00BB7DC6" w:rsidRPr="00D47334" w:rsidDel="003002BC">
        <w:t xml:space="preserve"> </w:t>
      </w:r>
      <w:r w:rsidR="00BB7DC6" w:rsidRPr="00D47334">
        <w:t>agree</w:t>
      </w:r>
      <w:r w:rsidR="00BB7DC6">
        <w:t>d</w:t>
      </w:r>
      <w:r w:rsidR="00D47334" w:rsidRPr="00D47334">
        <w:rPr>
          <w:lang w:eastAsia="en-AU"/>
        </w:rPr>
        <w:t xml:space="preserve"> with the Nillumbik Council and Mr Kelly that a more direct access from the north is required </w:t>
      </w:r>
      <w:r w:rsidR="006E4092">
        <w:rPr>
          <w:lang w:eastAsia="en-AU"/>
        </w:rPr>
        <w:t xml:space="preserve">for </w:t>
      </w:r>
      <w:r w:rsidR="00D47334" w:rsidRPr="00D47334">
        <w:rPr>
          <w:lang w:eastAsia="en-AU"/>
        </w:rPr>
        <w:t>when the Neighbourhood Safer Place is in use.</w:t>
      </w:r>
      <w:r w:rsidR="00827F23">
        <w:rPr>
          <w:lang w:eastAsia="en-AU"/>
        </w:rPr>
        <w:t xml:space="preserve"> I support this finding of the IAC.</w:t>
      </w:r>
    </w:p>
    <w:p w14:paraId="61FEF7A3" w14:textId="271F3501" w:rsidR="00713EF4" w:rsidRDefault="00D9735E" w:rsidP="00D9735E">
      <w:pPr>
        <w:pStyle w:val="BodyText"/>
        <w:rPr>
          <w:lang w:eastAsia="en-AU"/>
        </w:rPr>
      </w:pPr>
      <w:r>
        <w:rPr>
          <w:lang w:eastAsia="en-AU"/>
        </w:rPr>
        <w:t xml:space="preserve">In response to submitters querying why the design no longer proposed a </w:t>
      </w:r>
      <w:r w:rsidR="002B489E">
        <w:rPr>
          <w:lang w:eastAsia="en-AU"/>
        </w:rPr>
        <w:t xml:space="preserve">long-mooted </w:t>
      </w:r>
      <w:r>
        <w:rPr>
          <w:lang w:eastAsia="en-AU"/>
        </w:rPr>
        <w:t>roundabout at Jorgensen Avenue,</w:t>
      </w:r>
      <w:r w:rsidR="002B489E">
        <w:rPr>
          <w:lang w:eastAsia="en-AU"/>
        </w:rPr>
        <w:t xml:space="preserve"> </w:t>
      </w:r>
      <w:r>
        <w:rPr>
          <w:lang w:eastAsia="en-AU"/>
        </w:rPr>
        <w:t xml:space="preserve">MRVP </w:t>
      </w:r>
      <w:r w:rsidR="002B489E">
        <w:rPr>
          <w:lang w:eastAsia="en-AU"/>
        </w:rPr>
        <w:t xml:space="preserve">told the IAC </w:t>
      </w:r>
      <w:r>
        <w:rPr>
          <w:lang w:eastAsia="en-AU"/>
        </w:rPr>
        <w:t>that the roundabout option was replaced with signals to reduce the size of the intersection and associated impacts on vegetation and land acquisition.</w:t>
      </w:r>
      <w:r w:rsidR="002B489E">
        <w:rPr>
          <w:lang w:eastAsia="en-AU"/>
        </w:rPr>
        <w:t xml:space="preserve"> MRPV’s expert witness </w:t>
      </w:r>
      <w:r>
        <w:rPr>
          <w:lang w:eastAsia="en-AU"/>
        </w:rPr>
        <w:t xml:space="preserve">Ms Forbes gave evidence that key sensitivities at </w:t>
      </w:r>
      <w:r w:rsidR="002B489E">
        <w:rPr>
          <w:lang w:eastAsia="en-AU"/>
        </w:rPr>
        <w:t>the i</w:t>
      </w:r>
      <w:r>
        <w:rPr>
          <w:lang w:eastAsia="en-AU"/>
        </w:rPr>
        <w:t xml:space="preserve">ntersection are Werther Park and private property on the east side which contains </w:t>
      </w:r>
      <w:r w:rsidR="00680E00">
        <w:rPr>
          <w:lang w:eastAsia="en-AU"/>
        </w:rPr>
        <w:t>specimens of Pale</w:t>
      </w:r>
      <w:r>
        <w:rPr>
          <w:lang w:eastAsia="en-AU"/>
        </w:rPr>
        <w:t>-flowered Crane’s</w:t>
      </w:r>
      <w:r w:rsidR="00680E00">
        <w:rPr>
          <w:lang w:eastAsia="en-AU"/>
        </w:rPr>
        <w:t>-b</w:t>
      </w:r>
      <w:r>
        <w:rPr>
          <w:lang w:eastAsia="en-AU"/>
        </w:rPr>
        <w:t>ill.</w:t>
      </w:r>
    </w:p>
    <w:p w14:paraId="51ECCB67" w14:textId="585D5D3C" w:rsidR="00D9735E" w:rsidRDefault="0016730D" w:rsidP="00D9735E">
      <w:pPr>
        <w:pStyle w:val="BodyText"/>
        <w:rPr>
          <w:lang w:eastAsia="en-AU"/>
        </w:rPr>
      </w:pPr>
      <w:r>
        <w:rPr>
          <w:lang w:eastAsia="en-AU"/>
        </w:rPr>
        <w:t>T</w:t>
      </w:r>
      <w:r w:rsidR="00D9735E" w:rsidRPr="00D9735E">
        <w:rPr>
          <w:lang w:eastAsia="en-AU"/>
        </w:rPr>
        <w:t>he IAC consider</w:t>
      </w:r>
      <w:r>
        <w:rPr>
          <w:lang w:eastAsia="en-AU"/>
        </w:rPr>
        <w:t>ed</w:t>
      </w:r>
      <w:r w:rsidR="00D9735E" w:rsidRPr="00D9735E">
        <w:rPr>
          <w:lang w:eastAsia="en-AU"/>
        </w:rPr>
        <w:t xml:space="preserve"> either a roundabout or signals </w:t>
      </w:r>
      <w:r>
        <w:rPr>
          <w:lang w:eastAsia="en-AU"/>
        </w:rPr>
        <w:t>were</w:t>
      </w:r>
      <w:r w:rsidR="00D9735E" w:rsidRPr="00D9735E">
        <w:rPr>
          <w:lang w:eastAsia="en-AU"/>
        </w:rPr>
        <w:t xml:space="preserve"> appropriate traffic control measures and that MRPV must balance a range of competing constraints in selecting the preferred treatment. </w:t>
      </w:r>
      <w:r>
        <w:t xml:space="preserve">Ultimately the </w:t>
      </w:r>
      <w:r>
        <w:lastRenderedPageBreak/>
        <w:t xml:space="preserve">IAC found the current design acceptable </w:t>
      </w:r>
      <w:r w:rsidR="00BB7DC6">
        <w:t xml:space="preserve">but conceded </w:t>
      </w:r>
      <w:r w:rsidR="00D9735E" w:rsidRPr="00D9735E">
        <w:rPr>
          <w:lang w:eastAsia="en-AU"/>
        </w:rPr>
        <w:t>the need for signalised access to Yarrambat Park and U-turns for trucks</w:t>
      </w:r>
      <w:r w:rsidR="00BB7DC6" w:rsidRPr="00D9735E">
        <w:rPr>
          <w:lang w:eastAsia="en-AU"/>
        </w:rPr>
        <w:t xml:space="preserve"> may </w:t>
      </w:r>
      <w:r w:rsidR="00BB7DC6">
        <w:t xml:space="preserve">require a review of </w:t>
      </w:r>
      <w:r w:rsidR="00D9735E" w:rsidRPr="00D9735E">
        <w:t>the treatment at Jorgensen Avenue.</w:t>
      </w:r>
      <w:r>
        <w:rPr>
          <w:lang w:eastAsia="en-AU"/>
        </w:rPr>
        <w:t xml:space="preserve"> I accept this finding and expect this will happen during detailed design.</w:t>
      </w:r>
    </w:p>
    <w:p w14:paraId="53126254" w14:textId="3F49A06D" w:rsidR="00F15E5B" w:rsidRDefault="00D87DBB" w:rsidP="00F15E5B">
      <w:pPr>
        <w:pStyle w:val="BodyText"/>
        <w:rPr>
          <w:lang w:eastAsia="en-AU"/>
        </w:rPr>
      </w:pPr>
      <w:r>
        <w:rPr>
          <w:lang w:eastAsia="en-AU"/>
        </w:rPr>
        <w:t>The IAC heard s</w:t>
      </w:r>
      <w:r w:rsidR="00F15E5B">
        <w:rPr>
          <w:lang w:eastAsia="en-AU"/>
        </w:rPr>
        <w:t>everal submitters raise concern</w:t>
      </w:r>
      <w:r>
        <w:rPr>
          <w:lang w:eastAsia="en-AU"/>
        </w:rPr>
        <w:t>s</w:t>
      </w:r>
      <w:r w:rsidR="00F15E5B">
        <w:rPr>
          <w:lang w:eastAsia="en-AU"/>
        </w:rPr>
        <w:t xml:space="preserve"> with safe access to the residential properties to the north of </w:t>
      </w:r>
      <w:proofErr w:type="spellStart"/>
      <w:r w:rsidR="00F15E5B">
        <w:rPr>
          <w:lang w:eastAsia="en-AU"/>
        </w:rPr>
        <w:t>Bannons</w:t>
      </w:r>
      <w:proofErr w:type="spellEnd"/>
      <w:r w:rsidR="00F15E5B">
        <w:rPr>
          <w:lang w:eastAsia="en-AU"/>
        </w:rPr>
        <w:t xml:space="preserve"> Lane </w:t>
      </w:r>
      <w:r>
        <w:rPr>
          <w:lang w:eastAsia="en-AU"/>
        </w:rPr>
        <w:t>up to Laurie Street. The IAC noted the owner of 724 Yan Yean Road regularly made trips with his caravan and reverses it in from Yan Yean Road because he cannot turn the caravan within his property. These submitters</w:t>
      </w:r>
      <w:r w:rsidR="00F15E5B">
        <w:rPr>
          <w:lang w:eastAsia="en-AU"/>
        </w:rPr>
        <w:t xml:space="preserve"> raised issue with the location at which the shoulder terminated</w:t>
      </w:r>
      <w:r>
        <w:rPr>
          <w:lang w:eastAsia="en-AU"/>
        </w:rPr>
        <w:t xml:space="preserve">, requesting </w:t>
      </w:r>
      <w:r w:rsidR="00F15E5B">
        <w:rPr>
          <w:lang w:eastAsia="en-AU"/>
        </w:rPr>
        <w:t xml:space="preserve">that it </w:t>
      </w:r>
      <w:r>
        <w:rPr>
          <w:lang w:eastAsia="en-AU"/>
        </w:rPr>
        <w:t xml:space="preserve">either </w:t>
      </w:r>
      <w:r w:rsidR="00F15E5B">
        <w:rPr>
          <w:lang w:eastAsia="en-AU"/>
        </w:rPr>
        <w:t>be extended further to allow for a car and trailer to prop on the shoulder</w:t>
      </w:r>
      <w:r>
        <w:rPr>
          <w:lang w:eastAsia="en-AU"/>
        </w:rPr>
        <w:t>,</w:t>
      </w:r>
      <w:r w:rsidR="00F15E5B">
        <w:rPr>
          <w:lang w:eastAsia="en-AU"/>
        </w:rPr>
        <w:t xml:space="preserve"> before reversing into 724 Yan Yean Road</w:t>
      </w:r>
      <w:r>
        <w:rPr>
          <w:lang w:eastAsia="en-AU"/>
        </w:rPr>
        <w:t>, or a service road be provided for the properties between these two streets.</w:t>
      </w:r>
    </w:p>
    <w:p w14:paraId="65AD32E6" w14:textId="2F9FBFCB" w:rsidR="00541C07" w:rsidRDefault="00541C07" w:rsidP="00D9735E">
      <w:pPr>
        <w:pStyle w:val="BodyText"/>
        <w:rPr>
          <w:lang w:eastAsia="en-AU"/>
        </w:rPr>
      </w:pPr>
      <w:r>
        <w:rPr>
          <w:lang w:eastAsia="en-AU"/>
        </w:rPr>
        <w:t>The IAC found that the project design does not provide for safe and efficient access for 724 Yan Yean Road, and, upon reflection, t</w:t>
      </w:r>
      <w:r w:rsidR="00F15E5B" w:rsidRPr="00F15E5B">
        <w:rPr>
          <w:lang w:eastAsia="en-AU"/>
        </w:rPr>
        <w:t xml:space="preserve">he IAC </w:t>
      </w:r>
      <w:r>
        <w:rPr>
          <w:lang w:eastAsia="en-AU"/>
        </w:rPr>
        <w:t xml:space="preserve">did </w:t>
      </w:r>
      <w:r w:rsidR="00F15E5B" w:rsidRPr="00F15E5B">
        <w:rPr>
          <w:lang w:eastAsia="en-AU"/>
        </w:rPr>
        <w:t xml:space="preserve">not consider it reasonable to expect existing </w:t>
      </w:r>
      <w:r w:rsidR="006E6E72">
        <w:rPr>
          <w:lang w:eastAsia="en-AU"/>
        </w:rPr>
        <w:t>residents</w:t>
      </w:r>
      <w:r w:rsidR="00F15E5B" w:rsidRPr="00F15E5B">
        <w:rPr>
          <w:lang w:eastAsia="en-AU"/>
        </w:rPr>
        <w:t xml:space="preserve"> to redesign their own properties to enable vehicles to be able to enter and exit in a forward direction nor is that necessarily practicable. </w:t>
      </w:r>
      <w:r>
        <w:rPr>
          <w:lang w:eastAsia="en-AU"/>
        </w:rPr>
        <w:t>I agree with the IAC on this issue.</w:t>
      </w:r>
    </w:p>
    <w:p w14:paraId="1F4129EA" w14:textId="0F263541" w:rsidR="00F15E5B" w:rsidRDefault="00541C07" w:rsidP="00D9735E">
      <w:pPr>
        <w:pStyle w:val="BodyText"/>
        <w:rPr>
          <w:lang w:eastAsia="en-AU"/>
        </w:rPr>
      </w:pPr>
      <w:r>
        <w:rPr>
          <w:lang w:eastAsia="en-AU"/>
        </w:rPr>
        <w:t xml:space="preserve">The IAC recommended that either </w:t>
      </w:r>
      <w:r w:rsidR="00F15E5B" w:rsidRPr="00F15E5B">
        <w:rPr>
          <w:lang w:eastAsia="en-AU"/>
        </w:rPr>
        <w:t>a service road be provided</w:t>
      </w:r>
      <w:r>
        <w:rPr>
          <w:lang w:eastAsia="en-AU"/>
        </w:rPr>
        <w:t xml:space="preserve"> </w:t>
      </w:r>
      <w:r w:rsidRPr="00541C07">
        <w:rPr>
          <w:lang w:eastAsia="en-AU"/>
        </w:rPr>
        <w:t xml:space="preserve">along the frontage of the residential properties between </w:t>
      </w:r>
      <w:proofErr w:type="spellStart"/>
      <w:r w:rsidRPr="00541C07">
        <w:rPr>
          <w:lang w:eastAsia="en-AU"/>
        </w:rPr>
        <w:t>Bannons</w:t>
      </w:r>
      <w:proofErr w:type="spellEnd"/>
      <w:r w:rsidRPr="00541C07">
        <w:rPr>
          <w:lang w:eastAsia="en-AU"/>
        </w:rPr>
        <w:t xml:space="preserve"> Lane and Laurie Street</w:t>
      </w:r>
      <w:r w:rsidR="00F15E5B" w:rsidRPr="00F15E5B">
        <w:rPr>
          <w:lang w:eastAsia="en-AU"/>
        </w:rPr>
        <w:t xml:space="preserve">, </w:t>
      </w:r>
      <w:r w:rsidR="00CE7416">
        <w:rPr>
          <w:lang w:eastAsia="en-AU"/>
        </w:rPr>
        <w:t xml:space="preserve">or </w:t>
      </w:r>
      <w:r w:rsidR="00F15E5B" w:rsidRPr="00F15E5B">
        <w:rPr>
          <w:lang w:eastAsia="en-AU"/>
        </w:rPr>
        <w:t xml:space="preserve">that the shoulder be extended to allow a vehicle to prop safely before reversing into each driveway. The IAC considers that </w:t>
      </w:r>
      <w:r w:rsidR="00CE7416">
        <w:rPr>
          <w:lang w:eastAsia="en-AU"/>
        </w:rPr>
        <w:t xml:space="preserve">extension of the shoulder </w:t>
      </w:r>
      <w:r w:rsidR="00F15E5B" w:rsidRPr="00F15E5B">
        <w:rPr>
          <w:lang w:eastAsia="en-AU"/>
        </w:rPr>
        <w:t>is a feasible modification given that the left turn lane runs beside the shoulder</w:t>
      </w:r>
      <w:r w:rsidR="006D2F2D">
        <w:rPr>
          <w:lang w:eastAsia="en-AU"/>
        </w:rPr>
        <w:t xml:space="preserve"> in the current design</w:t>
      </w:r>
      <w:r w:rsidR="00F15E5B" w:rsidRPr="00F15E5B">
        <w:rPr>
          <w:lang w:eastAsia="en-AU"/>
        </w:rPr>
        <w:t>.</w:t>
      </w:r>
      <w:r>
        <w:rPr>
          <w:lang w:eastAsia="en-AU"/>
        </w:rPr>
        <w:t xml:space="preserve"> I accept this finding of the IAC</w:t>
      </w:r>
      <w:r w:rsidR="00CE7416">
        <w:rPr>
          <w:lang w:eastAsia="en-AU"/>
        </w:rPr>
        <w:t xml:space="preserve"> and encourage MRPV to consider either option during detailed design</w:t>
      </w:r>
      <w:r>
        <w:rPr>
          <w:lang w:eastAsia="en-AU"/>
        </w:rPr>
        <w:t>.</w:t>
      </w:r>
      <w:r w:rsidR="00E67A94">
        <w:rPr>
          <w:lang w:eastAsia="en-AU"/>
        </w:rPr>
        <w:t xml:space="preserve"> </w:t>
      </w:r>
      <w:r w:rsidR="00E67A94">
        <w:t xml:space="preserve">I </w:t>
      </w:r>
      <w:r w:rsidR="00255FD2">
        <w:t>note that if detailed design</w:t>
      </w:r>
      <w:r w:rsidR="00BB7DC6">
        <w:t xml:space="preserve"> shows</w:t>
      </w:r>
      <w:r w:rsidR="00255FD2">
        <w:t xml:space="preserve"> </w:t>
      </w:r>
      <w:r w:rsidR="00BB7DC6">
        <w:t>a</w:t>
      </w:r>
      <w:r w:rsidR="00BB7DC6">
        <w:rPr>
          <w:lang w:eastAsia="en-AU"/>
        </w:rPr>
        <w:t xml:space="preserve"> </w:t>
      </w:r>
      <w:r w:rsidR="006D2F2D">
        <w:rPr>
          <w:lang w:eastAsia="en-AU"/>
        </w:rPr>
        <w:t>widened</w:t>
      </w:r>
      <w:r w:rsidR="00255FD2">
        <w:rPr>
          <w:lang w:eastAsia="en-AU"/>
        </w:rPr>
        <w:t xml:space="preserve"> median in this location </w:t>
      </w:r>
      <w:r w:rsidR="00BB7DC6">
        <w:t xml:space="preserve">does not </w:t>
      </w:r>
      <w:r w:rsidR="00255FD2">
        <w:rPr>
          <w:lang w:eastAsia="en-AU"/>
        </w:rPr>
        <w:t xml:space="preserve">avoid significant vegetation impacts, it might be a preferrable solution to reduce the median </w:t>
      </w:r>
      <w:r w:rsidR="00E43CE2">
        <w:rPr>
          <w:lang w:eastAsia="en-AU"/>
        </w:rPr>
        <w:t xml:space="preserve">width </w:t>
      </w:r>
      <w:r w:rsidR="00255FD2">
        <w:rPr>
          <w:lang w:eastAsia="en-AU"/>
        </w:rPr>
        <w:t>to accommodate a service</w:t>
      </w:r>
      <w:r w:rsidR="006D2F2D">
        <w:rPr>
          <w:lang w:eastAsia="en-AU"/>
        </w:rPr>
        <w:t xml:space="preserve"> road</w:t>
      </w:r>
      <w:r w:rsidR="00E43CE2">
        <w:rPr>
          <w:lang w:eastAsia="en-AU"/>
        </w:rPr>
        <w:t xml:space="preserve"> instead</w:t>
      </w:r>
      <w:r w:rsidR="006D2F2D">
        <w:rPr>
          <w:lang w:eastAsia="en-AU"/>
        </w:rPr>
        <w:t>.</w:t>
      </w:r>
    </w:p>
    <w:p w14:paraId="518C4E5C" w14:textId="0EBFBA8D" w:rsidR="00F15E5B" w:rsidRDefault="00BB7DC6" w:rsidP="00883E90">
      <w:pPr>
        <w:pStyle w:val="BodyText"/>
        <w:rPr>
          <w:lang w:eastAsia="en-AU"/>
        </w:rPr>
      </w:pPr>
      <w:r>
        <w:t>Some</w:t>
      </w:r>
      <w:r w:rsidR="00883E90">
        <w:rPr>
          <w:lang w:eastAsia="en-AU"/>
        </w:rPr>
        <w:t xml:space="preserve"> submitters raised concerns with the </w:t>
      </w:r>
      <w:proofErr w:type="spellStart"/>
      <w:r w:rsidR="00883E90">
        <w:rPr>
          <w:lang w:eastAsia="en-AU"/>
        </w:rPr>
        <w:t>Bannons</w:t>
      </w:r>
      <w:proofErr w:type="spellEnd"/>
      <w:r w:rsidR="00883E90">
        <w:rPr>
          <w:lang w:eastAsia="en-AU"/>
        </w:rPr>
        <w:t xml:space="preserve"> Lane intersection</w:t>
      </w:r>
      <w:r>
        <w:t>. Submitters requested</w:t>
      </w:r>
      <w:r w:rsidR="00883E90">
        <w:rPr>
          <w:lang w:eastAsia="en-AU"/>
        </w:rPr>
        <w:t xml:space="preserve"> the U-turn lane from the north approach be omitted for various reasons including cost, </w:t>
      </w:r>
      <w:r w:rsidR="00EF3838">
        <w:rPr>
          <w:lang w:eastAsia="en-AU"/>
        </w:rPr>
        <w:t xml:space="preserve">it </w:t>
      </w:r>
      <w:r w:rsidR="00883E90">
        <w:rPr>
          <w:lang w:eastAsia="en-AU"/>
        </w:rPr>
        <w:t xml:space="preserve">unnecessarily complicates the </w:t>
      </w:r>
      <w:proofErr w:type="gramStart"/>
      <w:r w:rsidR="00883E90">
        <w:rPr>
          <w:lang w:eastAsia="en-AU"/>
        </w:rPr>
        <w:t>intersection</w:t>
      </w:r>
      <w:proofErr w:type="gramEnd"/>
      <w:r w:rsidR="00883E90">
        <w:rPr>
          <w:lang w:eastAsia="en-AU"/>
        </w:rPr>
        <w:t xml:space="preserve"> and it does not cater for horse floats. The IAC also heard requests for a slip lane on </w:t>
      </w:r>
      <w:proofErr w:type="spellStart"/>
      <w:r w:rsidR="00883E90">
        <w:rPr>
          <w:lang w:eastAsia="en-AU"/>
        </w:rPr>
        <w:t>Bannons</w:t>
      </w:r>
      <w:proofErr w:type="spellEnd"/>
      <w:r w:rsidR="00883E90">
        <w:rPr>
          <w:lang w:eastAsia="en-AU"/>
        </w:rPr>
        <w:t xml:space="preserve"> Lane to increase capacity for left turns into Yan Yean Road and a request to turn the intersection into a four-leg intersection to provide access to the northern and southern entries to Yarrambat Park</w:t>
      </w:r>
      <w:r w:rsidR="0098269C">
        <w:rPr>
          <w:lang w:eastAsia="en-AU"/>
        </w:rPr>
        <w:t xml:space="preserve"> which would facilitate</w:t>
      </w:r>
      <w:r w:rsidR="00883E90">
        <w:rPr>
          <w:lang w:eastAsia="en-AU"/>
        </w:rPr>
        <w:t xml:space="preserve"> the deletion of the jug-handle U-turn near Jorgensen Avenue.</w:t>
      </w:r>
    </w:p>
    <w:p w14:paraId="66F1C855" w14:textId="36970678" w:rsidR="00883E90" w:rsidRDefault="0098269C" w:rsidP="00883E90">
      <w:pPr>
        <w:pStyle w:val="BodyText"/>
        <w:rPr>
          <w:lang w:eastAsia="en-AU"/>
        </w:rPr>
      </w:pPr>
      <w:r>
        <w:rPr>
          <w:lang w:eastAsia="en-AU"/>
        </w:rPr>
        <w:t xml:space="preserve">While the IAC did not provide specific findings or recommendations on these matters, I encourage MRPV to consider these options during detailed design, particularly in its discussions with the CFA regarding any potential benefit a four-leg intersection </w:t>
      </w:r>
      <w:r w:rsidR="00E620EA">
        <w:rPr>
          <w:lang w:eastAsia="en-AU"/>
        </w:rPr>
        <w:t xml:space="preserve">at this location might have </w:t>
      </w:r>
      <w:r>
        <w:rPr>
          <w:lang w:eastAsia="en-AU"/>
        </w:rPr>
        <w:t xml:space="preserve">during emergency situations. I acknowledge there are competing priorities in this area that MRPV will have to </w:t>
      </w:r>
      <w:r w:rsidR="00E620EA">
        <w:rPr>
          <w:lang w:eastAsia="en-AU"/>
        </w:rPr>
        <w:t>consider</w:t>
      </w:r>
      <w:r>
        <w:rPr>
          <w:lang w:eastAsia="en-AU"/>
        </w:rPr>
        <w:t xml:space="preserve"> </w:t>
      </w:r>
      <w:proofErr w:type="gramStart"/>
      <w:r>
        <w:rPr>
          <w:lang w:eastAsia="en-AU"/>
        </w:rPr>
        <w:t>to find</w:t>
      </w:r>
      <w:proofErr w:type="gramEnd"/>
      <w:r>
        <w:rPr>
          <w:lang w:eastAsia="en-AU"/>
        </w:rPr>
        <w:t xml:space="preserve"> the preferred design outcome.</w:t>
      </w:r>
      <w:r w:rsidR="00E620EA">
        <w:rPr>
          <w:lang w:eastAsia="en-AU"/>
        </w:rPr>
        <w:t xml:space="preserve"> I am comfortable EPR TP1 provides the direction for this to occur.</w:t>
      </w:r>
    </w:p>
    <w:p w14:paraId="38ACC4AF" w14:textId="0DB89D81" w:rsidR="00C36224" w:rsidRDefault="00C36224" w:rsidP="00E13FCB">
      <w:pPr>
        <w:pStyle w:val="Heading4"/>
      </w:pPr>
      <w:r w:rsidRPr="00C36224">
        <w:t>Traffic and access at Ironbark Road</w:t>
      </w:r>
    </w:p>
    <w:p w14:paraId="634BA977" w14:textId="3B748F9C" w:rsidR="00C36224" w:rsidRDefault="00420319" w:rsidP="00420319">
      <w:pPr>
        <w:pStyle w:val="BodyText"/>
        <w:rPr>
          <w:lang w:eastAsia="en-AU"/>
        </w:rPr>
      </w:pPr>
      <w:r>
        <w:rPr>
          <w:lang w:eastAsia="en-AU"/>
        </w:rPr>
        <w:t xml:space="preserve">Nillumbik Council submitted the design for </w:t>
      </w:r>
      <w:r w:rsidR="00F1467D">
        <w:rPr>
          <w:lang w:eastAsia="en-AU"/>
        </w:rPr>
        <w:t xml:space="preserve">the portion of </w:t>
      </w:r>
      <w:r w:rsidR="000A08A2">
        <w:rPr>
          <w:lang w:eastAsia="en-AU"/>
        </w:rPr>
        <w:t>Ironbark Road</w:t>
      </w:r>
      <w:r>
        <w:rPr>
          <w:lang w:eastAsia="en-AU"/>
        </w:rPr>
        <w:t xml:space="preserve"> </w:t>
      </w:r>
      <w:r w:rsidR="00F1467D">
        <w:rPr>
          <w:lang w:eastAsia="en-AU"/>
        </w:rPr>
        <w:t xml:space="preserve">within the project area </w:t>
      </w:r>
      <w:r>
        <w:rPr>
          <w:lang w:eastAsia="en-AU"/>
        </w:rPr>
        <w:t>was not consistent with its streetscape plan and result</w:t>
      </w:r>
      <w:r w:rsidR="00F1467D">
        <w:rPr>
          <w:lang w:eastAsia="en-AU"/>
        </w:rPr>
        <w:t>s</w:t>
      </w:r>
      <w:r>
        <w:rPr>
          <w:lang w:eastAsia="en-AU"/>
        </w:rPr>
        <w:t xml:space="preserve"> in the removal of the auxiliary lane on the north side of the road. </w:t>
      </w:r>
      <w:r w:rsidR="001C1949">
        <w:rPr>
          <w:lang w:eastAsia="en-AU"/>
        </w:rPr>
        <w:t>The c</w:t>
      </w:r>
      <w:r>
        <w:rPr>
          <w:lang w:eastAsia="en-AU"/>
        </w:rPr>
        <w:t xml:space="preserve">ouncil </w:t>
      </w:r>
      <w:r w:rsidR="004319F5">
        <w:rPr>
          <w:lang w:eastAsia="en-AU"/>
        </w:rPr>
        <w:t xml:space="preserve">also </w:t>
      </w:r>
      <w:r w:rsidR="001C1949">
        <w:rPr>
          <w:lang w:eastAsia="en-AU"/>
        </w:rPr>
        <w:t>requested</w:t>
      </w:r>
      <w:r>
        <w:rPr>
          <w:lang w:eastAsia="en-AU"/>
        </w:rPr>
        <w:t xml:space="preserve"> a shared path be provided along the north side of the road connecting to the Yarrambat War Memorial Park.</w:t>
      </w:r>
      <w:r w:rsidR="00BB7DC6">
        <w:t xml:space="preserve"> </w:t>
      </w:r>
      <w:r>
        <w:rPr>
          <w:lang w:eastAsia="en-AU"/>
        </w:rPr>
        <w:t>MRP</w:t>
      </w:r>
      <w:r w:rsidR="001C1949">
        <w:rPr>
          <w:lang w:eastAsia="en-AU"/>
        </w:rPr>
        <w:t>V</w:t>
      </w:r>
      <w:r>
        <w:rPr>
          <w:lang w:eastAsia="en-AU"/>
        </w:rPr>
        <w:t xml:space="preserve"> did not support any of </w:t>
      </w:r>
      <w:r w:rsidR="00C31A84">
        <w:rPr>
          <w:lang w:eastAsia="en-AU"/>
        </w:rPr>
        <w:t>these</w:t>
      </w:r>
      <w:r>
        <w:rPr>
          <w:lang w:eastAsia="en-AU"/>
        </w:rPr>
        <w:t xml:space="preserve"> proposed changes and noted the streetscape plan has not been formally adopted by Nillumbik Council.</w:t>
      </w:r>
    </w:p>
    <w:p w14:paraId="5E0BA176" w14:textId="35D6CB15" w:rsidR="00B75FCD" w:rsidRDefault="00D46C29" w:rsidP="00D347A7">
      <w:pPr>
        <w:pStyle w:val="BodyText"/>
        <w:rPr>
          <w:lang w:eastAsia="en-AU"/>
        </w:rPr>
      </w:pPr>
      <w:r>
        <w:rPr>
          <w:lang w:eastAsia="en-AU"/>
        </w:rPr>
        <w:t>In considering this issue, t</w:t>
      </w:r>
      <w:r w:rsidR="00D347A7">
        <w:rPr>
          <w:lang w:eastAsia="en-AU"/>
        </w:rPr>
        <w:t xml:space="preserve">he IAC </w:t>
      </w:r>
      <w:r w:rsidR="00C31A84">
        <w:rPr>
          <w:lang w:eastAsia="en-AU"/>
        </w:rPr>
        <w:t>admitted it was</w:t>
      </w:r>
      <w:r w:rsidR="00D347A7">
        <w:rPr>
          <w:lang w:eastAsia="en-AU"/>
        </w:rPr>
        <w:t xml:space="preserve"> not provided with any evidence regarding the </w:t>
      </w:r>
      <w:r w:rsidR="00C31A84">
        <w:rPr>
          <w:lang w:eastAsia="en-AU"/>
        </w:rPr>
        <w:t xml:space="preserve">current </w:t>
      </w:r>
      <w:r w:rsidR="00D347A7">
        <w:rPr>
          <w:lang w:eastAsia="en-AU"/>
        </w:rPr>
        <w:t>use of the auxiliary lane, or impact on traffic flows due to the loss of th</w:t>
      </w:r>
      <w:r w:rsidR="00C31A84">
        <w:rPr>
          <w:lang w:eastAsia="en-AU"/>
        </w:rPr>
        <w:t>is</w:t>
      </w:r>
      <w:r w:rsidR="00D347A7">
        <w:rPr>
          <w:lang w:eastAsia="en-AU"/>
        </w:rPr>
        <w:t xml:space="preserve"> auxiliary lane and proposed location of the bus stop on the single lane</w:t>
      </w:r>
      <w:r w:rsidR="004319F5">
        <w:rPr>
          <w:lang w:eastAsia="en-AU"/>
        </w:rPr>
        <w:t xml:space="preserve"> opposite</w:t>
      </w:r>
      <w:r w:rsidR="005A7CF4">
        <w:rPr>
          <w:lang w:eastAsia="en-AU"/>
        </w:rPr>
        <w:t xml:space="preserve"> a primary school</w:t>
      </w:r>
      <w:r w:rsidR="00D347A7">
        <w:rPr>
          <w:lang w:eastAsia="en-AU"/>
        </w:rPr>
        <w:t>.</w:t>
      </w:r>
      <w:r w:rsidR="00C31A84">
        <w:rPr>
          <w:lang w:eastAsia="en-AU"/>
        </w:rPr>
        <w:t xml:space="preserve"> However, the IAC </w:t>
      </w:r>
      <w:r w:rsidR="005A7CF4">
        <w:rPr>
          <w:lang w:eastAsia="en-AU"/>
        </w:rPr>
        <w:t>accepted</w:t>
      </w:r>
      <w:r w:rsidR="00C31A84">
        <w:rPr>
          <w:lang w:eastAsia="en-AU"/>
        </w:rPr>
        <w:t xml:space="preserve"> that given </w:t>
      </w:r>
      <w:r w:rsidR="00D347A7">
        <w:rPr>
          <w:lang w:eastAsia="en-AU"/>
        </w:rPr>
        <w:t>the volume of traffic on Ironbark Road is expected to increase to over 10,000 vehicles per day, the design should be reviewed to ensure that traffic movements are maintained and where practicable enhanced.</w:t>
      </w:r>
    </w:p>
    <w:p w14:paraId="0A5A9342" w14:textId="0036F322" w:rsidR="00420319" w:rsidRDefault="00B75FCD" w:rsidP="00D347A7">
      <w:pPr>
        <w:pStyle w:val="BodyText"/>
        <w:rPr>
          <w:lang w:eastAsia="en-AU"/>
        </w:rPr>
      </w:pPr>
      <w:r>
        <w:rPr>
          <w:lang w:eastAsia="en-AU"/>
        </w:rPr>
        <w:t xml:space="preserve">The IAC pointed to </w:t>
      </w:r>
      <w:r w:rsidR="00D347A7">
        <w:rPr>
          <w:lang w:eastAsia="en-AU"/>
        </w:rPr>
        <w:t xml:space="preserve">EPR TP1 </w:t>
      </w:r>
      <w:r>
        <w:rPr>
          <w:lang w:eastAsia="en-AU"/>
        </w:rPr>
        <w:t xml:space="preserve">which already </w:t>
      </w:r>
      <w:r w:rsidR="00D347A7">
        <w:rPr>
          <w:lang w:eastAsia="en-AU"/>
        </w:rPr>
        <w:t>contains a similar requirement</w:t>
      </w:r>
      <w:r>
        <w:rPr>
          <w:lang w:eastAsia="en-AU"/>
        </w:rPr>
        <w:t>,</w:t>
      </w:r>
      <w:r w:rsidR="00D347A7">
        <w:rPr>
          <w:lang w:eastAsia="en-AU"/>
        </w:rPr>
        <w:t xml:space="preserve"> but </w:t>
      </w:r>
      <w:r w:rsidR="005A7CF4">
        <w:rPr>
          <w:lang w:eastAsia="en-AU"/>
        </w:rPr>
        <w:t xml:space="preserve">with a limitation </w:t>
      </w:r>
      <w:r w:rsidR="00D347A7">
        <w:rPr>
          <w:lang w:eastAsia="en-AU"/>
        </w:rPr>
        <w:t xml:space="preserve">to </w:t>
      </w:r>
      <w:r w:rsidR="005A7CF4">
        <w:rPr>
          <w:lang w:eastAsia="en-AU"/>
        </w:rPr>
        <w:t xml:space="preserve">only consider </w:t>
      </w:r>
      <w:r w:rsidR="00D347A7">
        <w:rPr>
          <w:lang w:eastAsia="en-AU"/>
        </w:rPr>
        <w:t xml:space="preserve">traffic movements at intersections. Given the primary school entry is an access not an intersection, removal of the limitation to intersections would allow EPR </w:t>
      </w:r>
      <w:r w:rsidR="00173BDC">
        <w:rPr>
          <w:lang w:eastAsia="en-AU"/>
        </w:rPr>
        <w:t xml:space="preserve">TP1 </w:t>
      </w:r>
      <w:r w:rsidR="00D347A7">
        <w:rPr>
          <w:lang w:eastAsia="en-AU"/>
        </w:rPr>
        <w:t>to respond to this issue</w:t>
      </w:r>
      <w:r w:rsidR="00D46C29">
        <w:rPr>
          <w:lang w:eastAsia="en-AU"/>
        </w:rPr>
        <w:t xml:space="preserve"> as well</w:t>
      </w:r>
      <w:r w:rsidR="00D347A7">
        <w:rPr>
          <w:lang w:eastAsia="en-AU"/>
        </w:rPr>
        <w:t>.</w:t>
      </w:r>
      <w:r w:rsidR="00173BDC">
        <w:rPr>
          <w:lang w:eastAsia="en-AU"/>
        </w:rPr>
        <w:t xml:space="preserve"> I accept this recommendation by the IAC.</w:t>
      </w:r>
      <w:r w:rsidR="00BB7DC6">
        <w:t xml:space="preserve"> </w:t>
      </w:r>
      <w:r w:rsidR="00D46C29">
        <w:rPr>
          <w:lang w:eastAsia="en-AU"/>
        </w:rPr>
        <w:t xml:space="preserve">I agree with the IAC’s finding that MRPV </w:t>
      </w:r>
      <w:r w:rsidR="00D347A7">
        <w:rPr>
          <w:lang w:eastAsia="en-AU"/>
        </w:rPr>
        <w:t xml:space="preserve">is providing a substantial </w:t>
      </w:r>
      <w:r w:rsidR="00D347A7">
        <w:rPr>
          <w:lang w:eastAsia="en-AU"/>
        </w:rPr>
        <w:lastRenderedPageBreak/>
        <w:t>investment in a shared path along Yan Yean Road</w:t>
      </w:r>
      <w:r w:rsidR="00D46C29">
        <w:rPr>
          <w:lang w:eastAsia="en-AU"/>
        </w:rPr>
        <w:t xml:space="preserve"> and c</w:t>
      </w:r>
      <w:r w:rsidR="00D347A7">
        <w:rPr>
          <w:lang w:eastAsia="en-AU"/>
        </w:rPr>
        <w:t xml:space="preserve">ontinuing beyond </w:t>
      </w:r>
      <w:r w:rsidR="00D46C29">
        <w:rPr>
          <w:lang w:eastAsia="en-AU"/>
        </w:rPr>
        <w:t xml:space="preserve">the project area </w:t>
      </w:r>
      <w:r w:rsidR="00D347A7">
        <w:rPr>
          <w:lang w:eastAsia="en-AU"/>
        </w:rPr>
        <w:t>to the War Memorial Park is considered an unreasonable addition.</w:t>
      </w:r>
    </w:p>
    <w:p w14:paraId="6555CC78" w14:textId="25EE61EA" w:rsidR="00C36224" w:rsidRDefault="00D46C29" w:rsidP="00D46C29">
      <w:pPr>
        <w:pStyle w:val="BodyText"/>
        <w:rPr>
          <w:lang w:eastAsia="en-AU"/>
        </w:rPr>
      </w:pPr>
      <w:r>
        <w:rPr>
          <w:lang w:eastAsia="en-AU"/>
        </w:rPr>
        <w:t>Nillumbik Council submitted that there is a missing link to the shared trail network on Yan Yean Road where a service road is provided to the north of Vista Court.</w:t>
      </w:r>
      <w:r w:rsidR="00CF1B83">
        <w:rPr>
          <w:lang w:eastAsia="en-AU"/>
        </w:rPr>
        <w:t xml:space="preserve"> </w:t>
      </w:r>
      <w:r>
        <w:rPr>
          <w:lang w:eastAsia="en-AU"/>
        </w:rPr>
        <w:t xml:space="preserve">MRPV </w:t>
      </w:r>
      <w:r w:rsidR="00CF1B83">
        <w:rPr>
          <w:lang w:eastAsia="en-AU"/>
        </w:rPr>
        <w:t xml:space="preserve">responded </w:t>
      </w:r>
      <w:r>
        <w:rPr>
          <w:lang w:eastAsia="en-AU"/>
        </w:rPr>
        <w:t>that a footpath would be provided along both sides of the road reservation at this point and cyclists can use the service road.</w:t>
      </w:r>
      <w:r w:rsidR="005657CC">
        <w:rPr>
          <w:lang w:eastAsia="en-AU"/>
        </w:rPr>
        <w:t xml:space="preserve"> </w:t>
      </w:r>
      <w:r>
        <w:rPr>
          <w:lang w:eastAsia="en-AU"/>
        </w:rPr>
        <w:t>The IAC agree</w:t>
      </w:r>
      <w:r w:rsidR="00CF1B83">
        <w:rPr>
          <w:lang w:eastAsia="en-AU"/>
        </w:rPr>
        <w:t>d</w:t>
      </w:r>
      <w:r>
        <w:rPr>
          <w:lang w:eastAsia="en-AU"/>
        </w:rPr>
        <w:t xml:space="preserve"> with </w:t>
      </w:r>
      <w:r w:rsidR="00CF1B83">
        <w:rPr>
          <w:lang w:eastAsia="en-AU"/>
        </w:rPr>
        <w:t xml:space="preserve">the council </w:t>
      </w:r>
      <w:r>
        <w:rPr>
          <w:lang w:eastAsia="en-AU"/>
        </w:rPr>
        <w:t>that there is a missing link in the shared trail network at this location</w:t>
      </w:r>
      <w:r w:rsidR="00CF1B83">
        <w:rPr>
          <w:lang w:eastAsia="en-AU"/>
        </w:rPr>
        <w:t>, noting that t</w:t>
      </w:r>
      <w:r>
        <w:rPr>
          <w:lang w:eastAsia="en-AU"/>
        </w:rPr>
        <w:t>he one-way service road would cater for northbound cyclists but not for southbound cyclists.</w:t>
      </w:r>
      <w:r w:rsidR="005657CC">
        <w:rPr>
          <w:lang w:eastAsia="en-AU"/>
        </w:rPr>
        <w:t xml:space="preserve"> </w:t>
      </w:r>
      <w:r>
        <w:rPr>
          <w:lang w:eastAsia="en-AU"/>
        </w:rPr>
        <w:t xml:space="preserve">The </w:t>
      </w:r>
      <w:r w:rsidR="00CF1B83">
        <w:rPr>
          <w:lang w:eastAsia="en-AU"/>
        </w:rPr>
        <w:t>IAC found that t</w:t>
      </w:r>
      <w:r>
        <w:rPr>
          <w:lang w:eastAsia="en-AU"/>
        </w:rPr>
        <w:t>he design for pedestrian and cyclist paths at the Vista Court intersection should be reviewed to minimise potential conflicts with motorists</w:t>
      </w:r>
      <w:r w:rsidR="00CF1B83">
        <w:rPr>
          <w:lang w:eastAsia="en-AU"/>
        </w:rPr>
        <w:t xml:space="preserve">, concluding that </w:t>
      </w:r>
      <w:r>
        <w:rPr>
          <w:lang w:eastAsia="en-AU"/>
        </w:rPr>
        <w:t>EPR TP1, modified with the requirement of a road safety audit, is sufficient to manage this review.</w:t>
      </w:r>
      <w:r w:rsidR="00CF1B83">
        <w:rPr>
          <w:lang w:eastAsia="en-AU"/>
        </w:rPr>
        <w:t xml:space="preserve"> I agree with the IAC’s finding on this issue.</w:t>
      </w:r>
    </w:p>
    <w:p w14:paraId="4342AAE1" w14:textId="3A442218" w:rsidR="00CF1B83" w:rsidRDefault="00CF1B83" w:rsidP="00303A5B">
      <w:pPr>
        <w:pStyle w:val="BodyText"/>
        <w:rPr>
          <w:lang w:eastAsia="en-AU"/>
        </w:rPr>
      </w:pPr>
      <w:r>
        <w:rPr>
          <w:lang w:eastAsia="en-AU"/>
        </w:rPr>
        <w:t xml:space="preserve">The EES </w:t>
      </w:r>
      <w:r w:rsidR="000C69C5">
        <w:rPr>
          <w:lang w:eastAsia="en-AU"/>
        </w:rPr>
        <w:t xml:space="preserve">identified </w:t>
      </w:r>
      <w:r>
        <w:rPr>
          <w:lang w:eastAsia="en-AU"/>
        </w:rPr>
        <w:t xml:space="preserve">access to the Yarrambat Primary School </w:t>
      </w:r>
      <w:r w:rsidR="000C69C5">
        <w:rPr>
          <w:lang w:eastAsia="en-AU"/>
        </w:rPr>
        <w:t xml:space="preserve">being </w:t>
      </w:r>
      <w:r>
        <w:rPr>
          <w:lang w:eastAsia="en-AU"/>
        </w:rPr>
        <w:t>altered with some property acquired. The school has carparks on both Ironbark Road and Yan Yean Road</w:t>
      </w:r>
      <w:r w:rsidR="000C69C5">
        <w:rPr>
          <w:lang w:eastAsia="en-AU"/>
        </w:rPr>
        <w:t>, with the project proposing to limit the Yan Yean Road carpark to left in and left out.</w:t>
      </w:r>
      <w:r w:rsidR="005657CC">
        <w:rPr>
          <w:lang w:eastAsia="en-AU"/>
        </w:rPr>
        <w:t xml:space="preserve"> </w:t>
      </w:r>
      <w:r w:rsidR="000C69C5">
        <w:rPr>
          <w:lang w:eastAsia="en-AU"/>
        </w:rPr>
        <w:t>While MRVP submitted that consultation had been undertaken with Yarrambat Primary School and it was satisfied with the arrangements proposed, its expert witness M</w:t>
      </w:r>
      <w:r w:rsidR="00DB0E2B">
        <w:rPr>
          <w:lang w:eastAsia="en-AU"/>
        </w:rPr>
        <w:t>r</w:t>
      </w:r>
      <w:r w:rsidR="000C69C5">
        <w:rPr>
          <w:lang w:eastAsia="en-AU"/>
        </w:rPr>
        <w:t xml:space="preserve"> Kelly identified an exceedingly high U-turn demand on Yan Yean Road at the Ironbark Road intersection associated with the school and recommended that further consultation be undertaken with the school regarding access. </w:t>
      </w:r>
      <w:r w:rsidR="00303A5B">
        <w:rPr>
          <w:lang w:eastAsia="en-AU"/>
        </w:rPr>
        <w:t>MRPV</w:t>
      </w:r>
      <w:r w:rsidR="000C69C5">
        <w:rPr>
          <w:lang w:eastAsia="en-AU"/>
        </w:rPr>
        <w:t xml:space="preserve"> </w:t>
      </w:r>
      <w:r w:rsidR="00303A5B">
        <w:rPr>
          <w:lang w:eastAsia="en-AU"/>
        </w:rPr>
        <w:t xml:space="preserve">conceded </w:t>
      </w:r>
      <w:r w:rsidR="000C69C5">
        <w:rPr>
          <w:lang w:eastAsia="en-AU"/>
        </w:rPr>
        <w:t>that the further assessment suggested by Mr Kelly can be done under the guidance of EPR TP1.</w:t>
      </w:r>
      <w:r w:rsidR="005657CC">
        <w:rPr>
          <w:lang w:eastAsia="en-AU"/>
        </w:rPr>
        <w:t xml:space="preserve"> </w:t>
      </w:r>
      <w:r w:rsidR="00303A5B">
        <w:rPr>
          <w:lang w:eastAsia="en-AU"/>
        </w:rPr>
        <w:t>In response, the IAC found that the project design should be reviewed to adequately accommodate the Yarrambat Primary School traffic and EPR TP1 will be adequate to manage this impact. I support the IAC’s findings on this issue.</w:t>
      </w:r>
    </w:p>
    <w:p w14:paraId="0239E438" w14:textId="4BF697BE" w:rsidR="000570FA" w:rsidRDefault="00BB7DC6" w:rsidP="000570FA">
      <w:pPr>
        <w:pStyle w:val="BodyText"/>
        <w:rPr>
          <w:lang w:eastAsia="en-AU"/>
        </w:rPr>
      </w:pPr>
      <w:r>
        <w:t>Directly</w:t>
      </w:r>
      <w:r w:rsidR="000570FA">
        <w:rPr>
          <w:lang w:eastAsia="en-AU"/>
        </w:rPr>
        <w:t xml:space="preserve"> south of Yarrambat Primary School</w:t>
      </w:r>
      <w:r>
        <w:t xml:space="preserve"> is </w:t>
      </w:r>
      <w:r w:rsidRPr="009922C7">
        <w:t>540-550 Yan Yean Road</w:t>
      </w:r>
      <w:r>
        <w:t>.</w:t>
      </w:r>
      <w:r w:rsidR="000570FA">
        <w:rPr>
          <w:lang w:eastAsia="en-AU"/>
        </w:rPr>
        <w:t xml:space="preserve"> The IAC heard a representative for the owner who requested the project consider the provision of U-turns or right turns for large vehicles to enter and exit the property</w:t>
      </w:r>
      <w:r w:rsidR="005657CC">
        <w:rPr>
          <w:lang w:eastAsia="en-AU"/>
        </w:rPr>
        <w:t xml:space="preserve"> to and from</w:t>
      </w:r>
      <w:r w:rsidR="000570FA">
        <w:rPr>
          <w:lang w:eastAsia="en-AU"/>
        </w:rPr>
        <w:t xml:space="preserve"> a new driveway at the northern end of their property for which a development proposal is under preparation and the use of retaining walls to minimise property acquisition.</w:t>
      </w:r>
      <w:r w:rsidR="005657CC">
        <w:rPr>
          <w:lang w:eastAsia="en-AU"/>
        </w:rPr>
        <w:t xml:space="preserve"> </w:t>
      </w:r>
      <w:r w:rsidR="000570FA">
        <w:rPr>
          <w:lang w:eastAsia="en-AU"/>
        </w:rPr>
        <w:t xml:space="preserve">In its response, MRPV </w:t>
      </w:r>
      <w:r w:rsidR="000570FA" w:rsidRPr="000570FA">
        <w:rPr>
          <w:lang w:eastAsia="en-AU"/>
        </w:rPr>
        <w:t xml:space="preserve">gave evidence that U-turns for trucks are available within reasonable proximity </w:t>
      </w:r>
      <w:r w:rsidR="000570FA">
        <w:rPr>
          <w:lang w:eastAsia="en-AU"/>
        </w:rPr>
        <w:t>and stated it was not appropriate for the project to pre-empt a future planning permit application in relation to the provision of a new driveway.</w:t>
      </w:r>
      <w:r>
        <w:t xml:space="preserve"> </w:t>
      </w:r>
      <w:r w:rsidR="000570FA">
        <w:rPr>
          <w:lang w:eastAsia="en-AU"/>
        </w:rPr>
        <w:t xml:space="preserve">The IAC accepted MRPV’s response and found the impacts to this property would be appropriately managed. I </w:t>
      </w:r>
      <w:r w:rsidR="00950F41">
        <w:rPr>
          <w:lang w:eastAsia="en-AU"/>
        </w:rPr>
        <w:t>agree with</w:t>
      </w:r>
      <w:r w:rsidR="000570FA">
        <w:rPr>
          <w:lang w:eastAsia="en-AU"/>
        </w:rPr>
        <w:t xml:space="preserve"> this finding.</w:t>
      </w:r>
    </w:p>
    <w:p w14:paraId="36847B64" w14:textId="4E2824DF" w:rsidR="00CF1B83" w:rsidRDefault="000570FA" w:rsidP="0046198C">
      <w:pPr>
        <w:pStyle w:val="BodyText"/>
        <w:rPr>
          <w:lang w:eastAsia="en-AU"/>
        </w:rPr>
      </w:pPr>
      <w:r>
        <w:rPr>
          <w:lang w:eastAsia="en-AU"/>
        </w:rPr>
        <w:t xml:space="preserve">Smile Child Care Centre and </w:t>
      </w:r>
      <w:r w:rsidR="00BB7DC6">
        <w:t>Yarrambat Veterinary Hospital</w:t>
      </w:r>
      <w:r>
        <w:t xml:space="preserve"> share a common driveway.</w:t>
      </w:r>
      <w:r>
        <w:rPr>
          <w:lang w:eastAsia="en-AU"/>
        </w:rPr>
        <w:t xml:space="preserve"> </w:t>
      </w:r>
      <w:r w:rsidR="00023B5D">
        <w:rPr>
          <w:lang w:eastAsia="en-AU"/>
        </w:rPr>
        <w:t>The IAC heard that a</w:t>
      </w:r>
      <w:r>
        <w:rPr>
          <w:lang w:eastAsia="en-AU"/>
        </w:rPr>
        <w:t>s a part of the planning permit for the childcare centre the developer was required to construct a right turn lane on Yan Yean Road</w:t>
      </w:r>
      <w:r w:rsidR="00023B5D">
        <w:rPr>
          <w:lang w:eastAsia="en-AU"/>
        </w:rPr>
        <w:t xml:space="preserve">. This </w:t>
      </w:r>
      <w:r w:rsidR="0046198C">
        <w:rPr>
          <w:lang w:eastAsia="en-AU"/>
        </w:rPr>
        <w:t xml:space="preserve">would be removed </w:t>
      </w:r>
      <w:r w:rsidR="00023B5D">
        <w:rPr>
          <w:lang w:eastAsia="en-AU"/>
        </w:rPr>
        <w:t xml:space="preserve">in </w:t>
      </w:r>
      <w:r w:rsidR="0046198C">
        <w:rPr>
          <w:lang w:eastAsia="en-AU"/>
        </w:rPr>
        <w:t xml:space="preserve">the </w:t>
      </w:r>
      <w:r w:rsidR="00023B5D">
        <w:rPr>
          <w:lang w:eastAsia="en-AU"/>
        </w:rPr>
        <w:t>current design of the project</w:t>
      </w:r>
      <w:r>
        <w:rPr>
          <w:lang w:eastAsia="en-AU"/>
        </w:rPr>
        <w:t>.</w:t>
      </w:r>
      <w:r w:rsidR="005657CC">
        <w:rPr>
          <w:lang w:eastAsia="en-AU"/>
        </w:rPr>
        <w:t xml:space="preserve"> </w:t>
      </w:r>
      <w:r w:rsidR="0046198C">
        <w:rPr>
          <w:lang w:eastAsia="en-AU"/>
        </w:rPr>
        <w:t xml:space="preserve">The childcare </w:t>
      </w:r>
      <w:r w:rsidR="00023B5D">
        <w:rPr>
          <w:lang w:eastAsia="en-AU"/>
        </w:rPr>
        <w:t xml:space="preserve">centre sought the same level of access and noted </w:t>
      </w:r>
      <w:r w:rsidR="0046198C">
        <w:rPr>
          <w:lang w:eastAsia="en-AU"/>
        </w:rPr>
        <w:t>it had paid a substantial sum of money to construct the right turn lane, believing the EES had not adequately assessed its access requirements. MRPV’s expert witness Mr Kelly responded that the right turns would be replaced with U-turns at signalised intersections either side of the childcare and considered this to be the appropriate response.</w:t>
      </w:r>
    </w:p>
    <w:p w14:paraId="1DA6B841" w14:textId="71575A86" w:rsidR="00023B5D" w:rsidRDefault="00023B5D" w:rsidP="00023B5D">
      <w:pPr>
        <w:pStyle w:val="BodyText"/>
        <w:rPr>
          <w:lang w:eastAsia="en-AU"/>
        </w:rPr>
      </w:pPr>
      <w:r>
        <w:rPr>
          <w:lang w:eastAsia="en-AU"/>
        </w:rPr>
        <w:t xml:space="preserve">The IAC accepted MRPV’s reasoning for left in and left out only access to these </w:t>
      </w:r>
      <w:r w:rsidR="00BD4D05">
        <w:rPr>
          <w:lang w:eastAsia="en-AU"/>
        </w:rPr>
        <w:t>properties but</w:t>
      </w:r>
      <w:r>
        <w:rPr>
          <w:lang w:eastAsia="en-AU"/>
        </w:rPr>
        <w:t xml:space="preserve"> remained concerned with the absence of a left turn lane for the common driveway. The IAC found that upon interrogation of the data in Technical Note 16, if the diverted right turns are added to the left turning traffic for the centre, the justification for a left turn lane may be met.</w:t>
      </w:r>
      <w:r w:rsidR="00216677">
        <w:rPr>
          <w:lang w:eastAsia="en-AU"/>
        </w:rPr>
        <w:t xml:space="preserve"> </w:t>
      </w:r>
    </w:p>
    <w:p w14:paraId="423D8799" w14:textId="0BFB2FC0" w:rsidR="00023B5D" w:rsidRDefault="00023B5D" w:rsidP="00023B5D">
      <w:pPr>
        <w:pStyle w:val="BodyText"/>
        <w:rPr>
          <w:lang w:eastAsia="en-AU"/>
        </w:rPr>
      </w:pPr>
      <w:r>
        <w:rPr>
          <w:lang w:eastAsia="en-AU"/>
        </w:rPr>
        <w:t>The IAC concluded that the impact on the need for a left turn deceleration lane should be investigated as a part of the process of optimising the design of the road required by EPR TP1, particularly with the IAC’s recommended amendment to EPR LP1 to include references to property access and a road safety audit. I support the IAC’s findings.</w:t>
      </w:r>
    </w:p>
    <w:p w14:paraId="3E63A1CE" w14:textId="62059178" w:rsidR="00023B5D" w:rsidRDefault="009815C9" w:rsidP="00D417D7">
      <w:pPr>
        <w:pStyle w:val="Heading4"/>
      </w:pPr>
      <w:r w:rsidRPr="009815C9">
        <w:t>North Oatlands Road intersection</w:t>
      </w:r>
    </w:p>
    <w:p w14:paraId="0F751026" w14:textId="22CFF9DD" w:rsidR="009815C9" w:rsidRDefault="00F748AB" w:rsidP="00F748AB">
      <w:pPr>
        <w:pStyle w:val="BodyText"/>
        <w:rPr>
          <w:lang w:eastAsia="en-AU"/>
        </w:rPr>
      </w:pPr>
      <w:proofErr w:type="gramStart"/>
      <w:r>
        <w:t>A number of</w:t>
      </w:r>
      <w:proofErr w:type="gramEnd"/>
      <w:r>
        <w:t xml:space="preserve"> property owners</w:t>
      </w:r>
      <w:r w:rsidR="00BB7DC6">
        <w:t xml:space="preserve"> near </w:t>
      </w:r>
      <w:r w:rsidR="00BB7DC6" w:rsidRPr="000A3B6A">
        <w:t>North Oatlands Road intersection</w:t>
      </w:r>
      <w:r>
        <w:rPr>
          <w:lang w:eastAsia="en-AU"/>
        </w:rPr>
        <w:t xml:space="preserve"> raised concerns </w:t>
      </w:r>
      <w:r w:rsidR="009815C9" w:rsidRPr="009815C9">
        <w:rPr>
          <w:lang w:eastAsia="en-AU"/>
        </w:rPr>
        <w:t>about the impacts from acquiring part of their land and bringing the road closer to their dwellings</w:t>
      </w:r>
      <w:r>
        <w:rPr>
          <w:lang w:eastAsia="en-AU"/>
        </w:rPr>
        <w:t xml:space="preserve"> and questioned the need </w:t>
      </w:r>
      <w:r>
        <w:rPr>
          <w:lang w:eastAsia="en-AU"/>
        </w:rPr>
        <w:lastRenderedPageBreak/>
        <w:t>for two lanes exiting North Oatlands Road</w:t>
      </w:r>
      <w:r w:rsidR="009815C9" w:rsidRPr="009815C9">
        <w:rPr>
          <w:lang w:eastAsia="en-AU"/>
        </w:rPr>
        <w:t>.</w:t>
      </w:r>
      <w:r>
        <w:rPr>
          <w:lang w:eastAsia="en-AU"/>
        </w:rPr>
        <w:t xml:space="preserve"> A submitter also raised objections to removal of existing screening vegetation and fence along their front boundary.</w:t>
      </w:r>
      <w:r w:rsidR="009815C9">
        <w:rPr>
          <w:lang w:eastAsia="en-AU"/>
        </w:rPr>
        <w:t xml:space="preserve"> They highlighted the vegetation screened views, reduced vehicle noise and filtered pollution</w:t>
      </w:r>
      <w:r>
        <w:rPr>
          <w:lang w:eastAsia="en-AU"/>
        </w:rPr>
        <w:t xml:space="preserve">. Another submitter was </w:t>
      </w:r>
      <w:r w:rsidR="009815C9">
        <w:rPr>
          <w:lang w:eastAsia="en-AU"/>
        </w:rPr>
        <w:t>concerned about the proximity of their driveway on North Oatlands Road to the new signalised intersection</w:t>
      </w:r>
      <w:r>
        <w:rPr>
          <w:lang w:eastAsia="en-AU"/>
        </w:rPr>
        <w:t xml:space="preserve"> proposed by the project</w:t>
      </w:r>
      <w:r w:rsidR="009815C9">
        <w:rPr>
          <w:lang w:eastAsia="en-AU"/>
        </w:rPr>
        <w:t>.</w:t>
      </w:r>
    </w:p>
    <w:p w14:paraId="369D824B" w14:textId="5859C0EB" w:rsidR="009815C9" w:rsidRDefault="00F748AB" w:rsidP="009815C9">
      <w:pPr>
        <w:pStyle w:val="BodyText"/>
        <w:rPr>
          <w:lang w:eastAsia="en-AU"/>
        </w:rPr>
      </w:pPr>
      <w:r>
        <w:rPr>
          <w:lang w:eastAsia="en-AU"/>
        </w:rPr>
        <w:t xml:space="preserve">MRPV’s expert witness Mr Kelly explained that turn lanes were designed according to the Austroads standards, and that the offset of the driveway at 10 metres from the stop line is acceptable. He also advised that </w:t>
      </w:r>
      <w:r w:rsidR="00E12E78">
        <w:rPr>
          <w:lang w:eastAsia="en-AU"/>
        </w:rPr>
        <w:t xml:space="preserve">during detailed design </w:t>
      </w:r>
      <w:r>
        <w:rPr>
          <w:lang w:eastAsia="en-AU"/>
        </w:rPr>
        <w:t>the lane designation on North Oatlands Road could be further refined</w:t>
      </w:r>
      <w:r w:rsidR="00E12E78">
        <w:rPr>
          <w:lang w:eastAsia="en-AU"/>
        </w:rPr>
        <w:t>, and the driveway location reviewed</w:t>
      </w:r>
      <w:r>
        <w:rPr>
          <w:lang w:eastAsia="en-AU"/>
        </w:rPr>
        <w:t>.</w:t>
      </w:r>
    </w:p>
    <w:p w14:paraId="08FF13BF" w14:textId="334E65ED" w:rsidR="009815C9" w:rsidRDefault="00E12E78" w:rsidP="009815C9">
      <w:pPr>
        <w:pStyle w:val="BodyText"/>
        <w:rPr>
          <w:lang w:eastAsia="en-AU"/>
        </w:rPr>
      </w:pPr>
      <w:r>
        <w:rPr>
          <w:lang w:eastAsia="en-AU"/>
        </w:rPr>
        <w:t xml:space="preserve">I agree with the IAC in acknowledging that there will be impacts on properties around the North Oatlands Road intersection due to the road widening on Yan Yean Road and North Oatlands Road. I also agree with the </w:t>
      </w:r>
      <w:r w:rsidR="009815C9">
        <w:rPr>
          <w:lang w:eastAsia="en-AU"/>
        </w:rPr>
        <w:t>IAC</w:t>
      </w:r>
      <w:r>
        <w:rPr>
          <w:lang w:eastAsia="en-AU"/>
        </w:rPr>
        <w:t>’s finding that</w:t>
      </w:r>
      <w:r w:rsidR="009815C9">
        <w:rPr>
          <w:lang w:eastAsia="en-AU"/>
        </w:rPr>
        <w:t xml:space="preserve"> it </w:t>
      </w:r>
      <w:r>
        <w:rPr>
          <w:lang w:eastAsia="en-AU"/>
        </w:rPr>
        <w:t xml:space="preserve">is </w:t>
      </w:r>
      <w:r w:rsidR="009815C9">
        <w:rPr>
          <w:lang w:eastAsia="en-AU"/>
        </w:rPr>
        <w:t xml:space="preserve">important to minimise impacts on residents where possible and to ensure safe and efficient access. </w:t>
      </w:r>
      <w:r>
        <w:rPr>
          <w:lang w:eastAsia="en-AU"/>
        </w:rPr>
        <w:t xml:space="preserve">The IAC concluded that the </w:t>
      </w:r>
      <w:r w:rsidR="009815C9">
        <w:rPr>
          <w:lang w:eastAsia="en-AU"/>
        </w:rPr>
        <w:t xml:space="preserve">modified </w:t>
      </w:r>
      <w:r>
        <w:rPr>
          <w:lang w:eastAsia="en-AU"/>
        </w:rPr>
        <w:t xml:space="preserve">EPR TP1, </w:t>
      </w:r>
      <w:r w:rsidR="009815C9">
        <w:rPr>
          <w:lang w:eastAsia="en-AU"/>
        </w:rPr>
        <w:t>with the inclusion of a road safety audit and references to property access</w:t>
      </w:r>
      <w:r>
        <w:rPr>
          <w:lang w:eastAsia="en-AU"/>
        </w:rPr>
        <w:t>,</w:t>
      </w:r>
      <w:r w:rsidR="009815C9">
        <w:rPr>
          <w:lang w:eastAsia="en-AU"/>
        </w:rPr>
        <w:t xml:space="preserve"> </w:t>
      </w:r>
      <w:r>
        <w:rPr>
          <w:lang w:eastAsia="en-AU"/>
        </w:rPr>
        <w:t xml:space="preserve">in conjunction with </w:t>
      </w:r>
      <w:r w:rsidR="009815C9">
        <w:rPr>
          <w:lang w:eastAsia="en-AU"/>
        </w:rPr>
        <w:t>EPR LU1, among others, are appropriate to manage these issues.</w:t>
      </w:r>
      <w:r>
        <w:rPr>
          <w:lang w:eastAsia="en-AU"/>
        </w:rPr>
        <w:t xml:space="preserve"> I accept the IAC’s findings.</w:t>
      </w:r>
    </w:p>
    <w:p w14:paraId="09C0CDD1" w14:textId="22467F98" w:rsidR="00AB3B0A" w:rsidRPr="00AB3B0A" w:rsidRDefault="00AB3B0A" w:rsidP="00AB3B0A">
      <w:pPr>
        <w:pStyle w:val="Heading4"/>
      </w:pPr>
      <w:r w:rsidRPr="00AB3B0A">
        <w:t>Property access</w:t>
      </w:r>
      <w:r w:rsidR="00E37AA5">
        <w:t xml:space="preserve"> along the alignment</w:t>
      </w:r>
    </w:p>
    <w:p w14:paraId="18C9B764" w14:textId="3C602BF1" w:rsidR="00DB79BD" w:rsidRDefault="006E0CA2" w:rsidP="00BA2DB1">
      <w:pPr>
        <w:pStyle w:val="BodyText"/>
      </w:pPr>
      <w:r>
        <w:t xml:space="preserve">The IAC </w:t>
      </w:r>
      <w:r w:rsidR="00D426A5">
        <w:t>highlighted</w:t>
      </w:r>
      <w:r>
        <w:t xml:space="preserve"> </w:t>
      </w:r>
      <w:r w:rsidR="002D6DD2">
        <w:t xml:space="preserve">that </w:t>
      </w:r>
      <w:proofErr w:type="gramStart"/>
      <w:r>
        <w:t>a</w:t>
      </w:r>
      <w:r w:rsidR="00BA2DB1" w:rsidRPr="00BA2DB1">
        <w:t xml:space="preserve"> number of</w:t>
      </w:r>
      <w:proofErr w:type="gramEnd"/>
      <w:r w:rsidR="00BA2DB1" w:rsidRPr="00BA2DB1">
        <w:t xml:space="preserve"> submitters </w:t>
      </w:r>
      <w:r w:rsidR="00D426A5">
        <w:t>rais</w:t>
      </w:r>
      <w:r w:rsidR="005068A3">
        <w:t>ed</w:t>
      </w:r>
      <w:r w:rsidR="00D426A5">
        <w:t xml:space="preserve"> </w:t>
      </w:r>
      <w:r w:rsidR="00BA2DB1" w:rsidRPr="00BA2DB1">
        <w:t>concern</w:t>
      </w:r>
      <w:r>
        <w:t xml:space="preserve">s </w:t>
      </w:r>
      <w:r w:rsidR="00B77948">
        <w:t xml:space="preserve">on </w:t>
      </w:r>
      <w:r w:rsidR="00BA2DB1" w:rsidRPr="00BA2DB1">
        <w:t>the design of driveway entrances, with particular regard to safe entry, and grades</w:t>
      </w:r>
      <w:r w:rsidR="00B77948">
        <w:t xml:space="preserve">. </w:t>
      </w:r>
      <w:r w:rsidR="004152FF">
        <w:t xml:space="preserve">I note the IAC accepted </w:t>
      </w:r>
      <w:r w:rsidR="00B77948">
        <w:t>MRPV</w:t>
      </w:r>
      <w:r w:rsidR="004152FF">
        <w:t>’s</w:t>
      </w:r>
      <w:r w:rsidR="00B77948">
        <w:t xml:space="preserve"> </w:t>
      </w:r>
      <w:r w:rsidR="004152FF">
        <w:t>response</w:t>
      </w:r>
      <w:r w:rsidR="00B77948">
        <w:t xml:space="preserve"> that such details are resolved during detailed design</w:t>
      </w:r>
      <w:r w:rsidR="004152FF">
        <w:t xml:space="preserve">. I agree with the IAC that EPR TP1 </w:t>
      </w:r>
      <w:r w:rsidR="00BB29A9">
        <w:t>will be</w:t>
      </w:r>
      <w:r w:rsidR="004152FF">
        <w:t xml:space="preserve"> critical in ensuring acceptable outcomes </w:t>
      </w:r>
      <w:r w:rsidR="00D426A5">
        <w:t>to</w:t>
      </w:r>
      <w:r w:rsidR="004152FF">
        <w:t xml:space="preserve"> this issue, particularly the </w:t>
      </w:r>
      <w:r w:rsidR="00825025">
        <w:t>recommended addition to require a road safety audit with an emphasis on property access.</w:t>
      </w:r>
    </w:p>
    <w:p w14:paraId="578630BA" w14:textId="308375A4" w:rsidR="00BA2DB1" w:rsidRDefault="0043362B" w:rsidP="0043362B">
      <w:pPr>
        <w:pStyle w:val="BodyText"/>
      </w:pPr>
      <w:r>
        <w:t>The IAC acknowledged U</w:t>
      </w:r>
      <w:r w:rsidRPr="004F62A4">
        <w:t>-turns</w:t>
      </w:r>
      <w:r w:rsidR="004F62A4" w:rsidRPr="004F62A4">
        <w:t xml:space="preserve"> for long vehicles </w:t>
      </w:r>
      <w:r w:rsidR="002D6DD2">
        <w:t>would be</w:t>
      </w:r>
      <w:r>
        <w:t xml:space="preserve"> </w:t>
      </w:r>
      <w:r w:rsidR="004F62A4" w:rsidRPr="004F62A4">
        <w:t xml:space="preserve">accommodated in the </w:t>
      </w:r>
      <w:r>
        <w:t xml:space="preserve">current </w:t>
      </w:r>
      <w:r w:rsidR="004F62A4" w:rsidRPr="004F62A4">
        <w:t>design at the Heard Avenue and Youngs Road roundabouts and the jug-handle south of Jorgensen Avenue</w:t>
      </w:r>
      <w:r>
        <w:t>.</w:t>
      </w:r>
      <w:r w:rsidR="004F62A4" w:rsidRPr="004F62A4">
        <w:t xml:space="preserve"> </w:t>
      </w:r>
      <w:r>
        <w:t xml:space="preserve">It was also acknowledged that the </w:t>
      </w:r>
      <w:r w:rsidR="004F62A4" w:rsidRPr="004F62A4">
        <w:t xml:space="preserve">modified Option B </w:t>
      </w:r>
      <w:r>
        <w:t xml:space="preserve">for the Bridge Inn Road intersection would </w:t>
      </w:r>
      <w:r w:rsidR="004F62A4" w:rsidRPr="004F62A4">
        <w:t xml:space="preserve">add </w:t>
      </w:r>
      <w:r>
        <w:t xml:space="preserve">two more </w:t>
      </w:r>
      <w:r w:rsidR="004F62A4" w:rsidRPr="004F62A4">
        <w:t>U-turn facilities</w:t>
      </w:r>
      <w:r>
        <w:t xml:space="preserve"> in the north of the project area. The IAC concluded that, subject to acceptance of modified Option B, the proposed spacing of U-turn access </w:t>
      </w:r>
      <w:r w:rsidR="00D426A5">
        <w:t xml:space="preserve">along the project </w:t>
      </w:r>
      <w:r>
        <w:t xml:space="preserve">was acceptable. The IAC </w:t>
      </w:r>
      <w:r w:rsidR="00D426A5">
        <w:t>did concede that</w:t>
      </w:r>
      <w:r>
        <w:t xml:space="preserve"> </w:t>
      </w:r>
      <w:r w:rsidR="004F62A4">
        <w:t xml:space="preserve">signage </w:t>
      </w:r>
      <w:r>
        <w:t>would</w:t>
      </w:r>
      <w:r w:rsidR="004F62A4">
        <w:t xml:space="preserve"> be needed on Yan Yean Road advising motorists of these </w:t>
      </w:r>
      <w:r>
        <w:t xml:space="preserve">northern </w:t>
      </w:r>
      <w:r w:rsidR="004F62A4">
        <w:t xml:space="preserve">U-turn facilities given </w:t>
      </w:r>
      <w:r w:rsidR="00D426A5">
        <w:t>they are</w:t>
      </w:r>
      <w:r w:rsidR="004F62A4">
        <w:t xml:space="preserve"> </w:t>
      </w:r>
      <w:r>
        <w:t xml:space="preserve">located on Bridge Inn Road and Doctors Gully Road and not directly accessible from </w:t>
      </w:r>
      <w:r w:rsidR="004F62A4">
        <w:t>Yan Yean Road.</w:t>
      </w:r>
      <w:r w:rsidR="00D426A5">
        <w:t xml:space="preserve"> I support the IAC’s findings on this matter.</w:t>
      </w:r>
    </w:p>
    <w:p w14:paraId="6227D6B6" w14:textId="6041E6AF" w:rsidR="004F62A4" w:rsidRDefault="00D426A5" w:rsidP="00D426A5">
      <w:pPr>
        <w:pStyle w:val="Heading4"/>
      </w:pPr>
      <w:r w:rsidRPr="00D426A5">
        <w:t>Orchard Road intersection and Plenty Valley Christian College</w:t>
      </w:r>
    </w:p>
    <w:p w14:paraId="6D93AB9C" w14:textId="6DAD4151" w:rsidR="000246E2" w:rsidRDefault="00D426A5" w:rsidP="000246E2">
      <w:pPr>
        <w:pStyle w:val="BodyText"/>
      </w:pPr>
      <w:r w:rsidRPr="00D426A5">
        <w:t xml:space="preserve">The </w:t>
      </w:r>
      <w:r>
        <w:t>p</w:t>
      </w:r>
      <w:r w:rsidRPr="00D426A5">
        <w:t xml:space="preserve">roject </w:t>
      </w:r>
      <w:r>
        <w:t>proposes to</w:t>
      </w:r>
      <w:r w:rsidRPr="00D426A5">
        <w:t xml:space="preserve"> replace the roundabout at the Orchard Road intersection with traffic signals.</w:t>
      </w:r>
      <w:r>
        <w:t xml:space="preserve"> </w:t>
      </w:r>
      <w:r w:rsidR="000246E2">
        <w:t>The IAC heard issues of potential ‘rat running’ if the intersection is signalised, with requests for the road to instead be restricted to left in and left out. A resident of this location also raised safety and amenity impacts, as well as</w:t>
      </w:r>
      <w:r w:rsidR="000246E2" w:rsidRPr="000246E2">
        <w:t xml:space="preserve"> loss of value</w:t>
      </w:r>
      <w:r w:rsidR="000246E2">
        <w:t>,</w:t>
      </w:r>
      <w:r w:rsidR="000246E2" w:rsidRPr="000246E2">
        <w:t xml:space="preserve"> due to the proximity of the new traffic lanes to the house </w:t>
      </w:r>
      <w:r w:rsidR="000246E2">
        <w:t>with the loss of the nature strip and indented parking.</w:t>
      </w:r>
    </w:p>
    <w:p w14:paraId="1DF5B526" w14:textId="5639EA64" w:rsidR="00BA2DB1" w:rsidRDefault="00D426A5" w:rsidP="00BA2DB1">
      <w:pPr>
        <w:pStyle w:val="BodyText"/>
      </w:pPr>
      <w:r>
        <w:t xml:space="preserve">MRPV’s expert witness </w:t>
      </w:r>
      <w:r w:rsidRPr="00D426A5">
        <w:t xml:space="preserve">Mr Kelly gave evidence that Orchard Road is defined as a collector road and the </w:t>
      </w:r>
      <w:r w:rsidR="000246E2">
        <w:t>roundabout</w:t>
      </w:r>
      <w:r w:rsidRPr="00D426A5">
        <w:t xml:space="preserve"> currently allows all movements at Yan Yean Road. </w:t>
      </w:r>
      <w:r w:rsidR="000246E2">
        <w:t xml:space="preserve">The IAC heard and accepted that </w:t>
      </w:r>
      <w:r w:rsidR="000246E2" w:rsidRPr="000246E2">
        <w:t xml:space="preserve">providing signals at the intersection is appropriate, </w:t>
      </w:r>
      <w:proofErr w:type="gramStart"/>
      <w:r w:rsidR="000246E2" w:rsidRPr="000246E2">
        <w:t>safe</w:t>
      </w:r>
      <w:proofErr w:type="gramEnd"/>
      <w:r w:rsidR="000246E2" w:rsidRPr="000246E2">
        <w:t xml:space="preserve"> and efficient for both the Plenty Valley Christian College and the Orchard Road area</w:t>
      </w:r>
      <w:r w:rsidRPr="00D426A5">
        <w:t>.</w:t>
      </w:r>
      <w:r w:rsidR="000246E2">
        <w:t xml:space="preserve"> The IAC noted that road bumps on Orchard Road are already provided to control ‘rat running’ and i</w:t>
      </w:r>
      <w:r w:rsidR="000246E2" w:rsidRPr="000246E2">
        <w:t>ncluding signalised pedestrian crossings will help to encourage active transport as a mode of travel to Plenty Valley Christian College.</w:t>
      </w:r>
    </w:p>
    <w:p w14:paraId="1BC5D000" w14:textId="61BC656B" w:rsidR="00D426A5" w:rsidRDefault="000246E2" w:rsidP="00BA2DB1">
      <w:pPr>
        <w:pStyle w:val="BodyText"/>
      </w:pPr>
      <w:r>
        <w:t xml:space="preserve">I agree with the IAC’s </w:t>
      </w:r>
      <w:r w:rsidR="006E0D9F">
        <w:t>acknowledgement</w:t>
      </w:r>
      <w:r>
        <w:t xml:space="preserve"> that t</w:t>
      </w:r>
      <w:r w:rsidRPr="000246E2">
        <w:t xml:space="preserve">he </w:t>
      </w:r>
      <w:r>
        <w:t>p</w:t>
      </w:r>
      <w:r w:rsidRPr="000246E2">
        <w:t>roject will negatively impact numerous dwellings on Orchard Road</w:t>
      </w:r>
      <w:r>
        <w:t xml:space="preserve">, and </w:t>
      </w:r>
      <w:r w:rsidR="006E0D9F">
        <w:t xml:space="preserve">I would extend this to the </w:t>
      </w:r>
      <w:r>
        <w:t xml:space="preserve">number </w:t>
      </w:r>
      <w:r w:rsidR="006E0D9F">
        <w:t xml:space="preserve">of residents </w:t>
      </w:r>
      <w:r>
        <w:t>along the length of the project area,</w:t>
      </w:r>
      <w:r w:rsidRPr="000246E2">
        <w:t xml:space="preserve"> as a result of the road widening and property acquisition.</w:t>
      </w:r>
      <w:r>
        <w:t xml:space="preserve"> I also accept the IAC’s conclusion that </w:t>
      </w:r>
      <w:r w:rsidR="006E0D9F">
        <w:t xml:space="preserve">these impacts will be minimised through </w:t>
      </w:r>
      <w:r>
        <w:t xml:space="preserve">measures </w:t>
      </w:r>
      <w:r w:rsidRPr="000246E2">
        <w:t xml:space="preserve">such as </w:t>
      </w:r>
      <w:r>
        <w:t xml:space="preserve">EPR </w:t>
      </w:r>
      <w:r w:rsidRPr="000246E2">
        <w:t>LU1</w:t>
      </w:r>
      <w:r w:rsidR="006E0D9F">
        <w:t>, which seeks to minimise land use impacts,</w:t>
      </w:r>
      <w:r w:rsidRPr="000246E2">
        <w:t xml:space="preserve"> and </w:t>
      </w:r>
      <w:r>
        <w:t xml:space="preserve">EPR </w:t>
      </w:r>
      <w:r w:rsidRPr="000246E2">
        <w:t>LU2</w:t>
      </w:r>
      <w:r w:rsidR="006E0D9F">
        <w:t xml:space="preserve">, which includes the requirement for accordance with </w:t>
      </w:r>
      <w:r w:rsidRPr="000246E2">
        <w:t xml:space="preserve">the </w:t>
      </w:r>
      <w:r w:rsidRPr="006E0D9F">
        <w:rPr>
          <w:i/>
          <w:iCs/>
        </w:rPr>
        <w:t>Land Acquisition and Compensation Act 1986</w:t>
      </w:r>
      <w:r w:rsidR="006E0D9F">
        <w:t>.</w:t>
      </w:r>
    </w:p>
    <w:p w14:paraId="5DFFC505" w14:textId="6801C4BA" w:rsidR="00D426A5" w:rsidRDefault="006E0D9F" w:rsidP="006E0D9F">
      <w:pPr>
        <w:pStyle w:val="Heading4"/>
      </w:pPr>
      <w:r w:rsidRPr="006E0D9F">
        <w:lastRenderedPageBreak/>
        <w:t>Youngs Road intersection</w:t>
      </w:r>
    </w:p>
    <w:p w14:paraId="068ED8BF" w14:textId="2DCC3D49" w:rsidR="00FD1055" w:rsidRDefault="00FD1055" w:rsidP="00FD1055">
      <w:pPr>
        <w:pStyle w:val="BodyText"/>
      </w:pPr>
      <w:r w:rsidRPr="00FD1055">
        <w:t xml:space="preserve">The project proposes to </w:t>
      </w:r>
      <w:r>
        <w:t>install a new</w:t>
      </w:r>
      <w:r w:rsidRPr="00FD1055">
        <w:t xml:space="preserve"> roundabout at the </w:t>
      </w:r>
      <w:r>
        <w:t xml:space="preserve">Youngs Road </w:t>
      </w:r>
      <w:r w:rsidRPr="00FD1055">
        <w:t>intersection</w:t>
      </w:r>
      <w:r>
        <w:t>.</w:t>
      </w:r>
      <w:r w:rsidRPr="00FD1055">
        <w:t xml:space="preserve"> </w:t>
      </w:r>
      <w:r>
        <w:t xml:space="preserve">Nillumbik Council submitted that pedestrian lights should be provided to give safe access to the bus stops. MPRV responded that the provision of pedestrian signals would be addressed through EPR TP1, noting this EPR also requires consultation with the Council. I accept the IAC’s conclusion that this issue </w:t>
      </w:r>
      <w:r w:rsidRPr="00FD1055">
        <w:t>should be addressed through the guidance of EPR TP1.</w:t>
      </w:r>
    </w:p>
    <w:p w14:paraId="6152370E" w14:textId="47FDCDA1" w:rsidR="00FD1055" w:rsidRDefault="00FD1055" w:rsidP="00FD1055">
      <w:pPr>
        <w:pStyle w:val="Heading4"/>
      </w:pPr>
      <w:r w:rsidRPr="00FD1055">
        <w:t>Road safety</w:t>
      </w:r>
    </w:p>
    <w:p w14:paraId="50670417" w14:textId="4B6BDDAB" w:rsidR="00FD1055" w:rsidRDefault="00FD1055" w:rsidP="00FD1055">
      <w:pPr>
        <w:pStyle w:val="BodyText"/>
      </w:pPr>
      <w:r>
        <w:t>Nillumbik Council submitted that additional lighting should be provided at all intersections</w:t>
      </w:r>
      <w:r w:rsidR="00933DD5">
        <w:t xml:space="preserve"> and </w:t>
      </w:r>
      <w:proofErr w:type="gramStart"/>
      <w:r w:rsidR="00933DD5">
        <w:t>a</w:t>
      </w:r>
      <w:r>
        <w:t xml:space="preserve"> number of</w:t>
      </w:r>
      <w:proofErr w:type="gramEnd"/>
      <w:r>
        <w:t xml:space="preserve"> submitte</w:t>
      </w:r>
      <w:r w:rsidR="00F40366">
        <w:t>rs</w:t>
      </w:r>
      <w:r>
        <w:t xml:space="preserve"> sought to reduce the speed limit along the </w:t>
      </w:r>
      <w:r w:rsidR="00A467A9">
        <w:t>road</w:t>
      </w:r>
      <w:r>
        <w:t xml:space="preserve">. RARE Northern Nillumbik submitted that speed limits should be reduced </w:t>
      </w:r>
      <w:r w:rsidR="00933DD5">
        <w:t xml:space="preserve">specifically </w:t>
      </w:r>
      <w:r>
        <w:t>to minimise impacts on wildlife.</w:t>
      </w:r>
    </w:p>
    <w:p w14:paraId="70E9FE6D" w14:textId="6AD0EE10" w:rsidR="00F40366" w:rsidRDefault="00933DD5" w:rsidP="00BA2DB1">
      <w:pPr>
        <w:pStyle w:val="BodyText"/>
      </w:pPr>
      <w:r w:rsidRPr="00933DD5">
        <w:t xml:space="preserve">The </w:t>
      </w:r>
      <w:r>
        <w:t>IAC</w:t>
      </w:r>
      <w:r w:rsidRPr="00933DD5">
        <w:t xml:space="preserve"> </w:t>
      </w:r>
      <w:r>
        <w:t>agreed with</w:t>
      </w:r>
      <w:r w:rsidRPr="00933DD5">
        <w:t xml:space="preserve"> MRPV’s submission that lighting will be addressed during </w:t>
      </w:r>
      <w:r w:rsidR="00F40366">
        <w:t xml:space="preserve">the </w:t>
      </w:r>
      <w:r w:rsidRPr="00933DD5">
        <w:t xml:space="preserve">detailed design stage and </w:t>
      </w:r>
      <w:r>
        <w:t xml:space="preserve">pointed to </w:t>
      </w:r>
      <w:r w:rsidRPr="00933DD5">
        <w:t>EPR TP1, which requires the design to be optimised to relevant standards</w:t>
      </w:r>
      <w:r>
        <w:t>,</w:t>
      </w:r>
      <w:r w:rsidRPr="00933DD5">
        <w:t xml:space="preserve"> </w:t>
      </w:r>
      <w:r>
        <w:t xml:space="preserve">as </w:t>
      </w:r>
      <w:r w:rsidR="00F40366">
        <w:t xml:space="preserve">being </w:t>
      </w:r>
      <w:r w:rsidRPr="00933DD5">
        <w:t xml:space="preserve">sufficient to manage that issue. </w:t>
      </w:r>
      <w:r>
        <w:t xml:space="preserve">Additionally, the IAC accepted that </w:t>
      </w:r>
      <w:r w:rsidR="000C3788">
        <w:t>MRPV is designing the project</w:t>
      </w:r>
      <w:r w:rsidR="00F40366">
        <w:t xml:space="preserve"> to the standard for a 70 </w:t>
      </w:r>
      <w:r w:rsidR="000C3788">
        <w:t>km/h</w:t>
      </w:r>
      <w:r w:rsidR="00F40366">
        <w:t xml:space="preserve"> speed limit, </w:t>
      </w:r>
      <w:r w:rsidR="000C3788">
        <w:t>and that</w:t>
      </w:r>
      <w:r w:rsidR="000C3788" w:rsidRPr="00933DD5">
        <w:t xml:space="preserve"> </w:t>
      </w:r>
      <w:r w:rsidR="00F40366">
        <w:t xml:space="preserve">Department of Transport </w:t>
      </w:r>
      <w:r w:rsidRPr="00933DD5">
        <w:t xml:space="preserve">is </w:t>
      </w:r>
      <w:r>
        <w:t>ultimately</w:t>
      </w:r>
      <w:r w:rsidR="00F40366">
        <w:t xml:space="preserve"> responsible for setting speed </w:t>
      </w:r>
      <w:r w:rsidRPr="00933DD5">
        <w:t>limits</w:t>
      </w:r>
      <w:r>
        <w:t xml:space="preserve">, </w:t>
      </w:r>
      <w:r w:rsidR="000C3788">
        <w:t xml:space="preserve">with the IAC </w:t>
      </w:r>
      <w:r>
        <w:t>stating that t</w:t>
      </w:r>
      <w:r w:rsidRPr="00933DD5">
        <w:t>he reduction of speed limits is outside the ambit of this project.</w:t>
      </w:r>
      <w:r w:rsidR="000C3788">
        <w:t xml:space="preserve"> I accept the IAC’s findings on this issue.</w:t>
      </w:r>
    </w:p>
    <w:p w14:paraId="47944DA9" w14:textId="6DCED591" w:rsidR="00933DD5" w:rsidRDefault="0045145F" w:rsidP="00713EF4">
      <w:pPr>
        <w:pStyle w:val="Heading4"/>
      </w:pPr>
      <w:r>
        <w:t>Construction impacts</w:t>
      </w:r>
      <w:r w:rsidR="005A641D">
        <w:t xml:space="preserve"> on traffic</w:t>
      </w:r>
    </w:p>
    <w:p w14:paraId="7890EBF1" w14:textId="0ACB9057" w:rsidR="00EA134A" w:rsidRDefault="00EA134A" w:rsidP="0045145F">
      <w:pPr>
        <w:pStyle w:val="BodyText"/>
      </w:pPr>
      <w:r>
        <w:t xml:space="preserve">Traffic impacts will result </w:t>
      </w:r>
      <w:r w:rsidR="00BB7DC6">
        <w:t xml:space="preserve">from </w:t>
      </w:r>
      <w:r>
        <w:t xml:space="preserve">construction activities for the project, with the IAC acknowledging impacts such as increased traffic flow must be generally accepted providing it does not pose a significant safety or operational risk. MRPV believes these impacts would be appropriately addressed through the various EPRs, including </w:t>
      </w:r>
      <w:r w:rsidRPr="00EA134A">
        <w:t xml:space="preserve">EPR TP2 </w:t>
      </w:r>
      <w:r>
        <w:t xml:space="preserve">which </w:t>
      </w:r>
      <w:r w:rsidRPr="00EA134A">
        <w:t xml:space="preserve">requires </w:t>
      </w:r>
      <w:r>
        <w:t xml:space="preserve">construction </w:t>
      </w:r>
      <w:r w:rsidR="006045E8">
        <w:t xml:space="preserve">be undertaken </w:t>
      </w:r>
      <w:r w:rsidRPr="00EA134A">
        <w:t>in stages to minimise impacts</w:t>
      </w:r>
      <w:r>
        <w:t>.</w:t>
      </w:r>
      <w:r w:rsidRPr="00EA134A">
        <w:t xml:space="preserve"> </w:t>
      </w:r>
      <w:r>
        <w:t xml:space="preserve">EPR TP2 also provides </w:t>
      </w:r>
      <w:r w:rsidRPr="00EA134A">
        <w:t>for a construction traffic management plan to be prepared in consultation with the local councils</w:t>
      </w:r>
      <w:r w:rsidR="00BB7DC6">
        <w:t>;</w:t>
      </w:r>
      <w:r>
        <w:t xml:space="preserve"> both councils submitted </w:t>
      </w:r>
      <w:r w:rsidR="00CC5D43" w:rsidRPr="00CC5D43">
        <w:t>the plan</w:t>
      </w:r>
      <w:r>
        <w:t xml:space="preserve"> </w:t>
      </w:r>
      <w:r w:rsidR="00CC5D43" w:rsidRPr="00CC5D43">
        <w:t>should be prepared to their satisfaction.</w:t>
      </w:r>
    </w:p>
    <w:p w14:paraId="532D3906" w14:textId="1FE54BD1" w:rsidR="006045E8" w:rsidRDefault="006045E8" w:rsidP="006045E8">
      <w:pPr>
        <w:pStyle w:val="BodyText"/>
      </w:pPr>
      <w:r>
        <w:t xml:space="preserve">The IAC accepted </w:t>
      </w:r>
      <w:r w:rsidRPr="00EA134A">
        <w:t>MRPV</w:t>
      </w:r>
      <w:r>
        <w:t xml:space="preserve">’s position regarding approval status for this </w:t>
      </w:r>
      <w:r w:rsidR="00BD4D05">
        <w:t>plan and</w:t>
      </w:r>
      <w:r>
        <w:t xml:space="preserve"> did not recommend changing the wording for this issue</w:t>
      </w:r>
      <w:r w:rsidRPr="00EA134A">
        <w:t>.</w:t>
      </w:r>
      <w:r>
        <w:t xml:space="preserve"> I accept this finding.</w:t>
      </w:r>
    </w:p>
    <w:p w14:paraId="00A834A3" w14:textId="65B02EB5" w:rsidR="00CC5D43" w:rsidRDefault="00CC5D43" w:rsidP="0045145F">
      <w:pPr>
        <w:pStyle w:val="BodyText"/>
      </w:pPr>
      <w:r w:rsidRPr="00CC5D43">
        <w:t xml:space="preserve">Nillumbik Council </w:t>
      </w:r>
      <w:r w:rsidR="003F7D16">
        <w:t xml:space="preserve">also requested an </w:t>
      </w:r>
      <w:r w:rsidRPr="00CC5D43">
        <w:t xml:space="preserve">EPR requiring the preparation of a local traffic management plan that monitors local streets for impact, provides mitigation measures, monitors for </w:t>
      </w:r>
      <w:proofErr w:type="gramStart"/>
      <w:r w:rsidRPr="00CC5D43">
        <w:t>success</w:t>
      </w:r>
      <w:proofErr w:type="gramEnd"/>
      <w:r w:rsidRPr="00CC5D43">
        <w:t xml:space="preserve"> and provides additional mitigation if needed.</w:t>
      </w:r>
      <w:r w:rsidR="003F7D16">
        <w:t xml:space="preserve"> While the IAC did not recommend the requested local traffic management plan, it did note that the requirement to regularly monitor the effectiveness of mitigation measures would be consistent with the requirement for the EMF to be </w:t>
      </w:r>
      <w:r w:rsidR="006045E8">
        <w:t>monitored</w:t>
      </w:r>
      <w:r w:rsidR="003F7D16">
        <w:t xml:space="preserve"> by the Independent Environmental Auditor</w:t>
      </w:r>
      <w:r w:rsidR="006045E8">
        <w:t>. The IAC also found this would provide certainty of success. The IAC recommended changes to EPR TP2 which reflects these findings</w:t>
      </w:r>
      <w:r w:rsidR="005A641D">
        <w:t>, although t</w:t>
      </w:r>
      <w:r w:rsidR="003F7D16">
        <w:t xml:space="preserve">he IAC did not </w:t>
      </w:r>
      <w:r w:rsidR="005A641D">
        <w:t>accept</w:t>
      </w:r>
      <w:r w:rsidR="003F7D16">
        <w:t xml:space="preserve"> Nillumbik council’s request for a specific reference to minimising traffic on Heard Avenue. I accept the IAC’s finding</w:t>
      </w:r>
      <w:r w:rsidR="005A641D">
        <w:t xml:space="preserve"> on these issues</w:t>
      </w:r>
      <w:r w:rsidR="003F7D16">
        <w:t>.</w:t>
      </w:r>
    </w:p>
    <w:p w14:paraId="3800AC9E" w14:textId="32505C83" w:rsidR="00F40366" w:rsidRDefault="005A641D" w:rsidP="00713EF4">
      <w:pPr>
        <w:pStyle w:val="Heading4"/>
      </w:pPr>
      <w:r>
        <w:t>Operational traffic volume</w:t>
      </w:r>
    </w:p>
    <w:p w14:paraId="4FF9E52F" w14:textId="4850A4B4" w:rsidR="005A641D" w:rsidRDefault="00F546BE" w:rsidP="00BA2DB1">
      <w:pPr>
        <w:pStyle w:val="BodyText"/>
      </w:pPr>
      <w:r>
        <w:t>The IAC noted s</w:t>
      </w:r>
      <w:r w:rsidR="005A641D" w:rsidRPr="005A641D">
        <w:t xml:space="preserve">everal submitters </w:t>
      </w:r>
      <w:r>
        <w:t xml:space="preserve">raised concerns </w:t>
      </w:r>
      <w:r w:rsidR="005A641D" w:rsidRPr="005A641D">
        <w:t xml:space="preserve">about potential impacts resulting from increased traffic on local and arterial roads into the surrounding area following the completion of the </w:t>
      </w:r>
      <w:r>
        <w:t>p</w:t>
      </w:r>
      <w:r w:rsidR="005A641D" w:rsidRPr="005A641D">
        <w:t>roject.</w:t>
      </w:r>
      <w:r w:rsidR="00216677">
        <w:t xml:space="preserve"> </w:t>
      </w:r>
      <w:proofErr w:type="gramStart"/>
      <w:r>
        <w:t>Particular streets</w:t>
      </w:r>
      <w:proofErr w:type="gramEnd"/>
      <w:r>
        <w:t xml:space="preserve"> of concern included </w:t>
      </w:r>
      <w:r w:rsidR="005A641D" w:rsidRPr="005A641D">
        <w:t xml:space="preserve">Laurie Street, </w:t>
      </w:r>
      <w:proofErr w:type="spellStart"/>
      <w:r w:rsidR="005A641D" w:rsidRPr="005A641D">
        <w:t>Bannons</w:t>
      </w:r>
      <w:proofErr w:type="spellEnd"/>
      <w:r w:rsidR="005A641D" w:rsidRPr="005A641D">
        <w:t xml:space="preserve"> Lane, Arthur’s Creek Road, Ironbark Road and Orchard Road.</w:t>
      </w:r>
    </w:p>
    <w:p w14:paraId="29C062BF" w14:textId="0DA31B5A" w:rsidR="00F546BE" w:rsidRDefault="00F546BE" w:rsidP="00F546BE">
      <w:pPr>
        <w:pStyle w:val="BodyText"/>
      </w:pPr>
      <w:r>
        <w:t>In response, MRPV’s expert witness Mr Kelly gave evidence that Yan Yean Road’s capacity is currently constrained, resulting in some drivers taking alternate routes, whereas following</w:t>
      </w:r>
      <w:r w:rsidRPr="00F546BE">
        <w:t xml:space="preserve"> </w:t>
      </w:r>
      <w:r>
        <w:t xml:space="preserve">the project’s </w:t>
      </w:r>
      <w:r w:rsidRPr="00F546BE">
        <w:t>increased capacity along Yan Yean Road, there will be a redistribution of traffic to this route</w:t>
      </w:r>
      <w:r>
        <w:t>. The IAC accepted Mr Kelly’s evidence that the project will result in a change in traffic flows in the area as it adds significant capacity to Yan Yean Road.</w:t>
      </w:r>
      <w:r w:rsidR="00216677">
        <w:t xml:space="preserve"> </w:t>
      </w:r>
      <w:r>
        <w:t>The IAC noted that this will result in some alternate routes having less traffic and some roads having more traffic as traffic patterns change to minimise delay.</w:t>
      </w:r>
    </w:p>
    <w:p w14:paraId="7D5D6197" w14:textId="2E7A4DE8" w:rsidR="00F546BE" w:rsidRDefault="00CE34B0" w:rsidP="00F546BE">
      <w:pPr>
        <w:pStyle w:val="BodyText"/>
      </w:pPr>
      <w:r>
        <w:lastRenderedPageBreak/>
        <w:t xml:space="preserve">Ultimately the IAC concluded that it </w:t>
      </w:r>
      <w:r w:rsidR="00BB7DC6">
        <w:t>would</w:t>
      </w:r>
      <w:r>
        <w:t xml:space="preserve"> remain the responsibility of relevant road authorities to provide a safe road environment once construction has completed. Adding that w</w:t>
      </w:r>
      <w:r w:rsidR="00F546BE">
        <w:t xml:space="preserve">hile the change in volume to some roads will be noticeable to some residents, particularly those close to the project, </w:t>
      </w:r>
      <w:r>
        <w:t xml:space="preserve">neither council </w:t>
      </w:r>
      <w:r w:rsidR="00F546BE">
        <w:t xml:space="preserve">raised issues with the change in traffic flows on local roads </w:t>
      </w:r>
      <w:r>
        <w:t>predicted during operations</w:t>
      </w:r>
      <w:r w:rsidR="00F546BE">
        <w:t>.</w:t>
      </w:r>
      <w:r>
        <w:t xml:space="preserve"> I accept the IAC’s findings on this issue.</w:t>
      </w:r>
    </w:p>
    <w:p w14:paraId="2AEAAACC" w14:textId="751B5879" w:rsidR="005C6D39" w:rsidRPr="00DB79BD" w:rsidRDefault="005C6D39" w:rsidP="005C6D39">
      <w:pPr>
        <w:pStyle w:val="Heading3"/>
      </w:pPr>
      <w:r>
        <w:t>Assessment</w:t>
      </w:r>
    </w:p>
    <w:p w14:paraId="6075C2AC" w14:textId="4E8CEA03" w:rsidR="00B1309A" w:rsidRDefault="00095D3D" w:rsidP="00D06304">
      <w:pPr>
        <w:pStyle w:val="ListBullet"/>
        <w:spacing w:after="120"/>
      </w:pPr>
      <w:r>
        <w:t>Modified Option B is the preferred option for Bridge Inn Road intersection and should be further refined in detailed design</w:t>
      </w:r>
      <w:r w:rsidR="00B72A6D">
        <w:t xml:space="preserve"> consistent with EPR TP1 and the IAC proposed EPR TP3.</w:t>
      </w:r>
    </w:p>
    <w:p w14:paraId="17873A6D" w14:textId="2E0CA8C8" w:rsidR="00B72A6D" w:rsidRPr="00D426A5" w:rsidRDefault="00B72A6D" w:rsidP="00D06304">
      <w:pPr>
        <w:pStyle w:val="ListBullet"/>
        <w:spacing w:after="120"/>
      </w:pPr>
      <w:r>
        <w:t>I support the IAC proposed EPR TP3, with my recommendations as per Appendix 2.</w:t>
      </w:r>
    </w:p>
    <w:p w14:paraId="0349CF18" w14:textId="419A8890" w:rsidR="00B1309A" w:rsidRDefault="00B1309A" w:rsidP="00D06304">
      <w:pPr>
        <w:pStyle w:val="ListBullet"/>
        <w:spacing w:after="120"/>
      </w:pPr>
      <w:r>
        <w:t>T</w:t>
      </w:r>
      <w:r w:rsidRPr="008D4540">
        <w:t xml:space="preserve">here may be opportunity to achieve </w:t>
      </w:r>
      <w:r>
        <w:t>better outcomes at Doreen Recreation Reserve, and I encourage continued consultation between MRPV and Whittlesea Council.</w:t>
      </w:r>
    </w:p>
    <w:p w14:paraId="18C9B769" w14:textId="25F263F0" w:rsidR="00DB79BD" w:rsidRPr="00D426A5" w:rsidRDefault="004F62A4" w:rsidP="00D06304">
      <w:pPr>
        <w:pStyle w:val="ListBullet"/>
        <w:spacing w:after="120"/>
      </w:pPr>
      <w:r w:rsidRPr="00D426A5">
        <w:t xml:space="preserve">EPR TP1 </w:t>
      </w:r>
      <w:r w:rsidR="00B75A8C">
        <w:t xml:space="preserve">to </w:t>
      </w:r>
      <w:r w:rsidRPr="00D426A5">
        <w:t>be amended as per Appendix 2.</w:t>
      </w:r>
    </w:p>
    <w:p w14:paraId="475700BC" w14:textId="3E005FE9" w:rsidR="00CE7416" w:rsidRDefault="00B72A6D" w:rsidP="00D06304">
      <w:pPr>
        <w:pStyle w:val="ListBullet"/>
        <w:spacing w:after="120"/>
      </w:pPr>
      <w:r>
        <w:t>I s</w:t>
      </w:r>
      <w:r w:rsidR="00CE7416">
        <w:t>upport the IAC proposed new EPR TP4, subject to my recommendations in Appendix 2.</w:t>
      </w:r>
    </w:p>
    <w:p w14:paraId="2F6C3FD8" w14:textId="0EFA49C3" w:rsidR="00C94FC3" w:rsidRDefault="00B75A8C" w:rsidP="00D06304">
      <w:pPr>
        <w:pStyle w:val="ListBullet"/>
        <w:spacing w:after="120"/>
      </w:pPr>
      <w:r>
        <w:t xml:space="preserve">An upgrade to the </w:t>
      </w:r>
      <w:proofErr w:type="spellStart"/>
      <w:r w:rsidR="00A726B5">
        <w:t>Cookes</w:t>
      </w:r>
      <w:proofErr w:type="spellEnd"/>
      <w:r w:rsidR="00A726B5">
        <w:t xml:space="preserve"> Road intersection has merit but should be pursued as </w:t>
      </w:r>
      <w:r w:rsidR="00EB3C43">
        <w:t xml:space="preserve">a separate project </w:t>
      </w:r>
      <w:r w:rsidR="00A726B5">
        <w:t xml:space="preserve">and not </w:t>
      </w:r>
      <w:r w:rsidR="00EB3C43">
        <w:t>incorporated</w:t>
      </w:r>
      <w:r w:rsidR="00A726B5">
        <w:t xml:space="preserve"> in this project</w:t>
      </w:r>
      <w:r w:rsidR="00EB3C43">
        <w:t>.</w:t>
      </w:r>
    </w:p>
    <w:p w14:paraId="0BE7DD57" w14:textId="75719E0E" w:rsidR="006E0D9F" w:rsidRDefault="006E0D9F" w:rsidP="00D06304">
      <w:pPr>
        <w:pStyle w:val="ListBullet"/>
        <w:spacing w:after="120"/>
      </w:pPr>
      <w:r>
        <w:t xml:space="preserve">The recommended EPRs </w:t>
      </w:r>
      <w:r w:rsidR="00FD1055">
        <w:t xml:space="preserve">will be </w:t>
      </w:r>
      <w:r>
        <w:t xml:space="preserve">sufficient </w:t>
      </w:r>
      <w:r w:rsidR="00FD1055">
        <w:t>in</w:t>
      </w:r>
      <w:r>
        <w:t xml:space="preserve"> </w:t>
      </w:r>
      <w:r w:rsidR="00FD1055">
        <w:t xml:space="preserve">minimising </w:t>
      </w:r>
      <w:r>
        <w:t>negative</w:t>
      </w:r>
      <w:r w:rsidR="00FD1055">
        <w:t xml:space="preserve"> </w:t>
      </w:r>
      <w:r>
        <w:t>impact</w:t>
      </w:r>
      <w:r w:rsidR="00FD1055">
        <w:t>s on</w:t>
      </w:r>
      <w:r>
        <w:t xml:space="preserve"> numerous properties in Orchard Road</w:t>
      </w:r>
      <w:r w:rsidR="00FD1055">
        <w:t>.</w:t>
      </w:r>
    </w:p>
    <w:p w14:paraId="7BB62789" w14:textId="18053ABB" w:rsidR="00D426A5" w:rsidRDefault="00FD1055" w:rsidP="00D06304">
      <w:pPr>
        <w:pStyle w:val="ListBullet"/>
        <w:spacing w:after="120"/>
      </w:pPr>
      <w:r>
        <w:t xml:space="preserve">EPR T1 is appropriate in guiding the adequate provision of pedestrian signals </w:t>
      </w:r>
      <w:r w:rsidR="00ED314D">
        <w:t xml:space="preserve">and lighting at intersections </w:t>
      </w:r>
      <w:r>
        <w:t>across the project through detailed design and further consultation.</w:t>
      </w:r>
    </w:p>
    <w:p w14:paraId="4FA4329D" w14:textId="3C96DED1" w:rsidR="00FD1055" w:rsidRPr="00D426A5" w:rsidRDefault="00ED314D" w:rsidP="00D06304">
      <w:pPr>
        <w:pStyle w:val="ListBullet"/>
        <w:spacing w:after="120"/>
      </w:pPr>
      <w:r w:rsidRPr="00933DD5">
        <w:t xml:space="preserve">Department of Transport is </w:t>
      </w:r>
      <w:r>
        <w:t xml:space="preserve">ultimately responsible </w:t>
      </w:r>
      <w:r w:rsidRPr="00933DD5">
        <w:t>for setting speed limits</w:t>
      </w:r>
      <w:r>
        <w:t xml:space="preserve"> for roads where it is the road authority.</w:t>
      </w:r>
    </w:p>
    <w:p w14:paraId="00562401" w14:textId="7AEE2B15" w:rsidR="006045E8" w:rsidRDefault="006045E8" w:rsidP="00D06304">
      <w:pPr>
        <w:pStyle w:val="ListBullet"/>
        <w:spacing w:after="120"/>
      </w:pPr>
      <w:r>
        <w:t xml:space="preserve">EPR TP2 </w:t>
      </w:r>
      <w:r w:rsidR="00170114">
        <w:t xml:space="preserve">to </w:t>
      </w:r>
      <w:r>
        <w:t>be amended as per Appendix 2.</w:t>
      </w:r>
    </w:p>
    <w:p w14:paraId="33222B14" w14:textId="1B4A56B4" w:rsidR="009D761A" w:rsidRPr="009D761A" w:rsidRDefault="009D761A" w:rsidP="009D761A">
      <w:pPr>
        <w:pStyle w:val="Heading2"/>
      </w:pPr>
      <w:bookmarkStart w:id="63" w:name="_Ref65597245"/>
      <w:bookmarkStart w:id="64" w:name="_Toc66183883"/>
      <w:r w:rsidRPr="009D761A">
        <w:t>Biodiversity</w:t>
      </w:r>
      <w:bookmarkEnd w:id="63"/>
      <w:bookmarkEnd w:id="64"/>
    </w:p>
    <w:p w14:paraId="11B396A1" w14:textId="77777777" w:rsidR="00BD4D05" w:rsidRPr="00EA4AD0" w:rsidRDefault="00BD4D05" w:rsidP="00BD4D05">
      <w:pPr>
        <w:pStyle w:val="Heading3"/>
      </w:pPr>
      <w:r w:rsidRPr="00EA4AD0">
        <w:t>Evaluation objective</w:t>
      </w:r>
    </w:p>
    <w:p w14:paraId="6C3451A0" w14:textId="77777777" w:rsidR="00C35027" w:rsidRPr="001743DB" w:rsidRDefault="00C35027" w:rsidP="00C35027">
      <w:pPr>
        <w:pStyle w:val="BodyText"/>
      </w:pPr>
      <w:r w:rsidRPr="001743DB">
        <w:t>To avoid or, at least, minimise adverse effects on native vegetation (including remnant, planted, regenerated and large old trees), listed migratory and protected species/ecological communities and then to address offset requirements consistent with relevant state and commonwealth policies.</w:t>
      </w:r>
    </w:p>
    <w:p w14:paraId="51C30561" w14:textId="77777777" w:rsidR="00BD4D05" w:rsidRDefault="00BD4D05" w:rsidP="00BD4D05">
      <w:pPr>
        <w:pStyle w:val="Heading3"/>
      </w:pPr>
      <w:r>
        <w:t>Assessment context</w:t>
      </w:r>
    </w:p>
    <w:p w14:paraId="2E2C4709" w14:textId="7D60BBE3" w:rsidR="00C35027" w:rsidRDefault="00C35027" w:rsidP="00C35027">
      <w:pPr>
        <w:pStyle w:val="BodyText"/>
      </w:pPr>
      <w:r>
        <w:t xml:space="preserve">Biodiversity impacts are addressed in </w:t>
      </w:r>
      <w:r w:rsidR="00E73C08">
        <w:t>C</w:t>
      </w:r>
      <w:r>
        <w:t xml:space="preserve">hapter 8 and Technical Reports B, B2 and C of the EES and in chapters 6 and 9 of the IAC Report. </w:t>
      </w:r>
      <w:r w:rsidRPr="00C35027">
        <w:t>Twelve EPRs deal with biodiversity matters and have been the subject of recommendations by the IAC.</w:t>
      </w:r>
      <w:r>
        <w:t xml:space="preserve"> </w:t>
      </w:r>
    </w:p>
    <w:p w14:paraId="47E04F5F" w14:textId="6601DFB3" w:rsidR="00D17093" w:rsidRDefault="00C35027" w:rsidP="00D17093">
      <w:pPr>
        <w:pStyle w:val="BodyText"/>
        <w:spacing w:after="0"/>
      </w:pPr>
      <w:r>
        <w:t>The IAC identified several key issues in the context of biodiversity</w:t>
      </w:r>
      <w:r w:rsidR="00CE69DD">
        <w:t>:</w:t>
      </w:r>
      <w:r w:rsidR="00BD4D05">
        <w:t xml:space="preserve"> </w:t>
      </w:r>
    </w:p>
    <w:p w14:paraId="7BE29E0D" w14:textId="70EFC78B" w:rsidR="00C35027" w:rsidRDefault="00C35027" w:rsidP="00D06304">
      <w:pPr>
        <w:pStyle w:val="ListBullet"/>
        <w:spacing w:after="120"/>
      </w:pPr>
      <w:r>
        <w:t xml:space="preserve">the evaluation objective to avoid and minimise effects on native </w:t>
      </w:r>
      <w:proofErr w:type="gramStart"/>
      <w:r>
        <w:t>vegetation</w:t>
      </w:r>
      <w:r w:rsidR="00D17093">
        <w:t>;</w:t>
      </w:r>
      <w:proofErr w:type="gramEnd"/>
      <w:r w:rsidR="00D17093">
        <w:t xml:space="preserve"> </w:t>
      </w:r>
    </w:p>
    <w:p w14:paraId="0BF3D4AB" w14:textId="14947DF0" w:rsidR="00C35027" w:rsidRDefault="00D17093" w:rsidP="00D06304">
      <w:pPr>
        <w:pStyle w:val="ListBullet"/>
        <w:spacing w:after="120"/>
      </w:pPr>
      <w:r>
        <w:t xml:space="preserve">the </w:t>
      </w:r>
      <w:r w:rsidR="00CE69DD">
        <w:t>project’s</w:t>
      </w:r>
      <w:r>
        <w:t xml:space="preserve"> effects on social, cultural and habitat values from the proposed</w:t>
      </w:r>
      <w:r w:rsidR="00C35027">
        <w:t xml:space="preserve"> removal of </w:t>
      </w:r>
      <w:proofErr w:type="gramStart"/>
      <w:r>
        <w:t>trees;</w:t>
      </w:r>
      <w:proofErr w:type="gramEnd"/>
    </w:p>
    <w:p w14:paraId="463B06B6" w14:textId="2CF77930" w:rsidR="00D17093" w:rsidRDefault="00D17093" w:rsidP="00D06304">
      <w:pPr>
        <w:pStyle w:val="ListBullet"/>
        <w:spacing w:after="120"/>
      </w:pPr>
      <w:r>
        <w:t>the project’s effects on listed communities and species; and</w:t>
      </w:r>
    </w:p>
    <w:p w14:paraId="3BDC1964" w14:textId="22F6B0E7" w:rsidR="00D17093" w:rsidRDefault="00D17093" w:rsidP="00D06304">
      <w:pPr>
        <w:pStyle w:val="ListBullet"/>
        <w:spacing w:after="120"/>
      </w:pPr>
      <w:r>
        <w:t>fauna management, particularly in relation to the proposed fence at the Yarrambat Park Public Golf Course.</w:t>
      </w:r>
    </w:p>
    <w:p w14:paraId="622D3F35" w14:textId="77777777" w:rsidR="00C35027" w:rsidRDefault="00C35027" w:rsidP="001A60DC">
      <w:pPr>
        <w:pStyle w:val="Heading3"/>
        <w:keepNext/>
      </w:pPr>
      <w:r>
        <w:t>Discussion</w:t>
      </w:r>
    </w:p>
    <w:p w14:paraId="7CDEAD91" w14:textId="77777777" w:rsidR="00C35027" w:rsidRDefault="00C35027" w:rsidP="00C35027">
      <w:pPr>
        <w:pStyle w:val="Heading4"/>
      </w:pPr>
      <w:r>
        <w:t>Native vegetation</w:t>
      </w:r>
    </w:p>
    <w:p w14:paraId="05B5814D" w14:textId="2821A2E7" w:rsidR="00C35027" w:rsidRDefault="00C35027" w:rsidP="00C35027">
      <w:pPr>
        <w:pStyle w:val="BodyText"/>
      </w:pPr>
      <w:r>
        <w:t xml:space="preserve">Seven ecological vegetation classes (EVCs) were recorded within the project area, five of which are considered either ‘endangered’ or ‘vulnerable’ within the Highlands Southern Fall or Victorian Volcanic Plain </w:t>
      </w:r>
      <w:r w:rsidR="001A60DC">
        <w:t xml:space="preserve">Bioregions </w:t>
      </w:r>
      <w:r>
        <w:t>(</w:t>
      </w:r>
      <w:r>
        <w:fldChar w:fldCharType="begin"/>
      </w:r>
      <w:r>
        <w:instrText xml:space="preserve"> REF _Ref65499235 \h </w:instrText>
      </w:r>
      <w:r>
        <w:fldChar w:fldCharType="separate"/>
      </w:r>
      <w:r w:rsidR="004B20FB" w:rsidRPr="001A60DC">
        <w:rPr>
          <w:szCs w:val="22"/>
        </w:rPr>
        <w:t xml:space="preserve">Table </w:t>
      </w:r>
      <w:r w:rsidR="004B20FB">
        <w:rPr>
          <w:noProof/>
          <w:szCs w:val="22"/>
        </w:rPr>
        <w:t>1</w:t>
      </w:r>
      <w:r>
        <w:fldChar w:fldCharType="end"/>
      </w:r>
      <w:r>
        <w:t>). The EES identifie</w:t>
      </w:r>
      <w:r w:rsidR="001A60DC">
        <w:t>d</w:t>
      </w:r>
      <w:r>
        <w:t xml:space="preserve"> a maximum extent of 11.888 ha of these EVCs and 204 scattered trees to be cleared. This was updated during the IAC hearing to a maximum extent of 12.78</w:t>
      </w:r>
      <w:r w:rsidR="001A60DC">
        <w:t xml:space="preserve"> </w:t>
      </w:r>
      <w:r>
        <w:t xml:space="preserve">ha and four additional scattered trees (208 total) in response to changes to modifications to Option B for the </w:t>
      </w:r>
      <w:r>
        <w:lastRenderedPageBreak/>
        <w:t xml:space="preserve">Bridge Inn Road intersection and the potential realignment of the Yarrambat Park </w:t>
      </w:r>
      <w:r w:rsidR="001A60DC">
        <w:t xml:space="preserve">Public Golf Course </w:t>
      </w:r>
      <w:r>
        <w:t>(Technical Note 19).</w:t>
      </w:r>
    </w:p>
    <w:p w14:paraId="1F2E108F" w14:textId="293C7003" w:rsidR="00C35027" w:rsidRPr="001A60DC" w:rsidRDefault="00C35027" w:rsidP="00C35027">
      <w:pPr>
        <w:pStyle w:val="Caption"/>
        <w:rPr>
          <w:sz w:val="22"/>
          <w:szCs w:val="22"/>
        </w:rPr>
      </w:pPr>
      <w:bookmarkStart w:id="65" w:name="_Ref65499235"/>
      <w:r w:rsidRPr="001A60DC">
        <w:rPr>
          <w:sz w:val="22"/>
          <w:szCs w:val="22"/>
        </w:rPr>
        <w:t xml:space="preserve">Table </w:t>
      </w:r>
      <w:r w:rsidR="00446D14">
        <w:rPr>
          <w:sz w:val="22"/>
          <w:szCs w:val="22"/>
        </w:rPr>
        <w:fldChar w:fldCharType="begin"/>
      </w:r>
      <w:r w:rsidR="00446D14">
        <w:rPr>
          <w:sz w:val="22"/>
          <w:szCs w:val="22"/>
        </w:rPr>
        <w:instrText xml:space="preserve"> SEQ Table \* ARABIC </w:instrText>
      </w:r>
      <w:r w:rsidR="00446D14">
        <w:rPr>
          <w:sz w:val="22"/>
          <w:szCs w:val="22"/>
        </w:rPr>
        <w:fldChar w:fldCharType="separate"/>
      </w:r>
      <w:r w:rsidR="004B20FB">
        <w:rPr>
          <w:noProof/>
          <w:sz w:val="22"/>
          <w:szCs w:val="22"/>
        </w:rPr>
        <w:t>1</w:t>
      </w:r>
      <w:r w:rsidR="00446D14">
        <w:rPr>
          <w:sz w:val="22"/>
          <w:szCs w:val="22"/>
        </w:rPr>
        <w:fldChar w:fldCharType="end"/>
      </w:r>
      <w:bookmarkEnd w:id="65"/>
      <w:r w:rsidRPr="001A60DC">
        <w:rPr>
          <w:sz w:val="22"/>
          <w:szCs w:val="22"/>
        </w:rPr>
        <w:t xml:space="preserve">. Predicted maximum loss of EVCs </w:t>
      </w:r>
      <w:r w:rsidR="001A60DC">
        <w:rPr>
          <w:sz w:val="22"/>
          <w:szCs w:val="22"/>
        </w:rPr>
        <w:t xml:space="preserve">(from </w:t>
      </w:r>
      <w:r w:rsidR="001A60DC" w:rsidRPr="001A60DC">
        <w:rPr>
          <w:sz w:val="22"/>
          <w:szCs w:val="22"/>
        </w:rPr>
        <w:t>EES Technical Report B2</w:t>
      </w:r>
      <w:r w:rsidR="001A60DC">
        <w:rPr>
          <w:sz w:val="22"/>
          <w:szCs w:val="22"/>
        </w:rPr>
        <w:t>).</w:t>
      </w:r>
    </w:p>
    <w:tbl>
      <w:tblPr>
        <w:tblStyle w:val="TableGrid"/>
        <w:tblW w:w="3969" w:type="pct"/>
        <w:tblLook w:val="04A0" w:firstRow="1" w:lastRow="0" w:firstColumn="1" w:lastColumn="0" w:noHBand="0" w:noVBand="1"/>
      </w:tblPr>
      <w:tblGrid>
        <w:gridCol w:w="2332"/>
        <w:gridCol w:w="2672"/>
        <w:gridCol w:w="2647"/>
      </w:tblGrid>
      <w:tr w:rsidR="001A60DC" w:rsidRPr="001A60DC" w14:paraId="742D3D14" w14:textId="77777777" w:rsidTr="00157892">
        <w:trPr>
          <w:cnfStyle w:val="100000000000" w:firstRow="1" w:lastRow="0" w:firstColumn="0" w:lastColumn="0" w:oddVBand="0" w:evenVBand="0" w:oddHBand="0" w:evenHBand="0" w:firstRowFirstColumn="0" w:firstRowLastColumn="0" w:lastRowFirstColumn="0" w:lastRowLastColumn="0"/>
          <w:cantSplit/>
        </w:trPr>
        <w:tc>
          <w:tcPr>
            <w:cnfStyle w:val="000000000100" w:firstRow="0" w:lastRow="0" w:firstColumn="0" w:lastColumn="0" w:oddVBand="0" w:evenVBand="0" w:oddHBand="0" w:evenHBand="0" w:firstRowFirstColumn="1" w:firstRowLastColumn="0" w:lastRowFirstColumn="0" w:lastRowLastColumn="0"/>
            <w:tcW w:w="1524" w:type="pct"/>
          </w:tcPr>
          <w:p w14:paraId="453E1085" w14:textId="18DDA28D" w:rsidR="001A60DC" w:rsidRPr="001A60DC" w:rsidRDefault="00157892" w:rsidP="00C35027">
            <w:pPr>
              <w:pStyle w:val="Tablesmalltext"/>
              <w:rPr>
                <w:b/>
                <w:bCs/>
                <w:color w:val="FFFFFF" w:themeColor="background1"/>
                <w:sz w:val="18"/>
                <w:szCs w:val="28"/>
              </w:rPr>
            </w:pPr>
            <w:r w:rsidRPr="00157892">
              <w:rPr>
                <w:b/>
                <w:bCs/>
                <w:color w:val="FFFFFF" w:themeColor="background1"/>
                <w:sz w:val="18"/>
                <w:szCs w:val="28"/>
              </w:rPr>
              <w:t xml:space="preserve">Ecological </w:t>
            </w:r>
            <w:r w:rsidR="004B008A" w:rsidRPr="00157892">
              <w:rPr>
                <w:b/>
                <w:bCs/>
                <w:color w:val="FFFFFF" w:themeColor="background1"/>
                <w:sz w:val="18"/>
                <w:szCs w:val="28"/>
              </w:rPr>
              <w:t>vegetation class</w:t>
            </w:r>
          </w:p>
        </w:tc>
        <w:tc>
          <w:tcPr>
            <w:tcW w:w="1746" w:type="pct"/>
          </w:tcPr>
          <w:p w14:paraId="47FB6E7C" w14:textId="302BD363" w:rsidR="001A60DC" w:rsidRPr="001A60DC" w:rsidRDefault="001A60DC" w:rsidP="00C35027">
            <w:pPr>
              <w:pStyle w:val="Tablesmalltext"/>
              <w:jc w:val="center"/>
              <w:cnfStyle w:val="100000000000" w:firstRow="1" w:lastRow="0" w:firstColumn="0" w:lastColumn="0" w:oddVBand="0" w:evenVBand="0" w:oddHBand="0" w:evenHBand="0" w:firstRowFirstColumn="0" w:firstRowLastColumn="0" w:lastRowFirstColumn="0" w:lastRowLastColumn="0"/>
              <w:rPr>
                <w:b/>
                <w:bCs/>
                <w:color w:val="FFFFFF" w:themeColor="background1"/>
                <w:sz w:val="18"/>
                <w:szCs w:val="28"/>
              </w:rPr>
            </w:pPr>
            <w:r w:rsidRPr="001A60DC">
              <w:rPr>
                <w:b/>
                <w:bCs/>
                <w:color w:val="FFFFFF" w:themeColor="background1"/>
                <w:sz w:val="18"/>
                <w:szCs w:val="28"/>
              </w:rPr>
              <w:t>Bioregional conservation status</w:t>
            </w:r>
          </w:p>
        </w:tc>
        <w:tc>
          <w:tcPr>
            <w:tcW w:w="1730" w:type="pct"/>
          </w:tcPr>
          <w:p w14:paraId="790C9E99" w14:textId="4D50CBA0" w:rsidR="001A60DC" w:rsidRPr="001A60DC" w:rsidRDefault="001A60DC" w:rsidP="00C35027">
            <w:pPr>
              <w:pStyle w:val="Tablesmalltext"/>
              <w:jc w:val="center"/>
              <w:cnfStyle w:val="100000000000" w:firstRow="1" w:lastRow="0" w:firstColumn="0" w:lastColumn="0" w:oddVBand="0" w:evenVBand="0" w:oddHBand="0" w:evenHBand="0" w:firstRowFirstColumn="0" w:firstRowLastColumn="0" w:lastRowFirstColumn="0" w:lastRowLastColumn="0"/>
              <w:rPr>
                <w:b/>
                <w:bCs/>
                <w:color w:val="FFFFFF" w:themeColor="background1"/>
                <w:sz w:val="18"/>
                <w:szCs w:val="28"/>
              </w:rPr>
            </w:pPr>
            <w:r w:rsidRPr="001A60DC">
              <w:rPr>
                <w:b/>
                <w:bCs/>
                <w:color w:val="FFFFFF" w:themeColor="background1"/>
                <w:sz w:val="18"/>
                <w:szCs w:val="28"/>
              </w:rPr>
              <w:t>Maximum anticipated loss (Ha)</w:t>
            </w:r>
          </w:p>
        </w:tc>
      </w:tr>
      <w:tr w:rsidR="001A60DC" w:rsidRPr="001A60DC" w14:paraId="17DFD8F6" w14:textId="77777777" w:rsidTr="00157892">
        <w:trPr>
          <w:cantSplit/>
        </w:trPr>
        <w:tc>
          <w:tcPr>
            <w:tcW w:w="1524" w:type="pct"/>
            <w:shd w:val="clear" w:color="auto" w:fill="auto"/>
          </w:tcPr>
          <w:p w14:paraId="068D1EE2" w14:textId="72E6AEBD" w:rsidR="001A60DC" w:rsidRPr="001A60DC" w:rsidRDefault="001A60DC" w:rsidP="00C35027">
            <w:pPr>
              <w:pStyle w:val="Tablesmalltext"/>
              <w:rPr>
                <w:sz w:val="18"/>
                <w:szCs w:val="28"/>
              </w:rPr>
            </w:pPr>
            <w:r w:rsidRPr="001A60DC">
              <w:rPr>
                <w:sz w:val="18"/>
                <w:szCs w:val="28"/>
              </w:rPr>
              <w:t>Grassy Dry Forest</w:t>
            </w:r>
          </w:p>
        </w:tc>
        <w:tc>
          <w:tcPr>
            <w:tcW w:w="1746" w:type="pct"/>
            <w:shd w:val="clear" w:color="auto" w:fill="EFE9F0" w:themeFill="background2"/>
          </w:tcPr>
          <w:p w14:paraId="564B0D1C" w14:textId="1D181618" w:rsidR="001A60DC" w:rsidRPr="001A60DC" w:rsidRDefault="001A60DC" w:rsidP="00C35027">
            <w:pPr>
              <w:pStyle w:val="Tablesmalltext"/>
              <w:jc w:val="center"/>
              <w:rPr>
                <w:sz w:val="18"/>
                <w:szCs w:val="28"/>
              </w:rPr>
            </w:pPr>
            <w:r w:rsidRPr="001A60DC">
              <w:rPr>
                <w:sz w:val="18"/>
                <w:szCs w:val="28"/>
              </w:rPr>
              <w:t>Least Concern</w:t>
            </w:r>
          </w:p>
        </w:tc>
        <w:tc>
          <w:tcPr>
            <w:tcW w:w="1730" w:type="pct"/>
          </w:tcPr>
          <w:p w14:paraId="6EE665E4" w14:textId="13CA632A" w:rsidR="001A60DC" w:rsidRPr="001A60DC" w:rsidRDefault="001A60DC" w:rsidP="00C35027">
            <w:pPr>
              <w:pStyle w:val="Tablesmalltext"/>
              <w:jc w:val="center"/>
              <w:rPr>
                <w:sz w:val="18"/>
                <w:szCs w:val="28"/>
              </w:rPr>
            </w:pPr>
            <w:r w:rsidRPr="001A60DC">
              <w:rPr>
                <w:sz w:val="18"/>
                <w:szCs w:val="28"/>
              </w:rPr>
              <w:t>9.086</w:t>
            </w:r>
          </w:p>
        </w:tc>
      </w:tr>
      <w:tr w:rsidR="001A60DC" w:rsidRPr="001A60DC" w14:paraId="415EC33A" w14:textId="77777777" w:rsidTr="00157892">
        <w:trPr>
          <w:cantSplit/>
        </w:trPr>
        <w:tc>
          <w:tcPr>
            <w:tcW w:w="1524" w:type="pct"/>
            <w:shd w:val="clear" w:color="auto" w:fill="auto"/>
          </w:tcPr>
          <w:p w14:paraId="01931609" w14:textId="1228C87A" w:rsidR="001A60DC" w:rsidRPr="001A60DC" w:rsidRDefault="001A60DC" w:rsidP="00C35027">
            <w:pPr>
              <w:pStyle w:val="Tablesmalltext"/>
              <w:rPr>
                <w:sz w:val="18"/>
                <w:szCs w:val="28"/>
              </w:rPr>
            </w:pPr>
            <w:r w:rsidRPr="001A60DC">
              <w:rPr>
                <w:sz w:val="18"/>
                <w:szCs w:val="28"/>
              </w:rPr>
              <w:t>Valley Grassy Forest</w:t>
            </w:r>
          </w:p>
        </w:tc>
        <w:tc>
          <w:tcPr>
            <w:tcW w:w="1746" w:type="pct"/>
            <w:shd w:val="clear" w:color="auto" w:fill="EFE9F0" w:themeFill="background2"/>
          </w:tcPr>
          <w:p w14:paraId="5730575E" w14:textId="0183EF5A" w:rsidR="001A60DC" w:rsidRPr="001A60DC" w:rsidRDefault="001A60DC" w:rsidP="00C35027">
            <w:pPr>
              <w:pStyle w:val="Tablesmalltext"/>
              <w:jc w:val="center"/>
              <w:rPr>
                <w:sz w:val="18"/>
                <w:szCs w:val="28"/>
              </w:rPr>
            </w:pPr>
            <w:r w:rsidRPr="001A60DC">
              <w:rPr>
                <w:sz w:val="18"/>
                <w:szCs w:val="28"/>
              </w:rPr>
              <w:t>Vulnerable</w:t>
            </w:r>
          </w:p>
        </w:tc>
        <w:tc>
          <w:tcPr>
            <w:tcW w:w="1730" w:type="pct"/>
          </w:tcPr>
          <w:p w14:paraId="02C10162" w14:textId="1842D69F" w:rsidR="001A60DC" w:rsidRPr="001A60DC" w:rsidRDefault="001A60DC" w:rsidP="00C35027">
            <w:pPr>
              <w:pStyle w:val="Tablesmalltext"/>
              <w:jc w:val="center"/>
              <w:rPr>
                <w:sz w:val="18"/>
                <w:szCs w:val="28"/>
              </w:rPr>
            </w:pPr>
            <w:r w:rsidRPr="001A60DC">
              <w:rPr>
                <w:sz w:val="18"/>
                <w:szCs w:val="28"/>
              </w:rPr>
              <w:t>1.545</w:t>
            </w:r>
          </w:p>
        </w:tc>
      </w:tr>
      <w:tr w:rsidR="001A60DC" w:rsidRPr="001A60DC" w14:paraId="09DF3A5E" w14:textId="77777777" w:rsidTr="00157892">
        <w:trPr>
          <w:cantSplit/>
        </w:trPr>
        <w:tc>
          <w:tcPr>
            <w:tcW w:w="1524" w:type="pct"/>
            <w:shd w:val="clear" w:color="auto" w:fill="auto"/>
          </w:tcPr>
          <w:p w14:paraId="6B745701" w14:textId="6D1B8C2C" w:rsidR="001A60DC" w:rsidRPr="001A60DC" w:rsidRDefault="001A60DC" w:rsidP="00C35027">
            <w:pPr>
              <w:pStyle w:val="Tablesmalltext"/>
              <w:rPr>
                <w:sz w:val="18"/>
                <w:szCs w:val="28"/>
              </w:rPr>
            </w:pPr>
            <w:r w:rsidRPr="001A60DC">
              <w:rPr>
                <w:sz w:val="18"/>
                <w:szCs w:val="28"/>
              </w:rPr>
              <w:t>Plains Grassy Woodland</w:t>
            </w:r>
          </w:p>
        </w:tc>
        <w:tc>
          <w:tcPr>
            <w:tcW w:w="1746" w:type="pct"/>
            <w:shd w:val="clear" w:color="auto" w:fill="EFE9F0" w:themeFill="background2"/>
          </w:tcPr>
          <w:p w14:paraId="05EC0C50" w14:textId="4051F6A8" w:rsidR="001A60DC" w:rsidRPr="001A60DC" w:rsidRDefault="001A60DC" w:rsidP="00C35027">
            <w:pPr>
              <w:pStyle w:val="Tablesmalltext"/>
              <w:jc w:val="center"/>
              <w:rPr>
                <w:sz w:val="18"/>
                <w:szCs w:val="28"/>
              </w:rPr>
            </w:pPr>
            <w:r w:rsidRPr="001A60DC">
              <w:rPr>
                <w:sz w:val="18"/>
                <w:szCs w:val="28"/>
              </w:rPr>
              <w:t>Endangered</w:t>
            </w:r>
          </w:p>
        </w:tc>
        <w:tc>
          <w:tcPr>
            <w:tcW w:w="1730" w:type="pct"/>
          </w:tcPr>
          <w:p w14:paraId="693AA52A" w14:textId="7494A788" w:rsidR="001A60DC" w:rsidRPr="001A60DC" w:rsidRDefault="001A60DC" w:rsidP="00C35027">
            <w:pPr>
              <w:pStyle w:val="Tablesmalltext"/>
              <w:jc w:val="center"/>
              <w:rPr>
                <w:sz w:val="18"/>
                <w:szCs w:val="28"/>
              </w:rPr>
            </w:pPr>
            <w:r w:rsidRPr="001A60DC">
              <w:rPr>
                <w:sz w:val="18"/>
                <w:szCs w:val="28"/>
              </w:rPr>
              <w:t>0.347</w:t>
            </w:r>
          </w:p>
        </w:tc>
      </w:tr>
      <w:tr w:rsidR="001A60DC" w:rsidRPr="001A60DC" w14:paraId="6FAED43A" w14:textId="77777777" w:rsidTr="00157892">
        <w:trPr>
          <w:cantSplit/>
        </w:trPr>
        <w:tc>
          <w:tcPr>
            <w:tcW w:w="1524" w:type="pct"/>
            <w:shd w:val="clear" w:color="auto" w:fill="auto"/>
          </w:tcPr>
          <w:p w14:paraId="53CED029" w14:textId="57DB3A20" w:rsidR="001A60DC" w:rsidRPr="001A60DC" w:rsidRDefault="001A60DC" w:rsidP="00C35027">
            <w:pPr>
              <w:pStyle w:val="Tablesmalltext"/>
              <w:rPr>
                <w:sz w:val="18"/>
                <w:szCs w:val="28"/>
              </w:rPr>
            </w:pPr>
            <w:r w:rsidRPr="001A60DC">
              <w:rPr>
                <w:sz w:val="18"/>
                <w:szCs w:val="28"/>
              </w:rPr>
              <w:t>Swampy Woodland</w:t>
            </w:r>
          </w:p>
        </w:tc>
        <w:tc>
          <w:tcPr>
            <w:tcW w:w="1746" w:type="pct"/>
            <w:shd w:val="clear" w:color="auto" w:fill="EFE9F0" w:themeFill="background2"/>
          </w:tcPr>
          <w:p w14:paraId="7CC6D7AA" w14:textId="58322790" w:rsidR="001A60DC" w:rsidRPr="001A60DC" w:rsidRDefault="001A60DC" w:rsidP="00C35027">
            <w:pPr>
              <w:pStyle w:val="Tablesmalltext"/>
              <w:jc w:val="center"/>
              <w:rPr>
                <w:sz w:val="18"/>
                <w:szCs w:val="28"/>
              </w:rPr>
            </w:pPr>
            <w:r w:rsidRPr="001A60DC">
              <w:rPr>
                <w:sz w:val="18"/>
                <w:szCs w:val="28"/>
              </w:rPr>
              <w:t>Endangered</w:t>
            </w:r>
          </w:p>
        </w:tc>
        <w:tc>
          <w:tcPr>
            <w:tcW w:w="1730" w:type="pct"/>
          </w:tcPr>
          <w:p w14:paraId="40148E96" w14:textId="4BA10EF0" w:rsidR="001A60DC" w:rsidRPr="001A60DC" w:rsidRDefault="001A60DC" w:rsidP="00C35027">
            <w:pPr>
              <w:pStyle w:val="Tablesmalltext"/>
              <w:jc w:val="center"/>
              <w:rPr>
                <w:sz w:val="18"/>
                <w:szCs w:val="28"/>
              </w:rPr>
            </w:pPr>
            <w:r w:rsidRPr="001A60DC">
              <w:rPr>
                <w:sz w:val="18"/>
                <w:szCs w:val="28"/>
              </w:rPr>
              <w:t>0.418</w:t>
            </w:r>
          </w:p>
        </w:tc>
      </w:tr>
      <w:tr w:rsidR="001A60DC" w:rsidRPr="001A60DC" w14:paraId="7ECBAB50" w14:textId="77777777" w:rsidTr="00157892">
        <w:trPr>
          <w:cantSplit/>
        </w:trPr>
        <w:tc>
          <w:tcPr>
            <w:tcW w:w="1524" w:type="pct"/>
            <w:shd w:val="clear" w:color="auto" w:fill="auto"/>
          </w:tcPr>
          <w:p w14:paraId="211096B4" w14:textId="65B1892A" w:rsidR="001A60DC" w:rsidRPr="001A60DC" w:rsidRDefault="001A60DC" w:rsidP="00C35027">
            <w:pPr>
              <w:pStyle w:val="Tablesmalltext"/>
              <w:rPr>
                <w:sz w:val="18"/>
                <w:szCs w:val="28"/>
              </w:rPr>
            </w:pPr>
            <w:r w:rsidRPr="001A60DC">
              <w:rPr>
                <w:sz w:val="18"/>
                <w:szCs w:val="28"/>
              </w:rPr>
              <w:t>Plains Sedgy Wetland</w:t>
            </w:r>
          </w:p>
        </w:tc>
        <w:tc>
          <w:tcPr>
            <w:tcW w:w="1746" w:type="pct"/>
            <w:shd w:val="clear" w:color="auto" w:fill="EFE9F0" w:themeFill="background2"/>
          </w:tcPr>
          <w:p w14:paraId="596650DC" w14:textId="29FE1BE6" w:rsidR="001A60DC" w:rsidRPr="001A60DC" w:rsidRDefault="001A60DC" w:rsidP="00C35027">
            <w:pPr>
              <w:pStyle w:val="Tablesmalltext"/>
              <w:jc w:val="center"/>
              <w:rPr>
                <w:sz w:val="18"/>
                <w:szCs w:val="28"/>
              </w:rPr>
            </w:pPr>
            <w:r w:rsidRPr="001A60DC">
              <w:rPr>
                <w:sz w:val="18"/>
                <w:szCs w:val="28"/>
              </w:rPr>
              <w:t>Endangered</w:t>
            </w:r>
          </w:p>
        </w:tc>
        <w:tc>
          <w:tcPr>
            <w:tcW w:w="1730" w:type="pct"/>
          </w:tcPr>
          <w:p w14:paraId="147244F2" w14:textId="734C83B9" w:rsidR="001A60DC" w:rsidRPr="001A60DC" w:rsidRDefault="001A60DC" w:rsidP="00C35027">
            <w:pPr>
              <w:pStyle w:val="Tablesmalltext"/>
              <w:jc w:val="center"/>
              <w:rPr>
                <w:sz w:val="18"/>
                <w:szCs w:val="28"/>
              </w:rPr>
            </w:pPr>
            <w:r w:rsidRPr="001A60DC">
              <w:rPr>
                <w:sz w:val="18"/>
                <w:szCs w:val="28"/>
              </w:rPr>
              <w:t>0.049</w:t>
            </w:r>
          </w:p>
        </w:tc>
      </w:tr>
      <w:tr w:rsidR="001A60DC" w:rsidRPr="001A60DC" w14:paraId="5E304438" w14:textId="77777777" w:rsidTr="00157892">
        <w:trPr>
          <w:cantSplit/>
        </w:trPr>
        <w:tc>
          <w:tcPr>
            <w:tcW w:w="1524" w:type="pct"/>
            <w:shd w:val="clear" w:color="auto" w:fill="auto"/>
          </w:tcPr>
          <w:p w14:paraId="66780D21" w14:textId="24A1C2AE" w:rsidR="001A60DC" w:rsidRPr="001A60DC" w:rsidRDefault="001A60DC" w:rsidP="00C35027">
            <w:pPr>
              <w:pStyle w:val="Tablesmalltext"/>
              <w:rPr>
                <w:sz w:val="18"/>
                <w:szCs w:val="28"/>
              </w:rPr>
            </w:pPr>
            <w:r w:rsidRPr="001A60DC">
              <w:rPr>
                <w:sz w:val="18"/>
                <w:szCs w:val="28"/>
              </w:rPr>
              <w:t xml:space="preserve">Aquatic </w:t>
            </w:r>
            <w:proofErr w:type="spellStart"/>
            <w:r w:rsidRPr="001A60DC">
              <w:rPr>
                <w:sz w:val="18"/>
                <w:szCs w:val="28"/>
              </w:rPr>
              <w:t>Herbland</w:t>
            </w:r>
            <w:proofErr w:type="spellEnd"/>
          </w:p>
        </w:tc>
        <w:tc>
          <w:tcPr>
            <w:tcW w:w="1746" w:type="pct"/>
            <w:shd w:val="clear" w:color="auto" w:fill="EFE9F0" w:themeFill="background2"/>
          </w:tcPr>
          <w:p w14:paraId="31878F88" w14:textId="6314FAC7" w:rsidR="001A60DC" w:rsidRPr="001A60DC" w:rsidRDefault="001A60DC" w:rsidP="00C35027">
            <w:pPr>
              <w:pStyle w:val="Tablesmalltext"/>
              <w:jc w:val="center"/>
              <w:rPr>
                <w:sz w:val="18"/>
                <w:szCs w:val="28"/>
              </w:rPr>
            </w:pPr>
            <w:r w:rsidRPr="001A60DC">
              <w:rPr>
                <w:sz w:val="18"/>
                <w:szCs w:val="28"/>
              </w:rPr>
              <w:t>Endangered</w:t>
            </w:r>
          </w:p>
        </w:tc>
        <w:tc>
          <w:tcPr>
            <w:tcW w:w="1730" w:type="pct"/>
          </w:tcPr>
          <w:p w14:paraId="269C8893" w14:textId="4538DD1E" w:rsidR="001A60DC" w:rsidRPr="001A60DC" w:rsidRDefault="001A60DC" w:rsidP="00C35027">
            <w:pPr>
              <w:pStyle w:val="Tablesmalltext"/>
              <w:jc w:val="center"/>
              <w:rPr>
                <w:sz w:val="18"/>
                <w:szCs w:val="28"/>
              </w:rPr>
            </w:pPr>
            <w:r w:rsidRPr="001A60DC">
              <w:rPr>
                <w:sz w:val="18"/>
                <w:szCs w:val="28"/>
              </w:rPr>
              <w:t>0.066</w:t>
            </w:r>
          </w:p>
        </w:tc>
      </w:tr>
      <w:tr w:rsidR="001A60DC" w:rsidRPr="001A60DC" w14:paraId="4F781C60" w14:textId="77777777" w:rsidTr="00157892">
        <w:trPr>
          <w:cantSplit/>
        </w:trPr>
        <w:tc>
          <w:tcPr>
            <w:tcW w:w="1524" w:type="pct"/>
            <w:shd w:val="clear" w:color="auto" w:fill="auto"/>
          </w:tcPr>
          <w:p w14:paraId="7CB609DB" w14:textId="6783EA09" w:rsidR="001A60DC" w:rsidRPr="001A60DC" w:rsidRDefault="001A60DC" w:rsidP="00C35027">
            <w:pPr>
              <w:pStyle w:val="Tablesmalltext"/>
              <w:rPr>
                <w:sz w:val="18"/>
                <w:szCs w:val="28"/>
              </w:rPr>
            </w:pPr>
            <w:r w:rsidRPr="001A60DC">
              <w:rPr>
                <w:sz w:val="18"/>
                <w:szCs w:val="28"/>
              </w:rPr>
              <w:t>Tall Marsh</w:t>
            </w:r>
          </w:p>
        </w:tc>
        <w:tc>
          <w:tcPr>
            <w:tcW w:w="1746" w:type="pct"/>
            <w:shd w:val="clear" w:color="auto" w:fill="EFE9F0" w:themeFill="background2"/>
          </w:tcPr>
          <w:p w14:paraId="0BE78FD7" w14:textId="4688B1E3" w:rsidR="001A60DC" w:rsidRPr="001A60DC" w:rsidRDefault="001A60DC" w:rsidP="00C35027">
            <w:pPr>
              <w:pStyle w:val="Tablesmalltext"/>
              <w:jc w:val="center"/>
              <w:rPr>
                <w:sz w:val="18"/>
                <w:szCs w:val="28"/>
              </w:rPr>
            </w:pPr>
            <w:r w:rsidRPr="001A60DC">
              <w:rPr>
                <w:sz w:val="18"/>
                <w:szCs w:val="28"/>
              </w:rPr>
              <w:t>Not listed</w:t>
            </w:r>
          </w:p>
        </w:tc>
        <w:tc>
          <w:tcPr>
            <w:tcW w:w="1730" w:type="pct"/>
          </w:tcPr>
          <w:p w14:paraId="6EA51DE0" w14:textId="389A20C2" w:rsidR="001A60DC" w:rsidRPr="001A60DC" w:rsidRDefault="001A60DC" w:rsidP="00C35027">
            <w:pPr>
              <w:pStyle w:val="Tablesmalltext"/>
              <w:jc w:val="center"/>
              <w:rPr>
                <w:sz w:val="18"/>
                <w:szCs w:val="28"/>
              </w:rPr>
            </w:pPr>
            <w:r w:rsidRPr="001A60DC">
              <w:rPr>
                <w:sz w:val="18"/>
                <w:szCs w:val="28"/>
              </w:rPr>
              <w:t>0.395</w:t>
            </w:r>
          </w:p>
        </w:tc>
      </w:tr>
      <w:tr w:rsidR="001A60DC" w:rsidRPr="001A60DC" w14:paraId="4DB34F3F" w14:textId="77777777" w:rsidTr="00157892">
        <w:trPr>
          <w:cantSplit/>
        </w:trPr>
        <w:tc>
          <w:tcPr>
            <w:tcW w:w="1524" w:type="pct"/>
            <w:shd w:val="clear" w:color="auto" w:fill="auto"/>
          </w:tcPr>
          <w:p w14:paraId="4DE56E68" w14:textId="77777777" w:rsidR="001A60DC" w:rsidRPr="001A60DC" w:rsidRDefault="001A60DC" w:rsidP="00C35027">
            <w:pPr>
              <w:pStyle w:val="Tablesmalltext"/>
              <w:rPr>
                <w:b/>
                <w:bCs/>
                <w:sz w:val="18"/>
                <w:szCs w:val="28"/>
              </w:rPr>
            </w:pPr>
            <w:r w:rsidRPr="001A60DC">
              <w:rPr>
                <w:b/>
                <w:bCs/>
                <w:sz w:val="18"/>
                <w:szCs w:val="28"/>
              </w:rPr>
              <w:t>Total</w:t>
            </w:r>
          </w:p>
        </w:tc>
        <w:tc>
          <w:tcPr>
            <w:tcW w:w="1746" w:type="pct"/>
            <w:shd w:val="clear" w:color="auto" w:fill="EFE9F0" w:themeFill="background2"/>
          </w:tcPr>
          <w:p w14:paraId="2595F656" w14:textId="77777777" w:rsidR="001A60DC" w:rsidRPr="001A60DC" w:rsidRDefault="001A60DC" w:rsidP="00C35027">
            <w:pPr>
              <w:pStyle w:val="Tablesmalltext"/>
              <w:jc w:val="center"/>
              <w:rPr>
                <w:b/>
                <w:bCs/>
                <w:sz w:val="18"/>
                <w:szCs w:val="28"/>
              </w:rPr>
            </w:pPr>
          </w:p>
        </w:tc>
        <w:tc>
          <w:tcPr>
            <w:tcW w:w="1730" w:type="pct"/>
          </w:tcPr>
          <w:p w14:paraId="75C97C52" w14:textId="4D85EB05" w:rsidR="001A60DC" w:rsidRPr="001A60DC" w:rsidRDefault="001A60DC" w:rsidP="00C35027">
            <w:pPr>
              <w:pStyle w:val="Tablesmalltext"/>
              <w:jc w:val="center"/>
              <w:rPr>
                <w:b/>
                <w:bCs/>
                <w:sz w:val="18"/>
                <w:szCs w:val="28"/>
              </w:rPr>
            </w:pPr>
            <w:r w:rsidRPr="001A60DC">
              <w:rPr>
                <w:b/>
                <w:bCs/>
                <w:sz w:val="18"/>
                <w:szCs w:val="28"/>
              </w:rPr>
              <w:t>11.888*</w:t>
            </w:r>
          </w:p>
        </w:tc>
      </w:tr>
    </w:tbl>
    <w:p w14:paraId="72F40EA8" w14:textId="77777777" w:rsidR="00C35027" w:rsidRPr="00157892" w:rsidRDefault="00C35027" w:rsidP="00157892">
      <w:pPr>
        <w:keepLines/>
        <w:spacing w:before="60" w:after="120" w:line="240" w:lineRule="exact"/>
        <w:ind w:left="284" w:hanging="284"/>
        <w:rPr>
          <w:rFonts w:ascii="Calibri" w:hAnsi="Calibri" w:cs="Calibri"/>
          <w:sz w:val="18"/>
          <w:szCs w:val="24"/>
        </w:rPr>
      </w:pPr>
      <w:r w:rsidRPr="00157892">
        <w:rPr>
          <w:rFonts w:ascii="Calibri" w:hAnsi="Calibri" w:cs="Calibri"/>
          <w:sz w:val="18"/>
          <w:szCs w:val="24"/>
        </w:rPr>
        <w:t>* Total anticipated loss increased to 12.78 ha during public hearing.</w:t>
      </w:r>
    </w:p>
    <w:p w14:paraId="02DA6AF2" w14:textId="317D52C1" w:rsidR="00C35027" w:rsidRDefault="00C35027" w:rsidP="00EC2D4A">
      <w:pPr>
        <w:pStyle w:val="BodyText"/>
      </w:pPr>
      <w:r>
        <w:t xml:space="preserve">MRPV submitted that avoidance of native vegetation will be achieved through design responses, with further opportunities to minimise clearance contained within the EPRs. The IAC considered the final impacts on vegetation are uncertain and will remain high regardless of the success of implementing the EPRs. The IAC stated that a complete assessment of proposed impacts, including native vegetation removal required for the Yarrambat Park </w:t>
      </w:r>
      <w:r w:rsidR="009256D1">
        <w:t xml:space="preserve">Golf Course </w:t>
      </w:r>
      <w:r>
        <w:t>realignment and proposed construction laydown areas</w:t>
      </w:r>
      <w:r w:rsidR="004B008A">
        <w:t>,</w:t>
      </w:r>
      <w:r>
        <w:t xml:space="preserve"> should have been exhibited in the EES. However, the IAC consider</w:t>
      </w:r>
      <w:r w:rsidR="004B008A">
        <w:t>ed</w:t>
      </w:r>
      <w:r>
        <w:t xml:space="preserve"> the EPRs to avoid and minimise native vegetation </w:t>
      </w:r>
      <w:r w:rsidR="004B008A">
        <w:t>to be</w:t>
      </w:r>
      <w:r>
        <w:t xml:space="preserve"> sufficient. The IAC agreed with MRPV’s experts that </w:t>
      </w:r>
      <w:r w:rsidR="009256D1">
        <w:t>most of the</w:t>
      </w:r>
      <w:r>
        <w:t xml:space="preserve"> vegetation to be removed has a bioregional conservation status of ‘least concern’ and the environmental effects of its removal are unlikely to be significant at a state or regional level.</w:t>
      </w:r>
      <w:r w:rsidR="00D66642">
        <w:t xml:space="preserve"> Acknowledging the design refinement to come, </w:t>
      </w:r>
      <w:r>
        <w:t xml:space="preserve">I expect that MRPV’s final design </w:t>
      </w:r>
      <w:r w:rsidR="00D66642">
        <w:t>will</w:t>
      </w:r>
      <w:r>
        <w:t xml:space="preserve"> </w:t>
      </w:r>
      <w:r w:rsidR="003017DF">
        <w:t xml:space="preserve">not </w:t>
      </w:r>
      <w:r>
        <w:t xml:space="preserve">exceed the total extent of native vegetation and number of trees to be removed </w:t>
      </w:r>
      <w:r w:rsidR="003017DF">
        <w:t xml:space="preserve">as </w:t>
      </w:r>
      <w:r>
        <w:t xml:space="preserve">documented </w:t>
      </w:r>
      <w:r w:rsidR="003017DF">
        <w:t>within the EES and documents tabled during the public hearing</w:t>
      </w:r>
      <w:r>
        <w:t>.</w:t>
      </w:r>
    </w:p>
    <w:p w14:paraId="10458322" w14:textId="68D42A93" w:rsidR="00C35027" w:rsidRDefault="00C35027" w:rsidP="00C35027">
      <w:pPr>
        <w:pStyle w:val="BodyText"/>
      </w:pPr>
      <w:r>
        <w:t xml:space="preserve">Nillumbik Council submitted that native vegetation offsets purchased for the project should be required as close as possible to the project area. MRPV responded that whilst they would </w:t>
      </w:r>
      <w:r w:rsidR="006D61E7">
        <w:t xml:space="preserve">aim </w:t>
      </w:r>
      <w:r>
        <w:t xml:space="preserve">to achieve this it should not be a performance measure. </w:t>
      </w:r>
      <w:r w:rsidR="00D66642" w:rsidRPr="00920FA3">
        <w:t xml:space="preserve">I accept </w:t>
      </w:r>
      <w:r w:rsidR="00D66642">
        <w:t>the IAC’s assessment</w:t>
      </w:r>
      <w:r>
        <w:t xml:space="preserve"> that MRPV </w:t>
      </w:r>
      <w:r w:rsidR="00D66642">
        <w:t>should</w:t>
      </w:r>
      <w:r>
        <w:t xml:space="preserve"> locate offsets as close to the project area as possible but that it </w:t>
      </w:r>
      <w:r w:rsidR="00D66642">
        <w:t xml:space="preserve">is </w:t>
      </w:r>
      <w:r>
        <w:t xml:space="preserve">not </w:t>
      </w:r>
      <w:r w:rsidR="00D66642">
        <w:t>set as</w:t>
      </w:r>
      <w:r>
        <w:t xml:space="preserve"> a performance requirement. </w:t>
      </w:r>
      <w:r w:rsidR="00D66642">
        <w:t>All</w:t>
      </w:r>
      <w:r w:rsidRPr="00920FA3">
        <w:t xml:space="preserve"> offsets </w:t>
      </w:r>
      <w:r w:rsidR="00D66642">
        <w:t>must</w:t>
      </w:r>
      <w:r w:rsidR="00D66642" w:rsidRPr="00920FA3">
        <w:t xml:space="preserve"> </w:t>
      </w:r>
      <w:r w:rsidRPr="00920FA3">
        <w:t xml:space="preserve">be </w:t>
      </w:r>
      <w:r w:rsidR="006D61E7">
        <w:t>implemented</w:t>
      </w:r>
      <w:r w:rsidR="006D61E7" w:rsidRPr="00920FA3">
        <w:t xml:space="preserve"> </w:t>
      </w:r>
      <w:r w:rsidRPr="00920FA3">
        <w:t xml:space="preserve">in accordance with the DELWP </w:t>
      </w:r>
      <w:r w:rsidRPr="00920FA3">
        <w:rPr>
          <w:i/>
          <w:iCs/>
        </w:rPr>
        <w:t xml:space="preserve">Guidelines for the </w:t>
      </w:r>
      <w:r w:rsidR="00EC5812" w:rsidRPr="00920FA3">
        <w:rPr>
          <w:i/>
          <w:iCs/>
        </w:rPr>
        <w:t xml:space="preserve">Removal, Destruction </w:t>
      </w:r>
      <w:r w:rsidRPr="00920FA3">
        <w:rPr>
          <w:i/>
          <w:iCs/>
        </w:rPr>
        <w:t xml:space="preserve">or </w:t>
      </w:r>
      <w:r w:rsidR="00EC5812" w:rsidRPr="00920FA3">
        <w:rPr>
          <w:i/>
          <w:iCs/>
        </w:rPr>
        <w:t xml:space="preserve">Lopping </w:t>
      </w:r>
      <w:r w:rsidRPr="00920FA3">
        <w:rPr>
          <w:i/>
          <w:iCs/>
        </w:rPr>
        <w:t xml:space="preserve">of </w:t>
      </w:r>
      <w:r w:rsidR="00EC5812" w:rsidRPr="00920FA3">
        <w:rPr>
          <w:i/>
          <w:iCs/>
        </w:rPr>
        <w:t xml:space="preserve">Native Vegetation </w:t>
      </w:r>
      <w:r w:rsidR="005E2FA1" w:rsidRPr="005E2FA1">
        <w:t xml:space="preserve">(DELWP </w:t>
      </w:r>
      <w:r w:rsidR="00EC5812" w:rsidRPr="005E2FA1">
        <w:t>guidelines</w:t>
      </w:r>
      <w:r w:rsidR="005E2FA1" w:rsidRPr="005E2FA1">
        <w:t>)</w:t>
      </w:r>
      <w:r w:rsidRPr="00920FA3">
        <w:t>.</w:t>
      </w:r>
      <w:r>
        <w:t xml:space="preserve"> </w:t>
      </w:r>
    </w:p>
    <w:p w14:paraId="6C5D8D2D" w14:textId="1FB00F3F" w:rsidR="00C35027" w:rsidRDefault="009D7985" w:rsidP="009D7985">
      <w:pPr>
        <w:pStyle w:val="BodyText"/>
      </w:pPr>
      <w:r>
        <w:t>T</w:t>
      </w:r>
      <w:r w:rsidR="00C35027">
        <w:t xml:space="preserve">he </w:t>
      </w:r>
      <w:r w:rsidR="006D61E7">
        <w:t>draft i</w:t>
      </w:r>
      <w:r w:rsidR="00C35027">
        <w:t xml:space="preserve">ncorporated </w:t>
      </w:r>
      <w:r w:rsidR="006D61E7">
        <w:t>d</w:t>
      </w:r>
      <w:r w:rsidR="00C35027">
        <w:t xml:space="preserve">ocument allows preparatory works to be undertaken before submitting </w:t>
      </w:r>
      <w:r>
        <w:t xml:space="preserve">an </w:t>
      </w:r>
      <w:r w:rsidR="00C35027">
        <w:t xml:space="preserve">EMF. </w:t>
      </w:r>
      <w:bookmarkStart w:id="66" w:name="_Hlk65686043"/>
      <w:r w:rsidR="00C35027">
        <w:t>MRPV’s expert witness</w:t>
      </w:r>
      <w:r>
        <w:t>,</w:t>
      </w:r>
      <w:r w:rsidR="00C35027">
        <w:t xml:space="preserve"> </w:t>
      </w:r>
      <w:bookmarkEnd w:id="66"/>
      <w:r w:rsidR="00C35027">
        <w:t>Ms Forbes</w:t>
      </w:r>
      <w:r>
        <w:t>,</w:t>
      </w:r>
      <w:r w:rsidR="00C35027">
        <w:t xml:space="preserve"> stated that preparatory works requiring clearing of native vegetation would be acceptable if the EMF were provided. The IAC agreed with this approach and considered that while approval of the EMF would be preferable prior to preparatory works, if this could not be achieved it would be appropriate to add a new </w:t>
      </w:r>
      <w:r w:rsidR="000C73CB">
        <w:t>c</w:t>
      </w:r>
      <w:r w:rsidR="00C35027">
        <w:t xml:space="preserve">lause to the </w:t>
      </w:r>
      <w:r w:rsidR="000C73CB">
        <w:t>i</w:t>
      </w:r>
      <w:r w:rsidR="00C35027">
        <w:t xml:space="preserve">ncorporated </w:t>
      </w:r>
      <w:r w:rsidR="000C73CB">
        <w:t>d</w:t>
      </w:r>
      <w:r w:rsidR="00C35027">
        <w:t xml:space="preserve">ocument which enables the EMF to be prepared and approved in stages. The IAC recommended that </w:t>
      </w:r>
      <w:r w:rsidR="003B46EC">
        <w:t xml:space="preserve">the incorporated document </w:t>
      </w:r>
      <w:r w:rsidR="00C35027">
        <w:t xml:space="preserve">be revised to no longer exempt preparatory buildings and works in the project area </w:t>
      </w:r>
      <w:r w:rsidR="003B46EC">
        <w:t>from</w:t>
      </w:r>
      <w:r w:rsidR="00C35027">
        <w:t xml:space="preserve"> the conditions set out in Clause 4.4 (</w:t>
      </w:r>
      <w:proofErr w:type="gramStart"/>
      <w:r w:rsidR="00B9104F">
        <w:t>i.e.</w:t>
      </w:r>
      <w:proofErr w:type="gramEnd"/>
      <w:r w:rsidR="00B9104F">
        <w:t xml:space="preserve"> </w:t>
      </w:r>
      <w:r w:rsidR="00C35027">
        <w:t xml:space="preserve">requiring an </w:t>
      </w:r>
      <w:r w:rsidR="00B9104F">
        <w:t xml:space="preserve">approved </w:t>
      </w:r>
      <w:r w:rsidR="00C35027">
        <w:t xml:space="preserve">EMF). I agree with the IAC’s assessment of the requirements for preparatory works and suggested changes, noting that Clause 4.4.1 would require review by MRPV to ensure it is consistent with </w:t>
      </w:r>
      <w:r w:rsidR="00B9104F">
        <w:t>these</w:t>
      </w:r>
      <w:r w:rsidR="00C35027">
        <w:t xml:space="preserve"> proposed changes to Clause 4.11.</w:t>
      </w:r>
    </w:p>
    <w:p w14:paraId="5BFDED35" w14:textId="2C46D0D2" w:rsidR="00C35027" w:rsidRDefault="0076374C" w:rsidP="00C35027">
      <w:pPr>
        <w:pStyle w:val="BodyText"/>
      </w:pPr>
      <w:r>
        <w:t>It is my assessment</w:t>
      </w:r>
      <w:r w:rsidR="009B4E97">
        <w:t xml:space="preserve"> </w:t>
      </w:r>
      <w:r w:rsidR="00C35027">
        <w:t xml:space="preserve">that all </w:t>
      </w:r>
      <w:r w:rsidR="003B46EC">
        <w:t xml:space="preserve">native </w:t>
      </w:r>
      <w:r w:rsidR="00C35027">
        <w:t xml:space="preserve">vegetation clearance </w:t>
      </w:r>
      <w:r w:rsidR="007D6B82">
        <w:t>for</w:t>
      </w:r>
      <w:r w:rsidR="00C35027">
        <w:t xml:space="preserve"> the project must be offset in accordance with DELWP </w:t>
      </w:r>
      <w:r w:rsidR="00EC5812">
        <w:t>guidelines</w:t>
      </w:r>
      <w:r w:rsidR="00C35027">
        <w:t>, as required by EPR E1. I agree this includes any vegetation cleared by MRPV in the process of removing and reinstating existing boundary fences. However</w:t>
      </w:r>
      <w:r>
        <w:t>,</w:t>
      </w:r>
      <w:r w:rsidR="00C35027">
        <w:t xml:space="preserve"> I do not accept MRPV is responsible for consequential loss at an unknown point in the future where a landowner chooses to clear vegetation for a new boundary fence unrelated to this project’s works.</w:t>
      </w:r>
    </w:p>
    <w:p w14:paraId="3781FFD1" w14:textId="77777777" w:rsidR="00C35027" w:rsidRDefault="00C35027" w:rsidP="00C35027">
      <w:pPr>
        <w:pStyle w:val="Heading4"/>
      </w:pPr>
      <w:r>
        <w:lastRenderedPageBreak/>
        <w:t>Trees</w:t>
      </w:r>
    </w:p>
    <w:p w14:paraId="113FCE8B" w14:textId="0A2C1FB8" w:rsidR="00C35027" w:rsidRDefault="00C35027" w:rsidP="00C35027">
      <w:pPr>
        <w:pStyle w:val="BodyText"/>
      </w:pPr>
      <w:r>
        <w:t xml:space="preserve">The Arboriculture report (Technical Report C) appended with the EES provides a detailed inventory for all trees within the project area. In total 7,031 trees were assessed and assigned retention values based on their health, </w:t>
      </w:r>
      <w:proofErr w:type="gramStart"/>
      <w:r>
        <w:t>structure</w:t>
      </w:r>
      <w:proofErr w:type="gramEnd"/>
      <w:r>
        <w:t xml:space="preserve"> and useful life expectancy. Trees that met the definition of native vegetation included 2,505 native canopy trees in patches and 270 scattered trees. Native (remnant, planted and regenerated) trees included habitat trees for the threatened Swift Parrot, Grey-headed Flying-fox and Brush-tailed Phascogale and common fauna as outlined in the biodiversity impact assessment (Technical Report B2). The landscape strategy (Technical Report G) included an assessment of the ‘</w:t>
      </w:r>
      <w:r w:rsidR="00CE69DD">
        <w:t>cultural value</w:t>
      </w:r>
      <w:r>
        <w:t xml:space="preserve"> of </w:t>
      </w:r>
      <w:r w:rsidR="00CE69DD">
        <w:t>vegetation</w:t>
      </w:r>
      <w:r>
        <w:t xml:space="preserve">’. The IAC considered that the arboriculture report and landscape strategy have appropriately characterised the existing trees in the project area and their social and cultural values. I accept this finding and consider that habitat values have also been adequately assessed in the EES. </w:t>
      </w:r>
    </w:p>
    <w:p w14:paraId="57E36743" w14:textId="2588CABC" w:rsidR="00C35027" w:rsidRDefault="00CE69DD" w:rsidP="00C35027">
      <w:pPr>
        <w:pStyle w:val="BodyText"/>
      </w:pPr>
      <w:r>
        <w:t>Many</w:t>
      </w:r>
      <w:r w:rsidR="00C35027">
        <w:t xml:space="preserve"> trees are proposed to be impacted. Several submissions related to native vegetation focused on the number of trees proposed for removal. Chapter 9 of the EES</w:t>
      </w:r>
      <w:r w:rsidR="007D6B82">
        <w:t xml:space="preserve"> </w:t>
      </w:r>
      <w:r w:rsidR="00C35027">
        <w:t>assumes a worst-case scenario</w:t>
      </w:r>
      <w:r w:rsidR="0076374C">
        <w:t xml:space="preserve"> to state</w:t>
      </w:r>
      <w:r w:rsidR="00C35027">
        <w:t xml:space="preserve"> that a total of 4,777 trees, including 3,680 native trees will be impacted. MRPV’s expert witness Mr Ryder gave evidence that the estimates assumed all trees within the project area and outside of no-go zones would be lost. He stated that the actual number of trees to be impacted would be less than this. In response to submissions Mr Ryder suggested changes to EPRs E3, AR1-4 and LV2 to refine wording around the management of trees to be retained </w:t>
      </w:r>
      <w:r w:rsidR="00336090">
        <w:t xml:space="preserve">as well as </w:t>
      </w:r>
      <w:r w:rsidR="00C35027">
        <w:t>those to be removed. The IAC recommended that these EPRs be revised consistent with Mr Ryder’s evidence. I agree with the amendment of these EPRs.</w:t>
      </w:r>
    </w:p>
    <w:p w14:paraId="179C74D3" w14:textId="1A27E719" w:rsidR="00C35027" w:rsidRDefault="00C35027" w:rsidP="00C35027">
      <w:pPr>
        <w:pStyle w:val="BodyText"/>
      </w:pPr>
      <w:r>
        <w:t xml:space="preserve">When questioned by the IAC Mr Ryder </w:t>
      </w:r>
      <w:r w:rsidR="00F67623">
        <w:t>said</w:t>
      </w:r>
      <w:r>
        <w:t xml:space="preserve"> he had not been provided any information about the location of potential compounds outside the project </w:t>
      </w:r>
      <w:proofErr w:type="gramStart"/>
      <w:r>
        <w:t>area, but</w:t>
      </w:r>
      <w:proofErr w:type="gramEnd"/>
      <w:r>
        <w:t xml:space="preserve"> stated that tree removal should be avoided and site compounds should not result in the removal of anything but low value trees. The IAC proposed that all project works including site compounds outside the project area should be subject to the EMF and EPRs. I acknowledge the intent of the IAC’s recommendation on this issue, however the </w:t>
      </w:r>
      <w:r w:rsidR="00BD62D4">
        <w:t>SCO</w:t>
      </w:r>
      <w:r>
        <w:t xml:space="preserve">, </w:t>
      </w:r>
      <w:r w:rsidR="00BD62D4">
        <w:t xml:space="preserve">within </w:t>
      </w:r>
      <w:r>
        <w:t xml:space="preserve">which the EMF and EPRs are statutory requirements, is </w:t>
      </w:r>
      <w:r w:rsidR="00BD62D4">
        <w:t xml:space="preserve">a </w:t>
      </w:r>
      <w:r>
        <w:t>defined area. It is not possible to enforce the EMF and EPRs outside of this area. I therefore expect any works outside the project area would be undertaken in accordance with the relevant approval process and requirements of that land.</w:t>
      </w:r>
    </w:p>
    <w:p w14:paraId="683A729B" w14:textId="28A03634" w:rsidR="00C35027" w:rsidRDefault="00C35027" w:rsidP="00C35027">
      <w:pPr>
        <w:pStyle w:val="Heading4"/>
      </w:pPr>
      <w:r>
        <w:t xml:space="preserve">Significant </w:t>
      </w:r>
      <w:r w:rsidR="00CE69DD">
        <w:t>communities</w:t>
      </w:r>
      <w:r>
        <w:t xml:space="preserve"> and </w:t>
      </w:r>
      <w:r w:rsidR="00CE69DD">
        <w:t>species</w:t>
      </w:r>
    </w:p>
    <w:p w14:paraId="5DA338EC" w14:textId="0771D9EB" w:rsidR="00C35027" w:rsidRDefault="00C35027" w:rsidP="00C35027">
      <w:pPr>
        <w:pStyle w:val="BodyText"/>
      </w:pPr>
      <w:r>
        <w:t xml:space="preserve">The EES found one FFG Act-listed community, </w:t>
      </w:r>
      <w:r w:rsidRPr="7DF70247">
        <w:rPr>
          <w:i/>
          <w:iCs/>
        </w:rPr>
        <w:t>Western Basalt Plains (River Red Gum) Grassy Woodland</w:t>
      </w:r>
      <w:r>
        <w:t>, to be present in the project area, stating that patches of this community, totalling 0.186 ha, would be removed. MRPV’s expert witness Ms Forbes provided evidence that the quality of the patches was poor with a ground layer of weeds, that loss of these was not likely to be significant, and these would be offset. She indicated that the area of removal would be 0.233 ha, rather than the 0.186 ha stated in the EES. The IAC accepted that the proposed impact to this community is unlikely to be significant. I accept this assessment and recommend that the community is offset in accordance with the DELWP</w:t>
      </w:r>
      <w:r w:rsidR="00E343EC">
        <w:t xml:space="preserve"> </w:t>
      </w:r>
      <w:r w:rsidR="00EC5812">
        <w:t>guidelines</w:t>
      </w:r>
      <w:r>
        <w:t>.</w:t>
      </w:r>
    </w:p>
    <w:p w14:paraId="72AE7C4B" w14:textId="48F61F01" w:rsidR="00C35027" w:rsidRDefault="00C35027" w:rsidP="00C35027">
      <w:pPr>
        <w:pStyle w:val="BodyText"/>
      </w:pPr>
      <w:r>
        <w:t>Significant flora species proposed to be impacted within the project area include two Matted Flax-lil</w:t>
      </w:r>
      <w:r w:rsidR="00FD796F">
        <w:t>ies</w:t>
      </w:r>
      <w:r>
        <w:t xml:space="preserve"> (listed under the EPBC Act, FFG Act and Advisory List), one </w:t>
      </w:r>
      <w:proofErr w:type="spellStart"/>
      <w:r>
        <w:t>Studley</w:t>
      </w:r>
      <w:proofErr w:type="spellEnd"/>
      <w:r>
        <w:t xml:space="preserve"> Park Gum (listed under the Advisory list) and three Pale-flower Crane’s-bill (listed under the Advisory List). Other protected species under the FFG Act including Gold-dust Wattle, Spreading Wattle, Black Wattle, Golden Wattle, Hop Wattle, Blue Pincushion and Purple Coral-pea are also proposed to be impacted. The assessment of impacts to Matted Flax-Lily are described in detail in Appendix A. Impacts to Matted Flax-lily do not meet significant impact criteria under the </w:t>
      </w:r>
      <w:r w:rsidR="00EC5812">
        <w:t>significant impact guidelines</w:t>
      </w:r>
      <w:r w:rsidR="007D6B82">
        <w:rPr>
          <w:rStyle w:val="FootnoteReference"/>
        </w:rPr>
        <w:footnoteReference w:id="3"/>
      </w:r>
      <w:r>
        <w:t xml:space="preserve"> and are considered acceptable.</w:t>
      </w:r>
    </w:p>
    <w:p w14:paraId="2AE344F4" w14:textId="42E2DCC2" w:rsidR="00C35027" w:rsidRDefault="00C35027" w:rsidP="00C35027">
      <w:pPr>
        <w:pStyle w:val="BodyText"/>
      </w:pPr>
      <w:r>
        <w:t xml:space="preserve">Mitigation measures proposed for significant flora species include the creation of the wide median treatment between Laurie Street and </w:t>
      </w:r>
      <w:proofErr w:type="spellStart"/>
      <w:r>
        <w:t>Bannons</w:t>
      </w:r>
      <w:proofErr w:type="spellEnd"/>
      <w:r>
        <w:t xml:space="preserve"> Lane. MRPV’s expert witness Ms Forbes stated that whilst </w:t>
      </w:r>
      <w:r>
        <w:lastRenderedPageBreak/>
        <w:t xml:space="preserve">the purpose of the wide median was to avoid impacts to the Matted Flax-lily and </w:t>
      </w:r>
      <w:proofErr w:type="spellStart"/>
      <w:r>
        <w:t>Studley</w:t>
      </w:r>
      <w:proofErr w:type="spellEnd"/>
      <w:r>
        <w:t xml:space="preserve"> Park Gum, it was uncertain if this would be possible. If it is determined during detailed design the Matted Flax-lilies and </w:t>
      </w:r>
      <w:proofErr w:type="spellStart"/>
      <w:r>
        <w:t>Studley</w:t>
      </w:r>
      <w:proofErr w:type="spellEnd"/>
      <w:r>
        <w:t xml:space="preserve"> Park Gum are to be impacted, further mitigation measures will be implemented. For Matted Flax-lily</w:t>
      </w:r>
      <w:r w:rsidR="00A34A15">
        <w:t>,</w:t>
      </w:r>
      <w:r>
        <w:t xml:space="preserve"> MRPV proposed salvage and translocation (as described in Appendix A) and for the </w:t>
      </w:r>
      <w:proofErr w:type="spellStart"/>
      <w:r>
        <w:t>Studley</w:t>
      </w:r>
      <w:proofErr w:type="spellEnd"/>
      <w:r>
        <w:t xml:space="preserve"> Park Gum </w:t>
      </w:r>
      <w:r w:rsidR="0098249E">
        <w:t>the EES</w:t>
      </w:r>
      <w:r>
        <w:t xml:space="preserve"> suggested there may be an opportunity to collect seed. The IAC supported these mitigation measures </w:t>
      </w:r>
      <w:r w:rsidR="00667876">
        <w:t>and</w:t>
      </w:r>
      <w:r>
        <w:t xml:space="preserve"> amended EPR E5 to ensure a salvage and translocation plan is developed before any works impact the Matted Flax-lilies. I </w:t>
      </w:r>
      <w:r w:rsidR="00667876">
        <w:t xml:space="preserve">support the </w:t>
      </w:r>
      <w:r w:rsidR="0098249E">
        <w:t>revis</w:t>
      </w:r>
      <w:r w:rsidR="00667876">
        <w:t>ed</w:t>
      </w:r>
      <w:r w:rsidR="0098249E">
        <w:t xml:space="preserve"> </w:t>
      </w:r>
      <w:r>
        <w:t>EPR E5.</w:t>
      </w:r>
    </w:p>
    <w:p w14:paraId="0D3BFD47" w14:textId="18C1C45D" w:rsidR="0098249E" w:rsidRDefault="0098249E" w:rsidP="0098249E">
      <w:pPr>
        <w:pStyle w:val="BodyText"/>
      </w:pPr>
      <w:r w:rsidRPr="00C45F14">
        <w:t xml:space="preserve">The mitigation measure of collecting seed of the </w:t>
      </w:r>
      <w:proofErr w:type="spellStart"/>
      <w:r w:rsidRPr="00C45F14">
        <w:t>Studley</w:t>
      </w:r>
      <w:proofErr w:type="spellEnd"/>
      <w:r w:rsidRPr="00C45F14">
        <w:t xml:space="preserve"> Park Gum is mentioned in the </w:t>
      </w:r>
      <w:r w:rsidR="00667876" w:rsidRPr="00C45F14">
        <w:t xml:space="preserve">landscape strategy </w:t>
      </w:r>
      <w:r w:rsidRPr="00C45F14">
        <w:t xml:space="preserve">(Technical Report G). </w:t>
      </w:r>
      <w:r w:rsidR="00667876">
        <w:t>However, n</w:t>
      </w:r>
      <w:r w:rsidRPr="00C45F14">
        <w:t xml:space="preserve">o details of collection, propagation or planting methods is provided. I recommend a management </w:t>
      </w:r>
      <w:r w:rsidRPr="00AA2245">
        <w:t xml:space="preserve">plan </w:t>
      </w:r>
      <w:r w:rsidRPr="00C45F14">
        <w:t>is developed</w:t>
      </w:r>
      <w:r w:rsidR="009201F2">
        <w:t>,</w:t>
      </w:r>
      <w:r w:rsidRPr="00C45F14">
        <w:t xml:space="preserve"> </w:t>
      </w:r>
      <w:r w:rsidRPr="00AA2245">
        <w:t>in consultation with</w:t>
      </w:r>
      <w:r w:rsidRPr="00C45F14">
        <w:t xml:space="preserve"> DELWP</w:t>
      </w:r>
      <w:r w:rsidR="009201F2">
        <w:t>,</w:t>
      </w:r>
      <w:r w:rsidRPr="00C45F14">
        <w:t xml:space="preserve"> </w:t>
      </w:r>
      <w:r w:rsidR="00667876">
        <w:t>as per my</w:t>
      </w:r>
      <w:r>
        <w:t xml:space="preserve"> recommend</w:t>
      </w:r>
      <w:r w:rsidR="00667876">
        <w:t>ed</w:t>
      </w:r>
      <w:r>
        <w:t xml:space="preserve"> revision</w:t>
      </w:r>
      <w:r w:rsidR="00667876">
        <w:t xml:space="preserve"> of </w:t>
      </w:r>
      <w:r>
        <w:t>EPR E1.</w:t>
      </w:r>
    </w:p>
    <w:p w14:paraId="6BD91A48" w14:textId="33F66DFC" w:rsidR="00C35027" w:rsidRDefault="00C35027" w:rsidP="00C35027">
      <w:pPr>
        <w:pStyle w:val="BodyText"/>
      </w:pPr>
      <w:r>
        <w:t>The IAC proposed rewording of EPRs E1 and E2</w:t>
      </w:r>
      <w:r w:rsidR="00667876">
        <w:t xml:space="preserve"> and an update to</w:t>
      </w:r>
      <w:r>
        <w:t xml:space="preserve"> the </w:t>
      </w:r>
      <w:r w:rsidR="00667876">
        <w:t xml:space="preserve">cultural value of vegetation </w:t>
      </w:r>
      <w:r>
        <w:t>assessment to attribute scientific value to listed flora species</w:t>
      </w:r>
      <w:r w:rsidR="00F67623">
        <w:t>. I agree with these recommendations as they should</w:t>
      </w:r>
      <w:r>
        <w:t xml:space="preserve"> increase the likelihood of avoidance and mitigation for these higher value species through the implementation of EPRs AR1 and V1. </w:t>
      </w:r>
    </w:p>
    <w:p w14:paraId="5557D568" w14:textId="65965DC7" w:rsidR="00EC2D4A" w:rsidRDefault="00EC2D4A" w:rsidP="00FD5A29">
      <w:pPr>
        <w:pStyle w:val="BodyText"/>
        <w:spacing w:after="0"/>
      </w:pPr>
      <w:r>
        <w:t>Listed fauna</w:t>
      </w:r>
      <w:r w:rsidR="00C35027">
        <w:t xml:space="preserve"> identified in the EES as having a moderate to high likelihood of occurrence in the project area are: </w:t>
      </w:r>
    </w:p>
    <w:p w14:paraId="1074D269" w14:textId="549885FD" w:rsidR="00EC2D4A" w:rsidRDefault="00C35027" w:rsidP="00EC2D4A">
      <w:pPr>
        <w:pStyle w:val="ListBullet"/>
      </w:pPr>
      <w:r>
        <w:t>Grey-headed Flying-fox (EPBC Act, FFG Act and Advisory List</w:t>
      </w:r>
      <w:proofErr w:type="gramStart"/>
      <w:r w:rsidR="00EC2D4A">
        <w:t>);</w:t>
      </w:r>
      <w:proofErr w:type="gramEnd"/>
    </w:p>
    <w:p w14:paraId="41B3B4A1" w14:textId="77777777" w:rsidR="00EC2D4A" w:rsidRDefault="00C35027" w:rsidP="00EC2D4A">
      <w:pPr>
        <w:pStyle w:val="ListBullet"/>
      </w:pPr>
      <w:r>
        <w:t>Swift Parrot (EPBC Act, FFG Act and Advisory List</w:t>
      </w:r>
      <w:proofErr w:type="gramStart"/>
      <w:r>
        <w:t>)</w:t>
      </w:r>
      <w:r w:rsidR="00EC2D4A">
        <w:t>;</w:t>
      </w:r>
      <w:proofErr w:type="gramEnd"/>
    </w:p>
    <w:p w14:paraId="22BEF760" w14:textId="7A592DEC" w:rsidR="00EC2D4A" w:rsidRDefault="00C35027" w:rsidP="00EC2D4A">
      <w:pPr>
        <w:pStyle w:val="ListBullet"/>
      </w:pPr>
      <w:r>
        <w:t xml:space="preserve"> White-throated Needletail (EPBC Act, FFG Act and Advisory List</w:t>
      </w:r>
      <w:proofErr w:type="gramStart"/>
      <w:r w:rsidR="00EC2D4A">
        <w:t>);</w:t>
      </w:r>
      <w:proofErr w:type="gramEnd"/>
    </w:p>
    <w:p w14:paraId="5A209FFD" w14:textId="4A43AFF8" w:rsidR="00EC2D4A" w:rsidRDefault="00C35027" w:rsidP="00EC2D4A">
      <w:pPr>
        <w:pStyle w:val="ListBullet"/>
      </w:pPr>
      <w:r>
        <w:t>Rufous Fantail (EPBC Act</w:t>
      </w:r>
      <w:proofErr w:type="gramStart"/>
      <w:r w:rsidR="00EC2D4A">
        <w:t>);</w:t>
      </w:r>
      <w:proofErr w:type="gramEnd"/>
    </w:p>
    <w:p w14:paraId="6AD7018F" w14:textId="21C2930A" w:rsidR="00EC2D4A" w:rsidRDefault="00C35027" w:rsidP="00EC2D4A">
      <w:pPr>
        <w:pStyle w:val="ListBullet"/>
      </w:pPr>
      <w:r>
        <w:t>Brush-tailed Phascogale (FFG Act, Advisory List</w:t>
      </w:r>
      <w:proofErr w:type="gramStart"/>
      <w:r w:rsidR="00EC2D4A">
        <w:t>);</w:t>
      </w:r>
      <w:proofErr w:type="gramEnd"/>
    </w:p>
    <w:p w14:paraId="2D792D78" w14:textId="408FA739" w:rsidR="00EC2D4A" w:rsidRDefault="00C35027" w:rsidP="00EC2D4A">
      <w:pPr>
        <w:pStyle w:val="ListBullet"/>
      </w:pPr>
      <w:r>
        <w:t>Common Bent-wing Bat (FFG Act</w:t>
      </w:r>
      <w:proofErr w:type="gramStart"/>
      <w:r w:rsidR="00EC2D4A">
        <w:t>);</w:t>
      </w:r>
      <w:proofErr w:type="gramEnd"/>
    </w:p>
    <w:p w14:paraId="285EF192" w14:textId="17DBA04C" w:rsidR="00EC2D4A" w:rsidRDefault="00C35027" w:rsidP="00EC2D4A">
      <w:pPr>
        <w:pStyle w:val="ListBullet"/>
      </w:pPr>
      <w:r>
        <w:t>Tussock Skink (Advisory List)</w:t>
      </w:r>
      <w:r w:rsidR="00EC2D4A">
        <w:t>;</w:t>
      </w:r>
      <w:r w:rsidR="00710421" w:rsidRPr="00710421">
        <w:t xml:space="preserve"> </w:t>
      </w:r>
      <w:r w:rsidR="00710421">
        <w:t>and</w:t>
      </w:r>
    </w:p>
    <w:p w14:paraId="4572B937" w14:textId="5FA13237" w:rsidR="00EC2D4A" w:rsidRDefault="00C35027" w:rsidP="00FD5A29">
      <w:pPr>
        <w:pStyle w:val="ListBullet"/>
        <w:spacing w:after="0"/>
      </w:pPr>
      <w:r>
        <w:t xml:space="preserve"> Eastern Snake-necked Turtle (Advisory List). </w:t>
      </w:r>
    </w:p>
    <w:p w14:paraId="3BF02064" w14:textId="0D2ACA84" w:rsidR="00C35027" w:rsidRDefault="00C35027" w:rsidP="00F67623">
      <w:pPr>
        <w:pStyle w:val="BodyText"/>
        <w:spacing w:before="0"/>
      </w:pPr>
      <w:r>
        <w:t xml:space="preserve">Grey-headed Flying-fox was the only species detected during surveys. The assessment of impacts to Swift Parrot and Grey-headed Flying-fox are described in detail in Appendix A of this report. Impacts to the Swift Parrot and Grey-headed Flying-fox do not meet significant impact criteria under the </w:t>
      </w:r>
      <w:r w:rsidR="00EC5812">
        <w:t>significant impact guidelines</w:t>
      </w:r>
      <w:r>
        <w:t xml:space="preserve"> and are considered acceptable.</w:t>
      </w:r>
    </w:p>
    <w:p w14:paraId="4E05F6D1" w14:textId="3885BCDF" w:rsidR="00C35027" w:rsidRDefault="00C35027" w:rsidP="00C35027">
      <w:pPr>
        <w:pStyle w:val="BodyText"/>
        <w:spacing w:after="0"/>
      </w:pPr>
      <w:r>
        <w:t xml:space="preserve">Of the </w:t>
      </w:r>
      <w:r w:rsidR="00710421">
        <w:t>listed</w:t>
      </w:r>
      <w:r>
        <w:t xml:space="preserve"> species, the EES </w:t>
      </w:r>
      <w:r w:rsidR="00710421">
        <w:t xml:space="preserve">asserted </w:t>
      </w:r>
      <w:r>
        <w:t xml:space="preserve">that only Eastern Snake-necked Turtle and Tussock Skink could be resident in the project area. Eastern Snake-necked Turtle was considered to have a high likelihood of occurrence in dams in the area. </w:t>
      </w:r>
      <w:r w:rsidR="00710421">
        <w:t>Targeted surveys for Tussock Skink were not undertaken, but the species was assumed present due to nearby records and the occurrences of suitable habitat within patches with grassy understoreys.</w:t>
      </w:r>
      <w:r w:rsidR="00710421" w:rsidRPr="00710421">
        <w:t xml:space="preserve"> </w:t>
      </w:r>
      <w:r w:rsidR="00710421">
        <w:t xml:space="preserve">MRPV’s expert witness Mr McCaffrey stated that assuming presence was a conservative approach and adequate for characterising the environment. </w:t>
      </w:r>
      <w:r w:rsidR="00EC5812">
        <w:t>Except for</w:t>
      </w:r>
      <w:r>
        <w:t xml:space="preserve"> Tussock Skink and Eastern Snake-necked Turtle, the </w:t>
      </w:r>
      <w:r w:rsidR="00710421">
        <w:t>EES</w:t>
      </w:r>
      <w:r>
        <w:t xml:space="preserve"> considered </w:t>
      </w:r>
      <w:r w:rsidR="00710421">
        <w:t xml:space="preserve">listed species were </w:t>
      </w:r>
      <w:r>
        <w:t>likely to use the project area for foraging and dispersal only. Habitat removal was quantified in the EES as:</w:t>
      </w:r>
    </w:p>
    <w:p w14:paraId="55DA94C7" w14:textId="4D3C84AF" w:rsidR="00C35027" w:rsidRDefault="00C35027" w:rsidP="00EC5812">
      <w:pPr>
        <w:pStyle w:val="ListBullet"/>
        <w:spacing w:after="120"/>
      </w:pPr>
      <w:r>
        <w:t xml:space="preserve">loss of foraging and dispersal habitat for Swift Parrot including up to 1,593 preferred foraging trees (14 </w:t>
      </w:r>
      <w:proofErr w:type="gramStart"/>
      <w:r>
        <w:t>large preferred</w:t>
      </w:r>
      <w:proofErr w:type="gramEnd"/>
      <w:r>
        <w:t xml:space="preserve"> foraging trees, 74 large secondary foraging trees, 340 small preferred foraging trees and 1165 small secondary foraging trees);</w:t>
      </w:r>
    </w:p>
    <w:p w14:paraId="3D8A82DD" w14:textId="25BB186D" w:rsidR="00C35027" w:rsidRDefault="00C35027" w:rsidP="00EC5812">
      <w:pPr>
        <w:pStyle w:val="ListBullet"/>
        <w:spacing w:after="120"/>
      </w:pPr>
      <w:r>
        <w:t>loss of foraging habitat for Grey-headed Flying-fox including up to 2,521 eucalypts (174 large trees, 2,347 small trees</w:t>
      </w:r>
      <w:proofErr w:type="gramStart"/>
      <w:r>
        <w:t>);</w:t>
      </w:r>
      <w:proofErr w:type="gramEnd"/>
    </w:p>
    <w:p w14:paraId="05CB39B2" w14:textId="15A4C1D3" w:rsidR="00C35027" w:rsidRDefault="00C35027" w:rsidP="00EC5812">
      <w:pPr>
        <w:pStyle w:val="ListBullet"/>
        <w:spacing w:after="120"/>
      </w:pPr>
      <w:r>
        <w:t>loss and fragmentation of potential dispersal habitat for Brush-tailed Phascogale including approximately 2 ha; and</w:t>
      </w:r>
    </w:p>
    <w:p w14:paraId="60711A3C" w14:textId="6CAC8647" w:rsidR="00C35027" w:rsidRDefault="00C35027" w:rsidP="00EC5812">
      <w:pPr>
        <w:pStyle w:val="ListBullet"/>
        <w:spacing w:after="120"/>
      </w:pPr>
      <w:r>
        <w:t>loss of potential habitat for Tussock Skink including approximately 1.5 ha.</w:t>
      </w:r>
    </w:p>
    <w:p w14:paraId="6E084EF4" w14:textId="4BAFDDC5" w:rsidR="00C35027" w:rsidRDefault="00C35027" w:rsidP="00C35027">
      <w:pPr>
        <w:pStyle w:val="BodyText"/>
      </w:pPr>
      <w:r>
        <w:t>Given the importance of hollows for fauna, including the threatened Brush-tailed Phascogale, the IAC were concerned that measures to protect hollows were not included in the EPRs. All trees with hollows were identified in the EES</w:t>
      </w:r>
      <w:r w:rsidR="00710421">
        <w:t xml:space="preserve"> and </w:t>
      </w:r>
      <w:r>
        <w:t xml:space="preserve">MRPV’s expert witness Mr Ryder </w:t>
      </w:r>
      <w:r w:rsidR="00710421">
        <w:t>assured the IAC that</w:t>
      </w:r>
      <w:r>
        <w:t xml:space="preserve"> retention of hollow-bearing </w:t>
      </w:r>
      <w:r>
        <w:lastRenderedPageBreak/>
        <w:t xml:space="preserve">trees is a preference, and in accordance with EPR E1. He proposed several additions to EPRs E2 and E3 which include pre-clearance inspection of tree hollows, advance blocking and retention or relocation of hollows and provision of replacement hollows. The IAC considered these changes were appropriate and recommended they be included in the relevant EPRs. I agree with this assessment. </w:t>
      </w:r>
    </w:p>
    <w:p w14:paraId="4FC9DAB4" w14:textId="6D819801" w:rsidR="00C35027" w:rsidRDefault="00C35027" w:rsidP="00C35027">
      <w:pPr>
        <w:pStyle w:val="BodyText"/>
      </w:pPr>
      <w:r>
        <w:t xml:space="preserve">The IAC was concerned that many planted trees </w:t>
      </w:r>
      <w:r w:rsidR="00F67623">
        <w:t>with</w:t>
      </w:r>
      <w:r>
        <w:t xml:space="preserve"> hollows were not included in the biodiversity impact assessment</w:t>
      </w:r>
      <w:r w:rsidR="00347F08">
        <w:t>,</w:t>
      </w:r>
      <w:r>
        <w:t xml:space="preserve"> or in the mitigations described in EPR E1, because they do not qualify as native vegetation under the DELWP </w:t>
      </w:r>
      <w:r w:rsidR="00EC5812">
        <w:t>guidelines</w:t>
      </w:r>
      <w:r>
        <w:t>. The IAC recommended measures for the retention of planted hollow-bearing trees be included in either a new EPR or</w:t>
      </w:r>
      <w:r w:rsidR="00A15B23">
        <w:t>,</w:t>
      </w:r>
      <w:r>
        <w:t xml:space="preserve"> by updating the </w:t>
      </w:r>
      <w:r w:rsidR="00F67623">
        <w:t>landscape strategy’s</w:t>
      </w:r>
      <w:r w:rsidR="00FD5A29">
        <w:t xml:space="preserve"> </w:t>
      </w:r>
      <w:r w:rsidR="00FD5A29" w:rsidRPr="00D271F0">
        <w:rPr>
          <w:rFonts w:eastAsia="Calibri" w:cs="Calibri"/>
          <w:szCs w:val="22"/>
        </w:rPr>
        <w:t xml:space="preserve">cultural value of vegetation assessment </w:t>
      </w:r>
      <w:r>
        <w:t xml:space="preserve">to attribute scientific value to all hollow bearing trees. I agree that hollow bearing trees should be retained where possible and consider the most effective way to do this would be to include these in the </w:t>
      </w:r>
      <w:r w:rsidR="00FD5A29" w:rsidRPr="00D271F0">
        <w:rPr>
          <w:rFonts w:eastAsia="Calibri" w:cs="Calibri"/>
          <w:szCs w:val="22"/>
        </w:rPr>
        <w:t>cultural value of vegetation assessment</w:t>
      </w:r>
      <w:r>
        <w:t>.</w:t>
      </w:r>
    </w:p>
    <w:p w14:paraId="0DD8132B" w14:textId="6AC424D9" w:rsidR="00C35027" w:rsidRDefault="00C35027" w:rsidP="00C35027">
      <w:pPr>
        <w:pStyle w:val="BodyText"/>
      </w:pPr>
      <w:r w:rsidRPr="00D271F0">
        <w:t xml:space="preserve">The IAC noted that mapping of key habitats for significant species was not undertaken as part of the assessment. As such, the IAC recommended that potential habitat for significant species, including Brush-tailed Phascogale and Tussock Skink should be mapped. I agree </w:t>
      </w:r>
      <w:r w:rsidRPr="00EA4900">
        <w:t xml:space="preserve">and recommend that habitat mapping for significant species be incorporated into the </w:t>
      </w:r>
      <w:r w:rsidR="004716CD" w:rsidRPr="00D271F0">
        <w:rPr>
          <w:rFonts w:eastAsia="Calibri" w:cs="Calibri"/>
          <w:szCs w:val="22"/>
        </w:rPr>
        <w:t xml:space="preserve">cultural value of vegetation </w:t>
      </w:r>
      <w:r w:rsidRPr="00D271F0">
        <w:rPr>
          <w:rFonts w:eastAsia="Calibri" w:cs="Calibri"/>
          <w:szCs w:val="22"/>
        </w:rPr>
        <w:t xml:space="preserve">assessment to inform </w:t>
      </w:r>
      <w:r w:rsidRPr="00D271F0">
        <w:t>implementation of fau</w:t>
      </w:r>
      <w:r w:rsidRPr="009E4756">
        <w:t xml:space="preserve">na </w:t>
      </w:r>
      <w:r w:rsidRPr="002515ED">
        <w:t>sens</w:t>
      </w:r>
      <w:r w:rsidRPr="00D271F0">
        <w:t xml:space="preserve">itive road design measures as required </w:t>
      </w:r>
      <w:r w:rsidR="00A15B23">
        <w:t>by</w:t>
      </w:r>
      <w:r w:rsidR="00A15B23" w:rsidRPr="00D271F0">
        <w:t xml:space="preserve"> </w:t>
      </w:r>
      <w:r w:rsidRPr="00D271F0">
        <w:t>EPR E2.</w:t>
      </w:r>
    </w:p>
    <w:p w14:paraId="588EB377" w14:textId="77777777" w:rsidR="00C35027" w:rsidRDefault="00C35027" w:rsidP="00FD5A29">
      <w:pPr>
        <w:pStyle w:val="Heading4"/>
      </w:pPr>
      <w:r>
        <w:t>Fauna management</w:t>
      </w:r>
    </w:p>
    <w:p w14:paraId="7587CB7F" w14:textId="442FC0A8" w:rsidR="00C35027" w:rsidRPr="005A091C" w:rsidRDefault="00C35027" w:rsidP="00C35027">
      <w:pPr>
        <w:pStyle w:val="BodyText"/>
      </w:pPr>
      <w:r>
        <w:t xml:space="preserve">The EES identified 78 native fauna species in the area, stating that the greatest ecological impacts of the project are likely to be on common fauna which regularly utilise habitat within the project area. Common fauna would be impacted during both construction and operation of the project. </w:t>
      </w:r>
      <w:r w:rsidRPr="005A091C">
        <w:t>The IAC considered collisions with vehicles and further fragmentation of habitat and barriers to movement as the most important impacts requiring management for common fauna.</w:t>
      </w:r>
    </w:p>
    <w:p w14:paraId="7596BD39" w14:textId="77777777" w:rsidR="00C35027" w:rsidRPr="005A091C" w:rsidRDefault="00C35027" w:rsidP="00C35027">
      <w:pPr>
        <w:pStyle w:val="BodyText"/>
      </w:pPr>
      <w:r w:rsidRPr="005A091C">
        <w:t xml:space="preserve">The EES considered reduction in habitat connectivity and the barrier effect of the road to have the greatest impacts on mobile ground dwelling fauna such as kangaroos, wombats and echidnas and arboreal mammals such as possums, gliders and potentially Brush-tailed Phascogale. Mitigation measures to reduce impacts on habitat connectivity are contained within EPRs E2 and E3, requiring the implementation of fauna sensitive design measures consistent with the MRPV </w:t>
      </w:r>
      <w:r w:rsidRPr="005A091C">
        <w:rPr>
          <w:i/>
          <w:iCs/>
        </w:rPr>
        <w:t>Fauna Sensitive Road Design Guideline (2019)</w:t>
      </w:r>
      <w:r w:rsidRPr="005A091C">
        <w:t xml:space="preserve">. These measures include the installation of rope bridges, increased signage, selective </w:t>
      </w:r>
      <w:proofErr w:type="gramStart"/>
      <w:r w:rsidRPr="005A091C">
        <w:t>revegetation</w:t>
      </w:r>
      <w:proofErr w:type="gramEnd"/>
      <w:r w:rsidRPr="005A091C">
        <w:t xml:space="preserve"> and fauna sensitive lighting. </w:t>
      </w:r>
    </w:p>
    <w:p w14:paraId="32E617BD" w14:textId="3C7B70F8" w:rsidR="00C35027" w:rsidRDefault="00C35027" w:rsidP="00C35027">
      <w:pPr>
        <w:pStyle w:val="BodyText"/>
      </w:pPr>
      <w:r>
        <w:t xml:space="preserve">A peer review (Peer Review O) of the biodiversity aspects of the project was undertaken by Mr Miller. Whilst Mr Miller supported all listed measures to avoid and minimise potential impacts on habitat and fauna he recommended that further detail about the quantum and/or location of rope bridges, under-boring, revegetation and contextual planting be provided to determine if the impacts were appropriately mitigated. MRPV’s expert witness Ms Forbes provided evidence to the IAC that a </w:t>
      </w:r>
      <w:r w:rsidR="007165BB">
        <w:t>f</w:t>
      </w:r>
      <w:r>
        <w:t xml:space="preserve">auna </w:t>
      </w:r>
      <w:r w:rsidR="007165BB">
        <w:t>m</w:t>
      </w:r>
      <w:r>
        <w:t xml:space="preserve">anagement </w:t>
      </w:r>
      <w:r w:rsidR="007165BB">
        <w:t>p</w:t>
      </w:r>
      <w:r>
        <w:t xml:space="preserve">lan was being prepared to provide further detail around mitigation measures in response to Mr Miller’s peer review and assist in meeting the EPRs. The IAC agreed with Mr Miller’s finding that insufficient detail of mitigation measures was provided to determine the likely effectiveness of mitigation measures for connectivity. The IAC also agreed with submitters that the location of fauna crossing structures should be determined early to ensure efforts are targeted at reducing habitat loss in the most appropriate areas. Ultimately, the IAC supported reference to a </w:t>
      </w:r>
      <w:r w:rsidR="007165BB">
        <w:t>f</w:t>
      </w:r>
      <w:r>
        <w:t xml:space="preserve">auna </w:t>
      </w:r>
      <w:r w:rsidR="007165BB">
        <w:t>m</w:t>
      </w:r>
      <w:r>
        <w:t xml:space="preserve">anagement </w:t>
      </w:r>
      <w:r w:rsidR="007165BB">
        <w:t>p</w:t>
      </w:r>
      <w:r>
        <w:t xml:space="preserve">lan in the EPRs and considered that since this could not be included in the EES it should be submitted to and approved by the Minister for Planning before works commence. I agree with amending EPR E2 to include a requirement for a </w:t>
      </w:r>
      <w:r w:rsidR="007165BB">
        <w:t>f</w:t>
      </w:r>
      <w:r>
        <w:t xml:space="preserve">auna </w:t>
      </w:r>
      <w:r w:rsidR="007165BB">
        <w:t>m</w:t>
      </w:r>
      <w:r>
        <w:t xml:space="preserve">anagement </w:t>
      </w:r>
      <w:r w:rsidR="007165BB">
        <w:t>p</w:t>
      </w:r>
      <w:r>
        <w:t>lan. However</w:t>
      </w:r>
      <w:r w:rsidR="004F7196">
        <w:t>,</w:t>
      </w:r>
      <w:r>
        <w:t xml:space="preserve"> I recommend the plan be prepared in consultation with DELWP rather than submitted to the Minister for Planning for approval. I believe the auditing and approval process stipulated in the EMF is the appropriate mechanism for approving this plan.</w:t>
      </w:r>
    </w:p>
    <w:p w14:paraId="40297405" w14:textId="375CD466" w:rsidR="00C35027" w:rsidRDefault="00C35027" w:rsidP="00C35027">
      <w:pPr>
        <w:pStyle w:val="BodyText"/>
      </w:pPr>
      <w:r>
        <w:t xml:space="preserve">The EES found impacts of vehicle collisions resulting in roadkill likely to be highest for ground-dwelling fauna such as Eastern Grey Kangaroos, </w:t>
      </w:r>
      <w:r w:rsidR="00D06304">
        <w:t xml:space="preserve">Wombats, </w:t>
      </w:r>
      <w:proofErr w:type="gramStart"/>
      <w:r w:rsidR="00D06304">
        <w:t>Echidnas</w:t>
      </w:r>
      <w:proofErr w:type="gramEnd"/>
      <w:r>
        <w:t xml:space="preserve"> and wallabies. Submitters raised concerns that </w:t>
      </w:r>
      <w:r>
        <w:lastRenderedPageBreak/>
        <w:t xml:space="preserve">the EES had not contained any effective measures to prevent the mortality of kangaroos and wombats. The IAC heard examples from literature that signage to slow down for wildlife was rarely effective after the first time a driver observes it and that other mitigation measures such as a bridge or vegetated underpass would need to be considered early in the design process. Nillumbik Council </w:t>
      </w:r>
      <w:r w:rsidR="004F7196">
        <w:t xml:space="preserve">argued </w:t>
      </w:r>
      <w:r>
        <w:t xml:space="preserve">that EPR E2 needed to be strengthened regarding measures to reduce collision risk with Eastern Grey Kangaroos. The </w:t>
      </w:r>
      <w:r w:rsidR="004F7196">
        <w:t xml:space="preserve">council </w:t>
      </w:r>
      <w:r>
        <w:t xml:space="preserve">submitted that a </w:t>
      </w:r>
      <w:r w:rsidR="004F7196">
        <w:t xml:space="preserve">fauna bridge and crossings plan </w:t>
      </w:r>
      <w:r>
        <w:t xml:space="preserve">should be prepared and approved by both councils before works commence and that the Environmental Significance Overlay (ESO) should be included in EPR E2 to avoid impacts at key areas. In response, MRPV submitted that EPR E2 would be updated to include reference to the preparation of a </w:t>
      </w:r>
      <w:r w:rsidR="004F7196">
        <w:t>fauna management plan</w:t>
      </w:r>
      <w:r>
        <w:t xml:space="preserve">. </w:t>
      </w:r>
    </w:p>
    <w:p w14:paraId="523B8CF6" w14:textId="7F4D1B34" w:rsidR="00544C67" w:rsidRDefault="00C35027" w:rsidP="00C35027">
      <w:pPr>
        <w:pStyle w:val="BodyText"/>
      </w:pPr>
      <w:r>
        <w:t xml:space="preserve">The IAC did not consider addition of </w:t>
      </w:r>
      <w:r w:rsidR="00544C67">
        <w:t xml:space="preserve">the </w:t>
      </w:r>
      <w:r>
        <w:t xml:space="preserve">ESO to EPR E2 was required. They agreed with the submitters that the EPRs do not provide sufficient measure to minimise collision risks with kangaroos and recommended these measures should be addressed in the </w:t>
      </w:r>
      <w:r w:rsidR="00544C67">
        <w:t>fauna management plan</w:t>
      </w:r>
      <w:r>
        <w:t xml:space="preserve">. I agree with the IAC’s recommendations for a </w:t>
      </w:r>
      <w:r w:rsidR="00544C67">
        <w:t>fauna management plan</w:t>
      </w:r>
      <w:r>
        <w:t xml:space="preserve">. In addition, I consider that the risks to kangaroo welfare and public safety necessitate </w:t>
      </w:r>
      <w:r w:rsidR="00257565">
        <w:t xml:space="preserve">particular attention within the fauna management plan, whereby MRPV should, </w:t>
      </w:r>
      <w:r>
        <w:t xml:space="preserve">in consultation with DELWP, </w:t>
      </w:r>
      <w:r w:rsidR="00257565">
        <w:t xml:space="preserve">include kangaroo-specific management measures having regard </w:t>
      </w:r>
      <w:r>
        <w:t xml:space="preserve">to the </w:t>
      </w:r>
      <w:r w:rsidRPr="008F4F58">
        <w:rPr>
          <w:i/>
          <w:iCs/>
        </w:rPr>
        <w:t>Guide to preparing a kangaroo management plan for Melbourne's growth corridors</w:t>
      </w:r>
      <w:r>
        <w:t xml:space="preserve"> (DELWP 2015).</w:t>
      </w:r>
    </w:p>
    <w:p w14:paraId="7875E4CC" w14:textId="3AA6D88C" w:rsidR="00C35027" w:rsidRDefault="00C35027" w:rsidP="00C35027">
      <w:pPr>
        <w:pStyle w:val="BodyText"/>
        <w:spacing w:after="0"/>
      </w:pPr>
      <w:r>
        <w:t xml:space="preserve">Mortality and injury to fauna during the clearance of habitat for the project was not discussed within the EES documents. Whilst the impact of removing hollows is discussed within the EES, the immediate risk of mortality during tree removal for wildlife within tree hollows is not discussed. EPR E3 includes general recommendations that would assist in preventing mortality and injury of fauna during vegetation clearing, though these are not detailed. Mr Ryder provided recommendations to the IAC around the </w:t>
      </w:r>
      <w:proofErr w:type="gramStart"/>
      <w:r>
        <w:t>manner in which</w:t>
      </w:r>
      <w:proofErr w:type="gramEnd"/>
      <w:r>
        <w:t xml:space="preserve"> tree hollows should be inspected for fauna prior to removal, and that</w:t>
      </w:r>
      <w:r w:rsidR="0023289A">
        <w:t>, in advance of clearing activities,</w:t>
      </w:r>
      <w:r>
        <w:t xml:space="preserve"> hollows should be </w:t>
      </w:r>
      <w:r w:rsidR="0023289A">
        <w:t xml:space="preserve">temporarily </w:t>
      </w:r>
      <w:r>
        <w:t xml:space="preserve">blocked </w:t>
      </w:r>
      <w:r w:rsidR="00004286">
        <w:t>and retained</w:t>
      </w:r>
      <w:r w:rsidR="0023289A">
        <w:t>,</w:t>
      </w:r>
      <w:r w:rsidR="00004286">
        <w:t xml:space="preserve"> or </w:t>
      </w:r>
      <w:r>
        <w:t>relocated</w:t>
      </w:r>
      <w:r w:rsidR="00A34ECE">
        <w:t xml:space="preserve"> to </w:t>
      </w:r>
      <w:r w:rsidR="0023289A">
        <w:t xml:space="preserve">another </w:t>
      </w:r>
      <w:r w:rsidR="00A34ECE">
        <w:t>tree</w:t>
      </w:r>
      <w:r w:rsidR="00E60E5B">
        <w:t xml:space="preserve"> or</w:t>
      </w:r>
      <w:r w:rsidR="004D0183">
        <w:t xml:space="preserve"> </w:t>
      </w:r>
      <w:r w:rsidR="0023289A">
        <w:t xml:space="preserve">ground habitat </w:t>
      </w:r>
      <w:r w:rsidR="004D0183">
        <w:t>where practicable</w:t>
      </w:r>
      <w:r>
        <w:t xml:space="preserve">. The IAC approved of these measures being added to the EPRs, which I agree with. I recommend that the </w:t>
      </w:r>
      <w:r w:rsidR="00544C67">
        <w:t xml:space="preserve">fauna management plan </w:t>
      </w:r>
      <w:r>
        <w:t xml:space="preserve">should include detailed procedures for the prevention of fauna mortality and injury during habitat clearance. </w:t>
      </w:r>
      <w:r w:rsidR="00EA4D38">
        <w:t xml:space="preserve">I expect </w:t>
      </w:r>
      <w:r w:rsidR="00A666AF">
        <w:t xml:space="preserve">this would </w:t>
      </w:r>
      <w:r>
        <w:t>include</w:t>
      </w:r>
      <w:r w:rsidR="00A666AF">
        <w:t xml:space="preserve"> details such as</w:t>
      </w:r>
      <w:r>
        <w:t>:</w:t>
      </w:r>
    </w:p>
    <w:p w14:paraId="5DD76C61" w14:textId="63E310D3" w:rsidR="00C35027" w:rsidRDefault="00544C67" w:rsidP="00D06304">
      <w:pPr>
        <w:pStyle w:val="ListBullet"/>
        <w:spacing w:after="120"/>
      </w:pPr>
      <w:r>
        <w:t xml:space="preserve">timing and staging of vegetation </w:t>
      </w:r>
      <w:proofErr w:type="gramStart"/>
      <w:r>
        <w:t>removal;</w:t>
      </w:r>
      <w:proofErr w:type="gramEnd"/>
    </w:p>
    <w:p w14:paraId="2C65B243" w14:textId="190968F0" w:rsidR="00C35027" w:rsidRDefault="00544C67" w:rsidP="00D06304">
      <w:pPr>
        <w:pStyle w:val="ListBullet"/>
        <w:spacing w:after="120"/>
      </w:pPr>
      <w:r>
        <w:t xml:space="preserve">pre-clearance checks of </w:t>
      </w:r>
      <w:proofErr w:type="gramStart"/>
      <w:r>
        <w:t>habitat;</w:t>
      </w:r>
      <w:proofErr w:type="gramEnd"/>
    </w:p>
    <w:p w14:paraId="547472D4" w14:textId="190B8373" w:rsidR="00C35027" w:rsidRDefault="00544C67" w:rsidP="00D06304">
      <w:pPr>
        <w:pStyle w:val="ListBullet"/>
        <w:spacing w:after="120"/>
      </w:pPr>
      <w:r>
        <w:t>hollow</w:t>
      </w:r>
      <w:r w:rsidR="00C35027">
        <w:t xml:space="preserve">-blocking and removal measures as recommended by Mr </w:t>
      </w:r>
      <w:proofErr w:type="gramStart"/>
      <w:r w:rsidR="00C35027">
        <w:t>Ryder</w:t>
      </w:r>
      <w:r>
        <w:t>;</w:t>
      </w:r>
      <w:proofErr w:type="gramEnd"/>
    </w:p>
    <w:p w14:paraId="12661B97" w14:textId="69BE9875" w:rsidR="00C35027" w:rsidRDefault="00544C67" w:rsidP="00D06304">
      <w:pPr>
        <w:pStyle w:val="ListBullet"/>
        <w:spacing w:after="120"/>
      </w:pPr>
      <w:r>
        <w:t xml:space="preserve">methods for the removal of habitat to minimise risks to </w:t>
      </w:r>
      <w:proofErr w:type="gramStart"/>
      <w:r>
        <w:t>fauna;</w:t>
      </w:r>
      <w:proofErr w:type="gramEnd"/>
    </w:p>
    <w:p w14:paraId="723D2AE5" w14:textId="4FEBBDDC" w:rsidR="00C35027" w:rsidRDefault="00544C67" w:rsidP="00D06304">
      <w:pPr>
        <w:pStyle w:val="ListBullet"/>
        <w:spacing w:after="120"/>
      </w:pPr>
      <w:r>
        <w:t xml:space="preserve">supervision by a zoologist or trained fauna hander during habitat </w:t>
      </w:r>
      <w:proofErr w:type="gramStart"/>
      <w:r>
        <w:t>removal;</w:t>
      </w:r>
      <w:proofErr w:type="gramEnd"/>
    </w:p>
    <w:p w14:paraId="2FA3987D" w14:textId="21DF7658" w:rsidR="00C35027" w:rsidRDefault="00544C67" w:rsidP="00D06304">
      <w:pPr>
        <w:pStyle w:val="ListBullet"/>
        <w:spacing w:after="120"/>
      </w:pPr>
      <w:r>
        <w:t xml:space="preserve">salvage and relocation </w:t>
      </w:r>
      <w:proofErr w:type="gramStart"/>
      <w:r>
        <w:t>measures;</w:t>
      </w:r>
      <w:proofErr w:type="gramEnd"/>
    </w:p>
    <w:p w14:paraId="321DD2A5" w14:textId="14CBC425" w:rsidR="00C35027" w:rsidRDefault="00544C67" w:rsidP="00D06304">
      <w:pPr>
        <w:pStyle w:val="ListBullet"/>
        <w:spacing w:after="120"/>
      </w:pPr>
      <w:r>
        <w:t>contingency measures to be followed for injured fauna; and</w:t>
      </w:r>
    </w:p>
    <w:p w14:paraId="3D26D89C" w14:textId="3ECFA0DF" w:rsidR="00C35027" w:rsidRDefault="00544C67" w:rsidP="00D06304">
      <w:pPr>
        <w:pStyle w:val="ListBullet"/>
        <w:spacing w:after="120"/>
      </w:pPr>
      <w:r>
        <w:t xml:space="preserve">reporting </w:t>
      </w:r>
      <w:r w:rsidR="00C35027">
        <w:t>of fauna injuries and mortalities.</w:t>
      </w:r>
    </w:p>
    <w:p w14:paraId="1650BC41" w14:textId="6155C62E" w:rsidR="00C35027" w:rsidRDefault="00C35027" w:rsidP="00D96D61">
      <w:pPr>
        <w:pStyle w:val="Heading4"/>
      </w:pPr>
      <w:r>
        <w:t xml:space="preserve">Yarrambat Park </w:t>
      </w:r>
      <w:r w:rsidR="00D06304">
        <w:t xml:space="preserve">Public Golf Course </w:t>
      </w:r>
    </w:p>
    <w:p w14:paraId="3252CC73" w14:textId="680A91F0" w:rsidR="00C35027" w:rsidRDefault="00C35027" w:rsidP="00C35027">
      <w:pPr>
        <w:pStyle w:val="BodyText"/>
      </w:pPr>
      <w:r>
        <w:t xml:space="preserve">The potential ecological impacts of </w:t>
      </w:r>
      <w:r w:rsidR="007C22B4">
        <w:t>a</w:t>
      </w:r>
      <w:r>
        <w:t xml:space="preserve"> 36-metre-tall, 360-metre-wide fence between the Yarrambat Park </w:t>
      </w:r>
      <w:r w:rsidR="00544C67">
        <w:t xml:space="preserve">Public Golf Course </w:t>
      </w:r>
      <w:r>
        <w:t xml:space="preserve">and the project were key areas of inquiry for the IAC. Several submitters, including Nillumbik Shire Council, expressed concern at the potential impacts of the fence on fauna. These included </w:t>
      </w:r>
      <w:r w:rsidR="00544C67">
        <w:t xml:space="preserve">flying </w:t>
      </w:r>
      <w:r>
        <w:t>collision</w:t>
      </w:r>
      <w:r w:rsidR="00544C67">
        <w:t>s</w:t>
      </w:r>
      <w:r w:rsidR="003F2679">
        <w:t xml:space="preserve"> </w:t>
      </w:r>
      <w:r>
        <w:t xml:space="preserve">and restriction of </w:t>
      </w:r>
      <w:r w:rsidR="00F85E82">
        <w:t xml:space="preserve">ground </w:t>
      </w:r>
      <w:r>
        <w:t xml:space="preserve">movement. </w:t>
      </w:r>
    </w:p>
    <w:p w14:paraId="2D7A3284" w14:textId="4EE4F824" w:rsidR="00C35027" w:rsidRDefault="00C35027" w:rsidP="00C35027">
      <w:pPr>
        <w:pStyle w:val="BodyText"/>
      </w:pPr>
      <w:r>
        <w:t xml:space="preserve">The EES </w:t>
      </w:r>
      <w:r w:rsidR="00F85E82">
        <w:t>discussed</w:t>
      </w:r>
      <w:r>
        <w:t xml:space="preserve"> collision or entanglement with </w:t>
      </w:r>
      <w:proofErr w:type="gramStart"/>
      <w:r>
        <w:t>particular reference</w:t>
      </w:r>
      <w:proofErr w:type="gramEnd"/>
      <w:r>
        <w:t xml:space="preserve"> to Swift Parrot and Grey-headed Flying-fox. The EES states Swift Parrots, a species recorded flying at speeds up to 88km/hr, are known to be susceptible to mortality from collisions with fences, including fences around golf courses. It is stated in the biodiversity impact assessment that </w:t>
      </w:r>
      <w:r w:rsidR="00C90D8F" w:rsidRPr="00C90D8F">
        <w:rPr>
          <w:i/>
          <w:iCs/>
        </w:rPr>
        <w:t>u</w:t>
      </w:r>
      <w:r w:rsidRPr="00C90D8F">
        <w:rPr>
          <w:i/>
          <w:iCs/>
        </w:rPr>
        <w:t>p</w:t>
      </w:r>
      <w:r w:rsidRPr="00AA2245">
        <w:rPr>
          <w:i/>
          <w:iCs/>
        </w:rPr>
        <w:t xml:space="preserve"> to 2% of the entire Swift Parrot breeding population is killed every year </w:t>
      </w:r>
      <w:proofErr w:type="gramStart"/>
      <w:r w:rsidRPr="00AA2245">
        <w:rPr>
          <w:i/>
          <w:iCs/>
        </w:rPr>
        <w:t>as a result of</w:t>
      </w:r>
      <w:proofErr w:type="gramEnd"/>
      <w:r w:rsidRPr="00AA2245">
        <w:rPr>
          <w:i/>
          <w:iCs/>
        </w:rPr>
        <w:t xml:space="preserve"> collisions with windows, fences (especially chain-link fences) and vehicles</w:t>
      </w:r>
      <w:r>
        <w:t xml:space="preserve">. Similarly, the EES noted the potential for Grey-headed Flying-foxes foraging or moving through the area at night to collide with or become entangled in the fence. As noted in the EES and by the IAC, other significant species (including Common Bent-bat, White-throated Needletail and Rufous Fantail) and common bird and bat species were also at risk of collision. The EES was only able to cite anecdotal evidence </w:t>
      </w:r>
      <w:r w:rsidR="0011435F">
        <w:t>of no</w:t>
      </w:r>
      <w:r>
        <w:t xml:space="preserve"> mortalities or </w:t>
      </w:r>
      <w:r>
        <w:lastRenderedPageBreak/>
        <w:t xml:space="preserve">entanglements </w:t>
      </w:r>
      <w:r w:rsidR="00F8723E">
        <w:t xml:space="preserve">of Grey-headed Flying foxes </w:t>
      </w:r>
      <w:r>
        <w:t>from similar golf-course fences in the Melbourne area, with no monitoring results from targeted survey events provided.</w:t>
      </w:r>
    </w:p>
    <w:p w14:paraId="43F0CA85" w14:textId="5D46FE02" w:rsidR="00C35027" w:rsidRDefault="00C35027" w:rsidP="00C35027">
      <w:pPr>
        <w:pStyle w:val="BodyText"/>
      </w:pPr>
      <w:r>
        <w:t xml:space="preserve">The barrier effect of the fence for ground-dwelling fauna, such as kangaroos and </w:t>
      </w:r>
      <w:r w:rsidR="00D06304">
        <w:t>Echidnas</w:t>
      </w:r>
      <w:r>
        <w:t>, was raised in submissions. The IAC noted the fence was in a location where kangaroos cross Yan Yean Road when moving to and from the golf course.</w:t>
      </w:r>
    </w:p>
    <w:p w14:paraId="07961E9F" w14:textId="1AFFC1D5" w:rsidR="00C35027" w:rsidRDefault="00C35027" w:rsidP="00C35027">
      <w:pPr>
        <w:pStyle w:val="BodyText"/>
      </w:pPr>
      <w:r>
        <w:t xml:space="preserve">The EES recommended that the fence incorporate ultra-violet reflective elements to increase its visibility to Grey-headed Flying-fox, though this was not included within the EPRs. MRPV’s expert witness Mr </w:t>
      </w:r>
      <w:proofErr w:type="spellStart"/>
      <w:r>
        <w:t>Smales</w:t>
      </w:r>
      <w:proofErr w:type="spellEnd"/>
      <w:r>
        <w:t xml:space="preserve"> provided recommendations for the fence design, </w:t>
      </w:r>
      <w:proofErr w:type="gramStart"/>
      <w:r>
        <w:t>materials</w:t>
      </w:r>
      <w:proofErr w:type="gramEnd"/>
      <w:r>
        <w:t xml:space="preserve"> and maintenance to minimise likelihood of Swift Parrot mortalities</w:t>
      </w:r>
      <w:r w:rsidR="00D06304">
        <w:t xml:space="preserve"> (Tabled Document 17)</w:t>
      </w:r>
      <w:r>
        <w:t>. He conceded that it would be difficult to determine the appropriate tension required for the netting to prevent death or entanglement and that mortalities may still occur. MRPV’s expert witness Ms Forbes suggested the fence could start at a height which would permit kangaroos to travel underneath whilst still providing safety from high-flying golf balls.</w:t>
      </w:r>
    </w:p>
    <w:p w14:paraId="2521661F" w14:textId="4E85DD43" w:rsidR="00C35027" w:rsidRDefault="00C35027" w:rsidP="00C35027">
      <w:pPr>
        <w:pStyle w:val="BodyText"/>
      </w:pPr>
      <w:r>
        <w:t xml:space="preserve">Technical Note 4 outlines MRPV’s alternative to the fence, entailing draft golf course realignment options with designs </w:t>
      </w:r>
      <w:r w:rsidR="008D2854">
        <w:t xml:space="preserve">either </w:t>
      </w:r>
      <w:r>
        <w:t xml:space="preserve">removing the fence entirely or requiring a shorter fence. The draft designs indicated that additional removal of vegetation would be required in the golf course, including vegetation previously identified as ‘no-go zones’, with one alternative realignment requiring works in previously unsurveyed vegetation outside the project area defined in the EES. Despite none of MRPV’s expert witnesses, </w:t>
      </w:r>
      <w:r w:rsidRPr="002536A8">
        <w:t xml:space="preserve">Ms Forbes, Mr Weller and Mr </w:t>
      </w:r>
      <w:proofErr w:type="spellStart"/>
      <w:r w:rsidRPr="002536A8">
        <w:t>Smales</w:t>
      </w:r>
      <w:proofErr w:type="spellEnd"/>
      <w:r>
        <w:t>,</w:t>
      </w:r>
      <w:r w:rsidRPr="002536A8">
        <w:t xml:space="preserve"> </w:t>
      </w:r>
      <w:r>
        <w:t xml:space="preserve">being provided with or having reviewed Technical Note 4, they were each familiar with the alternative option to reconfigure the golf course and all stated that the environmental outcome would likely be better </w:t>
      </w:r>
      <w:r w:rsidR="00133634">
        <w:t>were</w:t>
      </w:r>
      <w:r>
        <w:t xml:space="preserve"> the fence not included in the project.</w:t>
      </w:r>
    </w:p>
    <w:p w14:paraId="0D577B1F" w14:textId="2953B905" w:rsidR="00C35027" w:rsidRDefault="00C35027" w:rsidP="00C35027">
      <w:pPr>
        <w:pStyle w:val="BodyText"/>
      </w:pPr>
      <w:r>
        <w:t xml:space="preserve">The IAC found that the proposed golf course fence would result in </w:t>
      </w:r>
      <w:r w:rsidR="001800A8">
        <w:t>un</w:t>
      </w:r>
      <w:r>
        <w:t xml:space="preserve">acceptable </w:t>
      </w:r>
      <w:r w:rsidR="001800A8">
        <w:t xml:space="preserve">environmental </w:t>
      </w:r>
      <w:r>
        <w:t xml:space="preserve">impacts. They stated that given the uncertainty around the level of netting tension required to prevent fauna trauma and death, and the need for ongoing monitoring and maintenance, they were unable to recommend this element of the project design. The IAC considered the impacts from clearing additional vegetation due to realigning the golf course would be less than potential impacts from constructing the fence. The IAC recommended that the </w:t>
      </w:r>
      <w:r w:rsidR="009815D3">
        <w:t>SCO</w:t>
      </w:r>
      <w:r>
        <w:t xml:space="preserve"> be extended to include the Yarrambat Park </w:t>
      </w:r>
      <w:r w:rsidR="009E4F8D">
        <w:t xml:space="preserve">Public Golf Course </w:t>
      </w:r>
      <w:r>
        <w:t>land required for the proposed golf course alignment. I agree with this assessment and recommendation.</w:t>
      </w:r>
    </w:p>
    <w:p w14:paraId="701B0F27" w14:textId="77777777" w:rsidR="00C35027" w:rsidRDefault="00C35027" w:rsidP="00C35027">
      <w:pPr>
        <w:pStyle w:val="Heading3"/>
      </w:pPr>
      <w:r>
        <w:t>Assessment</w:t>
      </w:r>
    </w:p>
    <w:p w14:paraId="59214287" w14:textId="3DDB29E2" w:rsidR="00C35027" w:rsidRDefault="00257565" w:rsidP="00D06304">
      <w:pPr>
        <w:pStyle w:val="ListBullet"/>
        <w:spacing w:after="120"/>
      </w:pPr>
      <w:r>
        <w:t xml:space="preserve">During detailed design, every effort should be made to reduce the </w:t>
      </w:r>
      <w:r w:rsidR="00C35027">
        <w:t xml:space="preserve">total extent of native vegetation and number of trees to be removed </w:t>
      </w:r>
      <w:r>
        <w:t xml:space="preserve">from that presented in the EES and in documents tabled through the hearing. These efforts should be informed by the </w:t>
      </w:r>
      <w:r w:rsidR="00D06304">
        <w:t>landscape strategy’s</w:t>
      </w:r>
      <w:r>
        <w:t xml:space="preserve"> </w:t>
      </w:r>
      <w:r w:rsidRPr="00257565">
        <w:t>cultural value of vegetation assessment</w:t>
      </w:r>
      <w:r>
        <w:t>.</w:t>
      </w:r>
    </w:p>
    <w:p w14:paraId="50356031" w14:textId="5DD584F4" w:rsidR="00257565" w:rsidRDefault="00257565" w:rsidP="00D06304">
      <w:pPr>
        <w:pStyle w:val="ListBullet"/>
        <w:spacing w:after="120"/>
      </w:pPr>
      <w:r>
        <w:t xml:space="preserve">The </w:t>
      </w:r>
      <w:r w:rsidR="00D06304">
        <w:t>landscape strategy’s</w:t>
      </w:r>
      <w:r>
        <w:t xml:space="preserve"> cultural value of vegetation assessment should be updated to attribute scientific value to listed flora species, habitat mapped for significant fauna and hollow bearing trees.</w:t>
      </w:r>
    </w:p>
    <w:p w14:paraId="6C021C84" w14:textId="0BEDCB96" w:rsidR="00C35027" w:rsidRDefault="00C35027" w:rsidP="00D06304">
      <w:pPr>
        <w:pStyle w:val="ListBullet"/>
        <w:spacing w:after="120"/>
      </w:pPr>
      <w:r>
        <w:t xml:space="preserve">MRPV </w:t>
      </w:r>
      <w:r w:rsidR="009E4F8D">
        <w:t xml:space="preserve">should </w:t>
      </w:r>
      <w:r>
        <w:t>employ effort to locate vegetation offsets as close to the project area as possible, though this is not a performance requirement.</w:t>
      </w:r>
    </w:p>
    <w:p w14:paraId="280CEE3D" w14:textId="7F25B297" w:rsidR="00C35027" w:rsidRDefault="00C35027" w:rsidP="00D06304">
      <w:pPr>
        <w:pStyle w:val="ListBullet"/>
        <w:spacing w:after="120"/>
      </w:pPr>
      <w:r>
        <w:t xml:space="preserve">The </w:t>
      </w:r>
      <w:r w:rsidR="007165BB">
        <w:t>i</w:t>
      </w:r>
      <w:r>
        <w:t xml:space="preserve">ncorporated </w:t>
      </w:r>
      <w:r w:rsidR="00D06304">
        <w:t>document should</w:t>
      </w:r>
      <w:r>
        <w:t xml:space="preserve"> be amended as per </w:t>
      </w:r>
      <w:r w:rsidRPr="006E7B4B">
        <w:t xml:space="preserve">Section </w:t>
      </w:r>
      <w:r>
        <w:t>5</w:t>
      </w:r>
      <w:r w:rsidRPr="006E7B4B">
        <w:t xml:space="preserve">, </w:t>
      </w:r>
      <w:r>
        <w:fldChar w:fldCharType="begin"/>
      </w:r>
      <w:r>
        <w:instrText xml:space="preserve"> REF _Ref64983390 \h </w:instrText>
      </w:r>
      <w:r w:rsidR="001A60DC">
        <w:instrText xml:space="preserve"> \* MERGEFORMAT </w:instrText>
      </w:r>
      <w:r>
        <w:fldChar w:fldCharType="separate"/>
      </w:r>
      <w:r w:rsidR="004B20FB" w:rsidRPr="00653CDD">
        <w:t xml:space="preserve">Table </w:t>
      </w:r>
      <w:r w:rsidR="004B20FB">
        <w:t>3</w:t>
      </w:r>
      <w:r>
        <w:fldChar w:fldCharType="end"/>
      </w:r>
      <w:r w:rsidR="009E4F8D">
        <w:t>,</w:t>
      </w:r>
      <w:r w:rsidRPr="006E7B4B">
        <w:t xml:space="preserve"> </w:t>
      </w:r>
      <w:r w:rsidR="009E4F8D" w:rsidRPr="006E7B4B">
        <w:t xml:space="preserve">Item </w:t>
      </w:r>
      <w:r w:rsidR="00BB4E4C">
        <w:t>7</w:t>
      </w:r>
      <w:r w:rsidRPr="006E7B4B">
        <w:t>.</w:t>
      </w:r>
    </w:p>
    <w:p w14:paraId="131C5E6C" w14:textId="7A5E6453" w:rsidR="00C35027" w:rsidRDefault="00C35027" w:rsidP="00D06304">
      <w:pPr>
        <w:pStyle w:val="ListBullet"/>
        <w:spacing w:after="120"/>
      </w:pPr>
      <w:r>
        <w:t xml:space="preserve">EPRs E3, E5, AR1, AR2, AR3, AR4 and LV2 </w:t>
      </w:r>
      <w:r w:rsidR="00D06304">
        <w:t xml:space="preserve">should </w:t>
      </w:r>
      <w:r>
        <w:t>be amended as per Appendix B.</w:t>
      </w:r>
    </w:p>
    <w:p w14:paraId="3848B86E" w14:textId="16D2FCA8" w:rsidR="00C35027" w:rsidRDefault="00C35027" w:rsidP="00D06304">
      <w:pPr>
        <w:pStyle w:val="ListBullet"/>
        <w:spacing w:after="120"/>
      </w:pPr>
      <w:r>
        <w:t xml:space="preserve">MRPV is to develop </w:t>
      </w:r>
      <w:r w:rsidRPr="002515ED">
        <w:t xml:space="preserve">a </w:t>
      </w:r>
      <w:r w:rsidR="0009598B" w:rsidRPr="002515ED">
        <w:t xml:space="preserve">seed collection </w:t>
      </w:r>
      <w:r w:rsidRPr="002515ED">
        <w:t xml:space="preserve">management plan in consultation with DELWP. </w:t>
      </w:r>
      <w:r>
        <w:t>I recommend this plan is included in EPR E1.</w:t>
      </w:r>
    </w:p>
    <w:p w14:paraId="74822FC2" w14:textId="53F42489" w:rsidR="00C35027" w:rsidRDefault="00C35027" w:rsidP="00D06304">
      <w:pPr>
        <w:pStyle w:val="ListBullet"/>
        <w:spacing w:after="120"/>
      </w:pPr>
      <w:r>
        <w:t>The EES appropriately assessed the potential effects on significant fauna species and mitigation and management measures for these species are appropriate.</w:t>
      </w:r>
    </w:p>
    <w:p w14:paraId="416F278D" w14:textId="77777777" w:rsidR="00C35027" w:rsidRDefault="00C35027" w:rsidP="00D06304">
      <w:pPr>
        <w:pStyle w:val="ListBullet"/>
        <w:spacing w:after="120"/>
      </w:pPr>
      <w:r>
        <w:t>It is unlikely the project will result in significant impacts to listed species of flora and fauna.</w:t>
      </w:r>
    </w:p>
    <w:p w14:paraId="604D32A6" w14:textId="77777777" w:rsidR="00C35027" w:rsidRDefault="00C35027" w:rsidP="00D06304">
      <w:pPr>
        <w:pStyle w:val="ListBullet"/>
        <w:spacing w:after="120"/>
      </w:pPr>
      <w:r>
        <w:t>The greatest ecological impacts of the project are likely to be on common fauna which reside or regularly utilise habitat within the project area.</w:t>
      </w:r>
    </w:p>
    <w:p w14:paraId="0C91C3F8" w14:textId="48FAA421" w:rsidR="00066D36" w:rsidRDefault="00C35027" w:rsidP="00D06304">
      <w:pPr>
        <w:pStyle w:val="ListBullet"/>
        <w:spacing w:after="120"/>
      </w:pPr>
      <w:r>
        <w:lastRenderedPageBreak/>
        <w:t xml:space="preserve">EPR E2 be amended as per Appendix B to include the requirement for a </w:t>
      </w:r>
      <w:r w:rsidR="0009598B">
        <w:t xml:space="preserve">fauna management plan </w:t>
      </w:r>
      <w:r>
        <w:t>to be prepared in consultation with DELWP.</w:t>
      </w:r>
      <w:r w:rsidR="0009598B">
        <w:t xml:space="preserve"> </w:t>
      </w:r>
      <w:r w:rsidR="00066D36">
        <w:t xml:space="preserve">The </w:t>
      </w:r>
      <w:r w:rsidR="00895CE9">
        <w:t>f</w:t>
      </w:r>
      <w:r w:rsidR="00066D36">
        <w:t xml:space="preserve">auna </w:t>
      </w:r>
      <w:r w:rsidR="00895CE9">
        <w:t>m</w:t>
      </w:r>
      <w:r w:rsidR="00066D36">
        <w:t xml:space="preserve">anagement </w:t>
      </w:r>
      <w:r w:rsidR="00895CE9">
        <w:t>p</w:t>
      </w:r>
      <w:r w:rsidR="00066D36">
        <w:t>lan should include detailed procedures for the prevention of fauna mortality and injury during habitat clearance.</w:t>
      </w:r>
    </w:p>
    <w:p w14:paraId="7BA6BD10" w14:textId="5F7E4B6C" w:rsidR="00C35027" w:rsidRDefault="007165BB" w:rsidP="00D06304">
      <w:pPr>
        <w:pStyle w:val="ListBullet"/>
        <w:spacing w:after="120"/>
      </w:pPr>
      <w:r>
        <w:t xml:space="preserve">The fauna management plan is to </w:t>
      </w:r>
      <w:r w:rsidR="005F634B">
        <w:t xml:space="preserve">include </w:t>
      </w:r>
      <w:r>
        <w:t>k</w:t>
      </w:r>
      <w:r w:rsidR="00C35027">
        <w:t>angaroo</w:t>
      </w:r>
      <w:r>
        <w:t>-specific management measures</w:t>
      </w:r>
      <w:r w:rsidR="00C35027">
        <w:t xml:space="preserve"> prepared in consultation with DELWP</w:t>
      </w:r>
      <w:r w:rsidR="005F634B">
        <w:t xml:space="preserve"> and local councils</w:t>
      </w:r>
      <w:r w:rsidR="00C35027">
        <w:t>.</w:t>
      </w:r>
    </w:p>
    <w:p w14:paraId="6D2E27C0" w14:textId="0E623AB9" w:rsidR="00C35027" w:rsidRDefault="00C35027" w:rsidP="00D06304">
      <w:pPr>
        <w:pStyle w:val="ListBullet"/>
        <w:spacing w:after="120"/>
      </w:pPr>
      <w:r>
        <w:t xml:space="preserve">The golf course fence poses a potential collision, entanglement and barrier risk to fauna and should not be </w:t>
      </w:r>
      <w:r w:rsidR="00A02512">
        <w:t>constructed</w:t>
      </w:r>
      <w:r>
        <w:t>.</w:t>
      </w:r>
    </w:p>
    <w:p w14:paraId="40DB6CF1" w14:textId="697375B0" w:rsidR="009D761A" w:rsidRPr="00F84CC6" w:rsidRDefault="00A02512" w:rsidP="00D06304">
      <w:pPr>
        <w:pStyle w:val="ListBullet"/>
        <w:spacing w:after="120"/>
      </w:pPr>
      <w:r>
        <w:t>MRPV should c</w:t>
      </w:r>
      <w:r w:rsidR="007860E6">
        <w:t>ontinue consultation with Nillumbik Council regarding e</w:t>
      </w:r>
      <w:r w:rsidR="00C35027">
        <w:t>xtend</w:t>
      </w:r>
      <w:r w:rsidR="007860E6">
        <w:t>ing</w:t>
      </w:r>
      <w:r w:rsidR="00C35027">
        <w:t xml:space="preserve"> the </w:t>
      </w:r>
      <w:r w:rsidR="007860E6">
        <w:t>SCO</w:t>
      </w:r>
      <w:r w:rsidR="00C35027">
        <w:t xml:space="preserve"> to include Yarrambat Park public golf course land required for the proposed golf course realignment works.</w:t>
      </w:r>
    </w:p>
    <w:p w14:paraId="5BF1EDCA" w14:textId="24DC45B5" w:rsidR="009C7117" w:rsidRPr="009C7117" w:rsidRDefault="009C7117" w:rsidP="009C7117">
      <w:pPr>
        <w:pStyle w:val="Heading2"/>
      </w:pPr>
      <w:bookmarkStart w:id="67" w:name="_Toc66183884"/>
      <w:r w:rsidRPr="009C7117">
        <w:t>Social and cultural values</w:t>
      </w:r>
      <w:bookmarkEnd w:id="67"/>
    </w:p>
    <w:p w14:paraId="6B3C4D80" w14:textId="4A5F38A9" w:rsidR="009C7117" w:rsidRPr="00F84CC6" w:rsidRDefault="009C7117" w:rsidP="009C7117">
      <w:pPr>
        <w:pStyle w:val="Heading3"/>
      </w:pPr>
      <w:r w:rsidRPr="009C7117">
        <w:t>Evaluation objective</w:t>
      </w:r>
    </w:p>
    <w:p w14:paraId="03760FA8" w14:textId="39B91C8A" w:rsidR="009C7117" w:rsidRPr="00B15307" w:rsidRDefault="009C7117" w:rsidP="009E1B0B">
      <w:pPr>
        <w:pStyle w:val="BodyText"/>
      </w:pPr>
      <w:r w:rsidRPr="00B15307">
        <w:t>To avoid or minimise the adverse effects on social and cultural values, including landscape values, Aboriginal and historical cultural heritage values, and remnant, planted and regenerated vegetation, and to maximise the enhancement of these values where opportunities exist.</w:t>
      </w:r>
    </w:p>
    <w:p w14:paraId="621E14E7" w14:textId="77777777" w:rsidR="001C0C2E" w:rsidRPr="00DB79BD" w:rsidRDefault="001C0C2E" w:rsidP="001C0C2E">
      <w:pPr>
        <w:pStyle w:val="Heading3"/>
      </w:pPr>
      <w:r w:rsidRPr="00DB79BD">
        <w:t xml:space="preserve">Assessment </w:t>
      </w:r>
      <w:r>
        <w:t>c</w:t>
      </w:r>
      <w:r w:rsidRPr="00DB79BD">
        <w:t>ontext</w:t>
      </w:r>
    </w:p>
    <w:p w14:paraId="52E259BA" w14:textId="75B650FC" w:rsidR="00A2604A" w:rsidRPr="009E1B0B" w:rsidRDefault="00AD61AA" w:rsidP="009E1B0B">
      <w:pPr>
        <w:pStyle w:val="BodyText"/>
        <w:spacing w:after="0"/>
      </w:pPr>
      <w:r>
        <w:t>Impacts on s</w:t>
      </w:r>
      <w:r w:rsidR="005D2775" w:rsidRPr="009E1B0B">
        <w:t>ocial and cultural values</w:t>
      </w:r>
      <w:r w:rsidR="009C7117" w:rsidRPr="009E1B0B">
        <w:t xml:space="preserve"> are addressed in </w:t>
      </w:r>
      <w:r w:rsidR="00FF2FC8" w:rsidRPr="009E1B0B">
        <w:t>C</w:t>
      </w:r>
      <w:r w:rsidR="009C7117" w:rsidRPr="009E1B0B">
        <w:t xml:space="preserve">hapter </w:t>
      </w:r>
      <w:r w:rsidR="00FF2FC8" w:rsidRPr="009E1B0B">
        <w:t>9</w:t>
      </w:r>
      <w:r>
        <w:t xml:space="preserve"> of the EES, which was informed by </w:t>
      </w:r>
      <w:proofErr w:type="gramStart"/>
      <w:r w:rsidR="00A2604A" w:rsidRPr="009E1B0B">
        <w:t>a number of</w:t>
      </w:r>
      <w:proofErr w:type="gramEnd"/>
      <w:r w:rsidR="00A2604A" w:rsidRPr="009E1B0B">
        <w:t xml:space="preserve"> technical reports</w:t>
      </w:r>
      <w:r w:rsidR="00EB593D" w:rsidRPr="009E1B0B">
        <w:t>:</w:t>
      </w:r>
    </w:p>
    <w:p w14:paraId="45EFB32C" w14:textId="1AFA4BB6" w:rsidR="00EB593D" w:rsidRPr="009E1B0B" w:rsidRDefault="007F5951" w:rsidP="00D06304">
      <w:pPr>
        <w:pStyle w:val="ListBullet"/>
        <w:spacing w:after="120"/>
      </w:pPr>
      <w:r w:rsidRPr="009E1B0B">
        <w:t xml:space="preserve">Technical Report B1 – Biodiversity Existing Conditions </w:t>
      </w:r>
      <w:proofErr w:type="gramStart"/>
      <w:r w:rsidRPr="009E1B0B">
        <w:t>Report</w:t>
      </w:r>
      <w:r w:rsidR="00EB593D" w:rsidRPr="009E1B0B">
        <w:t>;</w:t>
      </w:r>
      <w:proofErr w:type="gramEnd"/>
    </w:p>
    <w:p w14:paraId="0E841C09" w14:textId="77777777" w:rsidR="00EB593D" w:rsidRPr="009E1B0B" w:rsidRDefault="007F5951" w:rsidP="00D06304">
      <w:pPr>
        <w:pStyle w:val="ListBullet"/>
        <w:spacing w:after="120"/>
      </w:pPr>
      <w:r w:rsidRPr="009E1B0B">
        <w:t xml:space="preserve">Technical Report B2 – Biodiversity Impact </w:t>
      </w:r>
      <w:proofErr w:type="gramStart"/>
      <w:r w:rsidRPr="009E1B0B">
        <w:t>Assessment</w:t>
      </w:r>
      <w:r w:rsidR="00EB593D" w:rsidRPr="009E1B0B">
        <w:t>;</w:t>
      </w:r>
      <w:proofErr w:type="gramEnd"/>
    </w:p>
    <w:p w14:paraId="46854299" w14:textId="4D1DE26C" w:rsidR="00EB593D" w:rsidRPr="009E1B0B" w:rsidRDefault="007F5951" w:rsidP="00D06304">
      <w:pPr>
        <w:pStyle w:val="ListBullet"/>
        <w:spacing w:after="120"/>
      </w:pPr>
      <w:r w:rsidRPr="009E1B0B">
        <w:t xml:space="preserve">Technical Report C – Arboriculture </w:t>
      </w:r>
      <w:proofErr w:type="gramStart"/>
      <w:r w:rsidRPr="009E1B0B">
        <w:t>Assessment</w:t>
      </w:r>
      <w:r w:rsidR="00EB593D" w:rsidRPr="009E1B0B">
        <w:t>;</w:t>
      </w:r>
      <w:proofErr w:type="gramEnd"/>
    </w:p>
    <w:p w14:paraId="1B63F45E" w14:textId="47C858E1" w:rsidR="00EB593D" w:rsidRPr="009E1B0B" w:rsidRDefault="007F5951" w:rsidP="00D06304">
      <w:pPr>
        <w:pStyle w:val="ListBullet"/>
        <w:spacing w:after="120"/>
      </w:pPr>
      <w:r w:rsidRPr="009E1B0B">
        <w:t xml:space="preserve">Technical Report D – Social Impact </w:t>
      </w:r>
      <w:proofErr w:type="gramStart"/>
      <w:r w:rsidRPr="009E1B0B">
        <w:t>Assessment</w:t>
      </w:r>
      <w:r w:rsidR="00EB593D" w:rsidRPr="009E1B0B">
        <w:t>;</w:t>
      </w:r>
      <w:proofErr w:type="gramEnd"/>
    </w:p>
    <w:p w14:paraId="24C43186" w14:textId="7D342DBA" w:rsidR="00EB593D" w:rsidRPr="002F1F94" w:rsidRDefault="007F5951" w:rsidP="00D06304">
      <w:pPr>
        <w:pStyle w:val="ListBullet"/>
        <w:spacing w:after="120"/>
      </w:pPr>
      <w:r w:rsidRPr="009E1B0B">
        <w:t>Technical Report F – Ab</w:t>
      </w:r>
      <w:r w:rsidRPr="002F1F94">
        <w:t>original and Historical Cultural Heritage Impact Assessment</w:t>
      </w:r>
      <w:r w:rsidR="00EB593D" w:rsidRPr="002F1F94">
        <w:t>;</w:t>
      </w:r>
      <w:r w:rsidRPr="002F1F94">
        <w:t xml:space="preserve"> and </w:t>
      </w:r>
    </w:p>
    <w:p w14:paraId="39CDCE92" w14:textId="70CC4FFC" w:rsidR="00EB593D" w:rsidRPr="002F1F94" w:rsidRDefault="007F5951" w:rsidP="00D06304">
      <w:pPr>
        <w:pStyle w:val="ListBullet"/>
        <w:spacing w:after="120"/>
      </w:pPr>
      <w:r w:rsidRPr="002F1F94">
        <w:t>Technical Report G – Landscape Strategy</w:t>
      </w:r>
      <w:r w:rsidR="00EB593D" w:rsidRPr="002F1F94">
        <w:t>.</w:t>
      </w:r>
    </w:p>
    <w:p w14:paraId="63433FB9" w14:textId="4F4ED91A" w:rsidR="009C7117" w:rsidRPr="00840FCC" w:rsidRDefault="00A206D7" w:rsidP="009E1B0B">
      <w:pPr>
        <w:pStyle w:val="BodyText"/>
      </w:pPr>
      <w:r w:rsidRPr="002F1F94">
        <w:t xml:space="preserve">The IAC </w:t>
      </w:r>
      <w:r w:rsidR="002F1F94" w:rsidRPr="002F1F94">
        <w:t xml:space="preserve">discussed these issues in </w:t>
      </w:r>
      <w:r w:rsidR="00011B98">
        <w:t>c</w:t>
      </w:r>
      <w:r w:rsidR="009C7117" w:rsidRPr="002F1F94">
        <w:t>hapter</w:t>
      </w:r>
      <w:r w:rsidR="00011B98">
        <w:t>s</w:t>
      </w:r>
      <w:r w:rsidR="009C7117" w:rsidRPr="002F1F94">
        <w:t xml:space="preserve"> </w:t>
      </w:r>
      <w:r w:rsidR="00011B98">
        <w:t xml:space="preserve">7 and </w:t>
      </w:r>
      <w:r w:rsidR="009E1B0B" w:rsidRPr="002F1F94">
        <w:t>12</w:t>
      </w:r>
      <w:r w:rsidR="009C7117" w:rsidRPr="002F1F94">
        <w:t xml:space="preserve"> of the </w:t>
      </w:r>
      <w:r w:rsidR="002F1F94" w:rsidRPr="002F1F94">
        <w:t>IAC</w:t>
      </w:r>
      <w:r w:rsidR="009C7117" w:rsidRPr="002F1F94">
        <w:t xml:space="preserve"> Report. </w:t>
      </w:r>
      <w:r w:rsidR="003F00A8">
        <w:t>Twelve</w:t>
      </w:r>
      <w:r w:rsidR="003F00A8" w:rsidRPr="002F033B">
        <w:t xml:space="preserve"> </w:t>
      </w:r>
      <w:r w:rsidR="009C7117" w:rsidRPr="002F033B">
        <w:t>EPRs</w:t>
      </w:r>
      <w:r w:rsidR="009C7117" w:rsidRPr="008164B2">
        <w:t xml:space="preserve"> deal with </w:t>
      </w:r>
      <w:r w:rsidR="008164B2" w:rsidRPr="008164B2">
        <w:t>social and cultural values</w:t>
      </w:r>
      <w:r w:rsidR="009C7117" w:rsidRPr="008164B2">
        <w:t xml:space="preserve"> and have been the subject of recommendations by the </w:t>
      </w:r>
      <w:r w:rsidR="008164B2" w:rsidRPr="008164B2">
        <w:t>IAC</w:t>
      </w:r>
      <w:r w:rsidR="009C7117" w:rsidRPr="008164B2">
        <w:t>.</w:t>
      </w:r>
      <w:r w:rsidR="009C7117" w:rsidRPr="00840FCC">
        <w:t xml:space="preserve"> </w:t>
      </w:r>
    </w:p>
    <w:p w14:paraId="10C90840" w14:textId="65E0ABF8" w:rsidR="00A848A1" w:rsidRPr="00840FCC" w:rsidRDefault="00DD7582" w:rsidP="005137C9">
      <w:pPr>
        <w:pStyle w:val="BodyText"/>
      </w:pPr>
      <w:r w:rsidRPr="00DD7582">
        <w:t xml:space="preserve">The IAC </w:t>
      </w:r>
      <w:r w:rsidR="002C2E95">
        <w:t>considered</w:t>
      </w:r>
      <w:r w:rsidRPr="00DD7582">
        <w:t xml:space="preserve"> </w:t>
      </w:r>
      <w:r w:rsidR="005D2775">
        <w:t>the key</w:t>
      </w:r>
      <w:r w:rsidR="005D2775" w:rsidRPr="005D2775">
        <w:t xml:space="preserve"> issue </w:t>
      </w:r>
      <w:r w:rsidR="005D2775">
        <w:t xml:space="preserve">for this aspect </w:t>
      </w:r>
      <w:r w:rsidR="002C2E95">
        <w:t xml:space="preserve">to be consideration of whether </w:t>
      </w:r>
      <w:r w:rsidR="005D2775" w:rsidRPr="005D2775">
        <w:t xml:space="preserve">the </w:t>
      </w:r>
      <w:r w:rsidR="005D2775">
        <w:t>p</w:t>
      </w:r>
      <w:r w:rsidR="005D2775" w:rsidRPr="005D2775">
        <w:t>roject will result in an acceptable impact on social and cultural values.</w:t>
      </w:r>
      <w:r w:rsidR="005137C9">
        <w:t xml:space="preserve"> In this assessment, t</w:t>
      </w:r>
      <w:r w:rsidR="00DA79CD">
        <w:t xml:space="preserve">he IAC </w:t>
      </w:r>
      <w:r w:rsidR="009D402E">
        <w:t xml:space="preserve">highlighted potential impacts </w:t>
      </w:r>
      <w:r w:rsidR="00662221">
        <w:t xml:space="preserve">with </w:t>
      </w:r>
      <w:r w:rsidR="006976C8">
        <w:t xml:space="preserve">the </w:t>
      </w:r>
      <w:r w:rsidR="00662221">
        <w:t>greatest risk</w:t>
      </w:r>
      <w:r w:rsidR="006976C8">
        <w:t xml:space="preserve">s during both construction and operation of the </w:t>
      </w:r>
      <w:r w:rsidR="005137C9">
        <w:t>p</w:t>
      </w:r>
      <w:r w:rsidR="006976C8">
        <w:t>roject. These included</w:t>
      </w:r>
      <w:r w:rsidR="00662221">
        <w:t xml:space="preserve"> </w:t>
      </w:r>
      <w:r w:rsidR="00A848A1">
        <w:t xml:space="preserve">changes to access or amenity </w:t>
      </w:r>
      <w:r w:rsidR="00957DFE">
        <w:t xml:space="preserve">impacting values such as community, educational, religious or recreational facilities; </w:t>
      </w:r>
      <w:r w:rsidR="00A848A1">
        <w:t>loss of or damage to vegetation during construction</w:t>
      </w:r>
      <w:r w:rsidR="00B52213">
        <w:t xml:space="preserve"> and operation</w:t>
      </w:r>
      <w:r w:rsidR="0038115A">
        <w:t xml:space="preserve">; </w:t>
      </w:r>
      <w:r w:rsidR="006976C8">
        <w:t xml:space="preserve">and </w:t>
      </w:r>
      <w:r w:rsidR="005137C9">
        <w:t xml:space="preserve">changed road conditions during operation affecting access, as well as </w:t>
      </w:r>
      <w:r w:rsidR="00A848A1">
        <w:t>isolation of community, educational, religious or recreational facilities</w:t>
      </w:r>
      <w:r w:rsidR="005137C9">
        <w:t>.</w:t>
      </w:r>
    </w:p>
    <w:p w14:paraId="11D3B9C4" w14:textId="77323896" w:rsidR="009C7117" w:rsidRPr="00DB79BD" w:rsidRDefault="009C7117" w:rsidP="009C7117">
      <w:pPr>
        <w:pStyle w:val="Heading3"/>
      </w:pPr>
      <w:r w:rsidRPr="00DB79BD">
        <w:t>Discussion</w:t>
      </w:r>
    </w:p>
    <w:p w14:paraId="1123BEDF" w14:textId="781AC3A6" w:rsidR="009C7117" w:rsidRDefault="00E72198" w:rsidP="009E1B0B">
      <w:pPr>
        <w:pStyle w:val="BodyText"/>
      </w:pPr>
      <w:r>
        <w:t>The IAC estimated</w:t>
      </w:r>
      <w:r w:rsidRPr="00E72198">
        <w:t xml:space="preserve"> 40</w:t>
      </w:r>
      <w:r w:rsidR="003F00A8">
        <w:t>%</w:t>
      </w:r>
      <w:r w:rsidRPr="00E72198">
        <w:t xml:space="preserve"> of submissions </w:t>
      </w:r>
      <w:r>
        <w:t xml:space="preserve">were </w:t>
      </w:r>
      <w:r w:rsidRPr="00E72198">
        <w:t xml:space="preserve">concerned about potential social impacts related to land acquisition, impacts on public space, less convenient or direct access, and loss of amenity and landscape character. </w:t>
      </w:r>
    </w:p>
    <w:p w14:paraId="1B313B64" w14:textId="77777777" w:rsidR="00CF1781" w:rsidRDefault="003707ED" w:rsidP="009E1B0B">
      <w:pPr>
        <w:pStyle w:val="BodyText"/>
      </w:pPr>
      <w:r>
        <w:t>During the hearing, MRPV provided expert evidence from Ms Cavanagh on social and cultural issues arising from the project.</w:t>
      </w:r>
      <w:r w:rsidR="00847087" w:rsidRPr="00847087">
        <w:t xml:space="preserve"> Ms Cavanagh </w:t>
      </w:r>
      <w:r w:rsidR="00B80A8B">
        <w:t xml:space="preserve">was not called on </w:t>
      </w:r>
      <w:r w:rsidR="00847087" w:rsidRPr="00847087">
        <w:t>to respond to questions</w:t>
      </w:r>
      <w:r w:rsidR="002F7049">
        <w:t xml:space="preserve">, and </w:t>
      </w:r>
      <w:r w:rsidR="00462167">
        <w:t>in her evidence</w:t>
      </w:r>
      <w:r w:rsidR="00462167" w:rsidRPr="00462167">
        <w:t xml:space="preserve"> was satisfied that the </w:t>
      </w:r>
      <w:r w:rsidR="00462167">
        <w:t>p</w:t>
      </w:r>
      <w:r w:rsidR="00462167" w:rsidRPr="00462167">
        <w:t>roject would result in an acceptable social outcome.</w:t>
      </w:r>
      <w:r w:rsidR="009F07E7">
        <w:t xml:space="preserve"> </w:t>
      </w:r>
    </w:p>
    <w:p w14:paraId="17E3EB50" w14:textId="2A4E1619" w:rsidR="0005645D" w:rsidRDefault="00CF1781" w:rsidP="00274CB3">
      <w:pPr>
        <w:pStyle w:val="BodyText"/>
      </w:pPr>
      <w:r>
        <w:t>T</w:t>
      </w:r>
      <w:r w:rsidR="002F7049">
        <w:t>he IAC accepted Ms Cavanagh’s evidence</w:t>
      </w:r>
      <w:r>
        <w:t xml:space="preserve">, specifically that </w:t>
      </w:r>
      <w:r w:rsidR="00274CB3">
        <w:t>EPRs S1, S2, S3, V1 and EMF5 are appropriate</w:t>
      </w:r>
      <w:r w:rsidR="004F7D00">
        <w:t xml:space="preserve"> in managing potential impacts on </w:t>
      </w:r>
      <w:r w:rsidR="00495831">
        <w:t xml:space="preserve">social and cultural </w:t>
      </w:r>
      <w:r w:rsidR="008D3918" w:rsidRPr="008D3918">
        <w:t>values such as community, educational or recreational facilities and existing vegetation and landscaping</w:t>
      </w:r>
      <w:r w:rsidR="008D3918">
        <w:t>.</w:t>
      </w:r>
      <w:r w:rsidR="00274CB3">
        <w:t xml:space="preserve"> </w:t>
      </w:r>
      <w:r w:rsidR="008D3918">
        <w:t xml:space="preserve">The </w:t>
      </w:r>
      <w:r w:rsidR="00894E54">
        <w:t xml:space="preserve">IAC </w:t>
      </w:r>
      <w:r w:rsidR="00795C7A">
        <w:t>did,</w:t>
      </w:r>
      <w:r w:rsidR="008D3918">
        <w:t xml:space="preserve"> </w:t>
      </w:r>
      <w:r w:rsidR="00274CB3">
        <w:t xml:space="preserve">however, </w:t>
      </w:r>
      <w:r w:rsidR="008D3918">
        <w:t xml:space="preserve">recommend </w:t>
      </w:r>
      <w:r w:rsidR="00274CB3">
        <w:t>other changes to EPRs related to cultural values and vegetation</w:t>
      </w:r>
      <w:r w:rsidR="006E4EA5">
        <w:t xml:space="preserve"> (presented in Appendix B)</w:t>
      </w:r>
      <w:r w:rsidR="00274CB3">
        <w:t xml:space="preserve">, to </w:t>
      </w:r>
      <w:r w:rsidR="00795C7A">
        <w:t xml:space="preserve">inform its conclusion that </w:t>
      </w:r>
      <w:r w:rsidR="00274CB3">
        <w:t xml:space="preserve">the </w:t>
      </w:r>
      <w:r w:rsidR="00894E54">
        <w:t>p</w:t>
      </w:r>
      <w:r w:rsidR="00274CB3">
        <w:t xml:space="preserve">roject will result in an acceptable impact on social and cultural values. </w:t>
      </w:r>
    </w:p>
    <w:p w14:paraId="13871120" w14:textId="6696D699" w:rsidR="006C6B7B" w:rsidRDefault="00C22581" w:rsidP="00C22581">
      <w:pPr>
        <w:pStyle w:val="Heading4"/>
      </w:pPr>
      <w:r>
        <w:lastRenderedPageBreak/>
        <w:t>Visual impacts</w:t>
      </w:r>
    </w:p>
    <w:p w14:paraId="00A9B9F8" w14:textId="15CA70DD" w:rsidR="00C22581" w:rsidRDefault="00FB065D" w:rsidP="00274CB3">
      <w:pPr>
        <w:pStyle w:val="BodyText"/>
      </w:pPr>
      <w:r>
        <w:t>The IAC received n</w:t>
      </w:r>
      <w:r w:rsidRPr="00FB065D">
        <w:t xml:space="preserve">umerous submissions concerned about </w:t>
      </w:r>
      <w:r>
        <w:t>potential</w:t>
      </w:r>
      <w:r w:rsidRPr="00FB065D">
        <w:t xml:space="preserve"> visual impact</w:t>
      </w:r>
      <w:r>
        <w:t>s</w:t>
      </w:r>
      <w:r w:rsidRPr="00FB065D">
        <w:t xml:space="preserve"> on the surrounding landscape</w:t>
      </w:r>
      <w:r>
        <w:t xml:space="preserve">, particularly </w:t>
      </w:r>
      <w:r w:rsidR="006E2421">
        <w:t xml:space="preserve">arising from the </w:t>
      </w:r>
      <w:r w:rsidRPr="00FB065D">
        <w:t xml:space="preserve">extent of tree loss and the urban appearance in a green wedge area. </w:t>
      </w:r>
      <w:r w:rsidR="00EC5F9C">
        <w:t xml:space="preserve">The IAC heard </w:t>
      </w:r>
      <w:r w:rsidR="0048462F">
        <w:t>arguments</w:t>
      </w:r>
      <w:r w:rsidR="00A21490">
        <w:t xml:space="preserve"> about </w:t>
      </w:r>
      <w:r w:rsidR="00EC5F9C">
        <w:t xml:space="preserve">affecting </w:t>
      </w:r>
      <w:r w:rsidR="00A21490">
        <w:t xml:space="preserve">the </w:t>
      </w:r>
      <w:r w:rsidRPr="00FB065D">
        <w:t>strong rural character</w:t>
      </w:r>
      <w:r w:rsidR="00A21490">
        <w:t xml:space="preserve"> of the area, and</w:t>
      </w:r>
      <w:r w:rsidRPr="00FB065D">
        <w:t xml:space="preserve"> part of Yarrambat’s historic character.</w:t>
      </w:r>
    </w:p>
    <w:p w14:paraId="1A2CC587" w14:textId="3E5EE104" w:rsidR="00FB065D" w:rsidRDefault="00D00529" w:rsidP="00274CB3">
      <w:pPr>
        <w:pStyle w:val="BodyText"/>
      </w:pPr>
      <w:r>
        <w:t xml:space="preserve">In response, MRPV’s expert witness </w:t>
      </w:r>
      <w:r w:rsidR="00476CC6">
        <w:t xml:space="preserve">Mr Knight </w:t>
      </w:r>
      <w:r>
        <w:t>conceded the project</w:t>
      </w:r>
      <w:r w:rsidR="00476CC6" w:rsidRPr="00476CC6">
        <w:t xml:space="preserve"> would need to rely on the Landscape Strategy to soften the visual impact resulting from removing mature trees, increasing the road footprint, and moving the Bridge Inn Road intersection further east.</w:t>
      </w:r>
    </w:p>
    <w:p w14:paraId="5ADA9DE9" w14:textId="00327981" w:rsidR="00A310CF" w:rsidRDefault="00B36E46" w:rsidP="00274CB3">
      <w:pPr>
        <w:pStyle w:val="BodyText"/>
      </w:pPr>
      <w:r>
        <w:t xml:space="preserve">The IAC agreed that </w:t>
      </w:r>
      <w:r w:rsidR="00A310CF" w:rsidRPr="00A310CF">
        <w:t xml:space="preserve">MRPV has sought to minimise </w:t>
      </w:r>
      <w:r>
        <w:t>impacts</w:t>
      </w:r>
      <w:r w:rsidR="00A310CF" w:rsidRPr="00A310CF">
        <w:t xml:space="preserve"> on the road’s surrounds by minimising its footprint and extent of land acquisition. </w:t>
      </w:r>
      <w:r w:rsidR="00730094">
        <w:t xml:space="preserve">Although noting that while this </w:t>
      </w:r>
      <w:r w:rsidR="00A310CF" w:rsidRPr="00A310CF">
        <w:t>approach will retain more trees east and west of the expanded road reserve</w:t>
      </w:r>
      <w:r w:rsidR="00730094">
        <w:t>,</w:t>
      </w:r>
      <w:r w:rsidR="00A310CF" w:rsidRPr="00A310CF">
        <w:t xml:space="preserve"> </w:t>
      </w:r>
      <w:r w:rsidR="00730094">
        <w:t xml:space="preserve">it </w:t>
      </w:r>
      <w:r w:rsidR="00A310CF" w:rsidRPr="00A310CF">
        <w:t xml:space="preserve">will result in more trees proposed to be lost in the median and other parts of the reserve. </w:t>
      </w:r>
      <w:r w:rsidR="00D17FE1">
        <w:t>Ultimately, t</w:t>
      </w:r>
      <w:r w:rsidR="00A310CF" w:rsidRPr="00A310CF">
        <w:t xml:space="preserve">he IAC </w:t>
      </w:r>
      <w:r w:rsidR="00D17FE1">
        <w:t xml:space="preserve">found </w:t>
      </w:r>
      <w:r w:rsidR="00A310CF" w:rsidRPr="00A310CF">
        <w:t>this as an acceptable response to managing the potential impact, when combined with the proposed EPRs.</w:t>
      </w:r>
      <w:r w:rsidR="00D17FE1">
        <w:t xml:space="preserve"> I accept the IAC’s findings.</w:t>
      </w:r>
    </w:p>
    <w:p w14:paraId="445AF911" w14:textId="448E11AD" w:rsidR="006C6B7B" w:rsidRDefault="006C6B7B" w:rsidP="006C6B7B">
      <w:pPr>
        <w:pStyle w:val="Heading4"/>
      </w:pPr>
      <w:r>
        <w:t>Amenity</w:t>
      </w:r>
    </w:p>
    <w:p w14:paraId="54A47EC8" w14:textId="1B5F0733" w:rsidR="006C6B7B" w:rsidRDefault="00B50B35" w:rsidP="00274CB3">
      <w:pPr>
        <w:pStyle w:val="BodyText"/>
      </w:pPr>
      <w:r>
        <w:t>The IAC received</w:t>
      </w:r>
      <w:r w:rsidRPr="00B50B35">
        <w:t xml:space="preserve"> submissions concerned about potential amenity impacts through loss of privacy, lack of public surveillance and light emission from motor vehicles and streetlights.</w:t>
      </w:r>
    </w:p>
    <w:p w14:paraId="2309FE11" w14:textId="64CB399F" w:rsidR="00B50B35" w:rsidRDefault="00760E17" w:rsidP="00274CB3">
      <w:pPr>
        <w:pStyle w:val="BodyText"/>
      </w:pPr>
      <w:r>
        <w:t>The IAC found th</w:t>
      </w:r>
      <w:r w:rsidR="00887D55">
        <w:t>at while the</w:t>
      </w:r>
      <w:r>
        <w:t xml:space="preserve"> EES </w:t>
      </w:r>
      <w:r w:rsidR="008949D9" w:rsidRPr="008949D9">
        <w:t>acknowledge</w:t>
      </w:r>
      <w:r>
        <w:t>d</w:t>
      </w:r>
      <w:r w:rsidR="008949D9" w:rsidRPr="008949D9">
        <w:t xml:space="preserve"> resident concerns about privacy, </w:t>
      </w:r>
      <w:r w:rsidR="00472247">
        <w:t xml:space="preserve">it did not recommend </w:t>
      </w:r>
      <w:r w:rsidR="008949D9" w:rsidRPr="008949D9">
        <w:t>a response or associated EPR</w:t>
      </w:r>
      <w:r w:rsidR="00472247">
        <w:t>,</w:t>
      </w:r>
      <w:r>
        <w:t xml:space="preserve"> and </w:t>
      </w:r>
      <w:r w:rsidR="00472247">
        <w:t xml:space="preserve">the IAC </w:t>
      </w:r>
      <w:r>
        <w:t xml:space="preserve">was </w:t>
      </w:r>
      <w:r w:rsidR="00E1007D">
        <w:t>therefore uncertain</w:t>
      </w:r>
      <w:r w:rsidR="008949D9" w:rsidRPr="008949D9">
        <w:t xml:space="preserve"> how MRPV </w:t>
      </w:r>
      <w:r>
        <w:t>concluded impacts would</w:t>
      </w:r>
      <w:r w:rsidR="008949D9" w:rsidRPr="008949D9">
        <w:t xml:space="preserve"> be appropriately managed. The IAC </w:t>
      </w:r>
      <w:r w:rsidR="00E1007D">
        <w:t>found</w:t>
      </w:r>
      <w:r w:rsidR="008949D9" w:rsidRPr="008949D9">
        <w:t xml:space="preserve"> that privacy should be considered during the detailed design stage if existing screening on private property is removed or privacy eroded </w:t>
      </w:r>
      <w:proofErr w:type="gramStart"/>
      <w:r w:rsidR="008949D9" w:rsidRPr="008949D9">
        <w:t>as a result of</w:t>
      </w:r>
      <w:proofErr w:type="gramEnd"/>
      <w:r w:rsidR="008949D9" w:rsidRPr="008949D9">
        <w:t xml:space="preserve"> the road reserve being brought closer to a dwelling.</w:t>
      </w:r>
      <w:r w:rsidR="00472247">
        <w:t xml:space="preserve"> I accept this finding.</w:t>
      </w:r>
    </w:p>
    <w:p w14:paraId="7F2FE638" w14:textId="7943F9EB" w:rsidR="00472247" w:rsidRDefault="00715D64" w:rsidP="00274CB3">
      <w:pPr>
        <w:pStyle w:val="BodyText"/>
      </w:pPr>
      <w:r>
        <w:t xml:space="preserve">With regards to </w:t>
      </w:r>
      <w:r w:rsidR="00D12C2F">
        <w:t>public surveillance</w:t>
      </w:r>
      <w:r w:rsidR="00BE7112">
        <w:t xml:space="preserve"> and light emission</w:t>
      </w:r>
      <w:r w:rsidR="00D12C2F">
        <w:t xml:space="preserve">, </w:t>
      </w:r>
      <w:r>
        <w:t xml:space="preserve">for the former, </w:t>
      </w:r>
      <w:r w:rsidR="00D12C2F" w:rsidRPr="00D12C2F">
        <w:t>the IAC consider</w:t>
      </w:r>
      <w:r w:rsidR="00E60A41">
        <w:t>ed</w:t>
      </w:r>
      <w:r w:rsidR="00D12C2F" w:rsidRPr="00D12C2F">
        <w:t xml:space="preserve"> the sections of path </w:t>
      </w:r>
      <w:r w:rsidR="0009120D">
        <w:t xml:space="preserve">raised </w:t>
      </w:r>
      <w:r w:rsidR="00852011">
        <w:t xml:space="preserve">as an issue </w:t>
      </w:r>
      <w:r w:rsidR="00A8517A">
        <w:t xml:space="preserve">had </w:t>
      </w:r>
      <w:r w:rsidR="00D12C2F" w:rsidRPr="00D12C2F">
        <w:t>appropriately balance</w:t>
      </w:r>
      <w:r w:rsidR="00852011">
        <w:t>d</w:t>
      </w:r>
      <w:r w:rsidR="00D12C2F" w:rsidRPr="00D12C2F">
        <w:t xml:space="preserve"> vegetation retention and safety</w:t>
      </w:r>
      <w:r w:rsidR="00F25EF5">
        <w:t>;</w:t>
      </w:r>
      <w:r>
        <w:t xml:space="preserve"> and for the latter</w:t>
      </w:r>
      <w:r w:rsidR="00FC493F">
        <w:t>,</w:t>
      </w:r>
      <w:r>
        <w:t xml:space="preserve"> </w:t>
      </w:r>
      <w:r w:rsidR="00FC493F">
        <w:t>the IAC stated s</w:t>
      </w:r>
      <w:r w:rsidR="00FC493F" w:rsidRPr="00FC493F">
        <w:t xml:space="preserve">treetlights should be designed to minimise emission into surrounding properties, </w:t>
      </w:r>
      <w:r w:rsidR="00FC493F">
        <w:t>accepting</w:t>
      </w:r>
      <w:r w:rsidR="00FC493F" w:rsidRPr="00FC493F">
        <w:t xml:space="preserve"> they will be required to achieve a minimum level of illumination for safety reasons.</w:t>
      </w:r>
      <w:r w:rsidR="00FC493F">
        <w:t xml:space="preserve"> The IAC concluded that the project generally responds appropriately to potential amenity impacts. I accept the IAC’s finding</w:t>
      </w:r>
      <w:r w:rsidR="00B92972">
        <w:t>s on these two issues</w:t>
      </w:r>
      <w:r w:rsidR="00FC493F">
        <w:t>.</w:t>
      </w:r>
    </w:p>
    <w:p w14:paraId="68FFB8A6" w14:textId="415E852D" w:rsidR="00E8637A" w:rsidRDefault="00D64001" w:rsidP="00D64001">
      <w:pPr>
        <w:pStyle w:val="Heading4"/>
      </w:pPr>
      <w:r w:rsidRPr="00D64001">
        <w:t>St Michael’s Anglican Church</w:t>
      </w:r>
    </w:p>
    <w:p w14:paraId="24265A9A" w14:textId="2E2EE63E" w:rsidR="00D64001" w:rsidRDefault="00DC0A55" w:rsidP="000E67BA">
      <w:pPr>
        <w:pStyle w:val="BodyText"/>
      </w:pPr>
      <w:r>
        <w:t>St Michael’s Anglican Church is cove</w:t>
      </w:r>
      <w:r w:rsidR="0033629E">
        <w:t>red by t</w:t>
      </w:r>
      <w:r w:rsidR="000E67BA">
        <w:t>he Nillumbik Planning Scheme Heritage Overlay (HO219), including a weatherboard building about 8 metres from the Ironbark Road property boundary and its grounds.</w:t>
      </w:r>
    </w:p>
    <w:p w14:paraId="0F95ACEF" w14:textId="542C643A" w:rsidR="002F21FA" w:rsidRDefault="002F21FA" w:rsidP="00324C0A">
      <w:pPr>
        <w:pStyle w:val="BodyText"/>
      </w:pPr>
      <w:r>
        <w:t xml:space="preserve">In its submission, Nillumbik Council referred to Technical Report F </w:t>
      </w:r>
      <w:r w:rsidR="00647AD1">
        <w:t xml:space="preserve">of the EES </w:t>
      </w:r>
      <w:r>
        <w:t xml:space="preserve">which recommends measures for protecting St Michael’s Anglican Church. MRPV </w:t>
      </w:r>
      <w:r w:rsidR="00F6028B">
        <w:t xml:space="preserve">submitted that St Michael’s Anglican Church is outside the project area so potential impacts would be limited to the property frontage and likely to involve relatively minor works. </w:t>
      </w:r>
      <w:r w:rsidR="00DE52D9">
        <w:t xml:space="preserve">MRPV’s expert witness </w:t>
      </w:r>
      <w:r w:rsidR="00324C0A">
        <w:t xml:space="preserve">Ms Gray </w:t>
      </w:r>
      <w:r>
        <w:t>considered any temporary occupation of the front site or permanent works are not expected to have a negative impact.</w:t>
      </w:r>
    </w:p>
    <w:p w14:paraId="21DB5763" w14:textId="5DDC3391" w:rsidR="00D64001" w:rsidRDefault="00324C0A" w:rsidP="00274CB3">
      <w:pPr>
        <w:pStyle w:val="BodyText"/>
      </w:pPr>
      <w:r>
        <w:t>T</w:t>
      </w:r>
      <w:r w:rsidR="00E62ABA" w:rsidRPr="00E62ABA">
        <w:t xml:space="preserve">he IAC </w:t>
      </w:r>
      <w:r>
        <w:t xml:space="preserve">agreed </w:t>
      </w:r>
      <w:r w:rsidR="004D034D">
        <w:t xml:space="preserve">with Nillumbik Council, and </w:t>
      </w:r>
      <w:r w:rsidR="00E62ABA" w:rsidRPr="00E62ABA">
        <w:t>consider</w:t>
      </w:r>
      <w:r w:rsidR="004D034D">
        <w:t>ed</w:t>
      </w:r>
      <w:r w:rsidR="00E62ABA" w:rsidRPr="00E62ABA">
        <w:t xml:space="preserve"> the </w:t>
      </w:r>
      <w:r w:rsidR="004D034D">
        <w:t>p</w:t>
      </w:r>
      <w:r w:rsidR="00E62ABA" w:rsidRPr="00E62ABA">
        <w:t xml:space="preserve">roject should better respond to St Michael’s Anglican Church. </w:t>
      </w:r>
      <w:r w:rsidR="00D45263">
        <w:t xml:space="preserve">The IAC </w:t>
      </w:r>
      <w:r w:rsidR="00FA1124">
        <w:t>found that</w:t>
      </w:r>
      <w:r w:rsidR="00D45263">
        <w:t xml:space="preserve"> </w:t>
      </w:r>
      <w:r w:rsidR="00E62ABA" w:rsidRPr="00E62ABA">
        <w:t xml:space="preserve">MRPV’s proposed changes </w:t>
      </w:r>
      <w:r w:rsidR="00D45263">
        <w:t xml:space="preserve">to the incorporated document and EPRs </w:t>
      </w:r>
      <w:r w:rsidR="00E62ABA" w:rsidRPr="00E62ABA">
        <w:t xml:space="preserve">would appropriately respond to the </w:t>
      </w:r>
      <w:r w:rsidR="00D45263">
        <w:t>site’s</w:t>
      </w:r>
      <w:r w:rsidR="00E62ABA" w:rsidRPr="00E62ABA">
        <w:t xml:space="preserve"> heritage significance</w:t>
      </w:r>
      <w:r w:rsidR="00E553B7">
        <w:t>, noting t</w:t>
      </w:r>
      <w:r w:rsidR="00E62ABA" w:rsidRPr="00E62ABA">
        <w:t xml:space="preserve">hey broadly merge the recommendations </w:t>
      </w:r>
      <w:r w:rsidR="00686A24">
        <w:t xml:space="preserve">heard during the hearing </w:t>
      </w:r>
      <w:r w:rsidR="00E62ABA" w:rsidRPr="00E62ABA">
        <w:t xml:space="preserve">to achieve the outcomes sought by Nillumbik Council and the two expert witnesses. </w:t>
      </w:r>
      <w:r w:rsidR="006E7B4B">
        <w:t>The IAC</w:t>
      </w:r>
      <w:r w:rsidR="00FA1124">
        <w:t>’s</w:t>
      </w:r>
      <w:r w:rsidR="006E7B4B">
        <w:t xml:space="preserve"> recommended </w:t>
      </w:r>
      <w:r w:rsidR="00C77D2B">
        <w:t xml:space="preserve">changes </w:t>
      </w:r>
      <w:r w:rsidR="00FA1124">
        <w:t>are in</w:t>
      </w:r>
      <w:r w:rsidR="00B964ED">
        <w:t xml:space="preserve"> </w:t>
      </w:r>
      <w:r w:rsidR="006E7B4B" w:rsidRPr="006E7B4B">
        <w:t xml:space="preserve">Section </w:t>
      </w:r>
      <w:r w:rsidR="00B15307">
        <w:t>5</w:t>
      </w:r>
      <w:r w:rsidR="006E7B4B" w:rsidRPr="006E7B4B">
        <w:t xml:space="preserve">, </w:t>
      </w:r>
      <w:r w:rsidR="00C06430">
        <w:fldChar w:fldCharType="begin"/>
      </w:r>
      <w:r w:rsidR="00C06430">
        <w:instrText xml:space="preserve"> REF _Ref64983390 \h </w:instrText>
      </w:r>
      <w:r w:rsidR="00C06430">
        <w:fldChar w:fldCharType="separate"/>
      </w:r>
      <w:r w:rsidR="004B20FB" w:rsidRPr="00653CDD">
        <w:rPr>
          <w:szCs w:val="22"/>
        </w:rPr>
        <w:t xml:space="preserve">Table </w:t>
      </w:r>
      <w:r w:rsidR="004B20FB">
        <w:rPr>
          <w:noProof/>
          <w:szCs w:val="22"/>
        </w:rPr>
        <w:t>3</w:t>
      </w:r>
      <w:r w:rsidR="00C06430">
        <w:fldChar w:fldCharType="end"/>
      </w:r>
      <w:r w:rsidR="00D06304">
        <w:t>,</w:t>
      </w:r>
      <w:r w:rsidR="006E7B4B" w:rsidRPr="006E7B4B">
        <w:t xml:space="preserve"> </w:t>
      </w:r>
      <w:r w:rsidR="001C0C2E" w:rsidRPr="006E7B4B">
        <w:t xml:space="preserve">Item </w:t>
      </w:r>
      <w:r w:rsidR="00942893">
        <w:t>5</w:t>
      </w:r>
      <w:r w:rsidR="006E7B4B" w:rsidRPr="006E7B4B">
        <w:t>.</w:t>
      </w:r>
      <w:r w:rsidR="00FD44F5">
        <w:t xml:space="preserve"> I </w:t>
      </w:r>
      <w:r w:rsidR="00553221">
        <w:t>accept the</w:t>
      </w:r>
      <w:r w:rsidR="00BF47D5">
        <w:t xml:space="preserve"> IAC’s </w:t>
      </w:r>
      <w:r w:rsidR="00CF78AA">
        <w:t>recommendations</w:t>
      </w:r>
      <w:r w:rsidR="00BF47D5">
        <w:t xml:space="preserve"> on this issue.</w:t>
      </w:r>
    </w:p>
    <w:p w14:paraId="109646EE" w14:textId="5FC8BA2A" w:rsidR="00015611" w:rsidRDefault="00015611" w:rsidP="00015611">
      <w:pPr>
        <w:pStyle w:val="Heading4"/>
      </w:pPr>
      <w:r>
        <w:lastRenderedPageBreak/>
        <w:t>Surplus land and master plan</w:t>
      </w:r>
    </w:p>
    <w:p w14:paraId="410C88A6" w14:textId="3A333321" w:rsidR="000262DA" w:rsidRDefault="007754B0" w:rsidP="000262DA">
      <w:pPr>
        <w:pStyle w:val="BodyText"/>
        <w:rPr>
          <w:lang w:eastAsia="en-AU"/>
        </w:rPr>
      </w:pPr>
      <w:r>
        <w:rPr>
          <w:lang w:eastAsia="en-AU"/>
        </w:rPr>
        <w:t>The Bridge Inn Road i</w:t>
      </w:r>
      <w:r w:rsidR="009668FE" w:rsidRPr="009668FE">
        <w:rPr>
          <w:lang w:eastAsia="en-AU"/>
        </w:rPr>
        <w:t xml:space="preserve">ntersection design Option B would result in six areas of surplus land, as shown in </w:t>
      </w:r>
      <w:r w:rsidR="00BE3C57">
        <w:rPr>
          <w:lang w:eastAsia="en-AU"/>
        </w:rPr>
        <w:fldChar w:fldCharType="begin"/>
      </w:r>
      <w:r w:rsidR="00BE3C57">
        <w:rPr>
          <w:lang w:eastAsia="en-AU"/>
        </w:rPr>
        <w:instrText xml:space="preserve"> REF _Ref65058468 \h </w:instrText>
      </w:r>
      <w:r w:rsidR="00BE3C57">
        <w:rPr>
          <w:lang w:eastAsia="en-AU"/>
        </w:rPr>
      </w:r>
      <w:r w:rsidR="00BE3C57">
        <w:rPr>
          <w:lang w:eastAsia="en-AU"/>
        </w:rPr>
        <w:fldChar w:fldCharType="separate"/>
      </w:r>
      <w:r w:rsidR="004B20FB" w:rsidRPr="008568B0">
        <w:rPr>
          <w:szCs w:val="22"/>
        </w:rPr>
        <w:t xml:space="preserve">Figure </w:t>
      </w:r>
      <w:r w:rsidR="004B20FB">
        <w:rPr>
          <w:noProof/>
          <w:szCs w:val="22"/>
        </w:rPr>
        <w:t>2</w:t>
      </w:r>
      <w:r w:rsidR="00BE3C57">
        <w:rPr>
          <w:lang w:eastAsia="en-AU"/>
        </w:rPr>
        <w:fldChar w:fldCharType="end"/>
      </w:r>
      <w:r w:rsidR="009668FE" w:rsidRPr="009668FE">
        <w:rPr>
          <w:lang w:eastAsia="en-AU"/>
        </w:rPr>
        <w:t>.</w:t>
      </w:r>
      <w:r w:rsidR="00B94CC3">
        <w:rPr>
          <w:lang w:eastAsia="en-AU"/>
        </w:rPr>
        <w:t xml:space="preserve"> </w:t>
      </w:r>
      <w:r w:rsidR="00BE3C57">
        <w:rPr>
          <w:lang w:eastAsia="en-AU"/>
        </w:rPr>
        <w:t>The surplus land</w:t>
      </w:r>
      <w:r w:rsidR="00EE4DBE">
        <w:rPr>
          <w:lang w:eastAsia="en-AU"/>
        </w:rPr>
        <w:t>, and its ultimate use,</w:t>
      </w:r>
      <w:r w:rsidR="00BE3C57">
        <w:rPr>
          <w:lang w:eastAsia="en-AU"/>
        </w:rPr>
        <w:t xml:space="preserve"> was the subject of </w:t>
      </w:r>
      <w:proofErr w:type="gramStart"/>
      <w:r w:rsidR="00BE3C57">
        <w:rPr>
          <w:lang w:eastAsia="en-AU"/>
        </w:rPr>
        <w:t>a number of</w:t>
      </w:r>
      <w:proofErr w:type="gramEnd"/>
      <w:r w:rsidR="00BE3C57">
        <w:rPr>
          <w:lang w:eastAsia="en-AU"/>
        </w:rPr>
        <w:t xml:space="preserve"> </w:t>
      </w:r>
      <w:r w:rsidR="00EE4DBE">
        <w:rPr>
          <w:lang w:eastAsia="en-AU"/>
        </w:rPr>
        <w:t xml:space="preserve">requests from both councils during the hearing. </w:t>
      </w:r>
      <w:r w:rsidR="00B821F3">
        <w:rPr>
          <w:lang w:eastAsia="en-AU"/>
        </w:rPr>
        <w:t xml:space="preserve">Overall, </w:t>
      </w:r>
      <w:r w:rsidR="00EE4DBE">
        <w:rPr>
          <w:lang w:eastAsia="en-AU"/>
        </w:rPr>
        <w:t xml:space="preserve">both councils </w:t>
      </w:r>
      <w:r w:rsidR="00B821F3">
        <w:rPr>
          <w:lang w:eastAsia="en-AU"/>
        </w:rPr>
        <w:t xml:space="preserve">submitted to the IAC </w:t>
      </w:r>
      <w:r w:rsidR="00B94CC3" w:rsidRPr="00B94CC3">
        <w:rPr>
          <w:lang w:eastAsia="en-AU"/>
        </w:rPr>
        <w:t xml:space="preserve">that surplus land acquired </w:t>
      </w:r>
      <w:r w:rsidR="00B821F3">
        <w:rPr>
          <w:lang w:eastAsia="en-AU"/>
        </w:rPr>
        <w:t xml:space="preserve">at this intersection, regardless of the </w:t>
      </w:r>
      <w:r w:rsidR="00874D79">
        <w:rPr>
          <w:lang w:eastAsia="en-AU"/>
        </w:rPr>
        <w:t xml:space="preserve">final </w:t>
      </w:r>
      <w:r w:rsidR="00B821F3">
        <w:rPr>
          <w:lang w:eastAsia="en-AU"/>
        </w:rPr>
        <w:t xml:space="preserve">design, </w:t>
      </w:r>
      <w:r w:rsidR="00B94CC3" w:rsidRPr="00B94CC3">
        <w:rPr>
          <w:lang w:eastAsia="en-AU"/>
        </w:rPr>
        <w:t>should be master planned to address amenity and urban design issues.</w:t>
      </w:r>
      <w:r w:rsidR="009F0329">
        <w:rPr>
          <w:lang w:eastAsia="en-AU"/>
        </w:rPr>
        <w:t xml:space="preserve"> MRPV accepted the </w:t>
      </w:r>
      <w:r w:rsidR="00C57593">
        <w:rPr>
          <w:lang w:eastAsia="en-AU"/>
        </w:rPr>
        <w:t xml:space="preserve">councils’ </w:t>
      </w:r>
      <w:r w:rsidR="009F0329">
        <w:rPr>
          <w:lang w:eastAsia="en-AU"/>
        </w:rPr>
        <w:t xml:space="preserve">request for a surplus land use plan, and </w:t>
      </w:r>
      <w:r w:rsidR="00C57593">
        <w:rPr>
          <w:lang w:eastAsia="en-AU"/>
        </w:rPr>
        <w:t xml:space="preserve">in response, </w:t>
      </w:r>
      <w:r w:rsidR="009F0329">
        <w:rPr>
          <w:lang w:eastAsia="en-AU"/>
        </w:rPr>
        <w:t xml:space="preserve">proposed a new EPR </w:t>
      </w:r>
      <w:r w:rsidR="00C57593">
        <w:rPr>
          <w:lang w:eastAsia="en-AU"/>
        </w:rPr>
        <w:t>LU3</w:t>
      </w:r>
      <w:r w:rsidR="009F0329">
        <w:rPr>
          <w:lang w:eastAsia="en-AU"/>
        </w:rPr>
        <w:t>.</w:t>
      </w:r>
      <w:r w:rsidR="00BA22BF">
        <w:rPr>
          <w:lang w:eastAsia="en-AU"/>
        </w:rPr>
        <w:t xml:space="preserve"> MRPV’s expert witness Mr Barlow also recommended </w:t>
      </w:r>
      <w:r w:rsidR="00BB31D3">
        <w:rPr>
          <w:lang w:eastAsia="en-AU"/>
        </w:rPr>
        <w:t>final zones and uses for the six parcels.</w:t>
      </w:r>
    </w:p>
    <w:p w14:paraId="1534935B" w14:textId="00EE9AED" w:rsidR="008E06AF" w:rsidRDefault="008568B0" w:rsidP="00B15307">
      <w:pPr>
        <w:pStyle w:val="BodyText"/>
        <w:spacing w:after="0"/>
        <w:jc w:val="center"/>
        <w:rPr>
          <w:lang w:eastAsia="en-AU"/>
        </w:rPr>
      </w:pPr>
      <w:r>
        <w:rPr>
          <w:noProof/>
          <w:lang w:eastAsia="en-AU"/>
        </w:rPr>
        <w:drawing>
          <wp:inline distT="0" distB="0" distL="0" distR="0" wp14:anchorId="1F256058" wp14:editId="5655F909">
            <wp:extent cx="6089136" cy="5375566"/>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48">
                      <a:extLst>
                        <a:ext uri="{28A0092B-C50C-407E-A947-70E740481C1C}">
                          <a14:useLocalDpi xmlns:a14="http://schemas.microsoft.com/office/drawing/2010/main" val="0"/>
                        </a:ext>
                      </a:extLst>
                    </a:blip>
                    <a:stretch>
                      <a:fillRect/>
                    </a:stretch>
                  </pic:blipFill>
                  <pic:spPr>
                    <a:xfrm>
                      <a:off x="0" y="0"/>
                      <a:ext cx="6089136" cy="5375566"/>
                    </a:xfrm>
                    <a:prstGeom prst="rect">
                      <a:avLst/>
                    </a:prstGeom>
                  </pic:spPr>
                </pic:pic>
              </a:graphicData>
            </a:graphic>
          </wp:inline>
        </w:drawing>
      </w:r>
    </w:p>
    <w:p w14:paraId="1325BC42" w14:textId="1441ABC3" w:rsidR="000262DA" w:rsidRPr="008568B0" w:rsidRDefault="000262DA" w:rsidP="007A6552">
      <w:pPr>
        <w:pStyle w:val="Caption"/>
        <w:keepNext w:val="0"/>
        <w:keepLines w:val="0"/>
        <w:spacing w:before="0" w:after="220"/>
        <w:ind w:right="0"/>
        <w:rPr>
          <w:sz w:val="22"/>
          <w:szCs w:val="22"/>
        </w:rPr>
      </w:pPr>
      <w:bookmarkStart w:id="68" w:name="_Ref65058468"/>
      <w:r w:rsidRPr="008568B0">
        <w:rPr>
          <w:sz w:val="22"/>
          <w:szCs w:val="22"/>
        </w:rPr>
        <w:t xml:space="preserve">Figure </w:t>
      </w:r>
      <w:r w:rsidR="00183591" w:rsidRPr="008568B0">
        <w:rPr>
          <w:sz w:val="22"/>
          <w:szCs w:val="22"/>
        </w:rPr>
        <w:fldChar w:fldCharType="begin"/>
      </w:r>
      <w:r w:rsidR="00183591" w:rsidRPr="008568B0">
        <w:rPr>
          <w:sz w:val="22"/>
          <w:szCs w:val="22"/>
        </w:rPr>
        <w:instrText xml:space="preserve"> SEQ Figure \* ARABIC </w:instrText>
      </w:r>
      <w:r w:rsidR="00183591" w:rsidRPr="008568B0">
        <w:rPr>
          <w:sz w:val="22"/>
          <w:szCs w:val="22"/>
        </w:rPr>
        <w:fldChar w:fldCharType="separate"/>
      </w:r>
      <w:r w:rsidR="004B20FB">
        <w:rPr>
          <w:noProof/>
          <w:sz w:val="22"/>
          <w:szCs w:val="22"/>
        </w:rPr>
        <w:t>2</w:t>
      </w:r>
      <w:r w:rsidR="00183591" w:rsidRPr="008568B0">
        <w:rPr>
          <w:noProof/>
          <w:sz w:val="22"/>
          <w:szCs w:val="22"/>
        </w:rPr>
        <w:fldChar w:fldCharType="end"/>
      </w:r>
      <w:bookmarkEnd w:id="68"/>
      <w:r w:rsidRPr="008568B0">
        <w:rPr>
          <w:sz w:val="22"/>
          <w:szCs w:val="22"/>
        </w:rPr>
        <w:t>. Bridge Inn Road intersection surplus land</w:t>
      </w:r>
      <w:r w:rsidR="008E06AF" w:rsidRPr="008568B0">
        <w:rPr>
          <w:sz w:val="22"/>
          <w:szCs w:val="22"/>
        </w:rPr>
        <w:t xml:space="preserve"> (from IAC Report)</w:t>
      </w:r>
    </w:p>
    <w:p w14:paraId="1A5F1EF5" w14:textId="2BA298CF" w:rsidR="003844F2" w:rsidRDefault="008E7446" w:rsidP="003844F2">
      <w:pPr>
        <w:pStyle w:val="BodyText"/>
        <w:spacing w:after="0"/>
        <w:rPr>
          <w:lang w:eastAsia="en-AU"/>
        </w:rPr>
      </w:pPr>
      <w:r>
        <w:rPr>
          <w:lang w:eastAsia="en-AU"/>
        </w:rPr>
        <w:t xml:space="preserve">The IAC </w:t>
      </w:r>
      <w:r w:rsidR="00DF2FBA">
        <w:rPr>
          <w:lang w:eastAsia="en-AU"/>
        </w:rPr>
        <w:t>determined</w:t>
      </w:r>
      <w:r>
        <w:rPr>
          <w:lang w:eastAsia="en-AU"/>
        </w:rPr>
        <w:t xml:space="preserve"> </w:t>
      </w:r>
      <w:r w:rsidR="00C57593" w:rsidRPr="00C57593">
        <w:rPr>
          <w:lang w:eastAsia="en-AU"/>
        </w:rPr>
        <w:t xml:space="preserve">the ultimate uses and zones </w:t>
      </w:r>
      <w:r w:rsidR="00DE3D29">
        <w:rPr>
          <w:lang w:eastAsia="en-AU"/>
        </w:rPr>
        <w:t xml:space="preserve">for the surplus land </w:t>
      </w:r>
      <w:r w:rsidR="00C57593" w:rsidRPr="00C57593">
        <w:rPr>
          <w:lang w:eastAsia="en-AU"/>
        </w:rPr>
        <w:t>should be determined after the road design details have been finalised and in consultation with Whittlesea and Nillumbik Councils.</w:t>
      </w:r>
      <w:r w:rsidR="003844F2">
        <w:rPr>
          <w:lang w:eastAsia="en-AU"/>
        </w:rPr>
        <w:t xml:space="preserve"> The IAC </w:t>
      </w:r>
      <w:r w:rsidR="00DF2FBA">
        <w:rPr>
          <w:lang w:eastAsia="en-AU"/>
        </w:rPr>
        <w:t>agreed</w:t>
      </w:r>
      <w:r w:rsidR="003844F2">
        <w:rPr>
          <w:lang w:eastAsia="en-AU"/>
        </w:rPr>
        <w:t xml:space="preserve"> a master plan should be prepared, with specific directions that the plan:</w:t>
      </w:r>
    </w:p>
    <w:p w14:paraId="4E335114" w14:textId="453A8377" w:rsidR="003844F2" w:rsidRDefault="003844F2" w:rsidP="00D06304">
      <w:pPr>
        <w:pStyle w:val="ListBullet"/>
        <w:spacing w:after="120"/>
      </w:pPr>
      <w:r>
        <w:t xml:space="preserve">consider consolidating part of Area 1 into the Doreen Recreation Reserve as part of its modified </w:t>
      </w:r>
      <w:proofErr w:type="gramStart"/>
      <w:r>
        <w:t>design</w:t>
      </w:r>
      <w:r w:rsidR="008568B0">
        <w:t>;</w:t>
      </w:r>
      <w:proofErr w:type="gramEnd"/>
    </w:p>
    <w:p w14:paraId="0381DB94" w14:textId="2F1E1F5D" w:rsidR="003844F2" w:rsidRDefault="003844F2" w:rsidP="00D06304">
      <w:pPr>
        <w:pStyle w:val="ListBullet"/>
        <w:spacing w:after="120"/>
      </w:pPr>
      <w:r>
        <w:t xml:space="preserve">ensure that Area 3 retains clear views between the </w:t>
      </w:r>
      <w:r w:rsidR="00DF2FBA">
        <w:t>activity centre</w:t>
      </w:r>
      <w:r>
        <w:t xml:space="preserve"> and the new road</w:t>
      </w:r>
      <w:r w:rsidR="00DF2FBA">
        <w:t xml:space="preserve"> and consider</w:t>
      </w:r>
      <w:r>
        <w:t xml:space="preserve"> land uses which would help integrate the Old Doreen Store with the rest of the </w:t>
      </w:r>
      <w:r w:rsidR="00DF2FBA">
        <w:t>activity centre</w:t>
      </w:r>
      <w:r>
        <w:t xml:space="preserve"> and complement existing businesses</w:t>
      </w:r>
      <w:r w:rsidR="008568B0">
        <w:t>; and</w:t>
      </w:r>
    </w:p>
    <w:p w14:paraId="05376A59" w14:textId="36D6B777" w:rsidR="00F43556" w:rsidRDefault="003844F2" w:rsidP="00D06304">
      <w:pPr>
        <w:pStyle w:val="ListBullet"/>
        <w:spacing w:after="120"/>
      </w:pPr>
      <w:r>
        <w:t xml:space="preserve">inform the </w:t>
      </w:r>
      <w:r w:rsidR="008568B0">
        <w:t xml:space="preserve">landscape strategy </w:t>
      </w:r>
      <w:r>
        <w:t>so that it can include landscaping and reinstatement works on surplus land parcels.</w:t>
      </w:r>
    </w:p>
    <w:p w14:paraId="6D8EE5A3" w14:textId="12CAB189" w:rsidR="005825EB" w:rsidRDefault="00546AF2" w:rsidP="00015611">
      <w:pPr>
        <w:pStyle w:val="BodyText"/>
        <w:rPr>
          <w:lang w:eastAsia="en-AU"/>
        </w:rPr>
      </w:pPr>
      <w:r>
        <w:rPr>
          <w:lang w:eastAsia="en-AU"/>
        </w:rPr>
        <w:lastRenderedPageBreak/>
        <w:t>To reflect these findings the IAC proposed amendments to EPR LV1 and a new EPR LU3, consistent with the wording proposed by MRPV during the hearing.</w:t>
      </w:r>
      <w:r w:rsidR="004163CF">
        <w:rPr>
          <w:lang w:eastAsia="en-AU"/>
        </w:rPr>
        <w:t xml:space="preserve"> I accept </w:t>
      </w:r>
      <w:r w:rsidR="000262DA">
        <w:rPr>
          <w:lang w:eastAsia="en-AU"/>
        </w:rPr>
        <w:t>the recommendations of the IAC on this matter.</w:t>
      </w:r>
    </w:p>
    <w:p w14:paraId="235E20E5" w14:textId="6D12B301" w:rsidR="009C7117" w:rsidRPr="00DB79BD" w:rsidRDefault="00455B7C" w:rsidP="007A6552">
      <w:pPr>
        <w:pStyle w:val="Heading3"/>
        <w:keepNext/>
      </w:pPr>
      <w:r>
        <w:t>Assessment</w:t>
      </w:r>
    </w:p>
    <w:p w14:paraId="2A6ABD6E" w14:textId="32FAEF4B" w:rsidR="009C7117" w:rsidRDefault="009F571E" w:rsidP="00D06304">
      <w:pPr>
        <w:pStyle w:val="ListBullet"/>
        <w:spacing w:after="120"/>
      </w:pPr>
      <w:r>
        <w:t xml:space="preserve">The </w:t>
      </w:r>
      <w:r w:rsidR="00B47764">
        <w:t>proposed</w:t>
      </w:r>
      <w:r w:rsidR="00BE0263">
        <w:t xml:space="preserve"> EPRs in conjunction with detailed design will ensure the project has acceptable impacts on social and cultural values.</w:t>
      </w:r>
    </w:p>
    <w:p w14:paraId="0F00D417" w14:textId="52D1C1FD" w:rsidR="00BE0263" w:rsidRDefault="00743AA3" w:rsidP="00D06304">
      <w:pPr>
        <w:pStyle w:val="ListBullet"/>
        <w:spacing w:after="120"/>
      </w:pPr>
      <w:r>
        <w:t xml:space="preserve">The project </w:t>
      </w:r>
      <w:r w:rsidRPr="00743AA3">
        <w:t>generally responds appropriately to potential amenity impacts</w:t>
      </w:r>
      <w:r>
        <w:t>, noting detailed design should consider</w:t>
      </w:r>
      <w:r w:rsidR="003573FA">
        <w:t xml:space="preserve"> </w:t>
      </w:r>
      <w:r w:rsidR="00762F48">
        <w:t xml:space="preserve">the </w:t>
      </w:r>
      <w:r w:rsidR="003573FA">
        <w:t xml:space="preserve">privacy </w:t>
      </w:r>
      <w:r w:rsidR="00762F48">
        <w:t>of residences</w:t>
      </w:r>
      <w:r w:rsidR="00B47764">
        <w:t xml:space="preserve"> where existing screen</w:t>
      </w:r>
      <w:r w:rsidR="00455B7C">
        <w:t>ing</w:t>
      </w:r>
      <w:r w:rsidR="00B47764">
        <w:t xml:space="preserve"> is removed or </w:t>
      </w:r>
      <w:r w:rsidR="00484468">
        <w:t xml:space="preserve">there is a significant change to road </w:t>
      </w:r>
      <w:r w:rsidR="00484468" w:rsidRPr="00394CAA">
        <w:t>setback distance</w:t>
      </w:r>
      <w:r w:rsidRPr="00394CAA">
        <w:t>.</w:t>
      </w:r>
    </w:p>
    <w:p w14:paraId="540BED09" w14:textId="72B392F4" w:rsidR="00A336FA" w:rsidRDefault="00A336FA" w:rsidP="00D06304">
      <w:pPr>
        <w:pStyle w:val="ListBullet"/>
        <w:spacing w:after="120"/>
      </w:pPr>
      <w:r>
        <w:t>I support the proposed changes to EPRs HH1, HH2 and HH3</w:t>
      </w:r>
      <w:r w:rsidR="00993427">
        <w:t>.</w:t>
      </w:r>
    </w:p>
    <w:p w14:paraId="527820FC" w14:textId="6386EAAC" w:rsidR="000262DA" w:rsidRPr="00394CAA" w:rsidRDefault="00F70145" w:rsidP="00D06304">
      <w:pPr>
        <w:pStyle w:val="ListBullet"/>
        <w:spacing w:after="120"/>
      </w:pPr>
      <w:r>
        <w:t xml:space="preserve">I </w:t>
      </w:r>
      <w:r w:rsidR="00C45B35">
        <w:t xml:space="preserve">support </w:t>
      </w:r>
      <w:r w:rsidR="00622E0A">
        <w:t>the IAC proposed</w:t>
      </w:r>
      <w:r>
        <w:t xml:space="preserve"> new EPR LU3 and </w:t>
      </w:r>
      <w:r w:rsidR="009478A1">
        <w:t>associated revision of EPR LV1</w:t>
      </w:r>
      <w:r w:rsidR="00622E0A">
        <w:t>.</w:t>
      </w:r>
    </w:p>
    <w:p w14:paraId="3C7D0664" w14:textId="09813BA4" w:rsidR="009D761A" w:rsidRPr="00394CAA" w:rsidRDefault="00651E2E" w:rsidP="009D761A">
      <w:pPr>
        <w:pStyle w:val="Heading2"/>
      </w:pPr>
      <w:bookmarkStart w:id="69" w:name="_Ref65499566"/>
      <w:bookmarkStart w:id="70" w:name="_Toc66183885"/>
      <w:r>
        <w:t>Localised</w:t>
      </w:r>
      <w:r w:rsidR="00394CAA" w:rsidRPr="00394CAA">
        <w:t xml:space="preserve"> </w:t>
      </w:r>
      <w:r>
        <w:t>impacts</w:t>
      </w:r>
      <w:bookmarkEnd w:id="69"/>
      <w:bookmarkEnd w:id="70"/>
    </w:p>
    <w:p w14:paraId="243D4A62" w14:textId="4C565B14" w:rsidR="0031614B" w:rsidRDefault="009B57C3" w:rsidP="0031614B">
      <w:pPr>
        <w:pStyle w:val="BodyText"/>
      </w:pPr>
      <w:r w:rsidRPr="009B57C3">
        <w:t xml:space="preserve">In </w:t>
      </w:r>
      <w:r>
        <w:t xml:space="preserve">response to </w:t>
      </w:r>
      <w:r w:rsidRPr="009B57C3">
        <w:t xml:space="preserve">my reasons for decision, the EES focused on potentially significant effects of the project that were related to </w:t>
      </w:r>
      <w:r w:rsidR="00011D0D">
        <w:t>transport and capacity, biodiversity, and social and cultural values</w:t>
      </w:r>
      <w:r w:rsidRPr="009B57C3">
        <w:t xml:space="preserve">. </w:t>
      </w:r>
      <w:r w:rsidR="007157CB">
        <w:t>There will be, however, other</w:t>
      </w:r>
      <w:r w:rsidRPr="009B57C3">
        <w:t xml:space="preserve"> localised impacts realised during construction and operation.</w:t>
      </w:r>
      <w:r w:rsidR="007157CB">
        <w:t xml:space="preserve"> </w:t>
      </w:r>
      <w:r w:rsidR="0031614B">
        <w:t>The</w:t>
      </w:r>
      <w:r w:rsidR="00B745E6">
        <w:t xml:space="preserve">se more localised impacts are discussed in </w:t>
      </w:r>
      <w:r w:rsidR="0031614B">
        <w:t xml:space="preserve">EES </w:t>
      </w:r>
      <w:r w:rsidR="004203ED">
        <w:t>c</w:t>
      </w:r>
      <w:r w:rsidR="00B745E6">
        <w:t>hapter</w:t>
      </w:r>
      <w:r w:rsidR="004203ED">
        <w:t>s</w:t>
      </w:r>
      <w:r w:rsidR="00B745E6">
        <w:t xml:space="preserve"> </w:t>
      </w:r>
      <w:r w:rsidR="004203ED">
        <w:t xml:space="preserve">10 and </w:t>
      </w:r>
      <w:r w:rsidR="00B745E6">
        <w:t>11</w:t>
      </w:r>
      <w:r w:rsidR="003912C9">
        <w:t xml:space="preserve"> which was informed by</w:t>
      </w:r>
      <w:r w:rsidR="00B745E6">
        <w:t xml:space="preserve"> </w:t>
      </w:r>
      <w:r w:rsidR="003912C9">
        <w:t>Technical Report</w:t>
      </w:r>
      <w:r w:rsidR="00DE2F78">
        <w:t>s</w:t>
      </w:r>
      <w:r w:rsidR="003912C9">
        <w:t xml:space="preserve"> I </w:t>
      </w:r>
      <w:r w:rsidR="00DE2F78">
        <w:t xml:space="preserve">to M </w:t>
      </w:r>
      <w:r w:rsidR="00AE6DCF">
        <w:t xml:space="preserve">covering </w:t>
      </w:r>
      <w:r w:rsidR="002D279C">
        <w:t>air quality and greenhouse gases</w:t>
      </w:r>
      <w:r w:rsidR="00AD5F9B">
        <w:t>, surface water</w:t>
      </w:r>
      <w:r w:rsidR="002D279C">
        <w:t xml:space="preserve">, </w:t>
      </w:r>
      <w:r w:rsidR="00AD5F9B">
        <w:t>noise</w:t>
      </w:r>
      <w:r w:rsidR="002D279C">
        <w:t xml:space="preserve"> and vibration, economic </w:t>
      </w:r>
      <w:proofErr w:type="gramStart"/>
      <w:r w:rsidR="002D279C">
        <w:t>impacts</w:t>
      </w:r>
      <w:proofErr w:type="gramEnd"/>
      <w:r w:rsidR="002D279C">
        <w:t xml:space="preserve"> and construction laydown areas</w:t>
      </w:r>
      <w:r w:rsidR="00AD5F9B">
        <w:t>.</w:t>
      </w:r>
      <w:r w:rsidR="00AE6FB4">
        <w:t xml:space="preserve"> T</w:t>
      </w:r>
      <w:r w:rsidR="0031614B">
        <w:t xml:space="preserve">he IAC discussed </w:t>
      </w:r>
      <w:r w:rsidR="00793EAE">
        <w:t xml:space="preserve">these issues in </w:t>
      </w:r>
      <w:r w:rsidR="00727828">
        <w:t>c</w:t>
      </w:r>
      <w:r w:rsidR="00793EAE">
        <w:t>hapter</w:t>
      </w:r>
      <w:r w:rsidR="00727828">
        <w:t>s</w:t>
      </w:r>
      <w:r w:rsidR="00793EAE">
        <w:t xml:space="preserve"> </w:t>
      </w:r>
      <w:r w:rsidR="00727828">
        <w:t xml:space="preserve">5, </w:t>
      </w:r>
      <w:r w:rsidR="00793EAE">
        <w:t xml:space="preserve">10 </w:t>
      </w:r>
      <w:r w:rsidR="00727828">
        <w:t xml:space="preserve">and 12 </w:t>
      </w:r>
      <w:r w:rsidR="00793EAE">
        <w:t>of the IAC report.</w:t>
      </w:r>
    </w:p>
    <w:p w14:paraId="13C4DD99" w14:textId="6FC68611" w:rsidR="0031614B" w:rsidRDefault="00A921E7" w:rsidP="0031614B">
      <w:pPr>
        <w:pStyle w:val="BodyText"/>
      </w:pPr>
      <w:r>
        <w:fldChar w:fldCharType="begin"/>
      </w:r>
      <w:r>
        <w:instrText xml:space="preserve"> REF _Ref64983405 \h </w:instrText>
      </w:r>
      <w:r>
        <w:fldChar w:fldCharType="separate"/>
      </w:r>
      <w:r w:rsidR="004B20FB" w:rsidRPr="00B15307">
        <w:rPr>
          <w:szCs w:val="22"/>
        </w:rPr>
        <w:t xml:space="preserve">Table </w:t>
      </w:r>
      <w:r w:rsidR="004B20FB">
        <w:rPr>
          <w:noProof/>
          <w:szCs w:val="22"/>
        </w:rPr>
        <w:t>2</w:t>
      </w:r>
      <w:r>
        <w:fldChar w:fldCharType="end"/>
      </w:r>
      <w:r w:rsidR="0031614B">
        <w:t xml:space="preserve"> outlines </w:t>
      </w:r>
      <w:r w:rsidR="00362CE1">
        <w:t xml:space="preserve">the IAC’s </w:t>
      </w:r>
      <w:r w:rsidR="00C53D86">
        <w:t>assessment</w:t>
      </w:r>
      <w:r w:rsidR="00362CE1">
        <w:t xml:space="preserve"> </w:t>
      </w:r>
      <w:r w:rsidR="0031614B">
        <w:t xml:space="preserve">of these localised impacts and discusses the overall significance of impacts against the management regime proposed. Generally, I support the findings of the EES and IAC in relation to </w:t>
      </w:r>
      <w:r w:rsidR="00D11F85">
        <w:t>localised</w:t>
      </w:r>
      <w:r w:rsidR="0031614B">
        <w:t xml:space="preserve"> impacts. It is my assessment that the impacts can be effectively managed through well-established practices include comprehensive EPRs and a robust EMF. I offer recommendations for refining the EPRs in Appendix </w:t>
      </w:r>
      <w:r w:rsidR="00D11F85">
        <w:t>B</w:t>
      </w:r>
      <w:r w:rsidR="0031614B">
        <w:t>.</w:t>
      </w:r>
    </w:p>
    <w:p w14:paraId="315976D8" w14:textId="2F256172" w:rsidR="00743AA3" w:rsidRPr="00B15307" w:rsidRDefault="00DC2C23" w:rsidP="00DC2C23">
      <w:pPr>
        <w:pStyle w:val="Caption"/>
        <w:rPr>
          <w:sz w:val="22"/>
          <w:szCs w:val="22"/>
        </w:rPr>
      </w:pPr>
      <w:bookmarkStart w:id="71" w:name="_Ref64983405"/>
      <w:r w:rsidRPr="00B15307">
        <w:rPr>
          <w:sz w:val="22"/>
          <w:szCs w:val="22"/>
        </w:rPr>
        <w:t xml:space="preserve">Table </w:t>
      </w:r>
      <w:r w:rsidR="00446D14">
        <w:rPr>
          <w:sz w:val="22"/>
          <w:szCs w:val="22"/>
        </w:rPr>
        <w:fldChar w:fldCharType="begin"/>
      </w:r>
      <w:r w:rsidR="00446D14">
        <w:rPr>
          <w:sz w:val="22"/>
          <w:szCs w:val="22"/>
        </w:rPr>
        <w:instrText xml:space="preserve"> SEQ Table \* ARABIC </w:instrText>
      </w:r>
      <w:r w:rsidR="00446D14">
        <w:rPr>
          <w:sz w:val="22"/>
          <w:szCs w:val="22"/>
        </w:rPr>
        <w:fldChar w:fldCharType="separate"/>
      </w:r>
      <w:r w:rsidR="004B20FB">
        <w:rPr>
          <w:noProof/>
          <w:sz w:val="22"/>
          <w:szCs w:val="22"/>
        </w:rPr>
        <w:t>2</w:t>
      </w:r>
      <w:r w:rsidR="00446D14">
        <w:rPr>
          <w:sz w:val="22"/>
          <w:szCs w:val="22"/>
        </w:rPr>
        <w:fldChar w:fldCharType="end"/>
      </w:r>
      <w:bookmarkEnd w:id="71"/>
      <w:r w:rsidR="00144152" w:rsidRPr="00B15307">
        <w:rPr>
          <w:sz w:val="22"/>
          <w:szCs w:val="22"/>
        </w:rPr>
        <w:t>.</w:t>
      </w:r>
      <w:r w:rsidRPr="00B15307">
        <w:rPr>
          <w:sz w:val="22"/>
          <w:szCs w:val="22"/>
        </w:rPr>
        <w:t xml:space="preserve"> Other social and environmental impacts</w:t>
      </w:r>
      <w:r w:rsidR="00B7296A">
        <w:rPr>
          <w:sz w:val="22"/>
          <w:szCs w:val="22"/>
        </w:rPr>
        <w:t>.</w:t>
      </w:r>
    </w:p>
    <w:tbl>
      <w:tblPr>
        <w:tblStyle w:val="TableGrid2"/>
        <w:tblW w:w="5000" w:type="pct"/>
        <w:tblLook w:val="00A0" w:firstRow="1" w:lastRow="0" w:firstColumn="1" w:lastColumn="0" w:noHBand="0" w:noVBand="0"/>
      </w:tblPr>
      <w:tblGrid>
        <w:gridCol w:w="1167"/>
        <w:gridCol w:w="7889"/>
        <w:gridCol w:w="583"/>
      </w:tblGrid>
      <w:tr w:rsidR="00DC2C23" w:rsidRPr="00896C05" w14:paraId="7BE8739E" w14:textId="77777777" w:rsidTr="00B7296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05" w:type="pct"/>
          </w:tcPr>
          <w:p w14:paraId="20E9B77A" w14:textId="1698CB04" w:rsidR="00DC2C23" w:rsidRPr="00896C05" w:rsidRDefault="00DC2C23" w:rsidP="00D772C0">
            <w:pPr>
              <w:keepNext/>
              <w:keepLines/>
              <w:rPr>
                <w:rFonts w:ascii="Calibri" w:hAnsi="Calibri" w:cs="Calibri"/>
                <w:b/>
                <w:color w:val="FFFFFF"/>
              </w:rPr>
            </w:pPr>
            <w:r>
              <w:rPr>
                <w:rFonts w:ascii="Calibri" w:hAnsi="Calibri" w:cs="Calibri"/>
                <w:b/>
                <w:color w:val="FFFFFF"/>
              </w:rPr>
              <w:t>Issue</w:t>
            </w:r>
          </w:p>
        </w:tc>
        <w:tc>
          <w:tcPr>
            <w:cnfStyle w:val="000010000000" w:firstRow="0" w:lastRow="0" w:firstColumn="0" w:lastColumn="0" w:oddVBand="1" w:evenVBand="0" w:oddHBand="0" w:evenHBand="0" w:firstRowFirstColumn="0" w:firstRowLastColumn="0" w:lastRowFirstColumn="0" w:lastRowLastColumn="0"/>
            <w:tcW w:w="4092" w:type="pct"/>
          </w:tcPr>
          <w:p w14:paraId="41308F13" w14:textId="0A4960EA" w:rsidR="00DC2C23" w:rsidRPr="00896C05" w:rsidRDefault="00A921E7" w:rsidP="00B7296A">
            <w:pPr>
              <w:keepNext/>
              <w:keepLines/>
              <w:rPr>
                <w:rFonts w:ascii="Calibri" w:hAnsi="Calibri" w:cs="Calibri"/>
                <w:b/>
                <w:color w:val="FFFFFF"/>
              </w:rPr>
            </w:pPr>
            <w:r>
              <w:rPr>
                <w:rFonts w:ascii="Calibri" w:hAnsi="Calibri" w:cs="Calibri"/>
                <w:b/>
                <w:color w:val="FFFFFF"/>
              </w:rPr>
              <w:t xml:space="preserve">IAC findings and </w:t>
            </w:r>
            <w:r w:rsidR="00DC2C23" w:rsidRPr="00896C05">
              <w:rPr>
                <w:rFonts w:ascii="Calibri" w:hAnsi="Calibri" w:cs="Calibri"/>
                <w:b/>
                <w:color w:val="FFFFFF"/>
              </w:rPr>
              <w:t>recommendation</w:t>
            </w:r>
            <w:r>
              <w:rPr>
                <w:rFonts w:ascii="Calibri" w:hAnsi="Calibri" w:cs="Calibri"/>
                <w:b/>
                <w:color w:val="FFFFFF"/>
              </w:rPr>
              <w:t>s</w:t>
            </w:r>
          </w:p>
        </w:tc>
        <w:tc>
          <w:tcPr>
            <w:tcW w:w="302" w:type="pct"/>
          </w:tcPr>
          <w:p w14:paraId="7EED97E0" w14:textId="1964AE0E" w:rsidR="00DC2C23" w:rsidRPr="00896C05" w:rsidRDefault="00A921E7" w:rsidP="00DE2B87">
            <w:pPr>
              <w:keepNext/>
              <w:keepLines/>
              <w:jc w:val="center"/>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rPr>
            </w:pPr>
            <w:r>
              <w:rPr>
                <w:rFonts w:ascii="Calibri" w:hAnsi="Calibri" w:cs="Calibri"/>
                <w:b/>
                <w:color w:val="FFFFFF"/>
              </w:rPr>
              <w:t>EPRs</w:t>
            </w:r>
          </w:p>
        </w:tc>
      </w:tr>
      <w:tr w:rsidR="00DC2C23" w:rsidRPr="00896C05" w14:paraId="428AEF29" w14:textId="77777777" w:rsidTr="00B7296A">
        <w:tc>
          <w:tcPr>
            <w:tcW w:w="605" w:type="pct"/>
          </w:tcPr>
          <w:p w14:paraId="1FA86F5C" w14:textId="27B30DA4" w:rsidR="00DC2C23" w:rsidRPr="00455B7C" w:rsidRDefault="00FD4FB9" w:rsidP="00D772C0">
            <w:pPr>
              <w:pStyle w:val="Tablesmalltext"/>
              <w:rPr>
                <w:sz w:val="18"/>
                <w:szCs w:val="18"/>
              </w:rPr>
            </w:pPr>
            <w:r w:rsidRPr="00455B7C">
              <w:rPr>
                <w:sz w:val="18"/>
                <w:szCs w:val="18"/>
              </w:rPr>
              <w:t>Air quality</w:t>
            </w:r>
          </w:p>
        </w:tc>
        <w:tc>
          <w:tcPr>
            <w:cnfStyle w:val="000010000000" w:firstRow="0" w:lastRow="0" w:firstColumn="0" w:lastColumn="0" w:oddVBand="1" w:evenVBand="0" w:oddHBand="0" w:evenHBand="0" w:firstRowFirstColumn="0" w:firstRowLastColumn="0" w:lastRowFirstColumn="0" w:lastRowLastColumn="0"/>
            <w:tcW w:w="4092" w:type="pct"/>
          </w:tcPr>
          <w:p w14:paraId="54635728" w14:textId="07B75DCD" w:rsidR="00DC2C23" w:rsidRPr="00455B7C" w:rsidRDefault="008C6F57" w:rsidP="00A921E7">
            <w:pPr>
              <w:pStyle w:val="Tablesmalltext"/>
              <w:rPr>
                <w:sz w:val="18"/>
                <w:szCs w:val="18"/>
              </w:rPr>
            </w:pPr>
            <w:r w:rsidRPr="00455B7C">
              <w:rPr>
                <w:sz w:val="18"/>
                <w:szCs w:val="18"/>
              </w:rPr>
              <w:t xml:space="preserve">The IAC found the existing EPR, </w:t>
            </w:r>
            <w:r w:rsidR="007157CB">
              <w:rPr>
                <w:sz w:val="18"/>
                <w:szCs w:val="18"/>
              </w:rPr>
              <w:t>with</w:t>
            </w:r>
            <w:r w:rsidR="00031673" w:rsidRPr="00455B7C">
              <w:rPr>
                <w:sz w:val="18"/>
                <w:szCs w:val="18"/>
              </w:rPr>
              <w:t xml:space="preserve"> </w:t>
            </w:r>
            <w:r w:rsidRPr="00455B7C">
              <w:rPr>
                <w:sz w:val="18"/>
                <w:szCs w:val="18"/>
              </w:rPr>
              <w:t>MRPV</w:t>
            </w:r>
            <w:r w:rsidR="00031673" w:rsidRPr="00455B7C">
              <w:rPr>
                <w:sz w:val="18"/>
                <w:szCs w:val="18"/>
              </w:rPr>
              <w:t>’s</w:t>
            </w:r>
            <w:r w:rsidRPr="00455B7C">
              <w:rPr>
                <w:sz w:val="18"/>
                <w:szCs w:val="18"/>
              </w:rPr>
              <w:t xml:space="preserve"> proposed amendment, appropriate </w:t>
            </w:r>
            <w:r w:rsidR="007157CB">
              <w:rPr>
                <w:sz w:val="18"/>
                <w:szCs w:val="18"/>
              </w:rPr>
              <w:t>for</w:t>
            </w:r>
            <w:r w:rsidR="007157CB" w:rsidRPr="00455B7C">
              <w:rPr>
                <w:sz w:val="18"/>
                <w:szCs w:val="18"/>
              </w:rPr>
              <w:t xml:space="preserve"> </w:t>
            </w:r>
            <w:r w:rsidRPr="00455B7C">
              <w:rPr>
                <w:sz w:val="18"/>
                <w:szCs w:val="18"/>
              </w:rPr>
              <w:t>managing potential impacts</w:t>
            </w:r>
            <w:r w:rsidR="00060082" w:rsidRPr="00455B7C">
              <w:rPr>
                <w:sz w:val="18"/>
                <w:szCs w:val="18"/>
              </w:rPr>
              <w:t xml:space="preserve"> and</w:t>
            </w:r>
            <w:r w:rsidRPr="00455B7C">
              <w:rPr>
                <w:sz w:val="18"/>
                <w:szCs w:val="18"/>
              </w:rPr>
              <w:t xml:space="preserve"> </w:t>
            </w:r>
            <w:r w:rsidR="00060082" w:rsidRPr="00455B7C">
              <w:rPr>
                <w:sz w:val="18"/>
                <w:szCs w:val="18"/>
              </w:rPr>
              <w:t>accepted</w:t>
            </w:r>
            <w:r w:rsidR="007A56FD" w:rsidRPr="00455B7C">
              <w:rPr>
                <w:sz w:val="18"/>
                <w:szCs w:val="18"/>
              </w:rPr>
              <w:t xml:space="preserve"> evidence the CEMP will include measures for dust management.</w:t>
            </w:r>
            <w:r w:rsidR="00031673" w:rsidRPr="00455B7C">
              <w:rPr>
                <w:sz w:val="18"/>
                <w:szCs w:val="18"/>
              </w:rPr>
              <w:t xml:space="preserve"> </w:t>
            </w:r>
            <w:r w:rsidRPr="00455B7C">
              <w:rPr>
                <w:sz w:val="18"/>
                <w:szCs w:val="18"/>
              </w:rPr>
              <w:t xml:space="preserve">The IAC </w:t>
            </w:r>
            <w:r w:rsidR="00957C8F" w:rsidRPr="00455B7C">
              <w:rPr>
                <w:sz w:val="18"/>
                <w:szCs w:val="18"/>
              </w:rPr>
              <w:t xml:space="preserve">also </w:t>
            </w:r>
            <w:r w:rsidR="006117F0" w:rsidRPr="00455B7C">
              <w:rPr>
                <w:sz w:val="18"/>
                <w:szCs w:val="18"/>
              </w:rPr>
              <w:t>found</w:t>
            </w:r>
            <w:r w:rsidRPr="00455B7C">
              <w:rPr>
                <w:sz w:val="18"/>
                <w:szCs w:val="18"/>
              </w:rPr>
              <w:t xml:space="preserve"> the </w:t>
            </w:r>
            <w:r w:rsidR="006117F0" w:rsidRPr="00455B7C">
              <w:rPr>
                <w:sz w:val="18"/>
                <w:szCs w:val="18"/>
              </w:rPr>
              <w:t>p</w:t>
            </w:r>
            <w:r w:rsidRPr="00455B7C">
              <w:rPr>
                <w:sz w:val="18"/>
                <w:szCs w:val="18"/>
              </w:rPr>
              <w:t>roject will result in acceptable operational air quality</w:t>
            </w:r>
            <w:r w:rsidRPr="00DE2B87">
              <w:rPr>
                <w:sz w:val="18"/>
                <w:szCs w:val="18"/>
              </w:rPr>
              <w:t>.</w:t>
            </w:r>
            <w:r w:rsidR="00957C8F" w:rsidRPr="00DE2B87">
              <w:rPr>
                <w:sz w:val="18"/>
                <w:szCs w:val="18"/>
              </w:rPr>
              <w:t xml:space="preserve"> I support these findings</w:t>
            </w:r>
            <w:r w:rsidR="00957C8F" w:rsidRPr="00455B7C">
              <w:rPr>
                <w:sz w:val="18"/>
                <w:szCs w:val="18"/>
              </w:rPr>
              <w:t>.</w:t>
            </w:r>
          </w:p>
        </w:tc>
        <w:tc>
          <w:tcPr>
            <w:tcW w:w="302" w:type="pct"/>
          </w:tcPr>
          <w:p w14:paraId="02138967" w14:textId="461813EC" w:rsidR="00DC2C23" w:rsidRPr="00455B7C" w:rsidRDefault="007813AD" w:rsidP="00B15307">
            <w:pPr>
              <w:pStyle w:val="Tablesmalltext"/>
              <w:jc w:val="center"/>
              <w:cnfStyle w:val="000000000000" w:firstRow="0" w:lastRow="0" w:firstColumn="0" w:lastColumn="0" w:oddVBand="0" w:evenVBand="0" w:oddHBand="0" w:evenHBand="0" w:firstRowFirstColumn="0" w:firstRowLastColumn="0" w:lastRowFirstColumn="0" w:lastRowLastColumn="0"/>
              <w:rPr>
                <w:sz w:val="18"/>
                <w:szCs w:val="18"/>
              </w:rPr>
            </w:pPr>
            <w:r w:rsidRPr="00455B7C">
              <w:rPr>
                <w:sz w:val="18"/>
                <w:szCs w:val="18"/>
              </w:rPr>
              <w:t>AQ</w:t>
            </w:r>
            <w:r w:rsidR="00D2586C" w:rsidRPr="00455B7C">
              <w:rPr>
                <w:sz w:val="18"/>
                <w:szCs w:val="18"/>
              </w:rPr>
              <w:t>1</w:t>
            </w:r>
          </w:p>
        </w:tc>
      </w:tr>
      <w:tr w:rsidR="00DC2C23" w:rsidRPr="00896C05" w14:paraId="7E0258D3" w14:textId="77777777" w:rsidTr="00B7296A">
        <w:tc>
          <w:tcPr>
            <w:tcW w:w="605" w:type="pct"/>
          </w:tcPr>
          <w:p w14:paraId="6705E152" w14:textId="7E1EFEA9" w:rsidR="00DC2C23" w:rsidRPr="00455B7C" w:rsidRDefault="00360296" w:rsidP="00D772C0">
            <w:pPr>
              <w:pStyle w:val="Tablesmalltext"/>
              <w:rPr>
                <w:sz w:val="18"/>
                <w:szCs w:val="18"/>
              </w:rPr>
            </w:pPr>
            <w:r w:rsidRPr="00455B7C">
              <w:rPr>
                <w:sz w:val="18"/>
                <w:szCs w:val="18"/>
              </w:rPr>
              <w:t>Greenhouse gases</w:t>
            </w:r>
          </w:p>
        </w:tc>
        <w:tc>
          <w:tcPr>
            <w:cnfStyle w:val="000010000000" w:firstRow="0" w:lastRow="0" w:firstColumn="0" w:lastColumn="0" w:oddVBand="1" w:evenVBand="0" w:oddHBand="0" w:evenHBand="0" w:firstRowFirstColumn="0" w:firstRowLastColumn="0" w:lastRowFirstColumn="0" w:lastRowLastColumn="0"/>
            <w:tcW w:w="4092" w:type="pct"/>
          </w:tcPr>
          <w:p w14:paraId="03D0C309" w14:textId="2D58ABF5" w:rsidR="00DC2C23" w:rsidRPr="00455B7C" w:rsidRDefault="00360296" w:rsidP="00DE2B87">
            <w:pPr>
              <w:pStyle w:val="Tablesmalltext"/>
              <w:rPr>
                <w:sz w:val="18"/>
                <w:szCs w:val="18"/>
              </w:rPr>
            </w:pPr>
            <w:r w:rsidRPr="00455B7C">
              <w:rPr>
                <w:sz w:val="18"/>
                <w:szCs w:val="18"/>
              </w:rPr>
              <w:t>The IAC found the EES appropriately considered greenhouse gases</w:t>
            </w:r>
            <w:r w:rsidR="007157CB">
              <w:rPr>
                <w:sz w:val="18"/>
                <w:szCs w:val="18"/>
              </w:rPr>
              <w:t xml:space="preserve"> but</w:t>
            </w:r>
            <w:r w:rsidR="002A46C3" w:rsidRPr="00455B7C">
              <w:rPr>
                <w:sz w:val="18"/>
                <w:szCs w:val="18"/>
              </w:rPr>
              <w:t xml:space="preserve"> </w:t>
            </w:r>
            <w:r w:rsidRPr="00455B7C">
              <w:rPr>
                <w:sz w:val="18"/>
                <w:szCs w:val="18"/>
              </w:rPr>
              <w:t>recommend</w:t>
            </w:r>
            <w:r w:rsidR="007157CB">
              <w:rPr>
                <w:sz w:val="18"/>
                <w:szCs w:val="18"/>
              </w:rPr>
              <w:t>ed</w:t>
            </w:r>
            <w:r w:rsidRPr="00455B7C">
              <w:rPr>
                <w:sz w:val="18"/>
                <w:szCs w:val="18"/>
              </w:rPr>
              <w:t xml:space="preserve"> two </w:t>
            </w:r>
            <w:r w:rsidR="002A46C3" w:rsidRPr="00455B7C">
              <w:rPr>
                <w:sz w:val="18"/>
                <w:szCs w:val="18"/>
              </w:rPr>
              <w:t>new EPRs.</w:t>
            </w:r>
            <w:r w:rsidR="00322E9A" w:rsidRPr="00455B7C">
              <w:rPr>
                <w:sz w:val="18"/>
                <w:szCs w:val="18"/>
              </w:rPr>
              <w:t xml:space="preserve"> </w:t>
            </w:r>
            <w:r w:rsidR="005A6680" w:rsidRPr="00455B7C">
              <w:rPr>
                <w:sz w:val="18"/>
                <w:szCs w:val="18"/>
              </w:rPr>
              <w:t xml:space="preserve">The proposed EPRs, in the IAC’s view, seek to mitigate the potential inefficient use of resources and integrate sustainable development principles including </w:t>
            </w:r>
            <w:r w:rsidR="00150543">
              <w:rPr>
                <w:sz w:val="18"/>
                <w:szCs w:val="18"/>
              </w:rPr>
              <w:t xml:space="preserve">a </w:t>
            </w:r>
            <w:r w:rsidR="007157CB">
              <w:rPr>
                <w:sz w:val="18"/>
                <w:szCs w:val="18"/>
              </w:rPr>
              <w:t>t</w:t>
            </w:r>
            <w:r w:rsidR="005A6680" w:rsidRPr="00455B7C">
              <w:rPr>
                <w:sz w:val="18"/>
                <w:szCs w:val="18"/>
              </w:rPr>
              <w:t xml:space="preserve">imber </w:t>
            </w:r>
            <w:r w:rsidR="007157CB">
              <w:rPr>
                <w:sz w:val="18"/>
                <w:szCs w:val="18"/>
              </w:rPr>
              <w:t>r</w:t>
            </w:r>
            <w:r w:rsidR="007157CB" w:rsidRPr="00455B7C">
              <w:rPr>
                <w:sz w:val="18"/>
                <w:szCs w:val="18"/>
              </w:rPr>
              <w:t xml:space="preserve">euse </w:t>
            </w:r>
            <w:r w:rsidR="007157CB">
              <w:rPr>
                <w:sz w:val="18"/>
                <w:szCs w:val="18"/>
              </w:rPr>
              <w:t>s</w:t>
            </w:r>
            <w:r w:rsidR="007157CB" w:rsidRPr="00455B7C">
              <w:rPr>
                <w:sz w:val="18"/>
                <w:szCs w:val="18"/>
              </w:rPr>
              <w:t>trateg</w:t>
            </w:r>
            <w:r w:rsidR="00150543">
              <w:rPr>
                <w:sz w:val="18"/>
                <w:szCs w:val="18"/>
              </w:rPr>
              <w:t>y</w:t>
            </w:r>
            <w:r w:rsidR="005A6680" w:rsidRPr="00455B7C">
              <w:rPr>
                <w:sz w:val="18"/>
                <w:szCs w:val="18"/>
              </w:rPr>
              <w:t>.</w:t>
            </w:r>
            <w:r w:rsidR="007157CB">
              <w:rPr>
                <w:sz w:val="18"/>
                <w:szCs w:val="18"/>
              </w:rPr>
              <w:t xml:space="preserve"> </w:t>
            </w:r>
            <w:r w:rsidR="00FB5F31" w:rsidRPr="00455B7C">
              <w:rPr>
                <w:sz w:val="18"/>
                <w:szCs w:val="18"/>
              </w:rPr>
              <w:t xml:space="preserve">I support the IAC’s </w:t>
            </w:r>
            <w:r w:rsidR="00443866" w:rsidRPr="00455B7C">
              <w:rPr>
                <w:sz w:val="18"/>
                <w:szCs w:val="18"/>
              </w:rPr>
              <w:t xml:space="preserve">new EPR to encourage </w:t>
            </w:r>
            <w:r w:rsidR="00F865E8" w:rsidRPr="00455B7C">
              <w:rPr>
                <w:sz w:val="18"/>
                <w:szCs w:val="18"/>
              </w:rPr>
              <w:t xml:space="preserve">efficient use of resources during </w:t>
            </w:r>
            <w:proofErr w:type="gramStart"/>
            <w:r w:rsidR="00F865E8" w:rsidRPr="00455B7C">
              <w:rPr>
                <w:sz w:val="18"/>
                <w:szCs w:val="18"/>
              </w:rPr>
              <w:t>construction</w:t>
            </w:r>
            <w:proofErr w:type="gramEnd"/>
            <w:r w:rsidR="00150543">
              <w:rPr>
                <w:sz w:val="18"/>
                <w:szCs w:val="18"/>
              </w:rPr>
              <w:t xml:space="preserve"> but</w:t>
            </w:r>
            <w:r w:rsidR="00C01272" w:rsidRPr="00455B7C">
              <w:rPr>
                <w:sz w:val="18"/>
                <w:szCs w:val="18"/>
              </w:rPr>
              <w:t xml:space="preserve"> I do not support a </w:t>
            </w:r>
            <w:r w:rsidR="00577073" w:rsidRPr="00455B7C">
              <w:rPr>
                <w:sz w:val="18"/>
                <w:szCs w:val="18"/>
              </w:rPr>
              <w:t>tim</w:t>
            </w:r>
            <w:r w:rsidR="002F5171" w:rsidRPr="00455B7C">
              <w:rPr>
                <w:sz w:val="18"/>
                <w:szCs w:val="18"/>
              </w:rPr>
              <w:t xml:space="preserve">ber reuse strategy EPR as the </w:t>
            </w:r>
            <w:r w:rsidR="00150543" w:rsidRPr="00455B7C">
              <w:rPr>
                <w:sz w:val="18"/>
                <w:szCs w:val="18"/>
              </w:rPr>
              <w:t xml:space="preserve">landscape strategy </w:t>
            </w:r>
            <w:r w:rsidR="002F5171" w:rsidRPr="00455B7C">
              <w:rPr>
                <w:sz w:val="18"/>
                <w:szCs w:val="18"/>
              </w:rPr>
              <w:t xml:space="preserve">already provides </w:t>
            </w:r>
            <w:r w:rsidR="00535D54" w:rsidRPr="00455B7C">
              <w:rPr>
                <w:sz w:val="18"/>
                <w:szCs w:val="18"/>
              </w:rPr>
              <w:t>commitments to reuse timber</w:t>
            </w:r>
            <w:r w:rsidR="002F5171" w:rsidRPr="00455B7C">
              <w:rPr>
                <w:sz w:val="18"/>
                <w:szCs w:val="18"/>
              </w:rPr>
              <w:t>.</w:t>
            </w:r>
          </w:p>
        </w:tc>
        <w:tc>
          <w:tcPr>
            <w:tcW w:w="302" w:type="pct"/>
          </w:tcPr>
          <w:p w14:paraId="37F6C658" w14:textId="77777777" w:rsidR="00653CDD" w:rsidRDefault="00987CBE" w:rsidP="00B15307">
            <w:pPr>
              <w:pStyle w:val="Tablesmalltext"/>
              <w:jc w:val="center"/>
              <w:cnfStyle w:val="000000000000" w:firstRow="0" w:lastRow="0" w:firstColumn="0" w:lastColumn="0" w:oddVBand="0" w:evenVBand="0" w:oddHBand="0" w:evenHBand="0" w:firstRowFirstColumn="0" w:firstRowLastColumn="0" w:lastRowFirstColumn="0" w:lastRowLastColumn="0"/>
              <w:rPr>
                <w:sz w:val="18"/>
                <w:szCs w:val="18"/>
              </w:rPr>
            </w:pPr>
            <w:r w:rsidRPr="00455B7C">
              <w:rPr>
                <w:sz w:val="18"/>
                <w:szCs w:val="18"/>
              </w:rPr>
              <w:t>SU1</w:t>
            </w:r>
          </w:p>
          <w:p w14:paraId="1E42A6B6" w14:textId="1123E946" w:rsidR="00DC2C23" w:rsidRPr="00455B7C" w:rsidRDefault="00987CBE" w:rsidP="00B15307">
            <w:pPr>
              <w:pStyle w:val="Tablesmalltext"/>
              <w:jc w:val="center"/>
              <w:cnfStyle w:val="000000000000" w:firstRow="0" w:lastRow="0" w:firstColumn="0" w:lastColumn="0" w:oddVBand="0" w:evenVBand="0" w:oddHBand="0" w:evenHBand="0" w:firstRowFirstColumn="0" w:firstRowLastColumn="0" w:lastRowFirstColumn="0" w:lastRowLastColumn="0"/>
              <w:rPr>
                <w:sz w:val="18"/>
                <w:szCs w:val="18"/>
              </w:rPr>
            </w:pPr>
            <w:r w:rsidRPr="00455B7C">
              <w:rPr>
                <w:sz w:val="18"/>
                <w:szCs w:val="18"/>
              </w:rPr>
              <w:t>SU2</w:t>
            </w:r>
          </w:p>
        </w:tc>
      </w:tr>
      <w:tr w:rsidR="006117F0" w:rsidRPr="00896C05" w14:paraId="697458AB" w14:textId="77777777" w:rsidTr="00B7296A">
        <w:tc>
          <w:tcPr>
            <w:tcW w:w="605" w:type="pct"/>
          </w:tcPr>
          <w:p w14:paraId="7B2E598E" w14:textId="63EFB856" w:rsidR="006117F0" w:rsidRPr="00455B7C" w:rsidRDefault="00843E7B" w:rsidP="00431EBB">
            <w:pPr>
              <w:pStyle w:val="Tablesmalltext"/>
              <w:rPr>
                <w:sz w:val="18"/>
                <w:szCs w:val="18"/>
              </w:rPr>
            </w:pPr>
            <w:r w:rsidRPr="00455B7C">
              <w:rPr>
                <w:sz w:val="18"/>
                <w:szCs w:val="18"/>
              </w:rPr>
              <w:t>Surface water</w:t>
            </w:r>
          </w:p>
        </w:tc>
        <w:tc>
          <w:tcPr>
            <w:cnfStyle w:val="000010000000" w:firstRow="0" w:lastRow="0" w:firstColumn="0" w:lastColumn="0" w:oddVBand="1" w:evenVBand="0" w:oddHBand="0" w:evenHBand="0" w:firstRowFirstColumn="0" w:firstRowLastColumn="0" w:lastRowFirstColumn="0" w:lastRowLastColumn="0"/>
            <w:tcW w:w="4092" w:type="pct"/>
          </w:tcPr>
          <w:p w14:paraId="25AEB0AD" w14:textId="77777777" w:rsidR="007E7B73" w:rsidRPr="00455B7C" w:rsidRDefault="008B6946" w:rsidP="0045745D">
            <w:pPr>
              <w:pStyle w:val="Tablesmalltext"/>
              <w:rPr>
                <w:sz w:val="18"/>
                <w:szCs w:val="18"/>
              </w:rPr>
            </w:pPr>
            <w:r w:rsidRPr="00455B7C">
              <w:rPr>
                <w:sz w:val="18"/>
                <w:szCs w:val="18"/>
              </w:rPr>
              <w:t xml:space="preserve">The IAC </w:t>
            </w:r>
            <w:r w:rsidR="00D1435A" w:rsidRPr="00455B7C">
              <w:rPr>
                <w:sz w:val="18"/>
                <w:szCs w:val="18"/>
              </w:rPr>
              <w:t>found</w:t>
            </w:r>
            <w:r w:rsidRPr="00455B7C">
              <w:rPr>
                <w:sz w:val="18"/>
                <w:szCs w:val="18"/>
              </w:rPr>
              <w:t xml:space="preserve"> potential impacts to Smugglers Gully, the environmental waterway at Plenty Valley Christian College and other sensitive receivers will be appropriately managed</w:t>
            </w:r>
            <w:r w:rsidR="0045745D" w:rsidRPr="00455B7C">
              <w:rPr>
                <w:sz w:val="18"/>
                <w:szCs w:val="18"/>
              </w:rPr>
              <w:t>, with the IAC concluding that the project</w:t>
            </w:r>
            <w:r w:rsidRPr="00455B7C">
              <w:rPr>
                <w:sz w:val="18"/>
                <w:szCs w:val="18"/>
              </w:rPr>
              <w:t xml:space="preserve"> is unlikely to have a significant impact on surface water environments.</w:t>
            </w:r>
            <w:r w:rsidR="0045745D" w:rsidRPr="00455B7C">
              <w:rPr>
                <w:sz w:val="18"/>
                <w:szCs w:val="18"/>
              </w:rPr>
              <w:t xml:space="preserve"> </w:t>
            </w:r>
          </w:p>
          <w:p w14:paraId="3C2E88C8" w14:textId="361AB29D" w:rsidR="0045108D" w:rsidRPr="00455B7C" w:rsidRDefault="0045745D" w:rsidP="0045108D">
            <w:pPr>
              <w:pStyle w:val="Tablesmalltext"/>
              <w:rPr>
                <w:sz w:val="18"/>
                <w:szCs w:val="18"/>
              </w:rPr>
            </w:pPr>
            <w:r w:rsidRPr="00455B7C">
              <w:rPr>
                <w:sz w:val="18"/>
                <w:szCs w:val="18"/>
              </w:rPr>
              <w:t>The IAC found that, s</w:t>
            </w:r>
            <w:r w:rsidR="008B6946" w:rsidRPr="00455B7C">
              <w:rPr>
                <w:sz w:val="18"/>
                <w:szCs w:val="18"/>
              </w:rPr>
              <w:t xml:space="preserve">ubject to minor changes, the EPRs </w:t>
            </w:r>
            <w:r w:rsidR="00150543">
              <w:rPr>
                <w:sz w:val="18"/>
                <w:szCs w:val="18"/>
              </w:rPr>
              <w:t>provide</w:t>
            </w:r>
            <w:r w:rsidR="00150543" w:rsidRPr="00455B7C">
              <w:rPr>
                <w:sz w:val="18"/>
                <w:szCs w:val="18"/>
              </w:rPr>
              <w:t xml:space="preserve"> </w:t>
            </w:r>
            <w:r w:rsidR="008B6946" w:rsidRPr="00455B7C">
              <w:rPr>
                <w:sz w:val="18"/>
                <w:szCs w:val="18"/>
              </w:rPr>
              <w:t xml:space="preserve">appropriate </w:t>
            </w:r>
            <w:r w:rsidR="00150543">
              <w:rPr>
                <w:sz w:val="18"/>
                <w:szCs w:val="18"/>
              </w:rPr>
              <w:t>management of</w:t>
            </w:r>
            <w:r w:rsidR="008B6946" w:rsidRPr="00455B7C">
              <w:rPr>
                <w:sz w:val="18"/>
                <w:szCs w:val="18"/>
              </w:rPr>
              <w:t xml:space="preserve"> potential changes to stormwater flows and risks to receiving water environments.</w:t>
            </w:r>
            <w:r w:rsidR="00CF4927" w:rsidRPr="00455B7C">
              <w:rPr>
                <w:sz w:val="18"/>
                <w:szCs w:val="18"/>
              </w:rPr>
              <w:t xml:space="preserve"> I accept the IAC’s findings and generally support its proposed changes</w:t>
            </w:r>
            <w:r w:rsidR="007E7B73" w:rsidRPr="00455B7C">
              <w:rPr>
                <w:sz w:val="18"/>
                <w:szCs w:val="18"/>
              </w:rPr>
              <w:t xml:space="preserve"> to EPRs SW1 and SW2</w:t>
            </w:r>
            <w:r w:rsidR="00CF4927" w:rsidRPr="00455B7C">
              <w:rPr>
                <w:sz w:val="18"/>
                <w:szCs w:val="18"/>
              </w:rPr>
              <w:t>.</w:t>
            </w:r>
          </w:p>
        </w:tc>
        <w:tc>
          <w:tcPr>
            <w:tcW w:w="302" w:type="pct"/>
          </w:tcPr>
          <w:p w14:paraId="45D7AFCB" w14:textId="77777777" w:rsidR="00653CDD" w:rsidRDefault="002D520A" w:rsidP="00653CDD">
            <w:pPr>
              <w:pStyle w:val="Tablesmalltext"/>
              <w:jc w:val="center"/>
              <w:cnfStyle w:val="000000000000" w:firstRow="0" w:lastRow="0" w:firstColumn="0" w:lastColumn="0" w:oddVBand="0" w:evenVBand="0" w:oddHBand="0" w:evenHBand="0" w:firstRowFirstColumn="0" w:firstRowLastColumn="0" w:lastRowFirstColumn="0" w:lastRowLastColumn="0"/>
              <w:rPr>
                <w:sz w:val="18"/>
                <w:szCs w:val="18"/>
              </w:rPr>
            </w:pPr>
            <w:r w:rsidRPr="00455B7C">
              <w:rPr>
                <w:sz w:val="18"/>
                <w:szCs w:val="18"/>
              </w:rPr>
              <w:t>SW1</w:t>
            </w:r>
          </w:p>
          <w:p w14:paraId="60424595" w14:textId="7E7FCD7E" w:rsidR="006117F0" w:rsidRPr="00455B7C" w:rsidRDefault="002D520A" w:rsidP="00653CDD">
            <w:pPr>
              <w:pStyle w:val="Tablesmalltext"/>
              <w:jc w:val="center"/>
              <w:cnfStyle w:val="000000000000" w:firstRow="0" w:lastRow="0" w:firstColumn="0" w:lastColumn="0" w:oddVBand="0" w:evenVBand="0" w:oddHBand="0" w:evenHBand="0" w:firstRowFirstColumn="0" w:firstRowLastColumn="0" w:lastRowFirstColumn="0" w:lastRowLastColumn="0"/>
              <w:rPr>
                <w:sz w:val="18"/>
                <w:szCs w:val="18"/>
              </w:rPr>
            </w:pPr>
            <w:r w:rsidRPr="00455B7C">
              <w:rPr>
                <w:sz w:val="18"/>
                <w:szCs w:val="18"/>
              </w:rPr>
              <w:t>SW2</w:t>
            </w:r>
          </w:p>
        </w:tc>
      </w:tr>
      <w:tr w:rsidR="00B7296A" w:rsidRPr="00896C05" w14:paraId="1F183581" w14:textId="77777777" w:rsidTr="00B7296A">
        <w:tblPrEx>
          <w:tblLook w:val="0680" w:firstRow="0" w:lastRow="0" w:firstColumn="1" w:lastColumn="0" w:noHBand="1" w:noVBand="1"/>
        </w:tblPrEx>
        <w:tc>
          <w:tcPr>
            <w:tcW w:w="605" w:type="pct"/>
          </w:tcPr>
          <w:p w14:paraId="12C7225D" w14:textId="77777777" w:rsidR="00B7296A" w:rsidRPr="00455B7C" w:rsidRDefault="00B7296A" w:rsidP="00C22E29">
            <w:pPr>
              <w:pStyle w:val="Tablesmalltext"/>
              <w:rPr>
                <w:sz w:val="18"/>
                <w:szCs w:val="18"/>
              </w:rPr>
            </w:pPr>
            <w:r w:rsidRPr="00455B7C">
              <w:rPr>
                <w:sz w:val="18"/>
                <w:szCs w:val="18"/>
              </w:rPr>
              <w:t>Construction laydown areas</w:t>
            </w:r>
          </w:p>
        </w:tc>
        <w:tc>
          <w:tcPr>
            <w:tcW w:w="4092" w:type="pct"/>
            <w:shd w:val="clear" w:color="auto" w:fill="EFE9F0" w:themeFill="background2"/>
          </w:tcPr>
          <w:p w14:paraId="7C7E0EF1" w14:textId="77777777" w:rsidR="00B7296A" w:rsidRPr="00455B7C" w:rsidRDefault="00B7296A" w:rsidP="00C22E29">
            <w:pPr>
              <w:pStyle w:val="Tablesmalltext"/>
              <w:rPr>
                <w:sz w:val="18"/>
                <w:szCs w:val="18"/>
              </w:rPr>
            </w:pPr>
            <w:r w:rsidRPr="00455B7C">
              <w:rPr>
                <w:sz w:val="18"/>
                <w:szCs w:val="18"/>
              </w:rPr>
              <w:t xml:space="preserve">The IAC agreed with MRPV that the Environmental Audit Overlay is not concerned about a potential laydown area with an existing and proposed non-sensitive land use. The IAC accepted MRPV’s rejection of a condition to require an environmental audit before preparatory works commence on a laydown area, stating it </w:t>
            </w:r>
            <w:proofErr w:type="gramStart"/>
            <w:r w:rsidRPr="00455B7C">
              <w:rPr>
                <w:sz w:val="18"/>
                <w:szCs w:val="18"/>
              </w:rPr>
              <w:t>wasn’t</w:t>
            </w:r>
            <w:proofErr w:type="gramEnd"/>
            <w:r w:rsidRPr="00455B7C">
              <w:rPr>
                <w:sz w:val="18"/>
                <w:szCs w:val="18"/>
              </w:rPr>
              <w:t xml:space="preserve"> necessary where the works would not introduce a sensitive land use or transport soil offsite. I accept the IAC’s findings.</w:t>
            </w:r>
          </w:p>
          <w:p w14:paraId="0B10267F" w14:textId="77777777" w:rsidR="00B7296A" w:rsidRPr="00455B7C" w:rsidRDefault="00B7296A" w:rsidP="00C22E29">
            <w:pPr>
              <w:pStyle w:val="Tablesmalltext"/>
              <w:rPr>
                <w:sz w:val="18"/>
                <w:szCs w:val="18"/>
              </w:rPr>
            </w:pPr>
            <w:r w:rsidRPr="00455B7C">
              <w:rPr>
                <w:sz w:val="18"/>
                <w:szCs w:val="18"/>
              </w:rPr>
              <w:t>The IAC found that the five potential construction laydown areas identified in the EES have been appropriately nominated, subject to them being reinstated to their original condition after the project is completed. I accept the IAC’s findings.</w:t>
            </w:r>
          </w:p>
        </w:tc>
        <w:tc>
          <w:tcPr>
            <w:tcW w:w="302" w:type="pct"/>
          </w:tcPr>
          <w:p w14:paraId="05A17BD4" w14:textId="77777777" w:rsidR="00B7296A" w:rsidRPr="00455B7C" w:rsidRDefault="00B7296A" w:rsidP="00C22E29">
            <w:pPr>
              <w:pStyle w:val="Tablesmalltext"/>
              <w:jc w:val="center"/>
              <w:rPr>
                <w:sz w:val="18"/>
                <w:szCs w:val="18"/>
              </w:rPr>
            </w:pPr>
            <w:r w:rsidRPr="00455B7C">
              <w:rPr>
                <w:sz w:val="18"/>
                <w:szCs w:val="18"/>
              </w:rPr>
              <w:t>CL1</w:t>
            </w:r>
          </w:p>
        </w:tc>
      </w:tr>
    </w:tbl>
    <w:p w14:paraId="2637C6DD" w14:textId="77777777" w:rsidR="00B7296A" w:rsidRPr="00C03A9C" w:rsidRDefault="00B7296A" w:rsidP="00B7296A">
      <w:pPr>
        <w:jc w:val="right"/>
        <w:rPr>
          <w:rFonts w:ascii="Calibri" w:hAnsi="Calibri" w:cs="Calibri"/>
        </w:rPr>
      </w:pPr>
      <w:r w:rsidRPr="00C03A9C">
        <w:rPr>
          <w:rFonts w:ascii="Calibri" w:hAnsi="Calibri" w:cs="Calibri"/>
          <w:sz w:val="16"/>
          <w:szCs w:val="16"/>
        </w:rPr>
        <w:t>/cont</w:t>
      </w:r>
      <w:r>
        <w:rPr>
          <w:rFonts w:ascii="Calibri" w:hAnsi="Calibri" w:cs="Calibri"/>
          <w:sz w:val="16"/>
          <w:szCs w:val="16"/>
        </w:rPr>
        <w:t>.</w:t>
      </w:r>
    </w:p>
    <w:p w14:paraId="44D4CA1A" w14:textId="33CEC19F" w:rsidR="00B7296A" w:rsidRPr="00B15307" w:rsidRDefault="00B7296A" w:rsidP="00B7296A">
      <w:pPr>
        <w:pStyle w:val="Caption"/>
        <w:rPr>
          <w:sz w:val="22"/>
          <w:szCs w:val="22"/>
        </w:rPr>
      </w:pPr>
      <w:r w:rsidRPr="00B15307">
        <w:rPr>
          <w:sz w:val="22"/>
          <w:szCs w:val="22"/>
        </w:rPr>
        <w:lastRenderedPageBreak/>
        <w:t>Table</w:t>
      </w:r>
      <w:r>
        <w:rPr>
          <w:sz w:val="22"/>
          <w:szCs w:val="22"/>
        </w:rPr>
        <w:t xml:space="preserve"> 2 (</w:t>
      </w:r>
      <w:proofErr w:type="spellStart"/>
      <w:r>
        <w:rPr>
          <w:sz w:val="22"/>
          <w:szCs w:val="22"/>
        </w:rPr>
        <w:t>cont</w:t>
      </w:r>
      <w:proofErr w:type="spellEnd"/>
      <w:r>
        <w:rPr>
          <w:sz w:val="22"/>
          <w:szCs w:val="22"/>
        </w:rPr>
        <w:t>)</w:t>
      </w:r>
      <w:r w:rsidRPr="00B15307">
        <w:rPr>
          <w:sz w:val="22"/>
          <w:szCs w:val="22"/>
        </w:rPr>
        <w:t>. Other social and environmental impacts</w:t>
      </w:r>
      <w:r>
        <w:rPr>
          <w:sz w:val="22"/>
          <w:szCs w:val="22"/>
        </w:rPr>
        <w:t>.</w:t>
      </w:r>
    </w:p>
    <w:tbl>
      <w:tblPr>
        <w:tblStyle w:val="TableGrid2"/>
        <w:tblW w:w="5000" w:type="pct"/>
        <w:tblLook w:val="00A0" w:firstRow="1" w:lastRow="0" w:firstColumn="1" w:lastColumn="0" w:noHBand="0" w:noVBand="0"/>
      </w:tblPr>
      <w:tblGrid>
        <w:gridCol w:w="1166"/>
        <w:gridCol w:w="7890"/>
        <w:gridCol w:w="583"/>
      </w:tblGrid>
      <w:tr w:rsidR="00B7296A" w:rsidRPr="00896C05" w14:paraId="1FC06AD2" w14:textId="77777777" w:rsidTr="00B7296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05" w:type="pct"/>
            <w:vAlign w:val="top"/>
          </w:tcPr>
          <w:p w14:paraId="325A1BAA" w14:textId="77777777" w:rsidR="00B7296A" w:rsidRPr="00896C05" w:rsidRDefault="00B7296A" w:rsidP="00C22E29">
            <w:pPr>
              <w:keepNext/>
              <w:keepLines/>
              <w:rPr>
                <w:rFonts w:ascii="Calibri" w:hAnsi="Calibri" w:cs="Calibri"/>
                <w:b/>
                <w:color w:val="FFFFFF"/>
              </w:rPr>
            </w:pPr>
            <w:r>
              <w:rPr>
                <w:rFonts w:ascii="Calibri" w:hAnsi="Calibri" w:cs="Calibri"/>
                <w:b/>
                <w:color w:val="FFFFFF"/>
              </w:rPr>
              <w:t>Issue</w:t>
            </w:r>
          </w:p>
        </w:tc>
        <w:tc>
          <w:tcPr>
            <w:cnfStyle w:val="000010000000" w:firstRow="0" w:lastRow="0" w:firstColumn="0" w:lastColumn="0" w:oddVBand="1" w:evenVBand="0" w:oddHBand="0" w:evenHBand="0" w:firstRowFirstColumn="0" w:firstRowLastColumn="0" w:lastRowFirstColumn="0" w:lastRowLastColumn="0"/>
            <w:tcW w:w="4092" w:type="pct"/>
          </w:tcPr>
          <w:p w14:paraId="45E428E4" w14:textId="77777777" w:rsidR="00B7296A" w:rsidRPr="00896C05" w:rsidRDefault="00B7296A" w:rsidP="00C22E29">
            <w:pPr>
              <w:keepNext/>
              <w:keepLines/>
              <w:jc w:val="center"/>
              <w:rPr>
                <w:rFonts w:ascii="Calibri" w:hAnsi="Calibri" w:cs="Calibri"/>
                <w:b/>
                <w:color w:val="FFFFFF"/>
              </w:rPr>
            </w:pPr>
            <w:r>
              <w:rPr>
                <w:rFonts w:ascii="Calibri" w:hAnsi="Calibri" w:cs="Calibri"/>
                <w:b/>
                <w:color w:val="FFFFFF"/>
              </w:rPr>
              <w:t xml:space="preserve">IAC findings and </w:t>
            </w:r>
            <w:r w:rsidRPr="00896C05">
              <w:rPr>
                <w:rFonts w:ascii="Calibri" w:hAnsi="Calibri" w:cs="Calibri"/>
                <w:b/>
                <w:color w:val="FFFFFF"/>
              </w:rPr>
              <w:t>recommendation</w:t>
            </w:r>
            <w:r>
              <w:rPr>
                <w:rFonts w:ascii="Calibri" w:hAnsi="Calibri" w:cs="Calibri"/>
                <w:b/>
                <w:color w:val="FFFFFF"/>
              </w:rPr>
              <w:t>s</w:t>
            </w:r>
          </w:p>
        </w:tc>
        <w:tc>
          <w:tcPr>
            <w:tcW w:w="302" w:type="pct"/>
          </w:tcPr>
          <w:p w14:paraId="5D018E64" w14:textId="77777777" w:rsidR="00B7296A" w:rsidRPr="00896C05" w:rsidRDefault="00B7296A" w:rsidP="00C22E29">
            <w:pPr>
              <w:keepNext/>
              <w:keepLines/>
              <w:jc w:val="center"/>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rPr>
            </w:pPr>
            <w:r>
              <w:rPr>
                <w:rFonts w:ascii="Calibri" w:hAnsi="Calibri" w:cs="Calibri"/>
                <w:b/>
                <w:color w:val="FFFFFF"/>
              </w:rPr>
              <w:t>EPRs</w:t>
            </w:r>
          </w:p>
        </w:tc>
      </w:tr>
      <w:tr w:rsidR="006117F0" w:rsidRPr="00896C05" w14:paraId="25EB703F" w14:textId="77777777" w:rsidTr="00B7296A">
        <w:tblPrEx>
          <w:tblLook w:val="0680" w:firstRow="0" w:lastRow="0" w:firstColumn="1" w:lastColumn="0" w:noHBand="1" w:noVBand="1"/>
        </w:tblPrEx>
        <w:tc>
          <w:tcPr>
            <w:tcW w:w="605" w:type="pct"/>
          </w:tcPr>
          <w:p w14:paraId="7A120EBB" w14:textId="045F688C" w:rsidR="006117F0" w:rsidRPr="00455B7C" w:rsidRDefault="008A58DC" w:rsidP="00431EBB">
            <w:pPr>
              <w:pStyle w:val="Tablesmalltext"/>
              <w:rPr>
                <w:sz w:val="18"/>
                <w:szCs w:val="18"/>
              </w:rPr>
            </w:pPr>
            <w:r w:rsidRPr="00455B7C">
              <w:rPr>
                <w:sz w:val="18"/>
                <w:szCs w:val="18"/>
              </w:rPr>
              <w:t>Noise and vibration</w:t>
            </w:r>
          </w:p>
        </w:tc>
        <w:tc>
          <w:tcPr>
            <w:tcW w:w="4092" w:type="pct"/>
            <w:shd w:val="clear" w:color="auto" w:fill="EFE9F0" w:themeFill="background2"/>
          </w:tcPr>
          <w:p w14:paraId="3D3376D0" w14:textId="536B0843" w:rsidR="00162327" w:rsidRDefault="00CA6252" w:rsidP="00DB5799">
            <w:pPr>
              <w:pStyle w:val="Tablesmalltext"/>
              <w:rPr>
                <w:sz w:val="18"/>
                <w:szCs w:val="18"/>
              </w:rPr>
            </w:pPr>
            <w:r>
              <w:rPr>
                <w:sz w:val="18"/>
                <w:szCs w:val="18"/>
              </w:rPr>
              <w:t>T</w:t>
            </w:r>
            <w:r w:rsidR="00646DE1" w:rsidRPr="00646DE1">
              <w:rPr>
                <w:sz w:val="18"/>
                <w:szCs w:val="18"/>
              </w:rPr>
              <w:t xml:space="preserve">he IAC </w:t>
            </w:r>
            <w:r w:rsidR="00336818" w:rsidRPr="00646DE1">
              <w:rPr>
                <w:sz w:val="18"/>
                <w:szCs w:val="18"/>
              </w:rPr>
              <w:t>support</w:t>
            </w:r>
            <w:r w:rsidR="00336818">
              <w:rPr>
                <w:sz w:val="18"/>
                <w:szCs w:val="18"/>
              </w:rPr>
              <w:t>ed</w:t>
            </w:r>
            <w:r w:rsidR="00336818" w:rsidRPr="00646DE1">
              <w:rPr>
                <w:sz w:val="18"/>
                <w:szCs w:val="18"/>
              </w:rPr>
              <w:t xml:space="preserve"> </w:t>
            </w:r>
            <w:r w:rsidR="00646DE1" w:rsidRPr="00646DE1">
              <w:rPr>
                <w:sz w:val="18"/>
                <w:szCs w:val="18"/>
              </w:rPr>
              <w:t xml:space="preserve">further modelling of construction noise impacts to inform mitigation measures once equipment and details are finalised by the chosen contractor. </w:t>
            </w:r>
            <w:r w:rsidR="00DD468A">
              <w:rPr>
                <w:sz w:val="18"/>
                <w:szCs w:val="18"/>
              </w:rPr>
              <w:t xml:space="preserve">The IAC recommended amending EPR NV1 to </w:t>
            </w:r>
            <w:r w:rsidR="00162327" w:rsidRPr="00162327">
              <w:rPr>
                <w:sz w:val="18"/>
                <w:szCs w:val="18"/>
              </w:rPr>
              <w:t xml:space="preserve">specifically require </w:t>
            </w:r>
            <w:r w:rsidR="002D22D2">
              <w:rPr>
                <w:sz w:val="18"/>
                <w:szCs w:val="18"/>
              </w:rPr>
              <w:t xml:space="preserve">a </w:t>
            </w:r>
            <w:r>
              <w:rPr>
                <w:sz w:val="18"/>
                <w:szCs w:val="18"/>
              </w:rPr>
              <w:t>construction noise and vibration plan</w:t>
            </w:r>
            <w:r>
              <w:t xml:space="preserve"> </w:t>
            </w:r>
            <w:r w:rsidR="006101C6" w:rsidRPr="006101C6">
              <w:rPr>
                <w:sz w:val="18"/>
                <w:szCs w:val="18"/>
              </w:rPr>
              <w:t xml:space="preserve">consistent with the recommendation in </w:t>
            </w:r>
            <w:r w:rsidR="006101C6">
              <w:rPr>
                <w:sz w:val="18"/>
                <w:szCs w:val="18"/>
              </w:rPr>
              <w:t xml:space="preserve">EES </w:t>
            </w:r>
            <w:r w:rsidR="006101C6" w:rsidRPr="006101C6">
              <w:rPr>
                <w:sz w:val="18"/>
                <w:szCs w:val="18"/>
              </w:rPr>
              <w:t xml:space="preserve">Technical </w:t>
            </w:r>
            <w:r w:rsidR="006101C6">
              <w:rPr>
                <w:sz w:val="18"/>
                <w:szCs w:val="18"/>
              </w:rPr>
              <w:t>Report</w:t>
            </w:r>
            <w:r w:rsidR="006101C6" w:rsidRPr="006101C6">
              <w:rPr>
                <w:sz w:val="18"/>
                <w:szCs w:val="18"/>
              </w:rPr>
              <w:t xml:space="preserve"> I</w:t>
            </w:r>
            <w:r w:rsidR="006101C6">
              <w:rPr>
                <w:sz w:val="18"/>
                <w:szCs w:val="18"/>
              </w:rPr>
              <w:t xml:space="preserve">. </w:t>
            </w:r>
            <w:r w:rsidR="001877C4">
              <w:rPr>
                <w:sz w:val="18"/>
                <w:szCs w:val="18"/>
              </w:rPr>
              <w:t>I support this change to EPR NV1.</w:t>
            </w:r>
          </w:p>
          <w:p w14:paraId="4E9C884C" w14:textId="64D8DFA1" w:rsidR="00E63E76" w:rsidRDefault="00E779CA" w:rsidP="00E60F0B">
            <w:pPr>
              <w:pStyle w:val="Tablesmalltext"/>
              <w:rPr>
                <w:sz w:val="18"/>
                <w:szCs w:val="18"/>
              </w:rPr>
            </w:pPr>
            <w:r>
              <w:rPr>
                <w:sz w:val="18"/>
                <w:szCs w:val="18"/>
              </w:rPr>
              <w:t xml:space="preserve">In reviewing operational noise, the IAC </w:t>
            </w:r>
            <w:r w:rsidR="002C2613">
              <w:rPr>
                <w:sz w:val="18"/>
                <w:szCs w:val="18"/>
              </w:rPr>
              <w:t>found</w:t>
            </w:r>
            <w:r>
              <w:rPr>
                <w:sz w:val="18"/>
                <w:szCs w:val="18"/>
              </w:rPr>
              <w:t xml:space="preserve"> MRPV’s reference to </w:t>
            </w:r>
            <w:r w:rsidR="00CF2DEA" w:rsidRPr="00CF2DEA">
              <w:rPr>
                <w:sz w:val="18"/>
                <w:szCs w:val="18"/>
              </w:rPr>
              <w:t xml:space="preserve">the VicRoads </w:t>
            </w:r>
            <w:r w:rsidR="00CF2DEA" w:rsidRPr="00F117B4">
              <w:rPr>
                <w:i/>
                <w:iCs/>
                <w:sz w:val="18"/>
                <w:szCs w:val="18"/>
              </w:rPr>
              <w:t>Traffic Noise Reduction Policy (2005)</w:t>
            </w:r>
            <w:r w:rsidR="006D14B9">
              <w:rPr>
                <w:sz w:val="18"/>
                <w:szCs w:val="18"/>
              </w:rPr>
              <w:t xml:space="preserve"> </w:t>
            </w:r>
            <w:r w:rsidR="00F234D6">
              <w:rPr>
                <w:sz w:val="18"/>
                <w:szCs w:val="18"/>
              </w:rPr>
              <w:t xml:space="preserve">(TNRP) </w:t>
            </w:r>
            <w:r w:rsidR="006D14B9">
              <w:rPr>
                <w:sz w:val="18"/>
                <w:szCs w:val="18"/>
              </w:rPr>
              <w:t>in EPR NV2</w:t>
            </w:r>
            <w:r w:rsidR="002C2613">
              <w:rPr>
                <w:sz w:val="18"/>
                <w:szCs w:val="18"/>
              </w:rPr>
              <w:t xml:space="preserve"> to be inappropriate</w:t>
            </w:r>
            <w:r w:rsidR="00CF2DEA" w:rsidRPr="00CF2DEA">
              <w:rPr>
                <w:sz w:val="18"/>
                <w:szCs w:val="18"/>
              </w:rPr>
              <w:t xml:space="preserve">. </w:t>
            </w:r>
            <w:r w:rsidR="00B55E51">
              <w:rPr>
                <w:sz w:val="18"/>
                <w:szCs w:val="18"/>
              </w:rPr>
              <w:t xml:space="preserve">EES Technical Report I states the project does not meet the trigger for amelioration in line with this policy because </w:t>
            </w:r>
            <w:r w:rsidR="00B41A5F">
              <w:rPr>
                <w:sz w:val="18"/>
                <w:szCs w:val="18"/>
              </w:rPr>
              <w:t>despite</w:t>
            </w:r>
            <w:r w:rsidR="00B55E51" w:rsidRPr="00B55E51">
              <w:rPr>
                <w:sz w:val="18"/>
                <w:szCs w:val="18"/>
              </w:rPr>
              <w:t xml:space="preserve"> this </w:t>
            </w:r>
            <w:r w:rsidR="00B55E51">
              <w:rPr>
                <w:sz w:val="18"/>
                <w:szCs w:val="18"/>
              </w:rPr>
              <w:t>p</w:t>
            </w:r>
            <w:r w:rsidR="00B55E51" w:rsidRPr="00B55E51">
              <w:rPr>
                <w:sz w:val="18"/>
                <w:szCs w:val="18"/>
              </w:rPr>
              <w:t xml:space="preserve">roject </w:t>
            </w:r>
            <w:r w:rsidR="00B41A5F">
              <w:rPr>
                <w:sz w:val="18"/>
                <w:szCs w:val="18"/>
              </w:rPr>
              <w:t xml:space="preserve">proposing a duplication of at least two lanes, </w:t>
            </w:r>
            <w:r w:rsidR="00B55E51" w:rsidRPr="00B55E51">
              <w:rPr>
                <w:i/>
                <w:iCs/>
                <w:sz w:val="18"/>
                <w:szCs w:val="18"/>
              </w:rPr>
              <w:t>it does not propose to remove any building that currently provide</w:t>
            </w:r>
            <w:r w:rsidR="00CA6252">
              <w:rPr>
                <w:i/>
                <w:iCs/>
                <w:sz w:val="18"/>
                <w:szCs w:val="18"/>
              </w:rPr>
              <w:t>s</w:t>
            </w:r>
            <w:r w:rsidR="00B55E51" w:rsidRPr="00B55E51">
              <w:rPr>
                <w:i/>
                <w:iCs/>
                <w:sz w:val="18"/>
                <w:szCs w:val="18"/>
              </w:rPr>
              <w:t xml:space="preserve"> noise shielding to sensitive receivers behind</w:t>
            </w:r>
            <w:r w:rsidR="00B55E51" w:rsidRPr="00B55E51">
              <w:rPr>
                <w:sz w:val="18"/>
                <w:szCs w:val="18"/>
              </w:rPr>
              <w:t xml:space="preserve">. </w:t>
            </w:r>
            <w:r w:rsidR="00E63E76">
              <w:rPr>
                <w:sz w:val="18"/>
                <w:szCs w:val="18"/>
              </w:rPr>
              <w:t>T</w:t>
            </w:r>
            <w:r w:rsidR="00CF2DEA" w:rsidRPr="00CF2DEA">
              <w:rPr>
                <w:sz w:val="18"/>
                <w:szCs w:val="18"/>
              </w:rPr>
              <w:t>he IAC consider</w:t>
            </w:r>
            <w:r w:rsidR="00B55E51">
              <w:rPr>
                <w:sz w:val="18"/>
                <w:szCs w:val="18"/>
              </w:rPr>
              <w:t>ed</w:t>
            </w:r>
            <w:r w:rsidR="00CF2DEA" w:rsidRPr="00CF2DEA">
              <w:rPr>
                <w:sz w:val="18"/>
                <w:szCs w:val="18"/>
              </w:rPr>
              <w:t xml:space="preserve"> this to be problematic.</w:t>
            </w:r>
          </w:p>
          <w:p w14:paraId="52A7E0F6" w14:textId="2AFFC8E8" w:rsidR="00687007" w:rsidRDefault="00044A22" w:rsidP="00E60F0B">
            <w:pPr>
              <w:pStyle w:val="Tablesmalltext"/>
              <w:rPr>
                <w:sz w:val="18"/>
                <w:szCs w:val="18"/>
              </w:rPr>
            </w:pPr>
            <w:r>
              <w:rPr>
                <w:sz w:val="18"/>
                <w:szCs w:val="18"/>
              </w:rPr>
              <w:t>I agree with the IAC, and o</w:t>
            </w:r>
            <w:r w:rsidR="00E548F5">
              <w:rPr>
                <w:sz w:val="18"/>
                <w:szCs w:val="18"/>
              </w:rPr>
              <w:t xml:space="preserve">nce </w:t>
            </w:r>
            <w:r w:rsidR="009E388D">
              <w:rPr>
                <w:sz w:val="18"/>
                <w:szCs w:val="18"/>
              </w:rPr>
              <w:t>again</w:t>
            </w:r>
            <w:r w:rsidR="00E63E76">
              <w:rPr>
                <w:sz w:val="18"/>
                <w:szCs w:val="18"/>
              </w:rPr>
              <w:t xml:space="preserve">, as with </w:t>
            </w:r>
            <w:r w:rsidR="0045108D">
              <w:rPr>
                <w:sz w:val="18"/>
                <w:szCs w:val="18"/>
              </w:rPr>
              <w:t>several recent assessments of transport projects</w:t>
            </w:r>
            <w:r w:rsidR="009E388D">
              <w:rPr>
                <w:sz w:val="18"/>
                <w:szCs w:val="18"/>
              </w:rPr>
              <w:t>,</w:t>
            </w:r>
            <w:r w:rsidR="00E548F5">
              <w:rPr>
                <w:sz w:val="18"/>
                <w:szCs w:val="18"/>
              </w:rPr>
              <w:t xml:space="preserve"> I </w:t>
            </w:r>
            <w:r w:rsidR="00687007">
              <w:rPr>
                <w:sz w:val="18"/>
                <w:szCs w:val="18"/>
              </w:rPr>
              <w:t xml:space="preserve">am forced to reiterate my </w:t>
            </w:r>
            <w:r w:rsidR="00CA6252">
              <w:rPr>
                <w:sz w:val="18"/>
                <w:szCs w:val="18"/>
              </w:rPr>
              <w:t xml:space="preserve">view that </w:t>
            </w:r>
            <w:r w:rsidR="009E388D">
              <w:rPr>
                <w:sz w:val="18"/>
                <w:szCs w:val="18"/>
              </w:rPr>
              <w:t xml:space="preserve">the Department of Transport </w:t>
            </w:r>
            <w:r w:rsidR="00CA6252">
              <w:rPr>
                <w:sz w:val="18"/>
                <w:szCs w:val="18"/>
              </w:rPr>
              <w:t>completes</w:t>
            </w:r>
            <w:r w:rsidR="009E388D">
              <w:rPr>
                <w:sz w:val="18"/>
                <w:szCs w:val="18"/>
              </w:rPr>
              <w:t xml:space="preserve"> its review of this policy</w:t>
            </w:r>
            <w:r w:rsidR="00CA6252">
              <w:rPr>
                <w:sz w:val="18"/>
                <w:szCs w:val="18"/>
              </w:rPr>
              <w:t>,</w:t>
            </w:r>
            <w:r w:rsidR="009E388D">
              <w:rPr>
                <w:sz w:val="18"/>
                <w:szCs w:val="18"/>
              </w:rPr>
              <w:t xml:space="preserve"> which </w:t>
            </w:r>
            <w:r w:rsidR="00CA6252">
              <w:rPr>
                <w:sz w:val="18"/>
                <w:szCs w:val="18"/>
              </w:rPr>
              <w:t xml:space="preserve">I note </w:t>
            </w:r>
            <w:r w:rsidR="009E388D">
              <w:rPr>
                <w:sz w:val="18"/>
                <w:szCs w:val="18"/>
              </w:rPr>
              <w:t>commenced in 2015.</w:t>
            </w:r>
            <w:r w:rsidR="00E60F0B">
              <w:rPr>
                <w:sz w:val="18"/>
                <w:szCs w:val="18"/>
              </w:rPr>
              <w:t xml:space="preserve"> </w:t>
            </w:r>
            <w:r w:rsidR="008A44C4">
              <w:rPr>
                <w:sz w:val="18"/>
                <w:szCs w:val="18"/>
              </w:rPr>
              <w:t xml:space="preserve">As I wrote in my assessment of North East Link, </w:t>
            </w:r>
            <w:r w:rsidR="008A44C4" w:rsidRPr="0045108D">
              <w:rPr>
                <w:i/>
                <w:iCs/>
                <w:sz w:val="18"/>
                <w:szCs w:val="18"/>
              </w:rPr>
              <w:t>i</w:t>
            </w:r>
            <w:r w:rsidR="00E60F0B" w:rsidRPr="0045108D">
              <w:rPr>
                <w:i/>
                <w:iCs/>
                <w:sz w:val="18"/>
                <w:szCs w:val="18"/>
              </w:rPr>
              <w:t>n the absence of any further action from the Department of Transport, it is perhaps advisable that such policy development is undertaken by other agencies, such as the Environment Protection Agency</w:t>
            </w:r>
            <w:r w:rsidR="00E60F0B" w:rsidRPr="00E60F0B">
              <w:rPr>
                <w:sz w:val="18"/>
                <w:szCs w:val="18"/>
              </w:rPr>
              <w:t>.</w:t>
            </w:r>
          </w:p>
          <w:p w14:paraId="29792F88" w14:textId="6C94FAE5" w:rsidR="00AB38BC" w:rsidRPr="00D100FB" w:rsidRDefault="00B43774" w:rsidP="00AB38BC">
            <w:pPr>
              <w:pStyle w:val="Tablesmalltext"/>
              <w:rPr>
                <w:sz w:val="18"/>
                <w:szCs w:val="18"/>
              </w:rPr>
            </w:pPr>
            <w:r>
              <w:rPr>
                <w:sz w:val="18"/>
                <w:szCs w:val="18"/>
              </w:rPr>
              <w:t xml:space="preserve">In its </w:t>
            </w:r>
            <w:r w:rsidR="00FF62E7">
              <w:rPr>
                <w:sz w:val="18"/>
                <w:szCs w:val="18"/>
              </w:rPr>
              <w:t>deliberations</w:t>
            </w:r>
            <w:r>
              <w:rPr>
                <w:sz w:val="18"/>
                <w:szCs w:val="18"/>
              </w:rPr>
              <w:t xml:space="preserve"> </w:t>
            </w:r>
            <w:r w:rsidR="00EF450C">
              <w:rPr>
                <w:sz w:val="18"/>
                <w:szCs w:val="18"/>
              </w:rPr>
              <w:t>of operational noise</w:t>
            </w:r>
            <w:r w:rsidR="00FF62E7">
              <w:rPr>
                <w:sz w:val="18"/>
                <w:szCs w:val="18"/>
              </w:rPr>
              <w:t xml:space="preserve"> impacts</w:t>
            </w:r>
            <w:r w:rsidR="00EF450C">
              <w:rPr>
                <w:sz w:val="18"/>
                <w:szCs w:val="18"/>
              </w:rPr>
              <w:t xml:space="preserve">, the IAC turned to </w:t>
            </w:r>
            <w:r w:rsidR="00EF450C" w:rsidRPr="00EF450C">
              <w:rPr>
                <w:sz w:val="18"/>
                <w:szCs w:val="18"/>
              </w:rPr>
              <w:t xml:space="preserve">Clause 13.05-1S in both planning </w:t>
            </w:r>
            <w:r w:rsidR="00EF450C" w:rsidRPr="00B9725B">
              <w:rPr>
                <w:sz w:val="18"/>
                <w:szCs w:val="18"/>
              </w:rPr>
              <w:t xml:space="preserve">schemes, which aims to assist in </w:t>
            </w:r>
            <w:r w:rsidR="00EF450C" w:rsidRPr="00F030E9">
              <w:rPr>
                <w:sz w:val="18"/>
                <w:szCs w:val="18"/>
              </w:rPr>
              <w:t xml:space="preserve">controlling noise effects on sensitive land uses. The IAC noted this </w:t>
            </w:r>
            <w:r w:rsidR="00B9725B" w:rsidRPr="00F030E9">
              <w:rPr>
                <w:sz w:val="18"/>
                <w:szCs w:val="18"/>
              </w:rPr>
              <w:t>clause references a</w:t>
            </w:r>
            <w:r w:rsidR="00DB5799" w:rsidRPr="00F030E9">
              <w:rPr>
                <w:sz w:val="18"/>
                <w:szCs w:val="18"/>
              </w:rPr>
              <w:t xml:space="preserve"> VicRoads policy</w:t>
            </w:r>
            <w:r w:rsidR="00B9725B" w:rsidRPr="00F030E9">
              <w:rPr>
                <w:sz w:val="18"/>
                <w:szCs w:val="18"/>
              </w:rPr>
              <w:t>,</w:t>
            </w:r>
            <w:r w:rsidR="00DB5799" w:rsidRPr="00F030E9">
              <w:rPr>
                <w:sz w:val="18"/>
                <w:szCs w:val="18"/>
              </w:rPr>
              <w:t xml:space="preserve"> </w:t>
            </w:r>
            <w:r w:rsidR="00DB5799" w:rsidRPr="00F030E9">
              <w:rPr>
                <w:i/>
                <w:iCs/>
                <w:sz w:val="18"/>
                <w:szCs w:val="18"/>
              </w:rPr>
              <w:t>A Guide to the Reduction of Traffic Noise (2003)</w:t>
            </w:r>
            <w:r w:rsidR="00F234D6">
              <w:rPr>
                <w:sz w:val="18"/>
                <w:szCs w:val="18"/>
              </w:rPr>
              <w:t xml:space="preserve"> (</w:t>
            </w:r>
            <w:r w:rsidR="00455298">
              <w:rPr>
                <w:sz w:val="18"/>
                <w:szCs w:val="18"/>
              </w:rPr>
              <w:t>GRT</w:t>
            </w:r>
            <w:r w:rsidR="0033168B">
              <w:rPr>
                <w:sz w:val="18"/>
                <w:szCs w:val="18"/>
              </w:rPr>
              <w:t>N</w:t>
            </w:r>
            <w:r w:rsidR="00455298">
              <w:rPr>
                <w:sz w:val="18"/>
                <w:szCs w:val="18"/>
              </w:rPr>
              <w:t>)</w:t>
            </w:r>
            <w:r w:rsidR="00DB5799" w:rsidRPr="00F030E9">
              <w:rPr>
                <w:sz w:val="18"/>
                <w:szCs w:val="18"/>
              </w:rPr>
              <w:t>.</w:t>
            </w:r>
            <w:r w:rsidR="00216677" w:rsidRPr="00F030E9">
              <w:rPr>
                <w:sz w:val="18"/>
                <w:szCs w:val="18"/>
              </w:rPr>
              <w:t xml:space="preserve"> </w:t>
            </w:r>
            <w:r w:rsidR="00AB38BC" w:rsidRPr="00F030E9">
              <w:rPr>
                <w:sz w:val="18"/>
                <w:szCs w:val="18"/>
              </w:rPr>
              <w:t>The IAC quoted from the policy</w:t>
            </w:r>
            <w:r w:rsidR="00095FBF" w:rsidRPr="00F030E9">
              <w:rPr>
                <w:sz w:val="18"/>
                <w:szCs w:val="18"/>
              </w:rPr>
              <w:t xml:space="preserve"> noting that</w:t>
            </w:r>
            <w:r w:rsidR="00AB38BC" w:rsidRPr="00F030E9">
              <w:rPr>
                <w:sz w:val="18"/>
                <w:szCs w:val="18"/>
              </w:rPr>
              <w:t xml:space="preserve"> for existing roads, </w:t>
            </w:r>
            <w:r w:rsidR="00AB38BC" w:rsidRPr="00F030E9">
              <w:rPr>
                <w:i/>
                <w:iCs/>
                <w:sz w:val="18"/>
                <w:szCs w:val="18"/>
              </w:rPr>
              <w:t>consideration will be given to reducing noise levels to less than 68 dB(A)</w:t>
            </w:r>
            <w:r w:rsidR="00F030E9" w:rsidRPr="00F030E9">
              <w:rPr>
                <w:sz w:val="18"/>
                <w:szCs w:val="18"/>
              </w:rPr>
              <w:t>.</w:t>
            </w:r>
            <w:r w:rsidR="00AB38BC" w:rsidRPr="00F030E9">
              <w:rPr>
                <w:sz w:val="18"/>
                <w:szCs w:val="18"/>
              </w:rPr>
              <w:t xml:space="preserve"> </w:t>
            </w:r>
            <w:r w:rsidR="00F030E9" w:rsidRPr="00F030E9">
              <w:rPr>
                <w:sz w:val="18"/>
                <w:szCs w:val="18"/>
              </w:rPr>
              <w:t>The IAC also</w:t>
            </w:r>
            <w:r w:rsidR="00095FBF" w:rsidRPr="00F030E9">
              <w:rPr>
                <w:sz w:val="18"/>
                <w:szCs w:val="18"/>
              </w:rPr>
              <w:t xml:space="preserve"> highlighted the statement,</w:t>
            </w:r>
            <w:r w:rsidR="00AB38BC" w:rsidRPr="00F030E9">
              <w:rPr>
                <w:sz w:val="18"/>
                <w:szCs w:val="18"/>
              </w:rPr>
              <w:t xml:space="preserve"> </w:t>
            </w:r>
            <w:r w:rsidR="00AB38BC" w:rsidRPr="00F030E9">
              <w:rPr>
                <w:i/>
                <w:iCs/>
                <w:sz w:val="18"/>
                <w:szCs w:val="18"/>
              </w:rPr>
              <w:t xml:space="preserve">VicRoads does not attenuate traffic noise generated by the arterial road network, unless </w:t>
            </w:r>
            <w:r w:rsidR="00AB38BC" w:rsidRPr="00D100FB">
              <w:rPr>
                <w:i/>
                <w:iCs/>
                <w:sz w:val="18"/>
                <w:szCs w:val="18"/>
              </w:rPr>
              <w:t>works are undertaken to significantly increase the road’s traffic carrying capacity</w:t>
            </w:r>
            <w:r w:rsidR="00AB38BC" w:rsidRPr="00D100FB">
              <w:rPr>
                <w:sz w:val="18"/>
                <w:szCs w:val="18"/>
              </w:rPr>
              <w:t>.</w:t>
            </w:r>
          </w:p>
          <w:p w14:paraId="67880FE4" w14:textId="4ACD4221" w:rsidR="00F8330F" w:rsidRPr="00D100FB" w:rsidRDefault="00C80487" w:rsidP="00F8330F">
            <w:pPr>
              <w:pStyle w:val="Tablesmalltext"/>
              <w:rPr>
                <w:sz w:val="18"/>
                <w:szCs w:val="18"/>
              </w:rPr>
            </w:pPr>
            <w:r w:rsidRPr="00D100FB">
              <w:rPr>
                <w:sz w:val="18"/>
                <w:szCs w:val="18"/>
              </w:rPr>
              <w:t xml:space="preserve">The IAC </w:t>
            </w:r>
            <w:r w:rsidR="00443562" w:rsidRPr="00D100FB">
              <w:rPr>
                <w:sz w:val="18"/>
                <w:szCs w:val="18"/>
              </w:rPr>
              <w:t xml:space="preserve">believes </w:t>
            </w:r>
            <w:r w:rsidRPr="00D100FB">
              <w:rPr>
                <w:sz w:val="18"/>
                <w:szCs w:val="18"/>
              </w:rPr>
              <w:t>that t</w:t>
            </w:r>
            <w:r w:rsidR="00F8330F" w:rsidRPr="00D100FB">
              <w:rPr>
                <w:sz w:val="18"/>
                <w:szCs w:val="18"/>
              </w:rPr>
              <w:t xml:space="preserve">his is a slightly different ‘test’ to that provided under the </w:t>
            </w:r>
            <w:r w:rsidR="00FC566E">
              <w:rPr>
                <w:sz w:val="18"/>
                <w:szCs w:val="18"/>
              </w:rPr>
              <w:t>TNRP</w:t>
            </w:r>
            <w:r w:rsidR="00443562" w:rsidRPr="00D100FB">
              <w:rPr>
                <w:sz w:val="18"/>
                <w:szCs w:val="18"/>
              </w:rPr>
              <w:t xml:space="preserve"> and concluded that </w:t>
            </w:r>
            <w:r w:rsidR="00F8330F" w:rsidRPr="00D100FB">
              <w:rPr>
                <w:sz w:val="18"/>
                <w:szCs w:val="18"/>
              </w:rPr>
              <w:t xml:space="preserve">the proposed duplication will significantly increase the carrying capacity of Yan Yean Road. Therefore, </w:t>
            </w:r>
            <w:r w:rsidR="00653CDD">
              <w:rPr>
                <w:sz w:val="18"/>
                <w:szCs w:val="18"/>
              </w:rPr>
              <w:t>t</w:t>
            </w:r>
            <w:r w:rsidR="00D100FB" w:rsidRPr="00D100FB">
              <w:rPr>
                <w:sz w:val="18"/>
                <w:szCs w:val="18"/>
              </w:rPr>
              <w:t xml:space="preserve">he IAC found that </w:t>
            </w:r>
            <w:r w:rsidR="00F8330F" w:rsidRPr="00D100FB">
              <w:rPr>
                <w:sz w:val="18"/>
                <w:szCs w:val="18"/>
              </w:rPr>
              <w:t xml:space="preserve">some form of mitigation should be considered for noise sensitive </w:t>
            </w:r>
            <w:r w:rsidR="00653CDD">
              <w:rPr>
                <w:sz w:val="18"/>
                <w:szCs w:val="18"/>
              </w:rPr>
              <w:t>receptors</w:t>
            </w:r>
            <w:r w:rsidR="00F8330F" w:rsidRPr="00D100FB">
              <w:rPr>
                <w:sz w:val="18"/>
                <w:szCs w:val="18"/>
              </w:rPr>
              <w:t xml:space="preserve"> likely to experience levels above 68 dB(A).</w:t>
            </w:r>
          </w:p>
          <w:p w14:paraId="0B4F16D0" w14:textId="4C25B1C2" w:rsidR="006C069F" w:rsidRDefault="00193139" w:rsidP="00B9725B">
            <w:pPr>
              <w:pStyle w:val="Tablesmalltext"/>
              <w:rPr>
                <w:sz w:val="18"/>
                <w:szCs w:val="18"/>
              </w:rPr>
            </w:pPr>
            <w:r>
              <w:rPr>
                <w:sz w:val="18"/>
                <w:szCs w:val="18"/>
              </w:rPr>
              <w:t xml:space="preserve">I acknowledge </w:t>
            </w:r>
            <w:r w:rsidR="00D100FB">
              <w:rPr>
                <w:sz w:val="18"/>
                <w:szCs w:val="18"/>
              </w:rPr>
              <w:t xml:space="preserve">the </w:t>
            </w:r>
            <w:r w:rsidR="00FC566E">
              <w:rPr>
                <w:sz w:val="18"/>
                <w:szCs w:val="18"/>
              </w:rPr>
              <w:t>GRTN</w:t>
            </w:r>
            <w:r w:rsidR="00D100FB" w:rsidRPr="00D100FB">
              <w:rPr>
                <w:sz w:val="18"/>
                <w:szCs w:val="18"/>
              </w:rPr>
              <w:t xml:space="preserve"> </w:t>
            </w:r>
            <w:r w:rsidR="00673770">
              <w:rPr>
                <w:sz w:val="18"/>
                <w:szCs w:val="18"/>
              </w:rPr>
              <w:t xml:space="preserve">would appear to be a guide </w:t>
            </w:r>
            <w:r w:rsidR="00A363B4">
              <w:rPr>
                <w:sz w:val="18"/>
                <w:szCs w:val="18"/>
              </w:rPr>
              <w:t xml:space="preserve">prepared </w:t>
            </w:r>
            <w:r w:rsidR="00673770">
              <w:rPr>
                <w:sz w:val="18"/>
                <w:szCs w:val="18"/>
              </w:rPr>
              <w:t xml:space="preserve">for the </w:t>
            </w:r>
            <w:proofErr w:type="gramStart"/>
            <w:r w:rsidR="00673770">
              <w:rPr>
                <w:sz w:val="18"/>
                <w:szCs w:val="18"/>
              </w:rPr>
              <w:t>general public</w:t>
            </w:r>
            <w:proofErr w:type="gramEnd"/>
            <w:r w:rsidR="00673770">
              <w:rPr>
                <w:sz w:val="18"/>
                <w:szCs w:val="18"/>
              </w:rPr>
              <w:t xml:space="preserve"> wanting to know practical steps they can take to reduce the level of traffic noise</w:t>
            </w:r>
            <w:r w:rsidR="00A363B4">
              <w:rPr>
                <w:sz w:val="18"/>
                <w:szCs w:val="18"/>
              </w:rPr>
              <w:t xml:space="preserve">, rather than a policy </w:t>
            </w:r>
            <w:r w:rsidR="00D100FB">
              <w:rPr>
                <w:sz w:val="18"/>
                <w:szCs w:val="18"/>
              </w:rPr>
              <w:t>to govern</w:t>
            </w:r>
            <w:r w:rsidR="00A363B4">
              <w:rPr>
                <w:sz w:val="18"/>
                <w:szCs w:val="18"/>
              </w:rPr>
              <w:t xml:space="preserve"> VicRoads</w:t>
            </w:r>
            <w:r w:rsidR="00AD666C">
              <w:rPr>
                <w:sz w:val="18"/>
                <w:szCs w:val="18"/>
              </w:rPr>
              <w:t>’ practices</w:t>
            </w:r>
            <w:r w:rsidR="00A363B4">
              <w:rPr>
                <w:sz w:val="18"/>
                <w:szCs w:val="18"/>
              </w:rPr>
              <w:t>.</w:t>
            </w:r>
            <w:r w:rsidR="00372970">
              <w:rPr>
                <w:sz w:val="18"/>
                <w:szCs w:val="18"/>
              </w:rPr>
              <w:t xml:space="preserve"> </w:t>
            </w:r>
            <w:r w:rsidR="0097640F">
              <w:rPr>
                <w:sz w:val="18"/>
                <w:szCs w:val="18"/>
              </w:rPr>
              <w:t>H</w:t>
            </w:r>
            <w:r w:rsidR="00AD666C">
              <w:rPr>
                <w:sz w:val="18"/>
                <w:szCs w:val="18"/>
              </w:rPr>
              <w:t xml:space="preserve">owever, the </w:t>
            </w:r>
            <w:r w:rsidR="0097640F">
              <w:rPr>
                <w:sz w:val="18"/>
                <w:szCs w:val="18"/>
              </w:rPr>
              <w:t>guide is publicly available on the VicRoads</w:t>
            </w:r>
            <w:r w:rsidR="00BB51FD">
              <w:rPr>
                <w:sz w:val="18"/>
                <w:szCs w:val="18"/>
              </w:rPr>
              <w:t>’</w:t>
            </w:r>
            <w:r w:rsidR="0097640F">
              <w:rPr>
                <w:sz w:val="18"/>
                <w:szCs w:val="18"/>
              </w:rPr>
              <w:t xml:space="preserve"> website</w:t>
            </w:r>
            <w:r w:rsidR="00BB51FD">
              <w:rPr>
                <w:sz w:val="18"/>
                <w:szCs w:val="18"/>
              </w:rPr>
              <w:t xml:space="preserve"> and is giving clear advice as to when VicRoads </w:t>
            </w:r>
            <w:r w:rsidR="00EA42D3">
              <w:rPr>
                <w:sz w:val="18"/>
                <w:szCs w:val="18"/>
              </w:rPr>
              <w:t>would trigger amelioration measures.</w:t>
            </w:r>
            <w:r w:rsidR="003D6A02">
              <w:rPr>
                <w:sz w:val="18"/>
                <w:szCs w:val="18"/>
              </w:rPr>
              <w:t xml:space="preserve"> It is also referenced in the planning schemes for both councils.</w:t>
            </w:r>
            <w:r w:rsidR="0097640F">
              <w:rPr>
                <w:sz w:val="18"/>
                <w:szCs w:val="18"/>
              </w:rPr>
              <w:t xml:space="preserve"> </w:t>
            </w:r>
          </w:p>
          <w:p w14:paraId="21CC0582" w14:textId="68252D26" w:rsidR="006117F0" w:rsidRPr="00455B7C" w:rsidRDefault="007A39ED" w:rsidP="00140281">
            <w:pPr>
              <w:pStyle w:val="Tablesmalltext"/>
              <w:rPr>
                <w:sz w:val="18"/>
                <w:szCs w:val="18"/>
                <w:highlight w:val="yellow"/>
              </w:rPr>
            </w:pPr>
            <w:r>
              <w:rPr>
                <w:sz w:val="18"/>
                <w:szCs w:val="18"/>
              </w:rPr>
              <w:t xml:space="preserve">I </w:t>
            </w:r>
            <w:r w:rsidR="00FD330D">
              <w:rPr>
                <w:sz w:val="18"/>
                <w:szCs w:val="18"/>
              </w:rPr>
              <w:t xml:space="preserve">generally </w:t>
            </w:r>
            <w:r w:rsidR="006333B8">
              <w:rPr>
                <w:sz w:val="18"/>
                <w:szCs w:val="18"/>
              </w:rPr>
              <w:t xml:space="preserve">support </w:t>
            </w:r>
            <w:r>
              <w:rPr>
                <w:sz w:val="18"/>
                <w:szCs w:val="18"/>
              </w:rPr>
              <w:t xml:space="preserve">the IAC’s </w:t>
            </w:r>
            <w:r w:rsidR="00140281">
              <w:rPr>
                <w:sz w:val="18"/>
                <w:szCs w:val="18"/>
              </w:rPr>
              <w:t>amendment</w:t>
            </w:r>
            <w:r>
              <w:rPr>
                <w:sz w:val="18"/>
                <w:szCs w:val="18"/>
              </w:rPr>
              <w:t xml:space="preserve"> to EPR NV2</w:t>
            </w:r>
            <w:r w:rsidR="003C15EE">
              <w:rPr>
                <w:sz w:val="18"/>
                <w:szCs w:val="18"/>
              </w:rPr>
              <w:t xml:space="preserve"> to address this issue</w:t>
            </w:r>
            <w:r w:rsidR="00FD330D">
              <w:rPr>
                <w:sz w:val="18"/>
                <w:szCs w:val="18"/>
              </w:rPr>
              <w:t xml:space="preserve">, </w:t>
            </w:r>
            <w:r w:rsidR="00140281">
              <w:rPr>
                <w:sz w:val="18"/>
                <w:szCs w:val="18"/>
              </w:rPr>
              <w:t>subject to my recommendation in Appendix B.</w:t>
            </w:r>
          </w:p>
        </w:tc>
        <w:tc>
          <w:tcPr>
            <w:tcW w:w="302" w:type="pct"/>
          </w:tcPr>
          <w:p w14:paraId="471BE3CF" w14:textId="77777777" w:rsidR="00653CDD" w:rsidRDefault="00993EB7" w:rsidP="00653CDD">
            <w:pPr>
              <w:pStyle w:val="Tablesmalltext"/>
              <w:jc w:val="center"/>
              <w:rPr>
                <w:sz w:val="18"/>
                <w:szCs w:val="18"/>
              </w:rPr>
            </w:pPr>
            <w:r>
              <w:rPr>
                <w:sz w:val="18"/>
                <w:szCs w:val="18"/>
              </w:rPr>
              <w:t>NV1</w:t>
            </w:r>
          </w:p>
          <w:p w14:paraId="2AFC2385" w14:textId="13FF6973" w:rsidR="006117F0" w:rsidRPr="00455B7C" w:rsidRDefault="00993EB7" w:rsidP="00653CDD">
            <w:pPr>
              <w:pStyle w:val="Tablesmalltext"/>
              <w:jc w:val="center"/>
              <w:rPr>
                <w:sz w:val="18"/>
                <w:szCs w:val="18"/>
              </w:rPr>
            </w:pPr>
            <w:r>
              <w:rPr>
                <w:sz w:val="18"/>
                <w:szCs w:val="18"/>
              </w:rPr>
              <w:t>NV2</w:t>
            </w:r>
          </w:p>
        </w:tc>
      </w:tr>
      <w:tr w:rsidR="00B67E4B" w:rsidRPr="00896C05" w14:paraId="45C21F11" w14:textId="77777777" w:rsidTr="00B7296A">
        <w:tblPrEx>
          <w:tblLook w:val="0680" w:firstRow="0" w:lastRow="0" w:firstColumn="1" w:lastColumn="0" w:noHBand="1" w:noVBand="1"/>
        </w:tblPrEx>
        <w:tc>
          <w:tcPr>
            <w:tcW w:w="605" w:type="pct"/>
          </w:tcPr>
          <w:p w14:paraId="44C1CCE8" w14:textId="73EF7DE8" w:rsidR="00B67E4B" w:rsidRPr="00455B7C" w:rsidRDefault="00B67E4B" w:rsidP="00431EBB">
            <w:pPr>
              <w:pStyle w:val="Tablesmalltext"/>
              <w:rPr>
                <w:sz w:val="18"/>
                <w:szCs w:val="18"/>
              </w:rPr>
            </w:pPr>
            <w:r>
              <w:rPr>
                <w:sz w:val="18"/>
                <w:szCs w:val="18"/>
              </w:rPr>
              <w:t>Economic impacts</w:t>
            </w:r>
          </w:p>
        </w:tc>
        <w:tc>
          <w:tcPr>
            <w:tcW w:w="4092" w:type="pct"/>
            <w:shd w:val="clear" w:color="auto" w:fill="EFE9F0" w:themeFill="background2"/>
          </w:tcPr>
          <w:p w14:paraId="591542B8" w14:textId="0A96B9CA" w:rsidR="00B67E4B" w:rsidRPr="00750DC3" w:rsidRDefault="003C56DD" w:rsidP="00CA5C6A">
            <w:pPr>
              <w:pStyle w:val="Tablesmalltext"/>
              <w:rPr>
                <w:sz w:val="18"/>
                <w:szCs w:val="18"/>
              </w:rPr>
            </w:pPr>
            <w:r w:rsidRPr="003C56DD">
              <w:rPr>
                <w:sz w:val="18"/>
                <w:szCs w:val="18"/>
              </w:rPr>
              <w:t xml:space="preserve">The </w:t>
            </w:r>
            <w:r>
              <w:rPr>
                <w:sz w:val="18"/>
                <w:szCs w:val="18"/>
              </w:rPr>
              <w:t xml:space="preserve">IAC </w:t>
            </w:r>
            <w:r w:rsidR="001C1316">
              <w:rPr>
                <w:sz w:val="18"/>
                <w:szCs w:val="18"/>
              </w:rPr>
              <w:t>believed the p</w:t>
            </w:r>
            <w:r w:rsidRPr="003C56DD">
              <w:rPr>
                <w:sz w:val="18"/>
                <w:szCs w:val="18"/>
              </w:rPr>
              <w:t xml:space="preserve">roject’s </w:t>
            </w:r>
            <w:r w:rsidR="000A5FD7">
              <w:rPr>
                <w:sz w:val="18"/>
                <w:szCs w:val="18"/>
              </w:rPr>
              <w:t xml:space="preserve">level of </w:t>
            </w:r>
            <w:r w:rsidRPr="003C56DD">
              <w:rPr>
                <w:sz w:val="18"/>
                <w:szCs w:val="18"/>
              </w:rPr>
              <w:t xml:space="preserve">overall economic impact </w:t>
            </w:r>
            <w:r w:rsidR="001C1316">
              <w:rPr>
                <w:sz w:val="18"/>
                <w:szCs w:val="18"/>
              </w:rPr>
              <w:t xml:space="preserve">will be </w:t>
            </w:r>
            <w:r w:rsidRPr="003C56DD">
              <w:rPr>
                <w:sz w:val="18"/>
                <w:szCs w:val="18"/>
              </w:rPr>
              <w:t xml:space="preserve">largely dependent on how the Bridge Inn Road intersection affects the </w:t>
            </w:r>
            <w:r w:rsidR="005941B1">
              <w:rPr>
                <w:sz w:val="18"/>
                <w:szCs w:val="18"/>
              </w:rPr>
              <w:t>Doreen</w:t>
            </w:r>
            <w:r w:rsidR="000A5FD7">
              <w:rPr>
                <w:sz w:val="18"/>
                <w:szCs w:val="18"/>
              </w:rPr>
              <w:t xml:space="preserve"> </w:t>
            </w:r>
            <w:r w:rsidR="00336818">
              <w:rPr>
                <w:sz w:val="18"/>
                <w:szCs w:val="18"/>
              </w:rPr>
              <w:t>Activity Centre</w:t>
            </w:r>
            <w:r w:rsidR="00750DC3">
              <w:rPr>
                <w:sz w:val="18"/>
                <w:szCs w:val="18"/>
              </w:rPr>
              <w:t>.</w:t>
            </w:r>
            <w:r w:rsidR="005941B1">
              <w:rPr>
                <w:sz w:val="18"/>
                <w:szCs w:val="18"/>
              </w:rPr>
              <w:t xml:space="preserve"> The IAC recommended </w:t>
            </w:r>
            <w:r w:rsidR="00750DC3" w:rsidRPr="00750DC3">
              <w:rPr>
                <w:sz w:val="18"/>
                <w:szCs w:val="18"/>
              </w:rPr>
              <w:t xml:space="preserve">a new EPR </w:t>
            </w:r>
            <w:r w:rsidR="005941B1">
              <w:rPr>
                <w:sz w:val="18"/>
                <w:szCs w:val="18"/>
              </w:rPr>
              <w:t xml:space="preserve">B4 </w:t>
            </w:r>
            <w:r w:rsidR="00750DC3" w:rsidRPr="00750DC3">
              <w:rPr>
                <w:sz w:val="18"/>
                <w:szCs w:val="18"/>
              </w:rPr>
              <w:t xml:space="preserve">which requires business related measures for </w:t>
            </w:r>
            <w:r w:rsidR="00CA5C6A">
              <w:rPr>
                <w:sz w:val="18"/>
                <w:szCs w:val="18"/>
              </w:rPr>
              <w:t xml:space="preserve">this activity centre </w:t>
            </w:r>
            <w:r w:rsidR="00750DC3" w:rsidRPr="00750DC3">
              <w:rPr>
                <w:sz w:val="18"/>
                <w:szCs w:val="18"/>
              </w:rPr>
              <w:t>to be prepared and implemented in consultation with Department of Transport, Nillumbik Council and Whittlesea Council.</w:t>
            </w:r>
            <w:r w:rsidR="00CA5C6A">
              <w:rPr>
                <w:sz w:val="18"/>
                <w:szCs w:val="18"/>
              </w:rPr>
              <w:t xml:space="preserve"> The IAC concluded </w:t>
            </w:r>
            <w:r w:rsidR="004816C8">
              <w:rPr>
                <w:sz w:val="18"/>
                <w:szCs w:val="18"/>
              </w:rPr>
              <w:t xml:space="preserve">that subject to implementation of its recommendations </w:t>
            </w:r>
            <w:r w:rsidR="003E3D91">
              <w:rPr>
                <w:sz w:val="18"/>
                <w:szCs w:val="18"/>
              </w:rPr>
              <w:t>for</w:t>
            </w:r>
            <w:r w:rsidR="006B2F4A">
              <w:rPr>
                <w:sz w:val="18"/>
                <w:szCs w:val="18"/>
              </w:rPr>
              <w:t xml:space="preserve"> the</w:t>
            </w:r>
            <w:r w:rsidR="00DC54D4">
              <w:rPr>
                <w:sz w:val="18"/>
                <w:szCs w:val="18"/>
              </w:rPr>
              <w:t xml:space="preserve"> </w:t>
            </w:r>
            <w:r w:rsidR="00DC54D4" w:rsidRPr="00750DC3">
              <w:rPr>
                <w:sz w:val="18"/>
                <w:szCs w:val="18"/>
              </w:rPr>
              <w:t>intersection</w:t>
            </w:r>
            <w:r w:rsidR="006B2F4A" w:rsidRPr="00750DC3">
              <w:rPr>
                <w:sz w:val="18"/>
                <w:szCs w:val="18"/>
              </w:rPr>
              <w:t xml:space="preserve"> design and relevant EPRs, </w:t>
            </w:r>
            <w:r w:rsidR="003E3D91" w:rsidRPr="00750DC3">
              <w:rPr>
                <w:sz w:val="18"/>
                <w:szCs w:val="18"/>
              </w:rPr>
              <w:t>the p</w:t>
            </w:r>
            <w:r w:rsidRPr="00750DC3">
              <w:rPr>
                <w:sz w:val="18"/>
                <w:szCs w:val="18"/>
              </w:rPr>
              <w:t>roject is likely to result in an acceptable economic impact</w:t>
            </w:r>
            <w:r w:rsidR="003E3D91" w:rsidRPr="00750DC3">
              <w:rPr>
                <w:sz w:val="18"/>
                <w:szCs w:val="18"/>
              </w:rPr>
              <w:t>.</w:t>
            </w:r>
            <w:r w:rsidR="00E57680" w:rsidRPr="00750DC3">
              <w:rPr>
                <w:sz w:val="18"/>
                <w:szCs w:val="18"/>
              </w:rPr>
              <w:t xml:space="preserve"> </w:t>
            </w:r>
          </w:p>
          <w:p w14:paraId="6C25D5B2" w14:textId="77777777" w:rsidR="00096A43" w:rsidRDefault="00043FC8" w:rsidP="003E3D91">
            <w:pPr>
              <w:pStyle w:val="Tablesmalltext"/>
              <w:rPr>
                <w:sz w:val="18"/>
                <w:szCs w:val="18"/>
              </w:rPr>
            </w:pPr>
            <w:r w:rsidRPr="00043FC8">
              <w:rPr>
                <w:sz w:val="18"/>
                <w:szCs w:val="18"/>
              </w:rPr>
              <w:t xml:space="preserve">The IAC </w:t>
            </w:r>
            <w:r w:rsidR="004C139D">
              <w:rPr>
                <w:sz w:val="18"/>
                <w:szCs w:val="18"/>
              </w:rPr>
              <w:t>did</w:t>
            </w:r>
            <w:r w:rsidRPr="00043FC8">
              <w:rPr>
                <w:sz w:val="18"/>
                <w:szCs w:val="18"/>
              </w:rPr>
              <w:t xml:space="preserve"> not support </w:t>
            </w:r>
            <w:r w:rsidR="00BB307F">
              <w:rPr>
                <w:sz w:val="18"/>
                <w:szCs w:val="18"/>
              </w:rPr>
              <w:t>Nillumbik Council</w:t>
            </w:r>
            <w:r w:rsidR="00D93942">
              <w:rPr>
                <w:sz w:val="18"/>
                <w:szCs w:val="18"/>
              </w:rPr>
              <w:t>’s requested EPR to</w:t>
            </w:r>
            <w:r w:rsidR="00BB307F">
              <w:rPr>
                <w:sz w:val="18"/>
                <w:szCs w:val="18"/>
              </w:rPr>
              <w:t xml:space="preserve"> </w:t>
            </w:r>
            <w:r w:rsidR="00D93942">
              <w:rPr>
                <w:sz w:val="18"/>
                <w:szCs w:val="18"/>
              </w:rPr>
              <w:t xml:space="preserve">require </w:t>
            </w:r>
            <w:r w:rsidRPr="00043FC8">
              <w:rPr>
                <w:sz w:val="18"/>
                <w:szCs w:val="18"/>
              </w:rPr>
              <w:t xml:space="preserve">compensation for any economic loss resulting from road works. </w:t>
            </w:r>
            <w:r w:rsidR="00D93942">
              <w:rPr>
                <w:sz w:val="18"/>
                <w:szCs w:val="18"/>
              </w:rPr>
              <w:t>The IAC noted that c</w:t>
            </w:r>
            <w:r w:rsidRPr="00043FC8">
              <w:rPr>
                <w:sz w:val="18"/>
                <w:szCs w:val="18"/>
              </w:rPr>
              <w:t>ompensation is a complicated matter administered through separate statutory and commercial processes.</w:t>
            </w:r>
          </w:p>
          <w:p w14:paraId="1263D13E" w14:textId="77777777" w:rsidR="001C1813" w:rsidRDefault="001C1813" w:rsidP="003E3D91">
            <w:pPr>
              <w:pStyle w:val="Tablesmalltext"/>
              <w:rPr>
                <w:sz w:val="18"/>
                <w:szCs w:val="18"/>
              </w:rPr>
            </w:pPr>
            <w:r>
              <w:rPr>
                <w:sz w:val="18"/>
                <w:szCs w:val="18"/>
              </w:rPr>
              <w:t xml:space="preserve">The IAC accepted </w:t>
            </w:r>
            <w:r w:rsidR="00493D2C">
              <w:rPr>
                <w:sz w:val="18"/>
                <w:szCs w:val="18"/>
              </w:rPr>
              <w:t xml:space="preserve">MRPV’s </w:t>
            </w:r>
            <w:r w:rsidR="00DD343C">
              <w:rPr>
                <w:sz w:val="18"/>
                <w:szCs w:val="18"/>
              </w:rPr>
              <w:t>revisions</w:t>
            </w:r>
            <w:r w:rsidR="00C30D71">
              <w:rPr>
                <w:sz w:val="18"/>
                <w:szCs w:val="18"/>
              </w:rPr>
              <w:t xml:space="preserve"> to</w:t>
            </w:r>
            <w:r w:rsidR="000F3D88">
              <w:rPr>
                <w:sz w:val="18"/>
                <w:szCs w:val="18"/>
              </w:rPr>
              <w:t xml:space="preserve"> EPR</w:t>
            </w:r>
            <w:r w:rsidR="00C30D71">
              <w:rPr>
                <w:sz w:val="18"/>
                <w:szCs w:val="18"/>
              </w:rPr>
              <w:t xml:space="preserve"> B2</w:t>
            </w:r>
            <w:r w:rsidR="00C30D71">
              <w:t xml:space="preserve"> </w:t>
            </w:r>
            <w:r w:rsidR="00C30D71">
              <w:rPr>
                <w:sz w:val="18"/>
                <w:szCs w:val="18"/>
              </w:rPr>
              <w:t>which aim to</w:t>
            </w:r>
            <w:r w:rsidR="00C30D71" w:rsidRPr="00C30D71">
              <w:rPr>
                <w:sz w:val="18"/>
                <w:szCs w:val="18"/>
              </w:rPr>
              <w:t xml:space="preserve"> promote businesses to existing and potential customers during the construction phase</w:t>
            </w:r>
            <w:r w:rsidR="00C30D71">
              <w:rPr>
                <w:sz w:val="18"/>
                <w:szCs w:val="18"/>
              </w:rPr>
              <w:t>.</w:t>
            </w:r>
          </w:p>
          <w:p w14:paraId="59DEAA76" w14:textId="523C35EE" w:rsidR="00C30D71" w:rsidRPr="00455B7C" w:rsidRDefault="00C30D71" w:rsidP="003E3D91">
            <w:pPr>
              <w:pStyle w:val="Tablesmalltext"/>
              <w:rPr>
                <w:sz w:val="18"/>
                <w:szCs w:val="18"/>
              </w:rPr>
            </w:pPr>
            <w:r>
              <w:rPr>
                <w:sz w:val="18"/>
                <w:szCs w:val="18"/>
              </w:rPr>
              <w:t>I accept the IAC’s finding</w:t>
            </w:r>
            <w:r w:rsidR="00CB386F">
              <w:rPr>
                <w:sz w:val="18"/>
                <w:szCs w:val="18"/>
              </w:rPr>
              <w:t>s</w:t>
            </w:r>
            <w:r>
              <w:rPr>
                <w:sz w:val="18"/>
                <w:szCs w:val="18"/>
              </w:rPr>
              <w:t xml:space="preserve"> </w:t>
            </w:r>
            <w:r w:rsidR="0031037F">
              <w:rPr>
                <w:sz w:val="18"/>
                <w:szCs w:val="18"/>
              </w:rPr>
              <w:t xml:space="preserve">and support the </w:t>
            </w:r>
            <w:r w:rsidR="00CB386F">
              <w:rPr>
                <w:sz w:val="18"/>
                <w:szCs w:val="18"/>
              </w:rPr>
              <w:t>amendments to EPR B2</w:t>
            </w:r>
            <w:r w:rsidR="00CA5C6A">
              <w:rPr>
                <w:sz w:val="18"/>
                <w:szCs w:val="18"/>
              </w:rPr>
              <w:t xml:space="preserve"> and inclusion of the new EPR B4</w:t>
            </w:r>
            <w:r w:rsidR="00CB386F">
              <w:rPr>
                <w:sz w:val="18"/>
                <w:szCs w:val="18"/>
              </w:rPr>
              <w:t>.</w:t>
            </w:r>
          </w:p>
        </w:tc>
        <w:tc>
          <w:tcPr>
            <w:tcW w:w="302" w:type="pct"/>
          </w:tcPr>
          <w:p w14:paraId="5A4367A1" w14:textId="77777777" w:rsidR="00653CDD" w:rsidRDefault="002D374E" w:rsidP="00653CDD">
            <w:pPr>
              <w:pStyle w:val="Tablesmalltext"/>
              <w:jc w:val="center"/>
              <w:rPr>
                <w:sz w:val="18"/>
                <w:szCs w:val="18"/>
              </w:rPr>
            </w:pPr>
            <w:r>
              <w:rPr>
                <w:sz w:val="18"/>
                <w:szCs w:val="18"/>
              </w:rPr>
              <w:t>B1</w:t>
            </w:r>
          </w:p>
          <w:p w14:paraId="088FD681" w14:textId="77777777" w:rsidR="00653CDD" w:rsidRDefault="002D374E" w:rsidP="00653CDD">
            <w:pPr>
              <w:pStyle w:val="Tablesmalltext"/>
              <w:jc w:val="center"/>
              <w:rPr>
                <w:sz w:val="18"/>
                <w:szCs w:val="18"/>
              </w:rPr>
            </w:pPr>
            <w:r>
              <w:rPr>
                <w:sz w:val="18"/>
                <w:szCs w:val="18"/>
              </w:rPr>
              <w:t>B2</w:t>
            </w:r>
          </w:p>
          <w:p w14:paraId="298DF681" w14:textId="77777777" w:rsidR="00653CDD" w:rsidRDefault="002D374E" w:rsidP="00653CDD">
            <w:pPr>
              <w:pStyle w:val="Tablesmalltext"/>
              <w:jc w:val="center"/>
              <w:rPr>
                <w:sz w:val="18"/>
                <w:szCs w:val="18"/>
              </w:rPr>
            </w:pPr>
            <w:r>
              <w:rPr>
                <w:sz w:val="18"/>
                <w:szCs w:val="18"/>
              </w:rPr>
              <w:t>B</w:t>
            </w:r>
            <w:r w:rsidR="00150543">
              <w:rPr>
                <w:sz w:val="18"/>
                <w:szCs w:val="18"/>
              </w:rPr>
              <w:t>3</w:t>
            </w:r>
          </w:p>
          <w:p w14:paraId="4E3E43F6" w14:textId="463677CC" w:rsidR="00B67E4B" w:rsidRPr="00455B7C" w:rsidRDefault="00370090" w:rsidP="00653CDD">
            <w:pPr>
              <w:pStyle w:val="Tablesmalltext"/>
              <w:jc w:val="center"/>
              <w:rPr>
                <w:sz w:val="18"/>
                <w:szCs w:val="18"/>
              </w:rPr>
            </w:pPr>
            <w:r>
              <w:rPr>
                <w:sz w:val="18"/>
                <w:szCs w:val="18"/>
              </w:rPr>
              <w:t>B4</w:t>
            </w:r>
          </w:p>
        </w:tc>
      </w:tr>
    </w:tbl>
    <w:p w14:paraId="052DFEFF" w14:textId="77777777" w:rsidR="00D11F85" w:rsidRDefault="00D11F85" w:rsidP="00D11F85">
      <w:pPr>
        <w:pStyle w:val="BodyText"/>
        <w:rPr>
          <w:highlight w:val="yellow"/>
        </w:rPr>
      </w:pPr>
      <w:bookmarkStart w:id="72" w:name="_Toc64911236"/>
      <w:bookmarkStart w:id="73" w:name="_Toc64911295"/>
    </w:p>
    <w:p w14:paraId="18C9B783" w14:textId="77777777" w:rsidR="00DB79BD" w:rsidRDefault="00DB79BD" w:rsidP="007F10AB">
      <w:pPr>
        <w:pStyle w:val="Heading1TopofPage"/>
        <w:framePr w:wrap="around"/>
        <w:ind w:left="1566"/>
      </w:pPr>
      <w:bookmarkStart w:id="74" w:name="_Toc64911241"/>
      <w:bookmarkStart w:id="75" w:name="_Toc64911300"/>
      <w:bookmarkStart w:id="76" w:name="_Toc66183886"/>
      <w:bookmarkEnd w:id="72"/>
      <w:bookmarkEnd w:id="73"/>
      <w:r>
        <w:lastRenderedPageBreak/>
        <w:t>Conclusion</w:t>
      </w:r>
      <w:bookmarkEnd w:id="74"/>
      <w:bookmarkEnd w:id="75"/>
      <w:bookmarkEnd w:id="76"/>
    </w:p>
    <w:p w14:paraId="1E7CEA77" w14:textId="329EAB25" w:rsidR="00ED0A19" w:rsidRDefault="008939EC" w:rsidP="00673BC7">
      <w:pPr>
        <w:pStyle w:val="BodyText"/>
        <w:rPr>
          <w:lang w:eastAsia="en-AU"/>
        </w:rPr>
      </w:pPr>
      <w:r>
        <w:rPr>
          <w:lang w:eastAsia="en-AU"/>
        </w:rPr>
        <w:t xml:space="preserve">The project </w:t>
      </w:r>
      <w:r w:rsidR="009A031B">
        <w:rPr>
          <w:lang w:eastAsia="en-AU"/>
        </w:rPr>
        <w:t xml:space="preserve">will give rise to </w:t>
      </w:r>
      <w:r w:rsidR="00F12BDD">
        <w:rPr>
          <w:lang w:eastAsia="en-AU"/>
        </w:rPr>
        <w:t>impacts for residents and commuters of the area</w:t>
      </w:r>
      <w:r w:rsidR="00606268">
        <w:rPr>
          <w:lang w:eastAsia="en-AU"/>
        </w:rPr>
        <w:t xml:space="preserve">, </w:t>
      </w:r>
      <w:r w:rsidR="0071379C">
        <w:rPr>
          <w:lang w:eastAsia="en-AU"/>
        </w:rPr>
        <w:t>primarily</w:t>
      </w:r>
      <w:r w:rsidR="00606268">
        <w:rPr>
          <w:lang w:eastAsia="en-AU"/>
        </w:rPr>
        <w:t xml:space="preserve"> during the construction phase</w:t>
      </w:r>
      <w:r w:rsidR="0071379C">
        <w:rPr>
          <w:lang w:eastAsia="en-AU"/>
        </w:rPr>
        <w:t>.</w:t>
      </w:r>
      <w:r w:rsidR="00606268">
        <w:rPr>
          <w:lang w:eastAsia="en-AU"/>
        </w:rPr>
        <w:t xml:space="preserve"> </w:t>
      </w:r>
      <w:r w:rsidR="0071379C">
        <w:rPr>
          <w:lang w:eastAsia="en-AU"/>
        </w:rPr>
        <w:t>H</w:t>
      </w:r>
      <w:r w:rsidR="00606268">
        <w:rPr>
          <w:lang w:eastAsia="en-AU"/>
        </w:rPr>
        <w:t>owever,</w:t>
      </w:r>
      <w:r w:rsidR="00F12BDD">
        <w:rPr>
          <w:lang w:eastAsia="en-AU"/>
        </w:rPr>
        <w:t xml:space="preserve"> </w:t>
      </w:r>
      <w:r w:rsidR="00606268">
        <w:rPr>
          <w:lang w:eastAsia="en-AU"/>
        </w:rPr>
        <w:t>t</w:t>
      </w:r>
      <w:r w:rsidR="00FA54DF">
        <w:rPr>
          <w:lang w:eastAsia="en-AU"/>
        </w:rPr>
        <w:t xml:space="preserve">he </w:t>
      </w:r>
      <w:r w:rsidR="00A44F84">
        <w:rPr>
          <w:lang w:eastAsia="en-AU"/>
        </w:rPr>
        <w:t xml:space="preserve">existing levels of </w:t>
      </w:r>
      <w:r w:rsidR="00FA54DF">
        <w:rPr>
          <w:lang w:eastAsia="en-AU"/>
        </w:rPr>
        <w:t xml:space="preserve">congestion and associated accidents from up to 24,000 </w:t>
      </w:r>
      <w:r w:rsidR="00D84569">
        <w:rPr>
          <w:lang w:eastAsia="en-AU"/>
        </w:rPr>
        <w:t xml:space="preserve">daily </w:t>
      </w:r>
      <w:r w:rsidR="00FA54DF">
        <w:rPr>
          <w:lang w:eastAsia="en-AU"/>
        </w:rPr>
        <w:t xml:space="preserve">vehicles </w:t>
      </w:r>
      <w:r w:rsidR="00D84569">
        <w:rPr>
          <w:lang w:eastAsia="en-AU"/>
        </w:rPr>
        <w:t xml:space="preserve">justify </w:t>
      </w:r>
      <w:r w:rsidR="00FA54DF">
        <w:rPr>
          <w:lang w:eastAsia="en-AU"/>
        </w:rPr>
        <w:t xml:space="preserve">the need </w:t>
      </w:r>
      <w:r w:rsidR="00D84569">
        <w:rPr>
          <w:lang w:eastAsia="en-AU"/>
        </w:rPr>
        <w:t>for the project</w:t>
      </w:r>
      <w:r w:rsidR="00FA54DF">
        <w:rPr>
          <w:lang w:eastAsia="en-AU"/>
        </w:rPr>
        <w:t>.</w:t>
      </w:r>
      <w:r w:rsidR="0071379C">
        <w:rPr>
          <w:lang w:eastAsia="en-AU"/>
        </w:rPr>
        <w:t xml:space="preserve"> This justification </w:t>
      </w:r>
      <w:r w:rsidR="008E060E">
        <w:rPr>
          <w:lang w:eastAsia="en-AU"/>
        </w:rPr>
        <w:t xml:space="preserve">is </w:t>
      </w:r>
      <w:r w:rsidR="0071379C">
        <w:rPr>
          <w:lang w:eastAsia="en-AU"/>
        </w:rPr>
        <w:t xml:space="preserve">further bolstered </w:t>
      </w:r>
      <w:r w:rsidR="008E060E">
        <w:rPr>
          <w:lang w:eastAsia="en-AU"/>
        </w:rPr>
        <w:t xml:space="preserve">when considering the benefits </w:t>
      </w:r>
      <w:r w:rsidR="00336818">
        <w:rPr>
          <w:lang w:eastAsia="en-AU"/>
        </w:rPr>
        <w:t xml:space="preserve">of </w:t>
      </w:r>
      <w:r w:rsidR="008E060E">
        <w:rPr>
          <w:lang w:eastAsia="en-AU"/>
        </w:rPr>
        <w:t>the project</w:t>
      </w:r>
      <w:r w:rsidR="00673BC7">
        <w:rPr>
          <w:lang w:eastAsia="en-AU"/>
        </w:rPr>
        <w:t xml:space="preserve">, </w:t>
      </w:r>
      <w:r w:rsidR="00760D05">
        <w:rPr>
          <w:lang w:eastAsia="en-AU"/>
        </w:rPr>
        <w:t xml:space="preserve">which beyond the </w:t>
      </w:r>
      <w:r w:rsidR="004E26D8">
        <w:rPr>
          <w:lang w:eastAsia="en-AU"/>
        </w:rPr>
        <w:t>significant safety improvements, includes a</w:t>
      </w:r>
      <w:r w:rsidR="00673BC7">
        <w:rPr>
          <w:lang w:eastAsia="en-AU"/>
        </w:rPr>
        <w:t xml:space="preserve"> new walking and cycling path </w:t>
      </w:r>
      <w:r w:rsidR="00457FAF">
        <w:rPr>
          <w:lang w:eastAsia="en-AU"/>
        </w:rPr>
        <w:t xml:space="preserve">to </w:t>
      </w:r>
      <w:r w:rsidR="00673BC7">
        <w:rPr>
          <w:lang w:eastAsia="en-AU"/>
        </w:rPr>
        <w:t>encourage</w:t>
      </w:r>
      <w:r w:rsidR="00457FAF">
        <w:rPr>
          <w:lang w:eastAsia="en-AU"/>
        </w:rPr>
        <w:t xml:space="preserve"> active transport and </w:t>
      </w:r>
      <w:r w:rsidR="00673BC7">
        <w:rPr>
          <w:lang w:eastAsia="en-AU"/>
        </w:rPr>
        <w:t>improve connectivity</w:t>
      </w:r>
      <w:r w:rsidR="00457FAF">
        <w:rPr>
          <w:lang w:eastAsia="en-AU"/>
        </w:rPr>
        <w:t xml:space="preserve"> </w:t>
      </w:r>
      <w:r w:rsidR="00673BC7">
        <w:rPr>
          <w:lang w:eastAsia="en-AU"/>
        </w:rPr>
        <w:t>to the Principal Bicycle Network</w:t>
      </w:r>
      <w:r w:rsidR="00457FAF">
        <w:rPr>
          <w:lang w:eastAsia="en-AU"/>
        </w:rPr>
        <w:t xml:space="preserve">. I </w:t>
      </w:r>
      <w:r w:rsidR="005C0992">
        <w:rPr>
          <w:lang w:eastAsia="en-AU"/>
        </w:rPr>
        <w:t xml:space="preserve">am also encouraged at the potential beneficial uses </w:t>
      </w:r>
      <w:r w:rsidR="000D1A1B">
        <w:rPr>
          <w:lang w:eastAsia="en-AU"/>
        </w:rPr>
        <w:t xml:space="preserve">being explored for </w:t>
      </w:r>
      <w:r w:rsidR="005C0992">
        <w:rPr>
          <w:lang w:eastAsia="en-AU"/>
        </w:rPr>
        <w:t>the surplus land at the Bridge Inn Road intersection</w:t>
      </w:r>
      <w:r w:rsidR="00C32807">
        <w:rPr>
          <w:lang w:eastAsia="en-AU"/>
        </w:rPr>
        <w:t>.</w:t>
      </w:r>
    </w:p>
    <w:p w14:paraId="6472252E" w14:textId="185C8A8A" w:rsidR="00A24F78" w:rsidRDefault="00895CE9" w:rsidP="00A24F78">
      <w:pPr>
        <w:pStyle w:val="BodyText"/>
        <w:rPr>
          <w:lang w:eastAsia="en-AU"/>
        </w:rPr>
      </w:pPr>
      <w:r>
        <w:rPr>
          <w:lang w:eastAsia="en-AU"/>
        </w:rPr>
        <w:t xml:space="preserve">Major Road Projects Victoria </w:t>
      </w:r>
      <w:r w:rsidR="00B77762">
        <w:rPr>
          <w:lang w:eastAsia="en-AU"/>
        </w:rPr>
        <w:t>has undertaken substantial efforts in reducing its impacts to the ecological environment</w:t>
      </w:r>
      <w:r w:rsidR="00880F01">
        <w:rPr>
          <w:lang w:eastAsia="en-AU"/>
        </w:rPr>
        <w:t xml:space="preserve">, firstly during preparation of the EES and </w:t>
      </w:r>
      <w:r w:rsidR="007566C2">
        <w:rPr>
          <w:lang w:eastAsia="en-AU"/>
        </w:rPr>
        <w:t xml:space="preserve">continuing </w:t>
      </w:r>
      <w:r w:rsidR="00370A7B">
        <w:rPr>
          <w:lang w:eastAsia="en-AU"/>
        </w:rPr>
        <w:t xml:space="preserve">with </w:t>
      </w:r>
      <w:r w:rsidR="007566C2">
        <w:rPr>
          <w:lang w:eastAsia="en-AU"/>
        </w:rPr>
        <w:t>this approach through the IAC hearing process</w:t>
      </w:r>
      <w:r w:rsidR="00B77762">
        <w:rPr>
          <w:lang w:eastAsia="en-AU"/>
        </w:rPr>
        <w:t xml:space="preserve">. </w:t>
      </w:r>
      <w:r w:rsidR="006D4610">
        <w:rPr>
          <w:lang w:eastAsia="en-AU"/>
        </w:rPr>
        <w:t xml:space="preserve">The already reduced project footprint will continue to be refined in detailed design, and </w:t>
      </w:r>
      <w:r w:rsidR="00055B2A">
        <w:rPr>
          <w:lang w:eastAsia="en-AU"/>
        </w:rPr>
        <w:t xml:space="preserve">in conjunction with </w:t>
      </w:r>
      <w:r w:rsidR="006D4610">
        <w:rPr>
          <w:lang w:eastAsia="en-AU"/>
        </w:rPr>
        <w:t xml:space="preserve">my recommendation to remove the proposed golf safety fence in favour of </w:t>
      </w:r>
      <w:r w:rsidR="00B04F62">
        <w:rPr>
          <w:lang w:eastAsia="en-AU"/>
        </w:rPr>
        <w:t xml:space="preserve">specific hole realignment at the golf course, </w:t>
      </w:r>
      <w:r w:rsidR="00055B2A">
        <w:rPr>
          <w:lang w:eastAsia="en-AU"/>
        </w:rPr>
        <w:t xml:space="preserve">will </w:t>
      </w:r>
      <w:r w:rsidR="00B04F62">
        <w:rPr>
          <w:lang w:eastAsia="en-AU"/>
        </w:rPr>
        <w:t xml:space="preserve">contribute to </w:t>
      </w:r>
      <w:r w:rsidR="00880F01">
        <w:rPr>
          <w:lang w:eastAsia="en-AU"/>
        </w:rPr>
        <w:t>minimised impacts on biodiversity.</w:t>
      </w:r>
    </w:p>
    <w:p w14:paraId="49EB63D9" w14:textId="66624EB3" w:rsidR="00A24F78" w:rsidRDefault="00A24F78" w:rsidP="00A24F78">
      <w:pPr>
        <w:pStyle w:val="BodyText"/>
        <w:rPr>
          <w:lang w:eastAsia="en-AU"/>
        </w:rPr>
      </w:pPr>
      <w:r w:rsidRPr="00DB79BD">
        <w:rPr>
          <w:lang w:eastAsia="en-AU"/>
        </w:rPr>
        <w:t xml:space="preserve">My overall conclusion is that </w:t>
      </w:r>
      <w:r w:rsidRPr="00F73F9C">
        <w:rPr>
          <w:lang w:eastAsia="en-AU"/>
        </w:rPr>
        <w:t>the project can proceed with acceptable environmental effects, subject to</w:t>
      </w:r>
      <w:r>
        <w:rPr>
          <w:lang w:eastAsia="en-AU"/>
        </w:rPr>
        <w:t xml:space="preserve"> design, construction and operational mitigation and management measures meeting the standards endorsed in this assessment.</w:t>
      </w:r>
    </w:p>
    <w:p w14:paraId="18C9B786" w14:textId="33423BD5" w:rsidR="009F1A85" w:rsidRDefault="009F1A85" w:rsidP="009F1A85">
      <w:pPr>
        <w:pStyle w:val="BodyText"/>
        <w:rPr>
          <w:lang w:eastAsia="en-AU"/>
        </w:rPr>
      </w:pPr>
      <w:r>
        <w:rPr>
          <w:lang w:eastAsia="en-AU"/>
        </w:rPr>
        <w:t>My assessment addresses the environmental effects of the project that have been adequately investigated through the EES process.</w:t>
      </w:r>
      <w:r w:rsidR="008F6DFF">
        <w:rPr>
          <w:lang w:eastAsia="en-AU"/>
        </w:rPr>
        <w:t xml:space="preserve"> </w:t>
      </w:r>
      <w:r>
        <w:rPr>
          <w:lang w:eastAsia="en-AU"/>
        </w:rPr>
        <w:t>My assessment does not endorse impacts resulting from subsequent project changes which have different or more severe environmental effects.</w:t>
      </w:r>
      <w:r w:rsidR="008F6DFF">
        <w:rPr>
          <w:lang w:eastAsia="en-AU"/>
        </w:rPr>
        <w:t xml:space="preserve"> </w:t>
      </w:r>
      <w:r>
        <w:rPr>
          <w:lang w:eastAsia="en-AU"/>
        </w:rPr>
        <w:t xml:space="preserve">My assessment also does not extend </w:t>
      </w:r>
      <w:r w:rsidRPr="002A037D">
        <w:rPr>
          <w:lang w:eastAsia="en-AU"/>
        </w:rPr>
        <w:t>to an expanded or upgraded version of the project</w:t>
      </w:r>
      <w:r>
        <w:rPr>
          <w:lang w:eastAsia="en-AU"/>
        </w:rPr>
        <w:t xml:space="preserve"> nor to </w:t>
      </w:r>
      <w:r w:rsidRPr="002A037D">
        <w:rPr>
          <w:lang w:eastAsia="en-AU"/>
        </w:rPr>
        <w:t xml:space="preserve">other </w:t>
      </w:r>
      <w:r w:rsidR="002341CE" w:rsidRPr="002A037D">
        <w:rPr>
          <w:lang w:eastAsia="en-AU"/>
        </w:rPr>
        <w:t>related</w:t>
      </w:r>
      <w:r w:rsidRPr="002A037D">
        <w:rPr>
          <w:lang w:eastAsia="en-AU"/>
        </w:rPr>
        <w:t xml:space="preserve"> projects</w:t>
      </w:r>
      <w:r>
        <w:rPr>
          <w:lang w:eastAsia="en-AU"/>
        </w:rPr>
        <w:t xml:space="preserve"> that might interact with the project.</w:t>
      </w:r>
    </w:p>
    <w:p w14:paraId="18C9B787" w14:textId="07E47D0B" w:rsidR="00DB79BD" w:rsidRDefault="009F1A85" w:rsidP="00DB79BD">
      <w:pPr>
        <w:pStyle w:val="BodyText"/>
        <w:rPr>
          <w:lang w:eastAsia="en-AU"/>
        </w:rPr>
      </w:pPr>
      <w:r>
        <w:rPr>
          <w:lang w:eastAsia="en-AU"/>
        </w:rPr>
        <w:t xml:space="preserve">My responses to the IAC’s detailed recommendations are presented in </w:t>
      </w:r>
      <w:r w:rsidR="00336818">
        <w:rPr>
          <w:lang w:eastAsia="en-AU"/>
        </w:rPr>
        <w:fldChar w:fldCharType="begin"/>
      </w:r>
      <w:r w:rsidR="00336818">
        <w:rPr>
          <w:lang w:eastAsia="en-AU"/>
        </w:rPr>
        <w:instrText xml:space="preserve"> REF _Ref64983390 </w:instrText>
      </w:r>
      <w:r w:rsidR="00336818">
        <w:rPr>
          <w:lang w:eastAsia="en-AU"/>
        </w:rPr>
        <w:fldChar w:fldCharType="separate"/>
      </w:r>
      <w:r w:rsidR="004B20FB" w:rsidRPr="00653CDD">
        <w:rPr>
          <w:szCs w:val="22"/>
        </w:rPr>
        <w:t xml:space="preserve">Table </w:t>
      </w:r>
      <w:r w:rsidR="004B20FB">
        <w:rPr>
          <w:noProof/>
          <w:szCs w:val="22"/>
        </w:rPr>
        <w:t>3</w:t>
      </w:r>
      <w:r w:rsidR="00336818">
        <w:rPr>
          <w:lang w:eastAsia="en-AU"/>
        </w:rPr>
        <w:fldChar w:fldCharType="end"/>
      </w:r>
      <w:r>
        <w:rPr>
          <w:lang w:eastAsia="en-AU"/>
        </w:rPr>
        <w:t>.</w:t>
      </w:r>
      <w:r w:rsidR="008F6DFF">
        <w:rPr>
          <w:lang w:eastAsia="en-AU"/>
        </w:rPr>
        <w:t xml:space="preserve"> </w:t>
      </w:r>
      <w:r w:rsidRPr="00A5740E">
        <w:rPr>
          <w:lang w:eastAsia="en-AU"/>
        </w:rPr>
        <w:t>My comments on the proposed EPRs recommended by the IAC</w:t>
      </w:r>
      <w:r>
        <w:rPr>
          <w:lang w:eastAsia="en-AU"/>
        </w:rPr>
        <w:t xml:space="preserve"> are presented in Appendix B.</w:t>
      </w:r>
    </w:p>
    <w:p w14:paraId="22566D2A" w14:textId="77C4AE32" w:rsidR="00EA61C7" w:rsidRPr="00653CDD" w:rsidRDefault="009F68D8" w:rsidP="00653CDD">
      <w:pPr>
        <w:pStyle w:val="Caption"/>
        <w:ind w:left="-284"/>
        <w:rPr>
          <w:sz w:val="22"/>
          <w:szCs w:val="22"/>
        </w:rPr>
      </w:pPr>
      <w:bookmarkStart w:id="77" w:name="_Ref64983390"/>
      <w:r w:rsidRPr="00653CDD">
        <w:rPr>
          <w:sz w:val="22"/>
          <w:szCs w:val="22"/>
        </w:rPr>
        <w:t xml:space="preserve">Table </w:t>
      </w:r>
      <w:r w:rsidR="00446D14">
        <w:rPr>
          <w:sz w:val="22"/>
          <w:szCs w:val="22"/>
        </w:rPr>
        <w:fldChar w:fldCharType="begin"/>
      </w:r>
      <w:r w:rsidR="00446D14">
        <w:rPr>
          <w:sz w:val="22"/>
          <w:szCs w:val="22"/>
        </w:rPr>
        <w:instrText xml:space="preserve"> SEQ Table \* ARABIC </w:instrText>
      </w:r>
      <w:r w:rsidR="00446D14">
        <w:rPr>
          <w:sz w:val="22"/>
          <w:szCs w:val="22"/>
        </w:rPr>
        <w:fldChar w:fldCharType="separate"/>
      </w:r>
      <w:r w:rsidR="004B20FB">
        <w:rPr>
          <w:noProof/>
          <w:sz w:val="22"/>
          <w:szCs w:val="22"/>
        </w:rPr>
        <w:t>3</w:t>
      </w:r>
      <w:r w:rsidR="00446D14">
        <w:rPr>
          <w:sz w:val="22"/>
          <w:szCs w:val="22"/>
        </w:rPr>
        <w:fldChar w:fldCharType="end"/>
      </w:r>
      <w:bookmarkEnd w:id="77"/>
      <w:r w:rsidR="006B1B44" w:rsidRPr="00653CDD">
        <w:rPr>
          <w:sz w:val="22"/>
          <w:szCs w:val="22"/>
        </w:rPr>
        <w:t>.</w:t>
      </w:r>
      <w:r w:rsidRPr="00653CDD">
        <w:rPr>
          <w:sz w:val="22"/>
          <w:szCs w:val="22"/>
        </w:rPr>
        <w:t xml:space="preserve"> Response to </w:t>
      </w:r>
      <w:r w:rsidR="00A921E7" w:rsidRPr="00653CDD">
        <w:rPr>
          <w:sz w:val="22"/>
          <w:szCs w:val="22"/>
        </w:rPr>
        <w:t>IAC</w:t>
      </w:r>
      <w:r w:rsidRPr="00653CDD">
        <w:rPr>
          <w:sz w:val="22"/>
          <w:szCs w:val="22"/>
        </w:rPr>
        <w:t xml:space="preserve"> recommendations</w:t>
      </w:r>
      <w:r w:rsidR="00B7296A">
        <w:rPr>
          <w:sz w:val="22"/>
          <w:szCs w:val="22"/>
        </w:rPr>
        <w:t>.</w:t>
      </w:r>
    </w:p>
    <w:tbl>
      <w:tblPr>
        <w:tblStyle w:val="TableGrid2"/>
        <w:tblW w:w="5294" w:type="pct"/>
        <w:tblInd w:w="-284" w:type="dxa"/>
        <w:tblLook w:val="00A0" w:firstRow="1" w:lastRow="0" w:firstColumn="1" w:lastColumn="0" w:noHBand="0" w:noVBand="0"/>
      </w:tblPr>
      <w:tblGrid>
        <w:gridCol w:w="851"/>
        <w:gridCol w:w="5770"/>
        <w:gridCol w:w="2807"/>
        <w:gridCol w:w="778"/>
      </w:tblGrid>
      <w:tr w:rsidR="00DB79BD" w:rsidRPr="00896C05" w14:paraId="18C9B791" w14:textId="77777777" w:rsidTr="0017321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17" w:type="pct"/>
          </w:tcPr>
          <w:p w14:paraId="18C9B78D" w14:textId="4D482D03" w:rsidR="00DB79BD" w:rsidRPr="00896C05" w:rsidRDefault="001B1371" w:rsidP="00DB79BD">
            <w:pPr>
              <w:keepNext/>
              <w:keepLines/>
              <w:rPr>
                <w:rFonts w:ascii="Calibri" w:hAnsi="Calibri" w:cs="Calibri"/>
                <w:b/>
                <w:color w:val="FFFFFF"/>
              </w:rPr>
            </w:pPr>
            <w:r>
              <w:rPr>
                <w:rFonts w:ascii="Calibri" w:hAnsi="Calibri" w:cs="Calibri"/>
                <w:b/>
                <w:color w:val="FFFFFF"/>
              </w:rPr>
              <w:t>ID No.</w:t>
            </w:r>
          </w:p>
        </w:tc>
        <w:tc>
          <w:tcPr>
            <w:cnfStyle w:val="000010000000" w:firstRow="0" w:lastRow="0" w:firstColumn="0" w:lastColumn="0" w:oddVBand="1" w:evenVBand="0" w:oddHBand="0" w:evenHBand="0" w:firstRowFirstColumn="0" w:firstRowLastColumn="0" w:lastRowFirstColumn="0" w:lastRowLastColumn="0"/>
            <w:tcW w:w="2827" w:type="pct"/>
          </w:tcPr>
          <w:p w14:paraId="18C9B78E" w14:textId="06B183F6" w:rsidR="00DB79BD" w:rsidRPr="00896C05" w:rsidRDefault="00A921E7" w:rsidP="00DB79BD">
            <w:pPr>
              <w:keepNext/>
              <w:keepLines/>
              <w:rPr>
                <w:rFonts w:ascii="Calibri" w:hAnsi="Calibri" w:cs="Calibri"/>
                <w:b/>
                <w:color w:val="FFFFFF"/>
              </w:rPr>
            </w:pPr>
            <w:r>
              <w:rPr>
                <w:rFonts w:ascii="Calibri" w:hAnsi="Calibri" w:cs="Calibri"/>
                <w:b/>
                <w:color w:val="FFFFFF"/>
              </w:rPr>
              <w:t>IAC</w:t>
            </w:r>
            <w:r w:rsidR="00DB79BD" w:rsidRPr="00896C05">
              <w:rPr>
                <w:rFonts w:ascii="Calibri" w:hAnsi="Calibri" w:cs="Calibri"/>
                <w:b/>
                <w:color w:val="FFFFFF"/>
              </w:rPr>
              <w:t xml:space="preserve"> recommendation</w:t>
            </w:r>
          </w:p>
        </w:tc>
        <w:tc>
          <w:tcPr>
            <w:tcW w:w="1375" w:type="pct"/>
          </w:tcPr>
          <w:p w14:paraId="18C9B78F" w14:textId="77777777" w:rsidR="00DB79BD" w:rsidRPr="00896C05" w:rsidRDefault="00DB79BD" w:rsidP="00DB79BD">
            <w:pPr>
              <w:keepNext/>
              <w:keepLines/>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rPr>
            </w:pPr>
            <w:r w:rsidRPr="00896C05">
              <w:rPr>
                <w:rFonts w:ascii="Calibri" w:hAnsi="Calibri" w:cs="Calibri"/>
                <w:b/>
                <w:color w:val="FFFFFF"/>
              </w:rPr>
              <w:t>Summary response</w:t>
            </w:r>
          </w:p>
        </w:tc>
        <w:tc>
          <w:tcPr>
            <w:cnfStyle w:val="000010000000" w:firstRow="0" w:lastRow="0" w:firstColumn="0" w:lastColumn="0" w:oddVBand="1" w:evenVBand="0" w:oddHBand="0" w:evenHBand="0" w:firstRowFirstColumn="0" w:firstRowLastColumn="0" w:lastRowFirstColumn="0" w:lastRowLastColumn="0"/>
            <w:tcW w:w="381" w:type="pct"/>
          </w:tcPr>
          <w:p w14:paraId="18C9B790" w14:textId="77777777" w:rsidR="00DB79BD" w:rsidRPr="00896C05" w:rsidRDefault="00DB79BD" w:rsidP="00DE2B87">
            <w:pPr>
              <w:keepNext/>
              <w:keepLines/>
              <w:rPr>
                <w:rFonts w:ascii="Calibri" w:hAnsi="Calibri" w:cs="Calibri"/>
                <w:b/>
                <w:color w:val="FFFFFF"/>
              </w:rPr>
            </w:pPr>
            <w:r w:rsidRPr="00896C05">
              <w:rPr>
                <w:rFonts w:ascii="Calibri" w:hAnsi="Calibri" w:cs="Calibri"/>
                <w:b/>
                <w:color w:val="FFFFFF"/>
              </w:rPr>
              <w:t>Section</w:t>
            </w:r>
          </w:p>
        </w:tc>
      </w:tr>
      <w:tr w:rsidR="00BB29A9" w:rsidRPr="00896C05" w14:paraId="4D0F7749" w14:textId="77777777" w:rsidTr="00173211">
        <w:tc>
          <w:tcPr>
            <w:tcW w:w="417" w:type="pct"/>
          </w:tcPr>
          <w:p w14:paraId="1AB54D2B" w14:textId="524A9AD3" w:rsidR="00BB29A9" w:rsidRPr="00896C05" w:rsidRDefault="00173211" w:rsidP="00DD7147">
            <w:pPr>
              <w:pStyle w:val="Tablesmalltext"/>
            </w:pPr>
            <w:r>
              <w:t>1</w:t>
            </w:r>
          </w:p>
        </w:tc>
        <w:tc>
          <w:tcPr>
            <w:cnfStyle w:val="000010000000" w:firstRow="0" w:lastRow="0" w:firstColumn="0" w:lastColumn="0" w:oddVBand="1" w:evenVBand="0" w:oddHBand="0" w:evenHBand="0" w:firstRowFirstColumn="0" w:firstRowLastColumn="0" w:lastRowFirstColumn="0" w:lastRowLastColumn="0"/>
            <w:tcW w:w="2827" w:type="pct"/>
          </w:tcPr>
          <w:p w14:paraId="20ADB3CF" w14:textId="02EC0E76" w:rsidR="00DD7147" w:rsidRPr="00DD7147" w:rsidRDefault="00DD7147" w:rsidP="002513CC">
            <w:pPr>
              <w:pStyle w:val="Tablesmalltext"/>
              <w:spacing w:after="0"/>
            </w:pPr>
            <w:r w:rsidRPr="00DD7147">
              <w:t xml:space="preserve">Amend the </w:t>
            </w:r>
            <w:r w:rsidR="00F35936" w:rsidRPr="00DD7147">
              <w:t>environmental performance requirements</w:t>
            </w:r>
            <w:r w:rsidRPr="00DD7147">
              <w:t>, as shown in Appendix E, to:</w:t>
            </w:r>
          </w:p>
          <w:p w14:paraId="42D7CC1D" w14:textId="216C90EC" w:rsidR="00DD7147" w:rsidRPr="00B02ECF" w:rsidRDefault="00DD7147" w:rsidP="00DD7147">
            <w:pPr>
              <w:pStyle w:val="TableTextNumbered2"/>
              <w:spacing w:before="0" w:after="0"/>
              <w:ind w:left="453"/>
              <w:rPr>
                <w:color w:val="auto"/>
              </w:rPr>
            </w:pPr>
            <w:r w:rsidRPr="00B02ECF">
              <w:rPr>
                <w:color w:val="auto"/>
              </w:rPr>
              <w:t>add new permanent and temporary work requirements in HH1</w:t>
            </w:r>
          </w:p>
          <w:p w14:paraId="6BBE4C0D" w14:textId="674A7D16" w:rsidR="00DD7147" w:rsidRPr="00B02ECF" w:rsidRDefault="00DD7147" w:rsidP="00DD7147">
            <w:pPr>
              <w:pStyle w:val="TableTextNumbered2"/>
              <w:spacing w:before="0" w:after="0"/>
              <w:ind w:left="453"/>
              <w:rPr>
                <w:color w:val="auto"/>
              </w:rPr>
            </w:pPr>
            <w:r w:rsidRPr="00B02ECF">
              <w:rPr>
                <w:color w:val="auto"/>
              </w:rPr>
              <w:t>reference the former Post Office and General Store at 920 Yan Yean Road, Doreen in requirement HH3</w:t>
            </w:r>
          </w:p>
          <w:p w14:paraId="7E786E8D" w14:textId="36A1FA08" w:rsidR="00DD7147" w:rsidRPr="00B02ECF" w:rsidRDefault="00DD7147" w:rsidP="00DD7147">
            <w:pPr>
              <w:pStyle w:val="TableTextNumbered2"/>
              <w:spacing w:before="0" w:after="0"/>
              <w:ind w:left="453"/>
              <w:rPr>
                <w:color w:val="auto"/>
              </w:rPr>
            </w:pPr>
            <w:r w:rsidRPr="00B02ECF">
              <w:rPr>
                <w:color w:val="auto"/>
              </w:rPr>
              <w:t>add a new LU3 which requires a Bridge Inn Road/Yan Yean Road Surplus Land Master Plan to be developed and implemented in consultation with Whittlesea City Council and Nillumbik Shire Council before the Project operates</w:t>
            </w:r>
          </w:p>
          <w:p w14:paraId="6D3623B6" w14:textId="59F52162" w:rsidR="00DD7147" w:rsidRPr="00B02ECF" w:rsidRDefault="00DD7147" w:rsidP="00DD7147">
            <w:pPr>
              <w:pStyle w:val="TableTextNumbered2"/>
              <w:spacing w:before="0" w:after="0"/>
              <w:ind w:left="453"/>
              <w:rPr>
                <w:color w:val="auto"/>
              </w:rPr>
            </w:pPr>
            <w:r w:rsidRPr="00B02ECF">
              <w:rPr>
                <w:color w:val="auto"/>
              </w:rPr>
              <w:t>revise LV1 to require the Landscape Strategy to be implemented consistent with the Bridge Inn Road/Yan Yean Road Surplus Land Master Plan before the Project operates</w:t>
            </w:r>
          </w:p>
          <w:p w14:paraId="5104ED22" w14:textId="2507DF1B" w:rsidR="00DD7147" w:rsidRPr="00B02ECF" w:rsidRDefault="00DD7147" w:rsidP="00DD7147">
            <w:pPr>
              <w:pStyle w:val="TableTextNumbered2"/>
              <w:spacing w:before="0" w:after="0"/>
              <w:ind w:left="453"/>
              <w:rPr>
                <w:color w:val="auto"/>
              </w:rPr>
            </w:pPr>
            <w:r w:rsidRPr="00B02ECF">
              <w:rPr>
                <w:color w:val="auto"/>
              </w:rPr>
              <w:t>add a new B4 which requires business related measures for the Doreen Neighbourhood Activity Centre</w:t>
            </w:r>
          </w:p>
          <w:p w14:paraId="450A2078" w14:textId="0686FBF8" w:rsidR="00DD7147" w:rsidRPr="00B02ECF" w:rsidRDefault="00DD7147" w:rsidP="00DD7147">
            <w:pPr>
              <w:pStyle w:val="TableTextNumbered2"/>
              <w:spacing w:before="0" w:after="0"/>
              <w:ind w:left="453"/>
              <w:rPr>
                <w:color w:val="auto"/>
              </w:rPr>
            </w:pPr>
            <w:r w:rsidRPr="00B02ECF">
              <w:rPr>
                <w:color w:val="auto"/>
              </w:rPr>
              <w:t>amend TP1 to include a reference to bus stops in the third dot point</w:t>
            </w:r>
          </w:p>
          <w:p w14:paraId="308C83BF" w14:textId="0E60824B" w:rsidR="00DD7147" w:rsidRPr="00B02ECF" w:rsidRDefault="00DD7147" w:rsidP="00DD7147">
            <w:pPr>
              <w:pStyle w:val="TableTextNumbered2"/>
              <w:spacing w:before="0" w:after="0"/>
              <w:ind w:left="453"/>
              <w:rPr>
                <w:color w:val="auto"/>
              </w:rPr>
            </w:pPr>
            <w:r w:rsidRPr="00B02ECF">
              <w:rPr>
                <w:color w:val="auto"/>
              </w:rPr>
              <w:t>add a new TP3 which requires the Bridge Inn Road intersection to be based on the modified Option B design but optimised in accordance with TP1 and include:</w:t>
            </w:r>
          </w:p>
          <w:p w14:paraId="19A6FC4C" w14:textId="50DBB631" w:rsidR="00DD7147" w:rsidRPr="00B02ECF" w:rsidRDefault="00DD7147" w:rsidP="00DD7147">
            <w:pPr>
              <w:pStyle w:val="TableTextBullet2"/>
              <w:ind w:left="624"/>
              <w:rPr>
                <w:color w:val="auto"/>
              </w:rPr>
            </w:pPr>
            <w:r w:rsidRPr="00B02ECF">
              <w:rPr>
                <w:color w:val="auto"/>
              </w:rPr>
              <w:t xml:space="preserve">a direct right </w:t>
            </w:r>
            <w:proofErr w:type="gramStart"/>
            <w:r w:rsidRPr="00B02ECF">
              <w:rPr>
                <w:color w:val="auto"/>
              </w:rPr>
              <w:t>turn</w:t>
            </w:r>
            <w:proofErr w:type="gramEnd"/>
            <w:r w:rsidRPr="00B02ECF">
              <w:rPr>
                <w:color w:val="auto"/>
              </w:rPr>
              <w:t xml:space="preserve"> into the Bridge Inn Road service road</w:t>
            </w:r>
          </w:p>
          <w:p w14:paraId="3629B525" w14:textId="6F92365D" w:rsidR="00DD7147" w:rsidRPr="00B02ECF" w:rsidRDefault="00DD7147" w:rsidP="00DD7147">
            <w:pPr>
              <w:pStyle w:val="TableTextBullet2"/>
              <w:ind w:left="624"/>
              <w:rPr>
                <w:color w:val="auto"/>
              </w:rPr>
            </w:pPr>
            <w:r w:rsidRPr="00B02ECF">
              <w:rPr>
                <w:color w:val="auto"/>
              </w:rPr>
              <w:t>traffic signals at the Yan Yean Road/Activity Way intersection</w:t>
            </w:r>
          </w:p>
          <w:p w14:paraId="7917157E" w14:textId="4839FF01" w:rsidR="00DD7147" w:rsidRPr="00B02ECF" w:rsidRDefault="00DD7147" w:rsidP="00DD7147">
            <w:pPr>
              <w:pStyle w:val="TableTextBullet2"/>
              <w:ind w:left="624"/>
              <w:rPr>
                <w:color w:val="auto"/>
              </w:rPr>
            </w:pPr>
            <w:r w:rsidRPr="00B02ECF">
              <w:rPr>
                <w:color w:val="auto"/>
              </w:rPr>
              <w:t xml:space="preserve">improved connectivity between the Doreen NAC and the shared path and bus stops on Yan Yean Road </w:t>
            </w:r>
          </w:p>
          <w:p w14:paraId="05A086CD" w14:textId="233E0337" w:rsidR="00DD7147" w:rsidRPr="00B02ECF" w:rsidRDefault="00DD7147" w:rsidP="00DD7147">
            <w:pPr>
              <w:pStyle w:val="TableTextBullet2"/>
              <w:ind w:left="624"/>
              <w:rPr>
                <w:color w:val="auto"/>
              </w:rPr>
            </w:pPr>
            <w:r w:rsidRPr="00B02ECF">
              <w:rPr>
                <w:color w:val="auto"/>
              </w:rPr>
              <w:t>advanced directional signage for the Doreen NAC</w:t>
            </w:r>
          </w:p>
          <w:p w14:paraId="385E28E3" w14:textId="3E5602F4" w:rsidR="00BB29A9" w:rsidRPr="00B02ECF" w:rsidRDefault="00DD7147" w:rsidP="002513CC">
            <w:pPr>
              <w:pStyle w:val="TableTextBullet2"/>
              <w:spacing w:after="40"/>
              <w:ind w:left="624"/>
              <w:rPr>
                <w:color w:val="auto"/>
              </w:rPr>
            </w:pPr>
            <w:r w:rsidRPr="00B02ECF">
              <w:rPr>
                <w:color w:val="auto"/>
              </w:rPr>
              <w:t>provision for vehicles to exit the Doreen Recreation Reserve and head south on Yan Yean Road.</w:t>
            </w:r>
          </w:p>
        </w:tc>
        <w:tc>
          <w:tcPr>
            <w:tcW w:w="1375" w:type="pct"/>
          </w:tcPr>
          <w:p w14:paraId="0F536422" w14:textId="396A7606" w:rsidR="00BB29A9" w:rsidRPr="00896C05" w:rsidRDefault="00EE6A40" w:rsidP="00DD7147">
            <w:pPr>
              <w:pStyle w:val="Tablesmalltext"/>
              <w:cnfStyle w:val="000000000000" w:firstRow="0" w:lastRow="0" w:firstColumn="0" w:lastColumn="0" w:oddVBand="0" w:evenVBand="0" w:oddHBand="0" w:evenHBand="0" w:firstRowFirstColumn="0" w:firstRowLastColumn="0" w:lastRowFirstColumn="0" w:lastRowLastColumn="0"/>
            </w:pPr>
            <w:r>
              <w:t>Generally support</w:t>
            </w:r>
            <w:r w:rsidR="001C0C2E">
              <w:t>ed</w:t>
            </w:r>
            <w:r w:rsidR="00C2035C">
              <w:t>, noting my comments on specific EPRs in Appendix</w:t>
            </w:r>
            <w:r w:rsidR="00457E13">
              <w:t> B</w:t>
            </w:r>
            <w:r w:rsidR="00C2035C">
              <w:t>.</w:t>
            </w:r>
          </w:p>
        </w:tc>
        <w:tc>
          <w:tcPr>
            <w:cnfStyle w:val="000010000000" w:firstRow="0" w:lastRow="0" w:firstColumn="0" w:lastColumn="0" w:oddVBand="1" w:evenVBand="0" w:oddHBand="0" w:evenHBand="0" w:firstRowFirstColumn="0" w:firstRowLastColumn="0" w:lastRowFirstColumn="0" w:lastRowLastColumn="0"/>
            <w:tcW w:w="381" w:type="pct"/>
          </w:tcPr>
          <w:p w14:paraId="0D3533C3" w14:textId="0A34B906" w:rsidR="00BB29A9" w:rsidRPr="00896C05" w:rsidRDefault="00D25C83" w:rsidP="00DD7147">
            <w:pPr>
              <w:pStyle w:val="Tablesmalltext"/>
            </w:pPr>
            <w:r>
              <w:t>4</w:t>
            </w:r>
            <w:r w:rsidR="002A037D">
              <w:t>.1</w:t>
            </w:r>
          </w:p>
        </w:tc>
      </w:tr>
    </w:tbl>
    <w:p w14:paraId="39C3F742" w14:textId="6771FF01" w:rsidR="00893002" w:rsidRDefault="00F35936" w:rsidP="00893002">
      <w:pPr>
        <w:ind w:right="-284"/>
        <w:jc w:val="right"/>
        <w:rPr>
          <w:rFonts w:ascii="Calibri" w:hAnsi="Calibri" w:cs="Calibri"/>
          <w:sz w:val="16"/>
          <w:szCs w:val="16"/>
        </w:rPr>
      </w:pPr>
      <w:r w:rsidRPr="00653CDD">
        <w:rPr>
          <w:rFonts w:ascii="Calibri" w:hAnsi="Calibri" w:cs="Calibri"/>
          <w:sz w:val="16"/>
          <w:szCs w:val="16"/>
        </w:rPr>
        <w:t>/cont.</w:t>
      </w:r>
    </w:p>
    <w:p w14:paraId="0612BCAC" w14:textId="430DC408" w:rsidR="00F35936" w:rsidRPr="00653CDD" w:rsidRDefault="00F35936" w:rsidP="00F35936">
      <w:pPr>
        <w:pStyle w:val="Caption"/>
        <w:ind w:left="-284"/>
        <w:rPr>
          <w:sz w:val="22"/>
          <w:szCs w:val="22"/>
        </w:rPr>
      </w:pPr>
      <w:r w:rsidRPr="00653CDD">
        <w:rPr>
          <w:sz w:val="22"/>
          <w:szCs w:val="22"/>
        </w:rPr>
        <w:lastRenderedPageBreak/>
        <w:t xml:space="preserve">Table </w:t>
      </w:r>
      <w:r w:rsidR="00C35027">
        <w:rPr>
          <w:noProof/>
          <w:sz w:val="22"/>
          <w:szCs w:val="22"/>
        </w:rPr>
        <w:t>3</w:t>
      </w:r>
      <w:r w:rsidRPr="00653CDD">
        <w:rPr>
          <w:noProof/>
          <w:sz w:val="22"/>
          <w:szCs w:val="22"/>
        </w:rPr>
        <w:t xml:space="preserve"> (cont)</w:t>
      </w:r>
      <w:r w:rsidRPr="00653CDD">
        <w:rPr>
          <w:sz w:val="22"/>
          <w:szCs w:val="22"/>
        </w:rPr>
        <w:t>. Response to IAC recommendations</w:t>
      </w:r>
      <w:r w:rsidR="00B7296A">
        <w:rPr>
          <w:sz w:val="22"/>
          <w:szCs w:val="22"/>
        </w:rPr>
        <w:t>.</w:t>
      </w:r>
    </w:p>
    <w:tbl>
      <w:tblPr>
        <w:tblStyle w:val="TableGrid2"/>
        <w:tblW w:w="5294" w:type="pct"/>
        <w:tblInd w:w="-284" w:type="dxa"/>
        <w:tblLook w:val="00A0" w:firstRow="1" w:lastRow="0" w:firstColumn="1" w:lastColumn="0" w:noHBand="0" w:noVBand="0"/>
      </w:tblPr>
      <w:tblGrid>
        <w:gridCol w:w="850"/>
        <w:gridCol w:w="5793"/>
        <w:gridCol w:w="2786"/>
        <w:gridCol w:w="777"/>
      </w:tblGrid>
      <w:tr w:rsidR="00F35936" w:rsidRPr="00896C05" w14:paraId="1972EA47" w14:textId="77777777" w:rsidTr="0017321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17" w:type="pct"/>
          </w:tcPr>
          <w:p w14:paraId="17DCBFD2" w14:textId="77777777" w:rsidR="00F35936" w:rsidRPr="00896C05" w:rsidRDefault="00F35936" w:rsidP="00DE2B87">
            <w:pPr>
              <w:keepNext/>
              <w:keepLines/>
              <w:rPr>
                <w:rFonts w:ascii="Calibri" w:hAnsi="Calibri" w:cs="Calibri"/>
                <w:b/>
                <w:color w:val="FFFFFF"/>
              </w:rPr>
            </w:pPr>
            <w:r>
              <w:rPr>
                <w:rFonts w:ascii="Calibri" w:hAnsi="Calibri" w:cs="Calibri"/>
                <w:b/>
                <w:color w:val="FFFFFF"/>
              </w:rPr>
              <w:t>ID No.</w:t>
            </w:r>
          </w:p>
        </w:tc>
        <w:tc>
          <w:tcPr>
            <w:cnfStyle w:val="000010000000" w:firstRow="0" w:lastRow="0" w:firstColumn="0" w:lastColumn="0" w:oddVBand="1" w:evenVBand="0" w:oddHBand="0" w:evenHBand="0" w:firstRowFirstColumn="0" w:firstRowLastColumn="0" w:lastRowFirstColumn="0" w:lastRowLastColumn="0"/>
            <w:tcW w:w="2838" w:type="pct"/>
          </w:tcPr>
          <w:p w14:paraId="0AB78AA6" w14:textId="77777777" w:rsidR="00F35936" w:rsidRPr="00896C05" w:rsidRDefault="00F35936" w:rsidP="00DE2B87">
            <w:pPr>
              <w:keepNext/>
              <w:keepLines/>
              <w:rPr>
                <w:rFonts w:ascii="Calibri" w:hAnsi="Calibri" w:cs="Calibri"/>
                <w:b/>
                <w:color w:val="FFFFFF"/>
              </w:rPr>
            </w:pPr>
            <w:r>
              <w:rPr>
                <w:rFonts w:ascii="Calibri" w:hAnsi="Calibri" w:cs="Calibri"/>
                <w:b/>
                <w:color w:val="FFFFFF"/>
              </w:rPr>
              <w:t>IAC</w:t>
            </w:r>
            <w:r w:rsidRPr="00896C05">
              <w:rPr>
                <w:rFonts w:ascii="Calibri" w:hAnsi="Calibri" w:cs="Calibri"/>
                <w:b/>
                <w:color w:val="FFFFFF"/>
              </w:rPr>
              <w:t xml:space="preserve"> recommendation</w:t>
            </w:r>
          </w:p>
        </w:tc>
        <w:tc>
          <w:tcPr>
            <w:tcW w:w="1365" w:type="pct"/>
          </w:tcPr>
          <w:p w14:paraId="3E4EADFD" w14:textId="77777777" w:rsidR="00F35936" w:rsidRPr="00896C05" w:rsidRDefault="00F35936" w:rsidP="00DE2B87">
            <w:pPr>
              <w:keepNext/>
              <w:keepLines/>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rPr>
            </w:pPr>
            <w:r w:rsidRPr="00896C05">
              <w:rPr>
                <w:rFonts w:ascii="Calibri" w:hAnsi="Calibri" w:cs="Calibri"/>
                <w:b/>
                <w:color w:val="FFFFFF"/>
              </w:rPr>
              <w:t>Summary response</w:t>
            </w:r>
          </w:p>
        </w:tc>
        <w:tc>
          <w:tcPr>
            <w:cnfStyle w:val="000010000000" w:firstRow="0" w:lastRow="0" w:firstColumn="0" w:lastColumn="0" w:oddVBand="1" w:evenVBand="0" w:oddHBand="0" w:evenHBand="0" w:firstRowFirstColumn="0" w:firstRowLastColumn="0" w:lastRowFirstColumn="0" w:lastRowLastColumn="0"/>
            <w:tcW w:w="381" w:type="pct"/>
          </w:tcPr>
          <w:p w14:paraId="6B7598C7" w14:textId="77777777" w:rsidR="00F35936" w:rsidRPr="00896C05" w:rsidRDefault="00F35936" w:rsidP="00DE2B87">
            <w:pPr>
              <w:keepNext/>
              <w:keepLines/>
              <w:rPr>
                <w:rFonts w:ascii="Calibri" w:hAnsi="Calibri" w:cs="Calibri"/>
                <w:b/>
                <w:color w:val="FFFFFF"/>
              </w:rPr>
            </w:pPr>
            <w:r w:rsidRPr="00896C05">
              <w:rPr>
                <w:rFonts w:ascii="Calibri" w:hAnsi="Calibri" w:cs="Calibri"/>
                <w:b/>
                <w:color w:val="FFFFFF"/>
              </w:rPr>
              <w:t>Section</w:t>
            </w:r>
          </w:p>
        </w:tc>
      </w:tr>
      <w:tr w:rsidR="003F7905" w:rsidRPr="00896C05" w14:paraId="322F3B94" w14:textId="77777777" w:rsidTr="00173211">
        <w:tc>
          <w:tcPr>
            <w:tcW w:w="417" w:type="pct"/>
            <w:shd w:val="clear" w:color="auto" w:fill="auto"/>
          </w:tcPr>
          <w:p w14:paraId="3DD4A557" w14:textId="4DAADA2D" w:rsidR="003F7905" w:rsidRDefault="00173211" w:rsidP="00DE2B87">
            <w:pPr>
              <w:pStyle w:val="Tablesmalltext"/>
            </w:pPr>
            <w:r>
              <w:t>2</w:t>
            </w:r>
          </w:p>
        </w:tc>
        <w:tc>
          <w:tcPr>
            <w:cnfStyle w:val="000010000000" w:firstRow="0" w:lastRow="0" w:firstColumn="0" w:lastColumn="0" w:oddVBand="1" w:evenVBand="0" w:oddHBand="0" w:evenHBand="0" w:firstRowFirstColumn="0" w:firstRowLastColumn="0" w:lastRowFirstColumn="0" w:lastRowLastColumn="0"/>
            <w:tcW w:w="2838" w:type="pct"/>
          </w:tcPr>
          <w:p w14:paraId="21D7DDF6" w14:textId="7A7C63BA" w:rsidR="003F7905" w:rsidRDefault="00100F5A" w:rsidP="006E7A7F">
            <w:pPr>
              <w:pStyle w:val="Tablesmalltext"/>
              <w:spacing w:after="0"/>
            </w:pPr>
            <w:r w:rsidRPr="00100F5A">
              <w:t xml:space="preserve">Extend the Specific Controls Overlay to include Yarrambat Park </w:t>
            </w:r>
            <w:r w:rsidR="00F35936" w:rsidRPr="00100F5A">
              <w:t xml:space="preserve">Public Golf Course </w:t>
            </w:r>
            <w:r w:rsidRPr="00100F5A">
              <w:t>land required for the proposed golf course realignment works.</w:t>
            </w:r>
          </w:p>
        </w:tc>
        <w:tc>
          <w:tcPr>
            <w:tcW w:w="1365" w:type="pct"/>
            <w:shd w:val="clear" w:color="auto" w:fill="auto"/>
          </w:tcPr>
          <w:p w14:paraId="268A482F" w14:textId="14E9F052" w:rsidR="00DF188B" w:rsidRDefault="00763F92" w:rsidP="006E378C">
            <w:pPr>
              <w:pStyle w:val="Tablesmalltext"/>
              <w:cnfStyle w:val="000000000000" w:firstRow="0" w:lastRow="0" w:firstColumn="0" w:lastColumn="0" w:oddVBand="0" w:evenVBand="0" w:oddHBand="0" w:evenHBand="0" w:firstRowFirstColumn="0" w:firstRowLastColumn="0" w:lastRowFirstColumn="0" w:lastRowLastColumn="0"/>
            </w:pPr>
            <w:r>
              <w:t xml:space="preserve">Generally </w:t>
            </w:r>
            <w:r w:rsidR="001C0C2E">
              <w:t>supported,</w:t>
            </w:r>
            <w:r w:rsidR="00AE6917">
              <w:t xml:space="preserve"> however </w:t>
            </w:r>
            <w:r w:rsidR="00D51E1A">
              <w:t xml:space="preserve">I recommend further consultation between MRPV and Nillumbik Council to agree to </w:t>
            </w:r>
            <w:r w:rsidR="008655BA" w:rsidRPr="008655BA">
              <w:t xml:space="preserve">determine the suitability of a reconfigured golf course to inform what additional land may be required for the project. </w:t>
            </w:r>
          </w:p>
          <w:p w14:paraId="716AFAA9" w14:textId="777444F1" w:rsidR="008655BA" w:rsidRDefault="008655BA" w:rsidP="006E378C">
            <w:pPr>
              <w:pStyle w:val="Tablesmalltext"/>
              <w:cnfStyle w:val="000000000000" w:firstRow="0" w:lastRow="0" w:firstColumn="0" w:lastColumn="0" w:oddVBand="0" w:evenVBand="0" w:oddHBand="0" w:evenHBand="0" w:firstRowFirstColumn="0" w:firstRowLastColumn="0" w:lastRowFirstColumn="0" w:lastRowLastColumn="0"/>
            </w:pPr>
            <w:r w:rsidRPr="008655BA">
              <w:t xml:space="preserve">MRPV </w:t>
            </w:r>
            <w:r w:rsidR="00DE783E">
              <w:t>should</w:t>
            </w:r>
            <w:r w:rsidRPr="008655BA">
              <w:t xml:space="preserve"> also undertake a detailed assessment of any likely environmental and amenity impacts of an expanded project area in this location.</w:t>
            </w:r>
          </w:p>
        </w:tc>
        <w:tc>
          <w:tcPr>
            <w:cnfStyle w:val="000010000000" w:firstRow="0" w:lastRow="0" w:firstColumn="0" w:lastColumn="0" w:oddVBand="1" w:evenVBand="0" w:oddHBand="0" w:evenHBand="0" w:firstRowFirstColumn="0" w:firstRowLastColumn="0" w:lastRowFirstColumn="0" w:lastRowLastColumn="0"/>
            <w:tcW w:w="381" w:type="pct"/>
          </w:tcPr>
          <w:p w14:paraId="301F0C7F" w14:textId="25E51136" w:rsidR="003F7905" w:rsidRDefault="0090794F" w:rsidP="00DD7147">
            <w:pPr>
              <w:pStyle w:val="Tablesmalltext"/>
            </w:pPr>
            <w:r>
              <w:t>3.</w:t>
            </w:r>
            <w:r w:rsidR="00D92C19">
              <w:t>2</w:t>
            </w:r>
            <w:r w:rsidR="00EB4EA5">
              <w:br/>
            </w:r>
            <w:r w:rsidR="00F012D4">
              <w:t>4.</w:t>
            </w:r>
            <w:r w:rsidR="00D25C83">
              <w:t>2</w:t>
            </w:r>
          </w:p>
        </w:tc>
      </w:tr>
      <w:tr w:rsidR="00BB29A9" w:rsidRPr="00896C05" w14:paraId="0CFAFF44" w14:textId="77777777" w:rsidTr="00173211">
        <w:tc>
          <w:tcPr>
            <w:tcW w:w="417" w:type="pct"/>
          </w:tcPr>
          <w:p w14:paraId="2806124C" w14:textId="3DFEFE21" w:rsidR="00BB29A9" w:rsidRPr="00896C05" w:rsidRDefault="00173211" w:rsidP="00DD7147">
            <w:pPr>
              <w:pStyle w:val="Tablesmalltext"/>
            </w:pPr>
            <w:r>
              <w:t>3</w:t>
            </w:r>
          </w:p>
        </w:tc>
        <w:tc>
          <w:tcPr>
            <w:cnfStyle w:val="000010000000" w:firstRow="0" w:lastRow="0" w:firstColumn="0" w:lastColumn="0" w:oddVBand="1" w:evenVBand="0" w:oddHBand="0" w:evenHBand="0" w:firstRowFirstColumn="0" w:firstRowLastColumn="0" w:lastRowFirstColumn="0" w:lastRowLastColumn="0"/>
            <w:tcW w:w="2838" w:type="pct"/>
          </w:tcPr>
          <w:p w14:paraId="37D64635" w14:textId="14DB9DCE" w:rsidR="00BB29A9" w:rsidRDefault="00BB29A9" w:rsidP="006E7A7F">
            <w:pPr>
              <w:pStyle w:val="Tablesmalltext"/>
              <w:spacing w:after="0"/>
            </w:pPr>
            <w:bookmarkStart w:id="78" w:name="_Toc62736160"/>
            <w:bookmarkStart w:id="79" w:name="_Toc62737694"/>
            <w:bookmarkStart w:id="80" w:name="_Toc62806256"/>
            <w:bookmarkStart w:id="81" w:name="_Toc62806599"/>
            <w:bookmarkStart w:id="82" w:name="_Toc62814469"/>
            <w:bookmarkStart w:id="83" w:name="_Toc62839253"/>
            <w:bookmarkStart w:id="84" w:name="_Toc62839792"/>
            <w:bookmarkStart w:id="85" w:name="_Toc62846014"/>
            <w:bookmarkStart w:id="86" w:name="_Toc63010075"/>
            <w:bookmarkStart w:id="87" w:name="_Toc63010801"/>
            <w:bookmarkStart w:id="88" w:name="_Toc63011348"/>
            <w:bookmarkStart w:id="89" w:name="_Toc63012580"/>
            <w:bookmarkStart w:id="90" w:name="_Toc63012909"/>
            <w:bookmarkStart w:id="91" w:name="_Toc63013234"/>
            <w:bookmarkStart w:id="92" w:name="_Toc63060680"/>
            <w:bookmarkStart w:id="93" w:name="_Toc63069364"/>
            <w:bookmarkStart w:id="94" w:name="_Toc63075630"/>
            <w:bookmarkStart w:id="95" w:name="_Toc63090716"/>
            <w:bookmarkStart w:id="96" w:name="_Toc63153968"/>
            <w:bookmarkStart w:id="97" w:name="_Toc63155360"/>
            <w:bookmarkStart w:id="98" w:name="_Toc63155695"/>
            <w:bookmarkStart w:id="99" w:name="_Toc63172678"/>
            <w:bookmarkStart w:id="100" w:name="_Toc63178896"/>
            <w:bookmarkStart w:id="101" w:name="_Toc63274155"/>
            <w:bookmarkStart w:id="102" w:name="_Toc63274336"/>
            <w:bookmarkStart w:id="103" w:name="_Toc63276030"/>
            <w:bookmarkStart w:id="104" w:name="_Toc63277015"/>
            <w:bookmarkStart w:id="105" w:name="_Toc63278012"/>
            <w:r>
              <w:t xml:space="preserve">Amend the </w:t>
            </w:r>
            <w:r w:rsidR="00F35936">
              <w:t>environmental performance requirements</w:t>
            </w:r>
            <w:r>
              <w:t>, as shown in Appendix E, to:</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32502A09" w14:textId="77777777" w:rsidR="00BB29A9" w:rsidRPr="00B02ECF" w:rsidRDefault="00BB29A9" w:rsidP="006E0D44">
            <w:pPr>
              <w:pStyle w:val="TableTextNumbered2"/>
              <w:numPr>
                <w:ilvl w:val="1"/>
                <w:numId w:val="13"/>
              </w:numPr>
              <w:spacing w:before="0" w:after="0"/>
              <w:ind w:left="340" w:hanging="227"/>
              <w:rPr>
                <w:color w:val="auto"/>
              </w:rPr>
            </w:pPr>
            <w:bookmarkStart w:id="106" w:name="_Toc62736161"/>
            <w:bookmarkStart w:id="107" w:name="_Toc62737695"/>
            <w:bookmarkStart w:id="108" w:name="_Toc62806257"/>
            <w:bookmarkStart w:id="109" w:name="_Toc62806600"/>
            <w:bookmarkStart w:id="110" w:name="_Toc62814470"/>
            <w:bookmarkStart w:id="111" w:name="_Toc62839254"/>
            <w:bookmarkStart w:id="112" w:name="_Toc62839793"/>
            <w:bookmarkStart w:id="113" w:name="_Toc62846015"/>
            <w:bookmarkStart w:id="114" w:name="_Toc63010076"/>
            <w:bookmarkStart w:id="115" w:name="_Toc63010802"/>
            <w:bookmarkStart w:id="116" w:name="_Toc63011349"/>
            <w:bookmarkStart w:id="117" w:name="_Toc63012581"/>
            <w:bookmarkStart w:id="118" w:name="_Toc63012910"/>
            <w:bookmarkStart w:id="119" w:name="_Toc63013235"/>
            <w:bookmarkStart w:id="120" w:name="_Toc63060681"/>
            <w:bookmarkStart w:id="121" w:name="_Toc63069365"/>
            <w:bookmarkStart w:id="122" w:name="_Toc63075631"/>
            <w:bookmarkStart w:id="123" w:name="_Toc63090717"/>
            <w:bookmarkStart w:id="124" w:name="_Toc63153969"/>
            <w:bookmarkStart w:id="125" w:name="_Toc63155361"/>
            <w:bookmarkStart w:id="126" w:name="_Toc63155696"/>
            <w:bookmarkStart w:id="127" w:name="_Toc63172679"/>
            <w:bookmarkStart w:id="128" w:name="_Toc63178897"/>
            <w:bookmarkStart w:id="129" w:name="_Toc63274156"/>
            <w:bookmarkStart w:id="130" w:name="_Toc63274337"/>
            <w:bookmarkStart w:id="131" w:name="_Toc63276031"/>
            <w:bookmarkStart w:id="132" w:name="_Toc63277016"/>
            <w:bookmarkStart w:id="133" w:name="_Toc63278013"/>
            <w:r w:rsidRPr="00B02ECF">
              <w:rPr>
                <w:color w:val="auto"/>
              </w:rPr>
              <w:t>amend TP1 by:</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48695963" w14:textId="77777777" w:rsidR="00BB29A9" w:rsidRPr="00B02ECF" w:rsidRDefault="00BB29A9" w:rsidP="00BB29A9">
            <w:pPr>
              <w:pStyle w:val="TableTextBullet2"/>
              <w:ind w:left="624"/>
              <w:rPr>
                <w:color w:val="auto"/>
              </w:rPr>
            </w:pPr>
            <w:bookmarkStart w:id="134" w:name="_Toc62736162"/>
            <w:bookmarkStart w:id="135" w:name="_Toc62737696"/>
            <w:bookmarkStart w:id="136" w:name="_Toc62806258"/>
            <w:bookmarkStart w:id="137" w:name="_Toc62806601"/>
            <w:bookmarkStart w:id="138" w:name="_Toc62814471"/>
            <w:bookmarkStart w:id="139" w:name="_Toc62839255"/>
            <w:bookmarkStart w:id="140" w:name="_Toc62839794"/>
            <w:bookmarkStart w:id="141" w:name="_Toc62846016"/>
            <w:bookmarkStart w:id="142" w:name="_Toc63010077"/>
            <w:bookmarkStart w:id="143" w:name="_Toc63010803"/>
            <w:bookmarkStart w:id="144" w:name="_Toc63011350"/>
            <w:bookmarkStart w:id="145" w:name="_Toc63012582"/>
            <w:bookmarkStart w:id="146" w:name="_Toc63012911"/>
            <w:bookmarkStart w:id="147" w:name="_Toc63013236"/>
            <w:bookmarkStart w:id="148" w:name="_Toc63060682"/>
            <w:bookmarkStart w:id="149" w:name="_Toc63069366"/>
            <w:bookmarkStart w:id="150" w:name="_Toc63075632"/>
            <w:bookmarkStart w:id="151" w:name="_Toc63090718"/>
            <w:bookmarkStart w:id="152" w:name="_Toc63153970"/>
            <w:bookmarkStart w:id="153" w:name="_Toc63155362"/>
            <w:bookmarkStart w:id="154" w:name="_Toc63155697"/>
            <w:bookmarkStart w:id="155" w:name="_Toc63172680"/>
            <w:bookmarkStart w:id="156" w:name="_Toc63178898"/>
            <w:bookmarkStart w:id="157" w:name="_Toc63274157"/>
            <w:bookmarkStart w:id="158" w:name="_Toc63274338"/>
            <w:bookmarkStart w:id="159" w:name="_Toc63276032"/>
            <w:bookmarkStart w:id="160" w:name="_Toc63277017"/>
            <w:bookmarkStart w:id="161" w:name="_Toc63278014"/>
            <w:r w:rsidRPr="00B02ECF">
              <w:rPr>
                <w:color w:val="auto"/>
              </w:rPr>
              <w:t>adding ‘including property accesses’ to the fourth dot point</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0C96F4B3" w14:textId="77777777" w:rsidR="00BB29A9" w:rsidRPr="00B02ECF" w:rsidRDefault="00BB29A9" w:rsidP="00BB29A9">
            <w:pPr>
              <w:pStyle w:val="TableTextBullet2"/>
              <w:ind w:left="624"/>
              <w:rPr>
                <w:color w:val="auto"/>
              </w:rPr>
            </w:pPr>
            <w:bookmarkStart w:id="162" w:name="_Toc62736163"/>
            <w:bookmarkStart w:id="163" w:name="_Toc62737697"/>
            <w:bookmarkStart w:id="164" w:name="_Toc62806259"/>
            <w:bookmarkStart w:id="165" w:name="_Toc62806602"/>
            <w:bookmarkStart w:id="166" w:name="_Toc62814472"/>
            <w:bookmarkStart w:id="167" w:name="_Toc62839256"/>
            <w:bookmarkStart w:id="168" w:name="_Toc62839795"/>
            <w:bookmarkStart w:id="169" w:name="_Toc62846017"/>
            <w:bookmarkStart w:id="170" w:name="_Toc63010078"/>
            <w:bookmarkStart w:id="171" w:name="_Toc63010804"/>
            <w:bookmarkStart w:id="172" w:name="_Toc63011351"/>
            <w:bookmarkStart w:id="173" w:name="_Toc63012583"/>
            <w:bookmarkStart w:id="174" w:name="_Toc63012912"/>
            <w:bookmarkStart w:id="175" w:name="_Toc63013237"/>
            <w:bookmarkStart w:id="176" w:name="_Toc63060683"/>
            <w:bookmarkStart w:id="177" w:name="_Toc63069367"/>
            <w:bookmarkStart w:id="178" w:name="_Toc63075633"/>
            <w:bookmarkStart w:id="179" w:name="_Toc63090719"/>
            <w:bookmarkStart w:id="180" w:name="_Toc63153971"/>
            <w:bookmarkStart w:id="181" w:name="_Toc63155363"/>
            <w:bookmarkStart w:id="182" w:name="_Toc63155698"/>
            <w:bookmarkStart w:id="183" w:name="_Toc63172681"/>
            <w:bookmarkStart w:id="184" w:name="_Toc63178899"/>
            <w:bookmarkStart w:id="185" w:name="_Toc63274158"/>
            <w:bookmarkStart w:id="186" w:name="_Toc63274339"/>
            <w:bookmarkStart w:id="187" w:name="_Toc63276033"/>
            <w:bookmarkStart w:id="188" w:name="_Toc63277018"/>
            <w:bookmarkStart w:id="189" w:name="_Toc63278015"/>
            <w:r w:rsidRPr="00B02ECF">
              <w:rPr>
                <w:color w:val="auto"/>
              </w:rPr>
              <w:t xml:space="preserve">adding a new dot point: ‘Road Safety Audits should be undertaken in accordance with Department of Transport guidelines, with particular emphasis on property </w:t>
            </w:r>
            <w:proofErr w:type="gramStart"/>
            <w:r w:rsidRPr="00B02ECF">
              <w:rPr>
                <w:color w:val="auto"/>
              </w:rPr>
              <w:t>access’</w:t>
            </w:r>
            <w:proofErr w:type="gramEnd"/>
            <w:r w:rsidRPr="00B02ECF">
              <w:rPr>
                <w:color w:val="auto"/>
              </w:rPr>
              <w:t>.</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16362051" w14:textId="3A2CB98A" w:rsidR="00BB29A9" w:rsidRPr="00B02ECF" w:rsidRDefault="00BB29A9" w:rsidP="002513CC">
            <w:pPr>
              <w:pStyle w:val="TableTextNumbered2"/>
              <w:spacing w:before="0" w:after="0"/>
              <w:ind w:left="340" w:hanging="227"/>
              <w:rPr>
                <w:color w:val="auto"/>
              </w:rPr>
            </w:pPr>
            <w:bookmarkStart w:id="190" w:name="_Toc63012913"/>
            <w:bookmarkStart w:id="191" w:name="_Toc63013238"/>
            <w:bookmarkStart w:id="192" w:name="_Toc63060684"/>
            <w:bookmarkStart w:id="193" w:name="_Toc63069368"/>
            <w:bookmarkStart w:id="194" w:name="_Toc63075634"/>
            <w:bookmarkStart w:id="195" w:name="_Toc63090720"/>
            <w:bookmarkStart w:id="196" w:name="_Toc63153972"/>
            <w:bookmarkStart w:id="197" w:name="_Toc63155364"/>
            <w:bookmarkStart w:id="198" w:name="_Toc63155699"/>
            <w:bookmarkStart w:id="199" w:name="_Toc63172682"/>
            <w:bookmarkStart w:id="200" w:name="_Toc63178900"/>
            <w:bookmarkStart w:id="201" w:name="_Toc63274159"/>
            <w:bookmarkStart w:id="202" w:name="_Toc63274340"/>
            <w:bookmarkStart w:id="203" w:name="_Toc63276034"/>
            <w:bookmarkStart w:id="204" w:name="_Toc63277019"/>
            <w:bookmarkStart w:id="205" w:name="_Toc63278016"/>
            <w:bookmarkStart w:id="206" w:name="_Toc62736164"/>
            <w:bookmarkStart w:id="207" w:name="_Toc62737698"/>
            <w:bookmarkStart w:id="208" w:name="_Toc62806260"/>
            <w:bookmarkStart w:id="209" w:name="_Toc62806603"/>
            <w:bookmarkStart w:id="210" w:name="_Toc62814473"/>
            <w:bookmarkStart w:id="211" w:name="_Toc62839257"/>
            <w:bookmarkStart w:id="212" w:name="_Toc62839796"/>
            <w:bookmarkStart w:id="213" w:name="_Toc62846018"/>
            <w:bookmarkStart w:id="214" w:name="_Toc63010079"/>
            <w:bookmarkStart w:id="215" w:name="_Toc63010805"/>
            <w:bookmarkStart w:id="216" w:name="_Toc63011352"/>
            <w:bookmarkStart w:id="217" w:name="_Toc63012584"/>
            <w:r w:rsidRPr="00B02ECF">
              <w:rPr>
                <w:color w:val="auto"/>
              </w:rPr>
              <w:t xml:space="preserve">add a new </w:t>
            </w:r>
            <w:r w:rsidR="00F35936">
              <w:rPr>
                <w:color w:val="auto"/>
              </w:rPr>
              <w:t>EPR</w:t>
            </w:r>
            <w:r w:rsidRPr="00B02ECF">
              <w:rPr>
                <w:color w:val="auto"/>
              </w:rPr>
              <w:t xml:space="preserve"> TP3 to redesign the section of Yan Yean Road from and including the southern access to Yarrambat Park to Jorgensen Avenue which:</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35827A20" w14:textId="77777777" w:rsidR="00BB29A9" w:rsidRPr="00B02ECF" w:rsidRDefault="00BB29A9" w:rsidP="00BB29A9">
            <w:pPr>
              <w:pStyle w:val="TableTextBullet2"/>
              <w:ind w:left="624"/>
              <w:rPr>
                <w:color w:val="auto"/>
              </w:rPr>
            </w:pPr>
            <w:bookmarkStart w:id="218" w:name="_Toc63012914"/>
            <w:bookmarkStart w:id="219" w:name="_Toc63013239"/>
            <w:bookmarkStart w:id="220" w:name="_Toc63060685"/>
            <w:bookmarkStart w:id="221" w:name="_Toc63069369"/>
            <w:bookmarkStart w:id="222" w:name="_Toc63075635"/>
            <w:bookmarkStart w:id="223" w:name="_Toc63090721"/>
            <w:bookmarkStart w:id="224" w:name="_Toc63153973"/>
            <w:bookmarkStart w:id="225" w:name="_Toc63155365"/>
            <w:bookmarkStart w:id="226" w:name="_Toc63155700"/>
            <w:bookmarkStart w:id="227" w:name="_Toc63172683"/>
            <w:bookmarkStart w:id="228" w:name="_Toc63178901"/>
            <w:bookmarkStart w:id="229" w:name="_Toc63274160"/>
            <w:bookmarkStart w:id="230" w:name="_Toc63274341"/>
            <w:bookmarkStart w:id="231" w:name="_Toc63276035"/>
            <w:bookmarkStart w:id="232" w:name="_Toc63277020"/>
            <w:bookmarkStart w:id="233" w:name="_Toc63278017"/>
            <w:r w:rsidRPr="00B02ECF">
              <w:rPr>
                <w:color w:val="auto"/>
              </w:rPr>
              <w:t>is in accordance with TP1</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6993E807" w14:textId="4D738DB7" w:rsidR="00BB29A9" w:rsidRPr="00B02ECF" w:rsidRDefault="00BB29A9" w:rsidP="00BB29A9">
            <w:pPr>
              <w:pStyle w:val="TableTextBullet2"/>
              <w:ind w:left="624"/>
              <w:rPr>
                <w:color w:val="auto"/>
              </w:rPr>
            </w:pPr>
            <w:bookmarkStart w:id="234" w:name="_Toc63012591"/>
            <w:bookmarkStart w:id="235" w:name="_Toc63012915"/>
            <w:bookmarkStart w:id="236" w:name="_Toc63013240"/>
            <w:bookmarkStart w:id="237" w:name="_Toc63060686"/>
            <w:bookmarkStart w:id="238" w:name="_Toc63069370"/>
            <w:bookmarkStart w:id="239" w:name="_Toc63075636"/>
            <w:bookmarkStart w:id="240" w:name="_Toc63090722"/>
            <w:bookmarkStart w:id="241" w:name="_Toc63153974"/>
            <w:bookmarkStart w:id="242" w:name="_Toc63155366"/>
            <w:bookmarkStart w:id="243" w:name="_Toc63155701"/>
            <w:bookmarkStart w:id="244" w:name="_Toc63172684"/>
            <w:bookmarkStart w:id="245" w:name="_Toc63178902"/>
            <w:bookmarkStart w:id="246" w:name="_Toc63274161"/>
            <w:bookmarkStart w:id="247" w:name="_Toc63274342"/>
            <w:bookmarkStart w:id="248" w:name="_Toc63276036"/>
            <w:bookmarkStart w:id="249" w:name="_Toc63277021"/>
            <w:bookmarkStart w:id="250" w:name="_Toc63278018"/>
            <w:bookmarkStart w:id="251" w:name="_Toc63012589"/>
            <w:r w:rsidRPr="00B02ECF">
              <w:rPr>
                <w:color w:val="auto"/>
              </w:rPr>
              <w:t xml:space="preserve">provides more direct access to the Yarrambat Park </w:t>
            </w:r>
            <w:r w:rsidR="00F35936" w:rsidRPr="00B02ECF">
              <w:rPr>
                <w:color w:val="auto"/>
              </w:rPr>
              <w:t xml:space="preserve">Public Golf Course </w:t>
            </w:r>
            <w:r w:rsidRPr="00B02ECF">
              <w:rPr>
                <w:color w:val="auto"/>
              </w:rPr>
              <w:t>from the north for when the site is used as a Neighbourhood Safer House</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14:paraId="6A393C8B" w14:textId="77777777" w:rsidR="00BB29A9" w:rsidRPr="00B02ECF" w:rsidRDefault="00BB29A9" w:rsidP="00BB29A9">
            <w:pPr>
              <w:pStyle w:val="TableTextBullet2"/>
              <w:ind w:left="624"/>
              <w:rPr>
                <w:color w:val="auto"/>
              </w:rPr>
            </w:pPr>
            <w:bookmarkStart w:id="252" w:name="_Toc63012592"/>
            <w:bookmarkStart w:id="253" w:name="_Toc63012916"/>
            <w:bookmarkStart w:id="254" w:name="_Toc63013241"/>
            <w:bookmarkStart w:id="255" w:name="_Toc63060687"/>
            <w:bookmarkStart w:id="256" w:name="_Toc63069371"/>
            <w:bookmarkStart w:id="257" w:name="_Toc63075637"/>
            <w:bookmarkStart w:id="258" w:name="_Toc63090723"/>
            <w:bookmarkStart w:id="259" w:name="_Toc63153975"/>
            <w:bookmarkStart w:id="260" w:name="_Toc63155367"/>
            <w:bookmarkStart w:id="261" w:name="_Toc63155702"/>
            <w:bookmarkStart w:id="262" w:name="_Toc63172685"/>
            <w:bookmarkStart w:id="263" w:name="_Toc63178903"/>
            <w:bookmarkStart w:id="264" w:name="_Toc63274162"/>
            <w:bookmarkStart w:id="265" w:name="_Toc63274343"/>
            <w:bookmarkStart w:id="266" w:name="_Toc63276037"/>
            <w:bookmarkStart w:id="267" w:name="_Toc63277022"/>
            <w:bookmarkStart w:id="268" w:name="_Toc63278019"/>
            <w:r w:rsidRPr="00B02ECF">
              <w:rPr>
                <w:color w:val="auto"/>
              </w:rPr>
              <w:t>provides access to the northern end of Yarrambat Park through a signalised intersection</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14:paraId="0BF8B22C" w14:textId="2FE9F6E9" w:rsidR="00BB29A9" w:rsidRPr="00B02ECF" w:rsidRDefault="00BB29A9" w:rsidP="00300CE5">
            <w:pPr>
              <w:pStyle w:val="TableTextBullet2"/>
              <w:spacing w:after="40"/>
              <w:ind w:left="624"/>
              <w:rPr>
                <w:color w:val="auto"/>
              </w:rPr>
            </w:pPr>
            <w:bookmarkStart w:id="269" w:name="_Toc63012593"/>
            <w:bookmarkStart w:id="270" w:name="_Toc63012917"/>
            <w:bookmarkStart w:id="271" w:name="_Toc63013242"/>
            <w:bookmarkStart w:id="272" w:name="_Toc63060688"/>
            <w:bookmarkStart w:id="273" w:name="_Toc63069372"/>
            <w:bookmarkStart w:id="274" w:name="_Toc63075638"/>
            <w:bookmarkStart w:id="275" w:name="_Toc63090724"/>
            <w:bookmarkStart w:id="276" w:name="_Toc63153976"/>
            <w:bookmarkStart w:id="277" w:name="_Toc63155368"/>
            <w:bookmarkStart w:id="278" w:name="_Toc63155703"/>
            <w:bookmarkStart w:id="279" w:name="_Toc63172686"/>
            <w:bookmarkStart w:id="280" w:name="_Toc63178904"/>
            <w:bookmarkStart w:id="281" w:name="_Toc63274163"/>
            <w:bookmarkStart w:id="282" w:name="_Toc63274344"/>
            <w:bookmarkStart w:id="283" w:name="_Toc63276038"/>
            <w:bookmarkStart w:id="284" w:name="_Toc63277023"/>
            <w:bookmarkStart w:id="285" w:name="_Toc63278020"/>
            <w:r w:rsidRPr="00B02ECF">
              <w:rPr>
                <w:color w:val="auto"/>
              </w:rPr>
              <w:t xml:space="preserve">considers an alternate cross-section north of </w:t>
            </w:r>
            <w:proofErr w:type="spellStart"/>
            <w:r w:rsidRPr="00B02ECF">
              <w:rPr>
                <w:color w:val="auto"/>
              </w:rPr>
              <w:t>Bannons</w:t>
            </w:r>
            <w:proofErr w:type="spellEnd"/>
            <w:r w:rsidRPr="00B02ECF">
              <w:rPr>
                <w:color w:val="auto"/>
              </w:rPr>
              <w:t xml:space="preserve"> Lane to improve safety for the abutting residents</w:t>
            </w:r>
            <w:bookmarkStart w:id="286" w:name="_Toc63012594"/>
            <w:bookmarkStart w:id="287" w:name="_Toc63012918"/>
            <w:bookmarkStart w:id="288" w:name="_Toc63013243"/>
            <w:bookmarkStart w:id="289" w:name="_Toc63060689"/>
            <w:bookmarkStart w:id="290" w:name="_Toc63069373"/>
            <w:bookmarkStart w:id="291" w:name="_Toc63075639"/>
            <w:bookmarkEnd w:id="269"/>
            <w:bookmarkEnd w:id="270"/>
            <w:bookmarkEnd w:id="271"/>
            <w:bookmarkEnd w:id="272"/>
            <w:bookmarkEnd w:id="273"/>
            <w:bookmarkEnd w:id="274"/>
            <w:r w:rsidRPr="00B02ECF">
              <w:rPr>
                <w:color w:val="auto"/>
              </w:rPr>
              <w:t>.</w:t>
            </w:r>
            <w:bookmarkEnd w:id="251"/>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tc>
        <w:tc>
          <w:tcPr>
            <w:tcW w:w="1365" w:type="pct"/>
          </w:tcPr>
          <w:p w14:paraId="2AFA7256" w14:textId="5E7EAE5E" w:rsidR="00DD7147" w:rsidRDefault="001C0C2E" w:rsidP="00DD7147">
            <w:pPr>
              <w:pStyle w:val="Tablesmalltext"/>
              <w:cnfStyle w:val="000000000000" w:firstRow="0" w:lastRow="0" w:firstColumn="0" w:lastColumn="0" w:oddVBand="0" w:evenVBand="0" w:oddHBand="0" w:evenHBand="0" w:firstRowFirstColumn="0" w:firstRowLastColumn="0" w:lastRowFirstColumn="0" w:lastRowLastColumn="0"/>
            </w:pPr>
            <w:r>
              <w:t>Generally supported</w:t>
            </w:r>
            <w:r w:rsidR="003636EC">
              <w:t>, except the pre-empting of detail</w:t>
            </w:r>
            <w:r w:rsidR="004B0FDF">
              <w:t>ed</w:t>
            </w:r>
            <w:r w:rsidR="003636EC">
              <w:t xml:space="preserve"> design by specifying a signalised intersection in the northern end of the park. </w:t>
            </w:r>
          </w:p>
          <w:p w14:paraId="5ED7FD2D" w14:textId="3E4CFFB4" w:rsidR="00BB29A9" w:rsidRPr="00896C05" w:rsidRDefault="003636EC" w:rsidP="00DD7147">
            <w:pPr>
              <w:pStyle w:val="Tablesmalltext"/>
              <w:cnfStyle w:val="000000000000" w:firstRow="0" w:lastRow="0" w:firstColumn="0" w:lastColumn="0" w:oddVBand="0" w:evenVBand="0" w:oddHBand="0" w:evenHBand="0" w:firstRowFirstColumn="0" w:firstRowLastColumn="0" w:lastRowFirstColumn="0" w:lastRowLastColumn="0"/>
            </w:pPr>
            <w:r>
              <w:t xml:space="preserve">Instead, I recommend further consultation between MRPV and the CFA, as required by EPR TP1, to </w:t>
            </w:r>
            <w:r w:rsidRPr="003636EC">
              <w:t>identify</w:t>
            </w:r>
            <w:r>
              <w:t xml:space="preserve"> through </w:t>
            </w:r>
            <w:r w:rsidR="00537176">
              <w:t xml:space="preserve">the </w:t>
            </w:r>
            <w:r>
              <w:t>detailed design</w:t>
            </w:r>
            <w:r w:rsidR="00537176">
              <w:t xml:space="preserve"> process</w:t>
            </w:r>
            <w:r>
              <w:t xml:space="preserve">, a </w:t>
            </w:r>
            <w:r w:rsidRPr="003636EC">
              <w:t xml:space="preserve">suitable </w:t>
            </w:r>
            <w:r>
              <w:t xml:space="preserve">option </w:t>
            </w:r>
            <w:r w:rsidRPr="003636EC">
              <w:t xml:space="preserve">for access and egress when Yarrambat Park is used as a staging area in </w:t>
            </w:r>
            <w:r>
              <w:t>emergencies.</w:t>
            </w:r>
          </w:p>
        </w:tc>
        <w:tc>
          <w:tcPr>
            <w:cnfStyle w:val="000010000000" w:firstRow="0" w:lastRow="0" w:firstColumn="0" w:lastColumn="0" w:oddVBand="1" w:evenVBand="0" w:oddHBand="0" w:evenHBand="0" w:firstRowFirstColumn="0" w:firstRowLastColumn="0" w:lastRowFirstColumn="0" w:lastRowLastColumn="0"/>
            <w:tcW w:w="381" w:type="pct"/>
          </w:tcPr>
          <w:p w14:paraId="1F189439" w14:textId="7F0E3316" w:rsidR="00BB29A9" w:rsidRPr="00896C05" w:rsidRDefault="0090794F" w:rsidP="00DD7147">
            <w:pPr>
              <w:pStyle w:val="Tablesmalltext"/>
            </w:pPr>
            <w:r>
              <w:t>4</w:t>
            </w:r>
            <w:r w:rsidR="002A037D">
              <w:t>.1</w:t>
            </w:r>
          </w:p>
        </w:tc>
      </w:tr>
      <w:tr w:rsidR="006E7A7F" w:rsidRPr="00896C05" w14:paraId="407BCC81" w14:textId="77777777" w:rsidTr="00173211">
        <w:tc>
          <w:tcPr>
            <w:tcW w:w="417" w:type="pct"/>
          </w:tcPr>
          <w:p w14:paraId="393EA63C" w14:textId="7582B0C2" w:rsidR="006E7A7F" w:rsidRPr="00896C05" w:rsidRDefault="00173211" w:rsidP="00DD7147">
            <w:pPr>
              <w:pStyle w:val="Tablesmalltext"/>
            </w:pPr>
            <w:r>
              <w:t>4</w:t>
            </w:r>
          </w:p>
        </w:tc>
        <w:tc>
          <w:tcPr>
            <w:cnfStyle w:val="000010000000" w:firstRow="0" w:lastRow="0" w:firstColumn="0" w:lastColumn="0" w:oddVBand="1" w:evenVBand="0" w:oddHBand="0" w:evenHBand="0" w:firstRowFirstColumn="0" w:firstRowLastColumn="0" w:lastRowFirstColumn="0" w:lastRowLastColumn="0"/>
            <w:tcW w:w="2838" w:type="pct"/>
          </w:tcPr>
          <w:p w14:paraId="7DC9E4F2" w14:textId="2ACF6232" w:rsidR="006E7A7F" w:rsidRPr="006E7A7F" w:rsidRDefault="006E7A7F" w:rsidP="006E7A7F">
            <w:pPr>
              <w:pStyle w:val="Tablesmalltext"/>
              <w:spacing w:after="0"/>
            </w:pPr>
            <w:r w:rsidRPr="006E7A7F">
              <w:t xml:space="preserve">Amend the </w:t>
            </w:r>
            <w:r w:rsidR="00F35936" w:rsidRPr="006E7A7F">
              <w:t>environmental performance requirements</w:t>
            </w:r>
            <w:r w:rsidRPr="006E7A7F">
              <w:t>, as shown in Appendix E, to:</w:t>
            </w:r>
          </w:p>
          <w:p w14:paraId="45610DC7" w14:textId="3F86C66A" w:rsidR="006E7A7F" w:rsidRPr="00B02ECF" w:rsidRDefault="006E7A7F" w:rsidP="006E0D44">
            <w:pPr>
              <w:pStyle w:val="Tablesmalltext"/>
              <w:numPr>
                <w:ilvl w:val="0"/>
                <w:numId w:val="6"/>
              </w:numPr>
              <w:spacing w:before="0" w:after="0"/>
              <w:ind w:hanging="227"/>
            </w:pPr>
            <w:r w:rsidRPr="003A3C27">
              <w:t>remove</w:t>
            </w:r>
            <w:r w:rsidRPr="00B02ECF">
              <w:t xml:space="preserve"> the limitation ‘at intersections’ from the second dot point of TP1</w:t>
            </w:r>
          </w:p>
          <w:p w14:paraId="337C1899" w14:textId="28A54879" w:rsidR="006E7A7F" w:rsidRPr="00B02ECF" w:rsidRDefault="006E7A7F" w:rsidP="006E0D44">
            <w:pPr>
              <w:pStyle w:val="Tablesmalltext"/>
              <w:numPr>
                <w:ilvl w:val="0"/>
                <w:numId w:val="6"/>
              </w:numPr>
              <w:spacing w:before="0"/>
              <w:ind w:hanging="227"/>
            </w:pPr>
            <w:r w:rsidRPr="00B02ECF">
              <w:t>add a reference to Yarrambat Township in the fifth dot point of TP1.</w:t>
            </w:r>
          </w:p>
        </w:tc>
        <w:tc>
          <w:tcPr>
            <w:tcW w:w="1365" w:type="pct"/>
          </w:tcPr>
          <w:p w14:paraId="3AC88664" w14:textId="538586C7" w:rsidR="006E7A7F" w:rsidRPr="00896C05" w:rsidRDefault="00D46C29" w:rsidP="00DD7147">
            <w:pPr>
              <w:pStyle w:val="Tablesmalltext"/>
              <w:cnfStyle w:val="000000000000" w:firstRow="0" w:lastRow="0" w:firstColumn="0" w:lastColumn="0" w:oddVBand="0" w:evenVBand="0" w:oddHBand="0" w:evenHBand="0" w:firstRowFirstColumn="0" w:firstRowLastColumn="0" w:lastRowFirstColumn="0" w:lastRowLastColumn="0"/>
            </w:pPr>
            <w:r>
              <w:t xml:space="preserve">Noting the IAC did not amend its proposed EPRs to reflect point b, I support </w:t>
            </w:r>
            <w:r w:rsidR="00334905">
              <w:t>the</w:t>
            </w:r>
            <w:r>
              <w:t xml:space="preserve"> changes to EPR TP1 as submitted to me. That is, without amending the EPR as per point b.</w:t>
            </w:r>
          </w:p>
        </w:tc>
        <w:tc>
          <w:tcPr>
            <w:cnfStyle w:val="000010000000" w:firstRow="0" w:lastRow="0" w:firstColumn="0" w:lastColumn="0" w:oddVBand="1" w:evenVBand="0" w:oddHBand="0" w:evenHBand="0" w:firstRowFirstColumn="0" w:firstRowLastColumn="0" w:lastRowFirstColumn="0" w:lastRowLastColumn="0"/>
            <w:tcW w:w="381" w:type="pct"/>
          </w:tcPr>
          <w:p w14:paraId="39D877E1" w14:textId="24490B9B" w:rsidR="006E7A7F" w:rsidRPr="00896C05" w:rsidRDefault="0090794F" w:rsidP="00DD7147">
            <w:pPr>
              <w:pStyle w:val="Tablesmalltext"/>
            </w:pPr>
            <w:r>
              <w:t>4</w:t>
            </w:r>
            <w:r w:rsidR="00E12E78">
              <w:t>.</w:t>
            </w:r>
            <w:r w:rsidR="002A037D">
              <w:t>1</w:t>
            </w:r>
          </w:p>
        </w:tc>
      </w:tr>
      <w:tr w:rsidR="00E12E78" w:rsidRPr="00896C05" w14:paraId="7DEF8F5E" w14:textId="77777777" w:rsidTr="00173211">
        <w:tc>
          <w:tcPr>
            <w:tcW w:w="417" w:type="pct"/>
          </w:tcPr>
          <w:p w14:paraId="5269A6FC" w14:textId="75FD6C92" w:rsidR="00E12E78" w:rsidRPr="00896C05" w:rsidRDefault="00173211" w:rsidP="00DD7147">
            <w:pPr>
              <w:pStyle w:val="Tablesmalltext"/>
            </w:pPr>
            <w:r>
              <w:t>5</w:t>
            </w:r>
          </w:p>
        </w:tc>
        <w:tc>
          <w:tcPr>
            <w:cnfStyle w:val="000010000000" w:firstRow="0" w:lastRow="0" w:firstColumn="0" w:lastColumn="0" w:oddVBand="1" w:evenVBand="0" w:oddHBand="0" w:evenHBand="0" w:firstRowFirstColumn="0" w:firstRowLastColumn="0" w:lastRowFirstColumn="0" w:lastRowLastColumn="0"/>
            <w:tcW w:w="2838" w:type="pct"/>
          </w:tcPr>
          <w:p w14:paraId="17A2EF7C" w14:textId="1A5F5F6D" w:rsidR="00E12E78" w:rsidRPr="00E12E78" w:rsidRDefault="00E12E78" w:rsidP="00E12E78">
            <w:pPr>
              <w:pStyle w:val="Tablesmalltext"/>
              <w:spacing w:after="0"/>
            </w:pPr>
            <w:r w:rsidRPr="00E12E78">
              <w:t xml:space="preserve">Amend the </w:t>
            </w:r>
            <w:r w:rsidR="00F35936" w:rsidRPr="00E12E78">
              <w:t>environmental performance requirements</w:t>
            </w:r>
            <w:r w:rsidRPr="00E12E78">
              <w:t>, as shown in Appendix E, to:</w:t>
            </w:r>
          </w:p>
          <w:p w14:paraId="60CA2004" w14:textId="77777777" w:rsidR="00E12E78" w:rsidRPr="00B02ECF" w:rsidRDefault="00E12E78" w:rsidP="006E0D44">
            <w:pPr>
              <w:pStyle w:val="Tablesmalltext"/>
              <w:numPr>
                <w:ilvl w:val="0"/>
                <w:numId w:val="28"/>
              </w:numPr>
              <w:spacing w:before="0" w:after="0"/>
              <w:ind w:left="340" w:hanging="227"/>
            </w:pPr>
            <w:r w:rsidRPr="00B02ECF">
              <w:t>add new permanent and temporary work requirements in HH1</w:t>
            </w:r>
          </w:p>
          <w:p w14:paraId="453B2D98" w14:textId="77777777" w:rsidR="00E12E78" w:rsidRPr="00B02ECF" w:rsidRDefault="00E12E78" w:rsidP="006E0D44">
            <w:pPr>
              <w:pStyle w:val="Tablesmalltext"/>
              <w:numPr>
                <w:ilvl w:val="0"/>
                <w:numId w:val="28"/>
              </w:numPr>
              <w:spacing w:before="0" w:after="0"/>
              <w:ind w:left="340" w:hanging="227"/>
            </w:pPr>
            <w:r w:rsidRPr="00B02ECF">
              <w:t>delete HH2 which is addressed through other requirements</w:t>
            </w:r>
          </w:p>
          <w:p w14:paraId="0A50E887" w14:textId="77777777" w:rsidR="00E12E78" w:rsidRPr="00B02ECF" w:rsidRDefault="00E12E78" w:rsidP="006E0D44">
            <w:pPr>
              <w:pStyle w:val="Tablesmalltext"/>
              <w:numPr>
                <w:ilvl w:val="0"/>
                <w:numId w:val="28"/>
              </w:numPr>
              <w:spacing w:before="0" w:after="0"/>
              <w:ind w:left="340" w:hanging="227"/>
            </w:pPr>
            <w:r w:rsidRPr="00B02ECF">
              <w:t>reference St Michael’s Anglican Church (HO219) in requirement HH3.</w:t>
            </w:r>
          </w:p>
          <w:p w14:paraId="3A37EC70" w14:textId="5CF54162" w:rsidR="00E12E78" w:rsidRPr="00896C05" w:rsidRDefault="00E12E78" w:rsidP="00E12E78">
            <w:pPr>
              <w:pStyle w:val="Tablesmalltext"/>
            </w:pPr>
            <w:r w:rsidRPr="00E12E78">
              <w:t>Amend the Incorporated Document, as shown in Appendix F, to reference St Michael’s Anglican Church in condition 4.6.1.</w:t>
            </w:r>
          </w:p>
        </w:tc>
        <w:tc>
          <w:tcPr>
            <w:tcW w:w="1365" w:type="pct"/>
          </w:tcPr>
          <w:p w14:paraId="0E7644D4" w14:textId="3CF43D5E" w:rsidR="00E12E78" w:rsidRPr="00896C05" w:rsidRDefault="001C0C2E" w:rsidP="00DD7147">
            <w:pPr>
              <w:pStyle w:val="Tablesmalltext"/>
              <w:cnfStyle w:val="000000000000" w:firstRow="0" w:lastRow="0" w:firstColumn="0" w:lastColumn="0" w:oddVBand="0" w:evenVBand="0" w:oddHBand="0" w:evenHBand="0" w:firstRowFirstColumn="0" w:firstRowLastColumn="0" w:lastRowFirstColumn="0" w:lastRowLastColumn="0"/>
            </w:pPr>
            <w:r>
              <w:t>Generally supported</w:t>
            </w:r>
            <w:r w:rsidR="006F558A">
              <w:t>.</w:t>
            </w:r>
          </w:p>
        </w:tc>
        <w:tc>
          <w:tcPr>
            <w:cnfStyle w:val="000010000000" w:firstRow="0" w:lastRow="0" w:firstColumn="0" w:lastColumn="0" w:oddVBand="1" w:evenVBand="0" w:oddHBand="0" w:evenHBand="0" w:firstRowFirstColumn="0" w:firstRowLastColumn="0" w:lastRowFirstColumn="0" w:lastRowLastColumn="0"/>
            <w:tcW w:w="381" w:type="pct"/>
          </w:tcPr>
          <w:p w14:paraId="6A3B3F12" w14:textId="6DECB506" w:rsidR="00E12E78" w:rsidRPr="00896C05" w:rsidRDefault="0090794F" w:rsidP="00DD7147">
            <w:pPr>
              <w:pStyle w:val="Tablesmalltext"/>
            </w:pPr>
            <w:r>
              <w:t>4</w:t>
            </w:r>
            <w:r w:rsidR="00C94215">
              <w:t>.3</w:t>
            </w:r>
          </w:p>
        </w:tc>
      </w:tr>
      <w:tr w:rsidR="00E12E78" w:rsidRPr="00896C05" w14:paraId="18C9B79B" w14:textId="77777777" w:rsidTr="00173211">
        <w:tc>
          <w:tcPr>
            <w:tcW w:w="417" w:type="pct"/>
          </w:tcPr>
          <w:p w14:paraId="18C9B797" w14:textId="4A00B447" w:rsidR="00E12E78" w:rsidRPr="00896C05" w:rsidRDefault="00173211" w:rsidP="00DD7147">
            <w:pPr>
              <w:pStyle w:val="Tablesmalltext"/>
            </w:pPr>
            <w:r>
              <w:t>6</w:t>
            </w:r>
          </w:p>
        </w:tc>
        <w:tc>
          <w:tcPr>
            <w:cnfStyle w:val="000010000000" w:firstRow="0" w:lastRow="0" w:firstColumn="0" w:lastColumn="0" w:oddVBand="1" w:evenVBand="0" w:oddHBand="0" w:evenHBand="0" w:firstRowFirstColumn="0" w:firstRowLastColumn="0" w:lastRowFirstColumn="0" w:lastRowLastColumn="0"/>
            <w:tcW w:w="2838" w:type="pct"/>
          </w:tcPr>
          <w:p w14:paraId="6D3D6529" w14:textId="1BF29DCD" w:rsidR="00E12E78" w:rsidRPr="00B8266C" w:rsidRDefault="00E12E78" w:rsidP="00E12E78">
            <w:pPr>
              <w:pStyle w:val="Tablesmalltext"/>
              <w:spacing w:after="0"/>
            </w:pPr>
            <w:bookmarkStart w:id="292" w:name="_Toc62736177"/>
            <w:bookmarkStart w:id="293" w:name="_Toc62737711"/>
            <w:bookmarkStart w:id="294" w:name="_Toc62806273"/>
            <w:bookmarkStart w:id="295" w:name="_Toc62806616"/>
            <w:bookmarkStart w:id="296" w:name="_Toc62814486"/>
            <w:bookmarkStart w:id="297" w:name="_Toc62839270"/>
            <w:bookmarkStart w:id="298" w:name="_Toc62839809"/>
            <w:bookmarkStart w:id="299" w:name="_Toc62846031"/>
            <w:bookmarkStart w:id="300" w:name="_Toc63010092"/>
            <w:bookmarkStart w:id="301" w:name="_Toc63010818"/>
            <w:bookmarkStart w:id="302" w:name="_Toc63011365"/>
            <w:bookmarkStart w:id="303" w:name="_Toc63012603"/>
            <w:bookmarkStart w:id="304" w:name="_Toc63012927"/>
            <w:bookmarkStart w:id="305" w:name="_Toc63013252"/>
            <w:bookmarkStart w:id="306" w:name="_Toc63060698"/>
            <w:bookmarkStart w:id="307" w:name="_Toc63069382"/>
            <w:bookmarkStart w:id="308" w:name="_Toc63075648"/>
            <w:bookmarkStart w:id="309" w:name="_Toc63090733"/>
            <w:bookmarkStart w:id="310" w:name="_Toc63153985"/>
            <w:bookmarkStart w:id="311" w:name="_Toc63155377"/>
            <w:bookmarkStart w:id="312" w:name="_Toc63155712"/>
            <w:bookmarkStart w:id="313" w:name="_Toc63172695"/>
            <w:bookmarkStart w:id="314" w:name="_Toc63178913"/>
            <w:bookmarkStart w:id="315" w:name="_Toc63274172"/>
            <w:bookmarkStart w:id="316" w:name="_Toc63274353"/>
            <w:bookmarkStart w:id="317" w:name="_Toc63276047"/>
            <w:bookmarkStart w:id="318" w:name="_Toc63277032"/>
            <w:bookmarkStart w:id="319" w:name="_Toc63278029"/>
            <w:r w:rsidRPr="00B8266C">
              <w:t xml:space="preserve">Amend the </w:t>
            </w:r>
            <w:r w:rsidR="00F35936" w:rsidRPr="00B8266C">
              <w:t>environmental performance requirements</w:t>
            </w:r>
            <w:r w:rsidRPr="00B8266C">
              <w:t>, as shown in Appendix E, to</w:t>
            </w:r>
            <w:bookmarkStart w:id="320" w:name="_Toc62736178"/>
            <w:bookmarkStart w:id="321" w:name="_Toc62737712"/>
            <w:bookmarkStart w:id="322" w:name="_Toc62806274"/>
            <w:bookmarkStart w:id="323" w:name="_Toc62806617"/>
            <w:bookmarkStart w:id="324" w:name="_Toc62814487"/>
            <w:bookmarkStart w:id="325" w:name="_Toc62839271"/>
            <w:bookmarkStart w:id="326" w:name="_Toc62839810"/>
            <w:bookmarkStart w:id="327" w:name="_Toc62846032"/>
            <w:bookmarkStart w:id="328" w:name="_Toc63010093"/>
            <w:bookmarkStart w:id="329" w:name="_Toc63010819"/>
            <w:bookmarkStart w:id="330" w:name="_Toc63011366"/>
            <w:bookmarkStart w:id="331" w:name="_Toc63012604"/>
            <w:bookmarkStart w:id="332" w:name="_Toc63012928"/>
            <w:bookmarkStart w:id="333" w:name="_Toc63013253"/>
            <w:bookmarkStart w:id="334" w:name="_Toc63060699"/>
            <w:bookmarkStart w:id="335" w:name="_Toc63069383"/>
            <w:bookmarkStart w:id="336" w:name="_Toc63075649"/>
            <w:bookmarkStart w:id="337" w:name="_Toc63090734"/>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r w:rsidRPr="00B8266C">
              <w:t xml:space="preserve"> add in TP2:</w:t>
            </w:r>
            <w:bookmarkEnd w:id="310"/>
            <w:bookmarkEnd w:id="311"/>
            <w:bookmarkEnd w:id="312"/>
            <w:bookmarkEnd w:id="313"/>
            <w:bookmarkEnd w:id="314"/>
            <w:bookmarkEnd w:id="315"/>
            <w:bookmarkEnd w:id="316"/>
            <w:bookmarkEnd w:id="317"/>
            <w:bookmarkEnd w:id="318"/>
            <w:bookmarkEnd w:id="319"/>
          </w:p>
          <w:p w14:paraId="675EB7E6" w14:textId="77777777" w:rsidR="00E12E78" w:rsidRPr="00B02ECF" w:rsidRDefault="00E12E78" w:rsidP="006E0D44">
            <w:pPr>
              <w:pStyle w:val="TableTextNumbered"/>
              <w:numPr>
                <w:ilvl w:val="0"/>
                <w:numId w:val="11"/>
              </w:numPr>
              <w:spacing w:before="0" w:after="0"/>
              <w:ind w:left="340" w:hanging="227"/>
              <w:rPr>
                <w:rFonts w:ascii="Calibri" w:hAnsi="Calibri" w:cs="Calibri"/>
                <w:color w:val="auto"/>
                <w:sz w:val="16"/>
                <w:szCs w:val="24"/>
              </w:rPr>
            </w:pPr>
            <w:bookmarkStart w:id="338" w:name="_Toc63153986"/>
            <w:bookmarkStart w:id="339" w:name="_Toc63155378"/>
            <w:bookmarkStart w:id="340" w:name="_Toc63155713"/>
            <w:bookmarkStart w:id="341" w:name="_Toc63172696"/>
            <w:bookmarkStart w:id="342" w:name="_Toc63178914"/>
            <w:bookmarkStart w:id="343" w:name="_Toc63274173"/>
            <w:bookmarkStart w:id="344" w:name="_Toc63274354"/>
            <w:bookmarkStart w:id="345" w:name="_Toc63276048"/>
            <w:bookmarkStart w:id="346" w:name="_Toc63277033"/>
            <w:bookmarkStart w:id="347" w:name="_Toc63278030"/>
            <w:r w:rsidRPr="00B02ECF">
              <w:rPr>
                <w:rFonts w:ascii="Calibri" w:hAnsi="Calibri" w:cs="Calibri"/>
                <w:color w:val="auto"/>
                <w:sz w:val="16"/>
                <w:szCs w:val="24"/>
              </w:rPr>
              <w:t>a requirement to implement mitigation treatments where significant safety or operational risk may occur</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14:paraId="37C1E2DF" w14:textId="77777777" w:rsidR="00E12E78" w:rsidRPr="00B02ECF" w:rsidRDefault="00E12E78" w:rsidP="006E0D44">
            <w:pPr>
              <w:pStyle w:val="TableTextNumbered"/>
              <w:numPr>
                <w:ilvl w:val="0"/>
                <w:numId w:val="11"/>
              </w:numPr>
              <w:spacing w:before="0" w:after="0"/>
              <w:ind w:left="340" w:hanging="227"/>
              <w:rPr>
                <w:rFonts w:ascii="Calibri" w:hAnsi="Calibri" w:cs="Calibri"/>
                <w:color w:val="auto"/>
                <w:sz w:val="16"/>
                <w:szCs w:val="24"/>
              </w:rPr>
            </w:pPr>
            <w:bookmarkStart w:id="348" w:name="_Toc62736179"/>
            <w:bookmarkStart w:id="349" w:name="_Toc62737713"/>
            <w:bookmarkStart w:id="350" w:name="_Toc62806275"/>
            <w:bookmarkStart w:id="351" w:name="_Toc62806618"/>
            <w:bookmarkStart w:id="352" w:name="_Toc62814488"/>
            <w:bookmarkStart w:id="353" w:name="_Toc62839272"/>
            <w:bookmarkStart w:id="354" w:name="_Toc62839811"/>
            <w:bookmarkStart w:id="355" w:name="_Toc62846033"/>
            <w:bookmarkStart w:id="356" w:name="_Toc63010094"/>
            <w:bookmarkStart w:id="357" w:name="_Toc63010820"/>
            <w:bookmarkStart w:id="358" w:name="_Toc63011367"/>
            <w:bookmarkStart w:id="359" w:name="_Toc63012605"/>
            <w:bookmarkStart w:id="360" w:name="_Toc63012929"/>
            <w:bookmarkStart w:id="361" w:name="_Toc63013254"/>
            <w:bookmarkStart w:id="362" w:name="_Toc63060700"/>
            <w:bookmarkStart w:id="363" w:name="_Toc63069384"/>
            <w:bookmarkStart w:id="364" w:name="_Toc63075650"/>
            <w:bookmarkStart w:id="365" w:name="_Toc63090735"/>
            <w:bookmarkStart w:id="366" w:name="_Toc63153987"/>
            <w:bookmarkStart w:id="367" w:name="_Toc63155379"/>
            <w:bookmarkStart w:id="368" w:name="_Toc63155714"/>
            <w:bookmarkStart w:id="369" w:name="_Toc63172697"/>
            <w:bookmarkStart w:id="370" w:name="_Toc63178915"/>
            <w:bookmarkStart w:id="371" w:name="_Toc63274174"/>
            <w:bookmarkStart w:id="372" w:name="_Toc63274355"/>
            <w:bookmarkStart w:id="373" w:name="_Toc63276049"/>
            <w:bookmarkStart w:id="374" w:name="_Toc63277034"/>
            <w:bookmarkStart w:id="375" w:name="_Toc63278031"/>
            <w:r w:rsidRPr="00B02ECF">
              <w:rPr>
                <w:rFonts w:ascii="Calibri" w:hAnsi="Calibri" w:cs="Calibri"/>
                <w:color w:val="auto"/>
                <w:sz w:val="16"/>
                <w:szCs w:val="24"/>
              </w:rPr>
              <w:t>a requirement to monitor the need for, and success of, mitigation treatments as appropriate</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14:paraId="24296991" w14:textId="77777777" w:rsidR="00E12E78" w:rsidRPr="00B02ECF" w:rsidRDefault="00E12E78" w:rsidP="006E0D44">
            <w:pPr>
              <w:pStyle w:val="TableTextNumbered"/>
              <w:numPr>
                <w:ilvl w:val="0"/>
                <w:numId w:val="11"/>
              </w:numPr>
              <w:spacing w:before="0" w:after="0"/>
              <w:ind w:left="340" w:hanging="227"/>
              <w:rPr>
                <w:rFonts w:ascii="Calibri" w:hAnsi="Calibri" w:cs="Calibri"/>
                <w:color w:val="auto"/>
                <w:sz w:val="16"/>
                <w:szCs w:val="24"/>
              </w:rPr>
            </w:pPr>
            <w:bookmarkStart w:id="376" w:name="_Toc62736180"/>
            <w:bookmarkStart w:id="377" w:name="_Toc62737714"/>
            <w:bookmarkStart w:id="378" w:name="_Toc62806276"/>
            <w:bookmarkStart w:id="379" w:name="_Toc62806619"/>
            <w:bookmarkStart w:id="380" w:name="_Toc62814489"/>
            <w:bookmarkStart w:id="381" w:name="_Toc62839273"/>
            <w:bookmarkStart w:id="382" w:name="_Toc62839812"/>
            <w:bookmarkStart w:id="383" w:name="_Toc62846034"/>
            <w:bookmarkStart w:id="384" w:name="_Toc63010095"/>
            <w:bookmarkStart w:id="385" w:name="_Toc63010821"/>
            <w:bookmarkStart w:id="386" w:name="_Toc63011368"/>
            <w:bookmarkStart w:id="387" w:name="_Toc63012606"/>
            <w:bookmarkStart w:id="388" w:name="_Toc63012930"/>
            <w:bookmarkStart w:id="389" w:name="_Toc63013255"/>
            <w:bookmarkStart w:id="390" w:name="_Toc63060701"/>
            <w:bookmarkStart w:id="391" w:name="_Toc63069385"/>
            <w:bookmarkStart w:id="392" w:name="_Toc63075651"/>
            <w:bookmarkStart w:id="393" w:name="_Toc63090736"/>
            <w:bookmarkStart w:id="394" w:name="_Toc63153988"/>
            <w:bookmarkStart w:id="395" w:name="_Toc63155380"/>
            <w:bookmarkStart w:id="396" w:name="_Toc63155715"/>
            <w:bookmarkStart w:id="397" w:name="_Toc63172698"/>
            <w:bookmarkStart w:id="398" w:name="_Toc63178916"/>
            <w:bookmarkStart w:id="399" w:name="_Toc63274175"/>
            <w:bookmarkStart w:id="400" w:name="_Toc63274356"/>
            <w:bookmarkStart w:id="401" w:name="_Toc63276050"/>
            <w:bookmarkStart w:id="402" w:name="_Toc63277035"/>
            <w:bookmarkStart w:id="403" w:name="_Toc63278032"/>
            <w:r w:rsidRPr="00B02ECF">
              <w:rPr>
                <w:rFonts w:ascii="Calibri" w:hAnsi="Calibri" w:cs="Calibri"/>
                <w:color w:val="auto"/>
                <w:sz w:val="16"/>
                <w:szCs w:val="24"/>
              </w:rPr>
              <w:t>the word ‘</w:t>
            </w:r>
            <w:proofErr w:type="gramStart"/>
            <w:r w:rsidRPr="00B02ECF">
              <w:rPr>
                <w:rFonts w:ascii="Calibri" w:hAnsi="Calibri" w:cs="Calibri"/>
                <w:color w:val="auto"/>
                <w:sz w:val="16"/>
                <w:szCs w:val="24"/>
              </w:rPr>
              <w:t>consider</w:t>
            </w:r>
            <w:proofErr w:type="gramEnd"/>
            <w:r w:rsidRPr="00B02ECF">
              <w:rPr>
                <w:rFonts w:ascii="Calibri" w:hAnsi="Calibri" w:cs="Calibri"/>
                <w:color w:val="auto"/>
                <w:sz w:val="16"/>
                <w:szCs w:val="24"/>
              </w:rPr>
              <w:t>’ to the start of the sixth dot point</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14:paraId="18C9B798" w14:textId="62B3061B" w:rsidR="00E12E78" w:rsidRPr="00B02ECF" w:rsidRDefault="00E12E78" w:rsidP="006E0D44">
            <w:pPr>
              <w:pStyle w:val="TableTextNumbered"/>
              <w:numPr>
                <w:ilvl w:val="0"/>
                <w:numId w:val="11"/>
              </w:numPr>
              <w:spacing w:before="0" w:after="40"/>
              <w:ind w:left="340" w:hanging="227"/>
              <w:rPr>
                <w:color w:val="auto"/>
                <w:sz w:val="16"/>
                <w:szCs w:val="24"/>
              </w:rPr>
            </w:pPr>
            <w:bookmarkStart w:id="404" w:name="_Toc62736181"/>
            <w:bookmarkStart w:id="405" w:name="_Toc62737715"/>
            <w:bookmarkStart w:id="406" w:name="_Toc62806277"/>
            <w:bookmarkStart w:id="407" w:name="_Toc62806620"/>
            <w:bookmarkStart w:id="408" w:name="_Toc62814490"/>
            <w:bookmarkStart w:id="409" w:name="_Toc62839274"/>
            <w:bookmarkStart w:id="410" w:name="_Toc62839813"/>
            <w:bookmarkStart w:id="411" w:name="_Toc62846035"/>
            <w:bookmarkStart w:id="412" w:name="_Toc63010096"/>
            <w:bookmarkStart w:id="413" w:name="_Toc63010822"/>
            <w:bookmarkStart w:id="414" w:name="_Toc63011369"/>
            <w:bookmarkStart w:id="415" w:name="_Toc63012607"/>
            <w:bookmarkStart w:id="416" w:name="_Toc63012931"/>
            <w:bookmarkStart w:id="417" w:name="_Toc63013256"/>
            <w:bookmarkStart w:id="418" w:name="_Toc63060702"/>
            <w:bookmarkStart w:id="419" w:name="_Toc63069386"/>
            <w:bookmarkStart w:id="420" w:name="_Toc63075652"/>
            <w:bookmarkStart w:id="421" w:name="_Toc63090737"/>
            <w:bookmarkStart w:id="422" w:name="_Toc63153989"/>
            <w:bookmarkStart w:id="423" w:name="_Toc63155381"/>
            <w:bookmarkStart w:id="424" w:name="_Toc63155716"/>
            <w:bookmarkStart w:id="425" w:name="_Toc63172699"/>
            <w:bookmarkStart w:id="426" w:name="_Toc63178917"/>
            <w:bookmarkStart w:id="427" w:name="_Toc63274176"/>
            <w:bookmarkStart w:id="428" w:name="_Toc63274357"/>
            <w:bookmarkStart w:id="429" w:name="_Toc63276051"/>
            <w:bookmarkStart w:id="430" w:name="_Toc63277036"/>
            <w:bookmarkStart w:id="431" w:name="_Toc63278033"/>
            <w:r w:rsidRPr="00B02ECF">
              <w:rPr>
                <w:rFonts w:ascii="Calibri" w:hAnsi="Calibri" w:cs="Calibri"/>
                <w:color w:val="auto"/>
                <w:sz w:val="16"/>
                <w:szCs w:val="24"/>
              </w:rPr>
              <w:t>the word ‘</w:t>
            </w:r>
            <w:proofErr w:type="gramStart"/>
            <w:r w:rsidRPr="00B02ECF">
              <w:rPr>
                <w:rFonts w:ascii="Calibri" w:hAnsi="Calibri" w:cs="Calibri"/>
                <w:color w:val="auto"/>
                <w:sz w:val="16"/>
                <w:szCs w:val="24"/>
              </w:rPr>
              <w:t>implement</w:t>
            </w:r>
            <w:proofErr w:type="gramEnd"/>
            <w:r w:rsidRPr="00B02ECF">
              <w:rPr>
                <w:rFonts w:ascii="Calibri" w:hAnsi="Calibri" w:cs="Calibri"/>
                <w:color w:val="auto"/>
                <w:sz w:val="16"/>
                <w:szCs w:val="24"/>
              </w:rPr>
              <w:t>’ to the start of the eight dot point</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r w:rsidRPr="00B02ECF">
              <w:rPr>
                <w:rFonts w:ascii="Calibri" w:hAnsi="Calibri" w:cs="Calibri"/>
                <w:color w:val="auto"/>
                <w:sz w:val="16"/>
                <w:szCs w:val="24"/>
              </w:rPr>
              <w:t>.</w:t>
            </w:r>
          </w:p>
        </w:tc>
        <w:tc>
          <w:tcPr>
            <w:tcW w:w="1365" w:type="pct"/>
          </w:tcPr>
          <w:p w14:paraId="18C9B799" w14:textId="00E3043D" w:rsidR="00E12E78" w:rsidRPr="00896C05" w:rsidRDefault="001C0C2E" w:rsidP="00DD7147">
            <w:pPr>
              <w:pStyle w:val="Tablesmalltext"/>
              <w:cnfStyle w:val="000000000000" w:firstRow="0" w:lastRow="0" w:firstColumn="0" w:lastColumn="0" w:oddVBand="0" w:evenVBand="0" w:oddHBand="0" w:evenHBand="0" w:firstRowFirstColumn="0" w:firstRowLastColumn="0" w:lastRowFirstColumn="0" w:lastRowLastColumn="0"/>
            </w:pPr>
            <w:r>
              <w:t>Generally supported</w:t>
            </w:r>
            <w:r w:rsidR="00E12E78">
              <w:t xml:space="preserve">, subject to </w:t>
            </w:r>
            <w:r w:rsidR="00E12E78">
              <w:rPr>
                <w:lang w:eastAsia="en-AU"/>
              </w:rPr>
              <w:t>adding classification that the monitoring is for roads in the vicinity of project construction activities.</w:t>
            </w:r>
          </w:p>
        </w:tc>
        <w:tc>
          <w:tcPr>
            <w:cnfStyle w:val="000010000000" w:firstRow="0" w:lastRow="0" w:firstColumn="0" w:lastColumn="0" w:oddVBand="1" w:evenVBand="0" w:oddHBand="0" w:evenHBand="0" w:firstRowFirstColumn="0" w:firstRowLastColumn="0" w:lastRowFirstColumn="0" w:lastRowLastColumn="0"/>
            <w:tcW w:w="381" w:type="pct"/>
          </w:tcPr>
          <w:p w14:paraId="18C9B79A" w14:textId="16ED38A3" w:rsidR="00E12E78" w:rsidRPr="00896C05" w:rsidRDefault="0090794F" w:rsidP="00DD7147">
            <w:pPr>
              <w:pStyle w:val="Tablesmalltext"/>
            </w:pPr>
            <w:r>
              <w:t>4</w:t>
            </w:r>
            <w:r w:rsidR="00E12E78">
              <w:t>.</w:t>
            </w:r>
            <w:r w:rsidR="001B1371">
              <w:t>1</w:t>
            </w:r>
          </w:p>
        </w:tc>
      </w:tr>
    </w:tbl>
    <w:p w14:paraId="598F7053" w14:textId="61A3F365" w:rsidR="00893002" w:rsidRDefault="00DE2B87" w:rsidP="00893002">
      <w:pPr>
        <w:ind w:right="-284"/>
        <w:jc w:val="right"/>
        <w:rPr>
          <w:rFonts w:ascii="Calibri" w:hAnsi="Calibri" w:cs="Calibri"/>
          <w:sz w:val="16"/>
          <w:szCs w:val="16"/>
        </w:rPr>
      </w:pPr>
      <w:r w:rsidRPr="0031396D">
        <w:rPr>
          <w:rFonts w:ascii="Calibri" w:hAnsi="Calibri" w:cs="Calibri"/>
          <w:sz w:val="16"/>
          <w:szCs w:val="16"/>
        </w:rPr>
        <w:t>/cont.</w:t>
      </w:r>
    </w:p>
    <w:p w14:paraId="73D8FA1D" w14:textId="0F3E6031" w:rsidR="00DE2B87" w:rsidRPr="0031396D" w:rsidRDefault="00DE2B87" w:rsidP="00DE2B87">
      <w:pPr>
        <w:pStyle w:val="Caption"/>
        <w:ind w:left="-284"/>
        <w:rPr>
          <w:sz w:val="22"/>
          <w:szCs w:val="22"/>
        </w:rPr>
      </w:pPr>
      <w:r w:rsidRPr="0031396D">
        <w:rPr>
          <w:sz w:val="22"/>
          <w:szCs w:val="22"/>
        </w:rPr>
        <w:lastRenderedPageBreak/>
        <w:t xml:space="preserve">Table </w:t>
      </w:r>
      <w:r w:rsidR="00C35027">
        <w:rPr>
          <w:sz w:val="22"/>
          <w:szCs w:val="22"/>
        </w:rPr>
        <w:t>3</w:t>
      </w:r>
      <w:r w:rsidRPr="0031396D">
        <w:rPr>
          <w:noProof/>
          <w:sz w:val="22"/>
          <w:szCs w:val="22"/>
        </w:rPr>
        <w:t xml:space="preserve"> (cont)</w:t>
      </w:r>
      <w:r w:rsidRPr="0031396D">
        <w:rPr>
          <w:sz w:val="22"/>
          <w:szCs w:val="22"/>
        </w:rPr>
        <w:t>. Response to IAC recommendations</w:t>
      </w:r>
      <w:r w:rsidR="00B7296A">
        <w:rPr>
          <w:sz w:val="22"/>
          <w:szCs w:val="22"/>
        </w:rPr>
        <w:t>.</w:t>
      </w:r>
    </w:p>
    <w:tbl>
      <w:tblPr>
        <w:tblStyle w:val="TableGrid2"/>
        <w:tblW w:w="5294" w:type="pct"/>
        <w:tblInd w:w="-284" w:type="dxa"/>
        <w:tblLook w:val="04A0" w:firstRow="1" w:lastRow="0" w:firstColumn="1" w:lastColumn="0" w:noHBand="0" w:noVBand="1"/>
      </w:tblPr>
      <w:tblGrid>
        <w:gridCol w:w="828"/>
        <w:gridCol w:w="5693"/>
        <w:gridCol w:w="2907"/>
        <w:gridCol w:w="778"/>
      </w:tblGrid>
      <w:tr w:rsidR="00DE2B87" w:rsidRPr="00896C05" w14:paraId="7178B790" w14:textId="77777777" w:rsidTr="00DE2B8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06" w:type="pct"/>
          </w:tcPr>
          <w:p w14:paraId="10C1A2BF" w14:textId="77777777" w:rsidR="00DE2B87" w:rsidRPr="00896C05" w:rsidRDefault="00DE2B87" w:rsidP="00DE2B87">
            <w:pPr>
              <w:keepNext/>
              <w:keepLines/>
              <w:rPr>
                <w:rFonts w:ascii="Calibri" w:hAnsi="Calibri" w:cs="Calibri"/>
                <w:b/>
                <w:color w:val="FFFFFF"/>
              </w:rPr>
            </w:pPr>
            <w:r>
              <w:rPr>
                <w:rFonts w:ascii="Calibri" w:hAnsi="Calibri" w:cs="Calibri"/>
                <w:b/>
                <w:color w:val="FFFFFF"/>
              </w:rPr>
              <w:t>ID No.</w:t>
            </w:r>
          </w:p>
        </w:tc>
        <w:tc>
          <w:tcPr>
            <w:tcW w:w="2789" w:type="pct"/>
          </w:tcPr>
          <w:p w14:paraId="6F8D400B" w14:textId="77777777" w:rsidR="00DE2B87" w:rsidRPr="00896C05" w:rsidRDefault="00DE2B87" w:rsidP="00DE2B87">
            <w:pPr>
              <w:keepNext/>
              <w:keepLines/>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rPr>
            </w:pPr>
            <w:r>
              <w:rPr>
                <w:rFonts w:ascii="Calibri" w:hAnsi="Calibri" w:cs="Calibri"/>
                <w:b/>
                <w:color w:val="FFFFFF"/>
              </w:rPr>
              <w:t>IAC</w:t>
            </w:r>
            <w:r w:rsidRPr="00896C05">
              <w:rPr>
                <w:rFonts w:ascii="Calibri" w:hAnsi="Calibri" w:cs="Calibri"/>
                <w:b/>
                <w:color w:val="FFFFFF"/>
              </w:rPr>
              <w:t xml:space="preserve"> recommendation</w:t>
            </w:r>
          </w:p>
        </w:tc>
        <w:tc>
          <w:tcPr>
            <w:tcW w:w="1424" w:type="pct"/>
          </w:tcPr>
          <w:p w14:paraId="18DECADA" w14:textId="77777777" w:rsidR="00DE2B87" w:rsidRPr="00896C05" w:rsidRDefault="00DE2B87" w:rsidP="00DE2B87">
            <w:pPr>
              <w:keepNext/>
              <w:keepLines/>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rPr>
            </w:pPr>
            <w:r w:rsidRPr="00896C05">
              <w:rPr>
                <w:rFonts w:ascii="Calibri" w:hAnsi="Calibri" w:cs="Calibri"/>
                <w:b/>
                <w:color w:val="FFFFFF"/>
              </w:rPr>
              <w:t>Summary response</w:t>
            </w:r>
          </w:p>
        </w:tc>
        <w:tc>
          <w:tcPr>
            <w:tcW w:w="381" w:type="pct"/>
          </w:tcPr>
          <w:p w14:paraId="3618D38E" w14:textId="77777777" w:rsidR="00DE2B87" w:rsidRPr="00896C05" w:rsidRDefault="00DE2B87" w:rsidP="00DE2B87">
            <w:pPr>
              <w:keepNext/>
              <w:keepLines/>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rPr>
            </w:pPr>
            <w:r w:rsidRPr="00896C05">
              <w:rPr>
                <w:rFonts w:ascii="Calibri" w:hAnsi="Calibri" w:cs="Calibri"/>
                <w:b/>
                <w:color w:val="FFFFFF"/>
              </w:rPr>
              <w:t>Section</w:t>
            </w:r>
          </w:p>
        </w:tc>
      </w:tr>
      <w:tr w:rsidR="00CB0588" w:rsidRPr="00896C05" w14:paraId="611FD29B" w14:textId="77777777" w:rsidTr="00782474">
        <w:tblPrEx>
          <w:tblLook w:val="00A0" w:firstRow="1" w:lastRow="0" w:firstColumn="1" w:lastColumn="0" w:noHBand="0" w:noVBand="0"/>
        </w:tblPrEx>
        <w:tc>
          <w:tcPr>
            <w:tcW w:w="406" w:type="pct"/>
            <w:shd w:val="clear" w:color="auto" w:fill="auto"/>
          </w:tcPr>
          <w:p w14:paraId="3CFCAF55" w14:textId="2A93BB17" w:rsidR="00CB0588" w:rsidRDefault="00173211" w:rsidP="00653CDD">
            <w:pPr>
              <w:pStyle w:val="Tablesmalltext"/>
              <w:keepNext/>
            </w:pPr>
            <w:r>
              <w:t>7</w:t>
            </w:r>
          </w:p>
        </w:tc>
        <w:tc>
          <w:tcPr>
            <w:cnfStyle w:val="000010000000" w:firstRow="0" w:lastRow="0" w:firstColumn="0" w:lastColumn="0" w:oddVBand="1" w:evenVBand="0" w:oddHBand="0" w:evenHBand="0" w:firstRowFirstColumn="0" w:firstRowLastColumn="0" w:lastRowFirstColumn="0" w:lastRowLastColumn="0"/>
            <w:tcW w:w="2789" w:type="pct"/>
          </w:tcPr>
          <w:p w14:paraId="576258EA" w14:textId="42E3E8C1" w:rsidR="00CB0588" w:rsidRPr="00CB0588" w:rsidRDefault="00CB0588" w:rsidP="00653CDD">
            <w:pPr>
              <w:pStyle w:val="Tablesmalltext"/>
              <w:keepNext/>
              <w:spacing w:after="0"/>
              <w:rPr>
                <w:szCs w:val="16"/>
              </w:rPr>
            </w:pPr>
            <w:r w:rsidRPr="00CB0588">
              <w:rPr>
                <w:szCs w:val="16"/>
              </w:rPr>
              <w:t xml:space="preserve">Amend the </w:t>
            </w:r>
            <w:r w:rsidR="00DE2B87" w:rsidRPr="00CB0588">
              <w:rPr>
                <w:szCs w:val="16"/>
              </w:rPr>
              <w:t>environmental performance requirements</w:t>
            </w:r>
            <w:r w:rsidRPr="00CB0588">
              <w:rPr>
                <w:szCs w:val="16"/>
              </w:rPr>
              <w:t>, as shown in Appendix E, to:</w:t>
            </w:r>
          </w:p>
          <w:p w14:paraId="72F9E83D" w14:textId="4E14852D" w:rsidR="00CB0588" w:rsidRPr="00CB0588" w:rsidRDefault="00CB0588" w:rsidP="00653CDD">
            <w:pPr>
              <w:pStyle w:val="TableTextNumbered"/>
              <w:keepNext/>
              <w:numPr>
                <w:ilvl w:val="0"/>
                <w:numId w:val="24"/>
              </w:numPr>
              <w:spacing w:before="0" w:after="0"/>
              <w:ind w:left="340" w:hanging="227"/>
              <w:rPr>
                <w:rFonts w:ascii="Calibri" w:hAnsi="Calibri" w:cs="Calibri"/>
                <w:color w:val="auto"/>
                <w:sz w:val="16"/>
                <w:szCs w:val="16"/>
              </w:rPr>
            </w:pPr>
            <w:r w:rsidRPr="00CB0588">
              <w:rPr>
                <w:rFonts w:ascii="Calibri" w:hAnsi="Calibri" w:cs="Calibri"/>
                <w:color w:val="auto"/>
                <w:sz w:val="16"/>
                <w:szCs w:val="16"/>
              </w:rPr>
              <w:t>include consequential losses for new fences in E1 in line with Nillumbik’s submission</w:t>
            </w:r>
          </w:p>
          <w:p w14:paraId="784F6730" w14:textId="25A48391" w:rsidR="00CB0588" w:rsidRPr="00CB0588" w:rsidRDefault="00CB0588" w:rsidP="00653CDD">
            <w:pPr>
              <w:pStyle w:val="TableTextNumbered"/>
              <w:keepNext/>
              <w:numPr>
                <w:ilvl w:val="0"/>
                <w:numId w:val="24"/>
              </w:numPr>
              <w:spacing w:before="0" w:after="0"/>
              <w:ind w:left="340" w:hanging="227"/>
              <w:rPr>
                <w:rFonts w:ascii="Calibri" w:hAnsi="Calibri" w:cs="Calibri"/>
                <w:color w:val="auto"/>
                <w:sz w:val="16"/>
                <w:szCs w:val="16"/>
              </w:rPr>
            </w:pPr>
            <w:r w:rsidRPr="00CB0588">
              <w:rPr>
                <w:rFonts w:ascii="Calibri" w:hAnsi="Calibri" w:cs="Calibri"/>
                <w:color w:val="auto"/>
                <w:sz w:val="16"/>
                <w:szCs w:val="16"/>
              </w:rPr>
              <w:t>include requirements to finalise and implement the no-go zones identified through detailed design.</w:t>
            </w:r>
          </w:p>
          <w:p w14:paraId="1936A688" w14:textId="77777777" w:rsidR="00CB0588" w:rsidRPr="00CB0588" w:rsidRDefault="00CB0588" w:rsidP="00653CDD">
            <w:pPr>
              <w:pStyle w:val="Tablesmalltext"/>
              <w:keepNext/>
              <w:spacing w:after="0"/>
              <w:rPr>
                <w:szCs w:val="16"/>
              </w:rPr>
            </w:pPr>
            <w:r w:rsidRPr="00CB0588">
              <w:rPr>
                <w:szCs w:val="16"/>
              </w:rPr>
              <w:t>Amend the Incorporated Document, as shown in Appendix F, to:</w:t>
            </w:r>
          </w:p>
          <w:p w14:paraId="609F8041" w14:textId="55174862" w:rsidR="00CB0588" w:rsidRPr="00CB0588" w:rsidRDefault="00CB0588" w:rsidP="00653CDD">
            <w:pPr>
              <w:pStyle w:val="TableTextNumbered"/>
              <w:keepNext/>
              <w:numPr>
                <w:ilvl w:val="0"/>
                <w:numId w:val="25"/>
              </w:numPr>
              <w:spacing w:before="0" w:after="0"/>
              <w:ind w:left="340" w:hanging="227"/>
              <w:rPr>
                <w:rFonts w:ascii="Calibri" w:hAnsi="Calibri" w:cs="Calibri"/>
                <w:color w:val="auto"/>
                <w:sz w:val="16"/>
                <w:szCs w:val="16"/>
              </w:rPr>
            </w:pPr>
            <w:r w:rsidRPr="00CB0588">
              <w:rPr>
                <w:rFonts w:ascii="Calibri" w:hAnsi="Calibri" w:cs="Calibri"/>
                <w:color w:val="auto"/>
                <w:sz w:val="16"/>
                <w:szCs w:val="16"/>
              </w:rPr>
              <w:t>require information for application requirements 1, 5 and 9 before preparatory works.</w:t>
            </w:r>
          </w:p>
          <w:p w14:paraId="62081713" w14:textId="3A88854E" w:rsidR="00CB0588" w:rsidRPr="00CB0588" w:rsidRDefault="00CB0588" w:rsidP="00653CDD">
            <w:pPr>
              <w:pStyle w:val="TableTextNumbered"/>
              <w:keepNext/>
              <w:numPr>
                <w:ilvl w:val="0"/>
                <w:numId w:val="25"/>
              </w:numPr>
              <w:spacing w:before="0" w:after="0"/>
              <w:ind w:left="340" w:hanging="227"/>
              <w:rPr>
                <w:rFonts w:ascii="Calibri" w:hAnsi="Calibri" w:cs="Calibri"/>
                <w:color w:val="auto"/>
                <w:sz w:val="16"/>
                <w:szCs w:val="16"/>
              </w:rPr>
            </w:pPr>
            <w:r w:rsidRPr="00CB0588">
              <w:rPr>
                <w:rFonts w:ascii="Calibri" w:hAnsi="Calibri" w:cs="Calibri"/>
                <w:color w:val="auto"/>
                <w:sz w:val="16"/>
                <w:szCs w:val="16"/>
              </w:rPr>
              <w:t>revise Clause 4.11 to no longer exempt preparatory buildings and works on the Project Land before the conditions set out in Clause 4.4 are satisfied</w:t>
            </w:r>
          </w:p>
          <w:p w14:paraId="44DF1470" w14:textId="51BAEB8E" w:rsidR="00CB0588" w:rsidRPr="00B8266C" w:rsidRDefault="00CB0588" w:rsidP="00653CDD">
            <w:pPr>
              <w:pStyle w:val="TableTextNumbered"/>
              <w:keepNext/>
              <w:numPr>
                <w:ilvl w:val="0"/>
                <w:numId w:val="25"/>
              </w:numPr>
              <w:spacing w:before="0" w:after="40"/>
              <w:ind w:left="340" w:hanging="227"/>
            </w:pPr>
            <w:r w:rsidRPr="00CB0588">
              <w:rPr>
                <w:rFonts w:ascii="Calibri" w:hAnsi="Calibri" w:cs="Calibri"/>
                <w:color w:val="auto"/>
                <w:sz w:val="16"/>
                <w:szCs w:val="16"/>
              </w:rPr>
              <w:t>include reference to consequential losses for new fences in Clauses 4.5.1, 4.5.2 and 4.5.5.</w:t>
            </w:r>
          </w:p>
        </w:tc>
        <w:tc>
          <w:tcPr>
            <w:tcW w:w="1424" w:type="pct"/>
            <w:shd w:val="clear" w:color="auto" w:fill="auto"/>
          </w:tcPr>
          <w:p w14:paraId="7EB0C678" w14:textId="2916A3E1" w:rsidR="00782474" w:rsidRDefault="00782474" w:rsidP="00782474">
            <w:pPr>
              <w:pStyle w:val="Tablesmalltext"/>
              <w:keepNext/>
              <w:cnfStyle w:val="000000000000" w:firstRow="0" w:lastRow="0" w:firstColumn="0" w:lastColumn="0" w:oddVBand="0" w:evenVBand="0" w:oddHBand="0" w:evenHBand="0" w:firstRowFirstColumn="0" w:firstRowLastColumn="0" w:lastRowFirstColumn="0" w:lastRowLastColumn="0"/>
            </w:pPr>
            <w:r>
              <w:t xml:space="preserve">I </w:t>
            </w:r>
            <w:r w:rsidR="0022599D">
              <w:t xml:space="preserve">do not </w:t>
            </w:r>
            <w:r>
              <w:t>support including consequential losses for activities not related to the project</w:t>
            </w:r>
            <w:r w:rsidR="0022599D">
              <w:t xml:space="preserve"> as per my discussion in Section 4.2</w:t>
            </w:r>
            <w:r>
              <w:t>.</w:t>
            </w:r>
          </w:p>
          <w:p w14:paraId="1CFDFB1B" w14:textId="5EBAD4AA" w:rsidR="006204E9" w:rsidRDefault="00782474" w:rsidP="00782474">
            <w:pPr>
              <w:pStyle w:val="Tablesmalltext"/>
              <w:keepNext/>
              <w:cnfStyle w:val="000000000000" w:firstRow="0" w:lastRow="0" w:firstColumn="0" w:lastColumn="0" w:oddVBand="0" w:evenVBand="0" w:oddHBand="0" w:evenHBand="0" w:firstRowFirstColumn="0" w:firstRowLastColumn="0" w:lastRowFirstColumn="0" w:lastRowLastColumn="0"/>
            </w:pPr>
            <w:r>
              <w:t>I support finalising and implementing no-go zones through detailed design.</w:t>
            </w:r>
          </w:p>
          <w:p w14:paraId="341B5A4B" w14:textId="77804C2A" w:rsidR="00782474" w:rsidRDefault="00153C37" w:rsidP="00653CDD">
            <w:pPr>
              <w:pStyle w:val="Tablesmalltext"/>
              <w:keepNext/>
              <w:cnfStyle w:val="000000000000" w:firstRow="0" w:lastRow="0" w:firstColumn="0" w:lastColumn="0" w:oddVBand="0" w:evenVBand="0" w:oddHBand="0" w:evenHBand="0" w:firstRowFirstColumn="0" w:firstRowLastColumn="0" w:lastRowFirstColumn="0" w:lastRowLastColumn="0"/>
            </w:pPr>
            <w:r>
              <w:t>For recommended changes to the incorporated document</w:t>
            </w:r>
            <w:r w:rsidR="00782474">
              <w:t>:</w:t>
            </w:r>
          </w:p>
          <w:p w14:paraId="6971FCB7" w14:textId="4BE088F4" w:rsidR="00782474" w:rsidRDefault="003017DF" w:rsidP="0022599D">
            <w:pPr>
              <w:pStyle w:val="TableTextBullet"/>
              <w:cnfStyle w:val="000000000000" w:firstRow="0" w:lastRow="0" w:firstColumn="0" w:lastColumn="0" w:oddVBand="0" w:evenVBand="0" w:oddHBand="0" w:evenHBand="0" w:firstRowFirstColumn="0" w:firstRowLastColumn="0" w:lastRowFirstColumn="0" w:lastRowLastColumn="0"/>
            </w:pPr>
            <w:r>
              <w:t xml:space="preserve">I support removing exemption for preparatory works involving vegetation clearance under Clause 4.11, and MRPV should consider if a staged EMF would be </w:t>
            </w:r>
            <w:proofErr w:type="gramStart"/>
            <w:r>
              <w:t>appropriate</w:t>
            </w:r>
            <w:r w:rsidR="00782474">
              <w:t>;</w:t>
            </w:r>
            <w:proofErr w:type="gramEnd"/>
          </w:p>
          <w:p w14:paraId="01CCFC5B" w14:textId="11C4CE29" w:rsidR="00291F60" w:rsidRDefault="00291F60" w:rsidP="00291F60">
            <w:pPr>
              <w:pStyle w:val="TableTextBullet"/>
              <w:cnfStyle w:val="000000000000" w:firstRow="0" w:lastRow="0" w:firstColumn="0" w:lastColumn="0" w:oddVBand="0" w:evenVBand="0" w:oddHBand="0" w:evenHBand="0" w:firstRowFirstColumn="0" w:firstRowLastColumn="0" w:lastRowFirstColumn="0" w:lastRowLastColumn="0"/>
            </w:pPr>
            <w:r>
              <w:t>I do not support including consequential losses; and</w:t>
            </w:r>
          </w:p>
          <w:p w14:paraId="3D1FEE3F" w14:textId="2335E3AF" w:rsidR="003B1A6B" w:rsidRDefault="00782474" w:rsidP="0022599D">
            <w:pPr>
              <w:pStyle w:val="TableTextBullet"/>
              <w:cnfStyle w:val="000000000000" w:firstRow="0" w:lastRow="0" w:firstColumn="0" w:lastColumn="0" w:oddVBand="0" w:evenVBand="0" w:oddHBand="0" w:evenHBand="0" w:firstRowFirstColumn="0" w:firstRowLastColumn="0" w:lastRowFirstColumn="0" w:lastRowLastColumn="0"/>
            </w:pPr>
            <w:r>
              <w:t>Clause 4.4.1 requires amending to be consistent with changes to Clause 4.11</w:t>
            </w:r>
            <w:r w:rsidR="00153C37">
              <w:t>.</w:t>
            </w:r>
          </w:p>
        </w:tc>
        <w:tc>
          <w:tcPr>
            <w:cnfStyle w:val="000010000000" w:firstRow="0" w:lastRow="0" w:firstColumn="0" w:lastColumn="0" w:oddVBand="1" w:evenVBand="0" w:oddHBand="0" w:evenHBand="0" w:firstRowFirstColumn="0" w:firstRowLastColumn="0" w:lastRowFirstColumn="0" w:lastRowLastColumn="0"/>
            <w:tcW w:w="381" w:type="pct"/>
          </w:tcPr>
          <w:p w14:paraId="0D03AD66" w14:textId="169C11E6" w:rsidR="00DE2B87" w:rsidRPr="00AB0B73" w:rsidRDefault="007629C0" w:rsidP="00173211">
            <w:pPr>
              <w:pStyle w:val="Tablesmalltext"/>
            </w:pPr>
            <w:r>
              <w:t>3.</w:t>
            </w:r>
            <w:r w:rsidR="00D92C19">
              <w:t>2</w:t>
            </w:r>
            <w:r w:rsidR="00EB4EA5">
              <w:br/>
            </w:r>
            <w:r>
              <w:t>4.2</w:t>
            </w:r>
          </w:p>
        </w:tc>
      </w:tr>
      <w:tr w:rsidR="00782474" w:rsidRPr="00896C05" w14:paraId="3B85A863" w14:textId="77777777" w:rsidTr="00782474">
        <w:tblPrEx>
          <w:tblLook w:val="00A0" w:firstRow="1" w:lastRow="0" w:firstColumn="1" w:lastColumn="0" w:noHBand="0" w:noVBand="0"/>
        </w:tblPrEx>
        <w:tc>
          <w:tcPr>
            <w:tcW w:w="406" w:type="pct"/>
          </w:tcPr>
          <w:p w14:paraId="517AD3F4" w14:textId="007D3C66" w:rsidR="00782474" w:rsidRDefault="00173211" w:rsidP="00782474">
            <w:pPr>
              <w:pStyle w:val="Tablesmalltext"/>
            </w:pPr>
            <w:r>
              <w:t>8</w:t>
            </w:r>
          </w:p>
        </w:tc>
        <w:tc>
          <w:tcPr>
            <w:cnfStyle w:val="000010000000" w:firstRow="0" w:lastRow="0" w:firstColumn="0" w:lastColumn="0" w:oddVBand="1" w:evenVBand="0" w:oddHBand="0" w:evenHBand="0" w:firstRowFirstColumn="0" w:firstRowLastColumn="0" w:lastRowFirstColumn="0" w:lastRowLastColumn="0"/>
            <w:tcW w:w="2789" w:type="pct"/>
          </w:tcPr>
          <w:p w14:paraId="70222841" w14:textId="73637926" w:rsidR="00782474" w:rsidRPr="00CB0588" w:rsidRDefault="00782474" w:rsidP="00782474">
            <w:pPr>
              <w:pStyle w:val="Tablesmalltext"/>
              <w:rPr>
                <w:szCs w:val="16"/>
              </w:rPr>
            </w:pPr>
            <w:r w:rsidRPr="008327E9">
              <w:rPr>
                <w:szCs w:val="16"/>
              </w:rPr>
              <w:t>Amend the environmental performance requirements, as shown in Appendix E, to revise EPRs E3, AR1, AR2, AR3, AR4 and LV2 consistent with Mr Ryder’s evidence.</w:t>
            </w:r>
          </w:p>
        </w:tc>
        <w:tc>
          <w:tcPr>
            <w:tcW w:w="1424" w:type="pct"/>
          </w:tcPr>
          <w:p w14:paraId="696F460A" w14:textId="0EFB030A" w:rsidR="00782474" w:rsidRDefault="001C0C2E" w:rsidP="00782474">
            <w:pPr>
              <w:pStyle w:val="Tablesmalltext"/>
              <w:cnfStyle w:val="000000000000" w:firstRow="0" w:lastRow="0" w:firstColumn="0" w:lastColumn="0" w:oddVBand="0" w:evenVBand="0" w:oddHBand="0" w:evenHBand="0" w:firstRowFirstColumn="0" w:firstRowLastColumn="0" w:lastRowFirstColumn="0" w:lastRowLastColumn="0"/>
            </w:pPr>
            <w:r>
              <w:t>Generally supported</w:t>
            </w:r>
            <w:r w:rsidR="00782474">
              <w:t>.</w:t>
            </w:r>
          </w:p>
        </w:tc>
        <w:tc>
          <w:tcPr>
            <w:cnfStyle w:val="000010000000" w:firstRow="0" w:lastRow="0" w:firstColumn="0" w:lastColumn="0" w:oddVBand="1" w:evenVBand="0" w:oddHBand="0" w:evenHBand="0" w:firstRowFirstColumn="0" w:firstRowLastColumn="0" w:lastRowFirstColumn="0" w:lastRowLastColumn="0"/>
            <w:tcW w:w="381" w:type="pct"/>
          </w:tcPr>
          <w:p w14:paraId="6CDED45B" w14:textId="4C435211" w:rsidR="00782474" w:rsidRDefault="00E905B1" w:rsidP="00782474">
            <w:pPr>
              <w:pStyle w:val="Tablesmalltext"/>
            </w:pPr>
            <w:r>
              <w:t>4.2</w:t>
            </w:r>
          </w:p>
        </w:tc>
      </w:tr>
      <w:tr w:rsidR="00782474" w:rsidRPr="00896C05" w14:paraId="47CD668A" w14:textId="77777777" w:rsidTr="00782474">
        <w:tblPrEx>
          <w:tblLook w:val="00A0" w:firstRow="1" w:lastRow="0" w:firstColumn="1" w:lastColumn="0" w:noHBand="0" w:noVBand="0"/>
        </w:tblPrEx>
        <w:tc>
          <w:tcPr>
            <w:tcW w:w="406" w:type="pct"/>
          </w:tcPr>
          <w:p w14:paraId="11F3EC3E" w14:textId="5F82BCC4" w:rsidR="00782474" w:rsidRDefault="00173211" w:rsidP="00782474">
            <w:pPr>
              <w:pStyle w:val="Tablesmalltext"/>
            </w:pPr>
            <w:r>
              <w:t>9</w:t>
            </w:r>
          </w:p>
        </w:tc>
        <w:tc>
          <w:tcPr>
            <w:cnfStyle w:val="000010000000" w:firstRow="0" w:lastRow="0" w:firstColumn="0" w:lastColumn="0" w:oddVBand="1" w:evenVBand="0" w:oddHBand="0" w:evenHBand="0" w:firstRowFirstColumn="0" w:firstRowLastColumn="0" w:lastRowFirstColumn="0" w:lastRowLastColumn="0"/>
            <w:tcW w:w="2789" w:type="pct"/>
          </w:tcPr>
          <w:p w14:paraId="62720642" w14:textId="2954A307" w:rsidR="00782474" w:rsidRPr="00B06A5A" w:rsidRDefault="00782474" w:rsidP="00782474">
            <w:pPr>
              <w:pStyle w:val="Tablesmalltext"/>
              <w:spacing w:after="0"/>
              <w:rPr>
                <w:szCs w:val="16"/>
              </w:rPr>
            </w:pPr>
            <w:r w:rsidRPr="00B06A5A">
              <w:rPr>
                <w:szCs w:val="16"/>
              </w:rPr>
              <w:t>Amend the environmental performance requirements, as shown in Appendix E, to:</w:t>
            </w:r>
          </w:p>
          <w:p w14:paraId="4B66F2C9" w14:textId="3DD9D836" w:rsidR="00782474" w:rsidRPr="00B06A5A" w:rsidRDefault="00782474" w:rsidP="00782474">
            <w:pPr>
              <w:pStyle w:val="TableTextNumbered"/>
              <w:numPr>
                <w:ilvl w:val="0"/>
                <w:numId w:val="26"/>
              </w:numPr>
              <w:spacing w:before="0" w:after="0"/>
              <w:ind w:left="340" w:hanging="227"/>
              <w:rPr>
                <w:rFonts w:ascii="Calibri" w:hAnsi="Calibri" w:cs="Calibri"/>
                <w:sz w:val="16"/>
                <w:szCs w:val="16"/>
              </w:rPr>
            </w:pPr>
            <w:r w:rsidRPr="00B06A5A">
              <w:rPr>
                <w:rFonts w:ascii="Calibri" w:hAnsi="Calibri" w:cs="Calibri"/>
                <w:sz w:val="16"/>
                <w:szCs w:val="16"/>
              </w:rPr>
              <w:t xml:space="preserve">revise EPR E5 to require the salvage and relocation plan to be developed where direct impacts </w:t>
            </w:r>
            <w:r w:rsidRPr="00B06A5A">
              <w:rPr>
                <w:rFonts w:ascii="Calibri" w:hAnsi="Calibri" w:cs="Calibri"/>
                <w:color w:val="auto"/>
                <w:sz w:val="16"/>
                <w:szCs w:val="16"/>
              </w:rPr>
              <w:t>are</w:t>
            </w:r>
            <w:r w:rsidRPr="00B06A5A">
              <w:rPr>
                <w:rFonts w:ascii="Calibri" w:hAnsi="Calibri" w:cs="Calibri"/>
                <w:sz w:val="16"/>
                <w:szCs w:val="16"/>
              </w:rPr>
              <w:t xml:space="preserve"> anticipated</w:t>
            </w:r>
          </w:p>
          <w:p w14:paraId="477CD692" w14:textId="2D49E9F6" w:rsidR="00782474" w:rsidRPr="00B06A5A" w:rsidRDefault="00782474" w:rsidP="00782474">
            <w:pPr>
              <w:pStyle w:val="TableTextNumbered"/>
              <w:numPr>
                <w:ilvl w:val="0"/>
                <w:numId w:val="26"/>
              </w:numPr>
              <w:spacing w:before="0" w:after="0"/>
              <w:ind w:left="340" w:hanging="227"/>
              <w:rPr>
                <w:rFonts w:ascii="Calibri" w:hAnsi="Calibri" w:cs="Calibri"/>
                <w:sz w:val="16"/>
                <w:szCs w:val="16"/>
              </w:rPr>
            </w:pPr>
            <w:r w:rsidRPr="00B06A5A">
              <w:rPr>
                <w:rFonts w:ascii="Calibri" w:hAnsi="Calibri" w:cs="Calibri"/>
                <w:sz w:val="16"/>
                <w:szCs w:val="16"/>
              </w:rPr>
              <w:t xml:space="preserve">remove </w:t>
            </w:r>
            <w:r w:rsidRPr="00B06A5A">
              <w:rPr>
                <w:rFonts w:ascii="Calibri" w:hAnsi="Calibri" w:cs="Calibri"/>
                <w:color w:val="auto"/>
                <w:sz w:val="16"/>
                <w:szCs w:val="16"/>
              </w:rPr>
              <w:t>references</w:t>
            </w:r>
            <w:r w:rsidRPr="00B06A5A">
              <w:rPr>
                <w:rFonts w:ascii="Calibri" w:hAnsi="Calibri" w:cs="Calibri"/>
                <w:sz w:val="16"/>
                <w:szCs w:val="16"/>
              </w:rPr>
              <w:t xml:space="preserve"> to flora in EPR E2</w:t>
            </w:r>
          </w:p>
          <w:p w14:paraId="1B4078CE" w14:textId="6E98AE18" w:rsidR="00782474" w:rsidRPr="00B06A5A" w:rsidRDefault="00782474" w:rsidP="00782474">
            <w:pPr>
              <w:pStyle w:val="TableTextNumbered"/>
              <w:numPr>
                <w:ilvl w:val="0"/>
                <w:numId w:val="26"/>
              </w:numPr>
              <w:spacing w:before="0" w:after="0"/>
              <w:ind w:left="340" w:hanging="227"/>
              <w:rPr>
                <w:rFonts w:ascii="Calibri" w:hAnsi="Calibri" w:cs="Calibri"/>
                <w:sz w:val="16"/>
                <w:szCs w:val="16"/>
              </w:rPr>
            </w:pPr>
            <w:r w:rsidRPr="00B06A5A">
              <w:rPr>
                <w:rFonts w:ascii="Calibri" w:hAnsi="Calibri" w:cs="Calibri"/>
                <w:sz w:val="16"/>
                <w:szCs w:val="16"/>
              </w:rPr>
              <w:t xml:space="preserve">amend E1 to include </w:t>
            </w:r>
            <w:r w:rsidRPr="00B06A5A">
              <w:rPr>
                <w:rFonts w:ascii="Calibri" w:hAnsi="Calibri" w:cs="Calibri"/>
                <w:color w:val="auto"/>
                <w:sz w:val="16"/>
                <w:szCs w:val="16"/>
              </w:rPr>
              <w:t>references</w:t>
            </w:r>
            <w:r w:rsidRPr="00B06A5A">
              <w:rPr>
                <w:rFonts w:ascii="Calibri" w:hAnsi="Calibri" w:cs="Calibri"/>
                <w:sz w:val="16"/>
                <w:szCs w:val="16"/>
              </w:rPr>
              <w:t xml:space="preserve"> to listed flora</w:t>
            </w:r>
          </w:p>
          <w:p w14:paraId="55BAC337" w14:textId="1367418B" w:rsidR="00782474" w:rsidRPr="008327E9" w:rsidRDefault="00782474" w:rsidP="00782474">
            <w:pPr>
              <w:pStyle w:val="Tablesmalltext"/>
              <w:rPr>
                <w:szCs w:val="16"/>
              </w:rPr>
            </w:pPr>
            <w:r w:rsidRPr="00B06A5A">
              <w:rPr>
                <w:szCs w:val="16"/>
              </w:rPr>
              <w:t>Update the Cultural Value of Vegetation heatmap assessment to attribute scientific value to listed flora species to assist in avoiding and minimising impacts on these species through the implementation of Environmental Performance Requirements AR1 and V1.</w:t>
            </w:r>
          </w:p>
        </w:tc>
        <w:tc>
          <w:tcPr>
            <w:tcW w:w="1424" w:type="pct"/>
          </w:tcPr>
          <w:p w14:paraId="78DFF3C3" w14:textId="4EB04EE7" w:rsidR="00782474" w:rsidRDefault="001C0C2E" w:rsidP="00782474">
            <w:pPr>
              <w:pStyle w:val="Tablesmalltext"/>
              <w:cnfStyle w:val="000000000000" w:firstRow="0" w:lastRow="0" w:firstColumn="0" w:lastColumn="0" w:oddVBand="0" w:evenVBand="0" w:oddHBand="0" w:evenHBand="0" w:firstRowFirstColumn="0" w:firstRowLastColumn="0" w:lastRowFirstColumn="0" w:lastRowLastColumn="0"/>
            </w:pPr>
            <w:r>
              <w:t>Generally supported</w:t>
            </w:r>
            <w:r w:rsidR="00782474">
              <w:t>.</w:t>
            </w:r>
          </w:p>
        </w:tc>
        <w:tc>
          <w:tcPr>
            <w:cnfStyle w:val="000010000000" w:firstRow="0" w:lastRow="0" w:firstColumn="0" w:lastColumn="0" w:oddVBand="1" w:evenVBand="0" w:oddHBand="0" w:evenHBand="0" w:firstRowFirstColumn="0" w:firstRowLastColumn="0" w:lastRowFirstColumn="0" w:lastRowLastColumn="0"/>
            <w:tcW w:w="381" w:type="pct"/>
          </w:tcPr>
          <w:p w14:paraId="4297776D" w14:textId="13FD16DB" w:rsidR="00782474" w:rsidRDefault="00E905B1" w:rsidP="00782474">
            <w:pPr>
              <w:pStyle w:val="Tablesmalltext"/>
            </w:pPr>
            <w:r>
              <w:t>4.2</w:t>
            </w:r>
          </w:p>
        </w:tc>
      </w:tr>
      <w:tr w:rsidR="00782474" w:rsidRPr="00896C05" w14:paraId="2FACC0D7" w14:textId="77777777" w:rsidTr="00782474">
        <w:tblPrEx>
          <w:tblLook w:val="00A0" w:firstRow="1" w:lastRow="0" w:firstColumn="1" w:lastColumn="0" w:noHBand="0" w:noVBand="0"/>
        </w:tblPrEx>
        <w:tc>
          <w:tcPr>
            <w:tcW w:w="406" w:type="pct"/>
          </w:tcPr>
          <w:p w14:paraId="192E71AD" w14:textId="05D9824A" w:rsidR="00782474" w:rsidRDefault="00173211" w:rsidP="00782474">
            <w:pPr>
              <w:pStyle w:val="Tablesmalltext"/>
            </w:pPr>
            <w:r>
              <w:t>10</w:t>
            </w:r>
          </w:p>
        </w:tc>
        <w:tc>
          <w:tcPr>
            <w:cnfStyle w:val="000010000000" w:firstRow="0" w:lastRow="0" w:firstColumn="0" w:lastColumn="0" w:oddVBand="1" w:evenVBand="0" w:oddHBand="0" w:evenHBand="0" w:firstRowFirstColumn="0" w:firstRowLastColumn="0" w:lastRowFirstColumn="0" w:lastRowLastColumn="0"/>
            <w:tcW w:w="2789" w:type="pct"/>
          </w:tcPr>
          <w:p w14:paraId="25CBC8E6" w14:textId="714B0778" w:rsidR="00782474" w:rsidRPr="00B06A5A" w:rsidRDefault="00782474" w:rsidP="00782474">
            <w:pPr>
              <w:pStyle w:val="Tablesmalltext"/>
              <w:rPr>
                <w:szCs w:val="16"/>
              </w:rPr>
            </w:pPr>
            <w:r w:rsidRPr="006B308A">
              <w:rPr>
                <w:szCs w:val="16"/>
              </w:rPr>
              <w:t>Update the cultural value of vegetation heatmap assessment to attribute scientific value to hollow bearing trees.</w:t>
            </w:r>
          </w:p>
        </w:tc>
        <w:tc>
          <w:tcPr>
            <w:tcW w:w="1424" w:type="pct"/>
          </w:tcPr>
          <w:p w14:paraId="15E6EB3C" w14:textId="5CCFDD91" w:rsidR="00782474" w:rsidRDefault="001C0C2E" w:rsidP="00782474">
            <w:pPr>
              <w:pStyle w:val="Tablesmalltext"/>
              <w:cnfStyle w:val="000000000000" w:firstRow="0" w:lastRow="0" w:firstColumn="0" w:lastColumn="0" w:oddVBand="0" w:evenVBand="0" w:oddHBand="0" w:evenHBand="0" w:firstRowFirstColumn="0" w:firstRowLastColumn="0" w:lastRowFirstColumn="0" w:lastRowLastColumn="0"/>
            </w:pPr>
            <w:r>
              <w:t>Generally supported</w:t>
            </w:r>
            <w:r w:rsidR="00782474">
              <w:t>.</w:t>
            </w:r>
          </w:p>
        </w:tc>
        <w:tc>
          <w:tcPr>
            <w:cnfStyle w:val="000010000000" w:firstRow="0" w:lastRow="0" w:firstColumn="0" w:lastColumn="0" w:oddVBand="1" w:evenVBand="0" w:oddHBand="0" w:evenHBand="0" w:firstRowFirstColumn="0" w:firstRowLastColumn="0" w:lastRowFirstColumn="0" w:lastRowLastColumn="0"/>
            <w:tcW w:w="381" w:type="pct"/>
          </w:tcPr>
          <w:p w14:paraId="56DB21CE" w14:textId="49D8A8F9" w:rsidR="00782474" w:rsidRDefault="00E905B1" w:rsidP="00782474">
            <w:pPr>
              <w:pStyle w:val="Tablesmalltext"/>
            </w:pPr>
            <w:r>
              <w:t>4.2</w:t>
            </w:r>
          </w:p>
        </w:tc>
      </w:tr>
      <w:tr w:rsidR="00782474" w:rsidRPr="00896C05" w14:paraId="44FCA6F0" w14:textId="77777777" w:rsidTr="00782474">
        <w:tblPrEx>
          <w:tblLook w:val="00A0" w:firstRow="1" w:lastRow="0" w:firstColumn="1" w:lastColumn="0" w:noHBand="0" w:noVBand="0"/>
        </w:tblPrEx>
        <w:tc>
          <w:tcPr>
            <w:tcW w:w="406" w:type="pct"/>
          </w:tcPr>
          <w:p w14:paraId="1AE5B031" w14:textId="2539F212" w:rsidR="00782474" w:rsidRDefault="00173211" w:rsidP="00782474">
            <w:pPr>
              <w:pStyle w:val="Tablesmalltext"/>
            </w:pPr>
            <w:r>
              <w:t>11</w:t>
            </w:r>
          </w:p>
        </w:tc>
        <w:tc>
          <w:tcPr>
            <w:cnfStyle w:val="000010000000" w:firstRow="0" w:lastRow="0" w:firstColumn="0" w:lastColumn="0" w:oddVBand="1" w:evenVBand="0" w:oddHBand="0" w:evenHBand="0" w:firstRowFirstColumn="0" w:firstRowLastColumn="0" w:lastRowFirstColumn="0" w:lastRowLastColumn="0"/>
            <w:tcW w:w="2789" w:type="pct"/>
          </w:tcPr>
          <w:p w14:paraId="62B7760E" w14:textId="1E4330A8" w:rsidR="00782474" w:rsidRPr="00C172AC" w:rsidRDefault="00782474" w:rsidP="00782474">
            <w:pPr>
              <w:pStyle w:val="Tablesmalltext"/>
              <w:spacing w:after="0"/>
              <w:rPr>
                <w:szCs w:val="16"/>
              </w:rPr>
            </w:pPr>
            <w:r w:rsidRPr="00C172AC">
              <w:rPr>
                <w:szCs w:val="16"/>
              </w:rPr>
              <w:t>Amend the environmental performance requirements, as shown in Appendix E, to:</w:t>
            </w:r>
          </w:p>
          <w:p w14:paraId="3338F351" w14:textId="7626ABF6" w:rsidR="00782474" w:rsidRPr="00C172AC" w:rsidRDefault="00782474" w:rsidP="00782474">
            <w:pPr>
              <w:pStyle w:val="TableTextNumbered"/>
              <w:numPr>
                <w:ilvl w:val="0"/>
                <w:numId w:val="16"/>
              </w:numPr>
              <w:spacing w:before="0" w:after="0"/>
              <w:ind w:left="340" w:hanging="227"/>
              <w:rPr>
                <w:rFonts w:ascii="Calibri" w:hAnsi="Calibri" w:cs="Calibri"/>
                <w:sz w:val="16"/>
                <w:szCs w:val="16"/>
              </w:rPr>
            </w:pPr>
            <w:r w:rsidRPr="00C172AC">
              <w:rPr>
                <w:rFonts w:ascii="Calibri" w:hAnsi="Calibri" w:cs="Calibri"/>
                <w:sz w:val="16"/>
                <w:szCs w:val="16"/>
              </w:rPr>
              <w:t>update E2 to refer to Figure 5.5 of the Environment Effects Statement Technical Appendix B1.</w:t>
            </w:r>
          </w:p>
          <w:p w14:paraId="78A51114" w14:textId="511A6278" w:rsidR="00782474" w:rsidRPr="00C172AC" w:rsidRDefault="00782474" w:rsidP="00782474">
            <w:pPr>
              <w:pStyle w:val="TableTextNumbered"/>
              <w:numPr>
                <w:ilvl w:val="0"/>
                <w:numId w:val="16"/>
              </w:numPr>
              <w:spacing w:before="0" w:after="40"/>
              <w:ind w:left="340" w:hanging="227"/>
              <w:rPr>
                <w:rFonts w:ascii="Calibri" w:hAnsi="Calibri" w:cs="Calibri"/>
                <w:sz w:val="16"/>
                <w:szCs w:val="16"/>
              </w:rPr>
            </w:pPr>
            <w:r w:rsidRPr="00C172AC">
              <w:rPr>
                <w:rFonts w:ascii="Calibri" w:hAnsi="Calibri" w:cs="Calibri"/>
                <w:sz w:val="16"/>
                <w:szCs w:val="16"/>
              </w:rPr>
              <w:t xml:space="preserve">include </w:t>
            </w:r>
            <w:r w:rsidRPr="00C172AC">
              <w:rPr>
                <w:rFonts w:ascii="Calibri" w:hAnsi="Calibri" w:cs="Calibri"/>
                <w:color w:val="auto"/>
                <w:sz w:val="16"/>
                <w:szCs w:val="16"/>
              </w:rPr>
              <w:t>reference</w:t>
            </w:r>
            <w:r w:rsidRPr="00C172AC">
              <w:rPr>
                <w:rFonts w:ascii="Calibri" w:hAnsi="Calibri" w:cs="Calibri"/>
                <w:sz w:val="16"/>
                <w:szCs w:val="16"/>
              </w:rPr>
              <w:t xml:space="preserve"> to the preparation of a Fauna Management Plan as submitted by Major Road Projects Victoria and require for final approval by the Minister for Planning prior to works commencing.</w:t>
            </w:r>
          </w:p>
        </w:tc>
        <w:tc>
          <w:tcPr>
            <w:tcW w:w="1424" w:type="pct"/>
          </w:tcPr>
          <w:p w14:paraId="6F8D1ED4" w14:textId="33CBB816" w:rsidR="00782474" w:rsidRDefault="00782474" w:rsidP="00782474">
            <w:pPr>
              <w:pStyle w:val="Tablesmalltext"/>
              <w:cnfStyle w:val="000000000000" w:firstRow="0" w:lastRow="0" w:firstColumn="0" w:lastColumn="0" w:oddVBand="0" w:evenVBand="0" w:oddHBand="0" w:evenHBand="0" w:firstRowFirstColumn="0" w:firstRowLastColumn="0" w:lastRowFirstColumn="0" w:lastRowLastColumn="0"/>
            </w:pPr>
            <w:r>
              <w:t>Generally support</w:t>
            </w:r>
            <w:r w:rsidR="00D96D61">
              <w:t>ed,</w:t>
            </w:r>
            <w:r>
              <w:t xml:space="preserve"> however </w:t>
            </w:r>
            <w:r w:rsidR="00D96D61">
              <w:t>recommend</w:t>
            </w:r>
            <w:r>
              <w:t xml:space="preserve"> the fauna management plan be prepared in consultation with DELWP.</w:t>
            </w:r>
          </w:p>
        </w:tc>
        <w:tc>
          <w:tcPr>
            <w:cnfStyle w:val="000010000000" w:firstRow="0" w:lastRow="0" w:firstColumn="0" w:lastColumn="0" w:oddVBand="1" w:evenVBand="0" w:oddHBand="0" w:evenHBand="0" w:firstRowFirstColumn="0" w:firstRowLastColumn="0" w:lastRowFirstColumn="0" w:lastRowLastColumn="0"/>
            <w:tcW w:w="381" w:type="pct"/>
          </w:tcPr>
          <w:p w14:paraId="13E4A0E1" w14:textId="5691518A" w:rsidR="00782474" w:rsidRDefault="00E905B1" w:rsidP="00782474">
            <w:pPr>
              <w:pStyle w:val="Tablesmalltext"/>
            </w:pPr>
            <w:r>
              <w:t>4.2</w:t>
            </w:r>
          </w:p>
        </w:tc>
      </w:tr>
      <w:tr w:rsidR="00782474" w:rsidRPr="00896C05" w14:paraId="790EA290" w14:textId="77777777" w:rsidTr="00782474">
        <w:tblPrEx>
          <w:tblLook w:val="00A0" w:firstRow="1" w:lastRow="0" w:firstColumn="1" w:lastColumn="0" w:noHBand="0" w:noVBand="0"/>
        </w:tblPrEx>
        <w:tc>
          <w:tcPr>
            <w:tcW w:w="406" w:type="pct"/>
          </w:tcPr>
          <w:p w14:paraId="71B442B1" w14:textId="4B95FCBC" w:rsidR="00782474" w:rsidRDefault="00173211" w:rsidP="00782474">
            <w:pPr>
              <w:pStyle w:val="Tablesmalltext"/>
            </w:pPr>
            <w:r>
              <w:t>12</w:t>
            </w:r>
          </w:p>
        </w:tc>
        <w:tc>
          <w:tcPr>
            <w:cnfStyle w:val="000010000000" w:firstRow="0" w:lastRow="0" w:firstColumn="0" w:lastColumn="0" w:oddVBand="1" w:evenVBand="0" w:oddHBand="0" w:evenHBand="0" w:firstRowFirstColumn="0" w:firstRowLastColumn="0" w:lastRowFirstColumn="0" w:lastRowLastColumn="0"/>
            <w:tcW w:w="2789" w:type="pct"/>
          </w:tcPr>
          <w:p w14:paraId="2B6F6D66" w14:textId="6B473A5F" w:rsidR="00782474" w:rsidRPr="00B8266C" w:rsidRDefault="00782474" w:rsidP="00782474">
            <w:pPr>
              <w:pStyle w:val="Tablesmalltext"/>
            </w:pPr>
            <w:r w:rsidRPr="008C3018">
              <w:t>Amend the environmental performance requirements, as shown in Appendix E, to update AQ1 in line with recommendations from Mr Conway.</w:t>
            </w:r>
          </w:p>
        </w:tc>
        <w:tc>
          <w:tcPr>
            <w:tcW w:w="1424" w:type="pct"/>
          </w:tcPr>
          <w:p w14:paraId="6CC4A783" w14:textId="29620148" w:rsidR="00782474" w:rsidRDefault="001C0C2E" w:rsidP="00782474">
            <w:pPr>
              <w:pStyle w:val="Tablesmalltext"/>
              <w:cnfStyle w:val="000000000000" w:firstRow="0" w:lastRow="0" w:firstColumn="0" w:lastColumn="0" w:oddVBand="0" w:evenVBand="0" w:oddHBand="0" w:evenHBand="0" w:firstRowFirstColumn="0" w:firstRowLastColumn="0" w:lastRowFirstColumn="0" w:lastRowLastColumn="0"/>
            </w:pPr>
            <w:r>
              <w:t>Generally supported</w:t>
            </w:r>
            <w:r w:rsidR="00782474">
              <w:t>.</w:t>
            </w:r>
          </w:p>
        </w:tc>
        <w:tc>
          <w:tcPr>
            <w:cnfStyle w:val="000010000000" w:firstRow="0" w:lastRow="0" w:firstColumn="0" w:lastColumn="0" w:oddVBand="1" w:evenVBand="0" w:oddHBand="0" w:evenHBand="0" w:firstRowFirstColumn="0" w:firstRowLastColumn="0" w:lastRowFirstColumn="0" w:lastRowLastColumn="0"/>
            <w:tcW w:w="381" w:type="pct"/>
          </w:tcPr>
          <w:p w14:paraId="4F5B350A" w14:textId="20F0BEE4" w:rsidR="00782474" w:rsidRDefault="00E905B1" w:rsidP="00782474">
            <w:pPr>
              <w:pStyle w:val="Tablesmalltext"/>
            </w:pPr>
            <w:r>
              <w:t>4</w:t>
            </w:r>
            <w:r w:rsidR="00782474">
              <w:t>.4</w:t>
            </w:r>
          </w:p>
        </w:tc>
      </w:tr>
      <w:tr w:rsidR="00782474" w:rsidRPr="00896C05" w14:paraId="22652553" w14:textId="77777777" w:rsidTr="00782474">
        <w:tblPrEx>
          <w:tblLook w:val="00A0" w:firstRow="1" w:lastRow="0" w:firstColumn="1" w:lastColumn="0" w:noHBand="0" w:noVBand="0"/>
        </w:tblPrEx>
        <w:tc>
          <w:tcPr>
            <w:tcW w:w="406" w:type="pct"/>
          </w:tcPr>
          <w:p w14:paraId="724CAD66" w14:textId="26338B55" w:rsidR="00782474" w:rsidRDefault="00173211" w:rsidP="00782474">
            <w:pPr>
              <w:pStyle w:val="Tablesmalltext"/>
            </w:pPr>
            <w:r>
              <w:t>13</w:t>
            </w:r>
          </w:p>
        </w:tc>
        <w:tc>
          <w:tcPr>
            <w:cnfStyle w:val="000010000000" w:firstRow="0" w:lastRow="0" w:firstColumn="0" w:lastColumn="0" w:oddVBand="1" w:evenVBand="0" w:oddHBand="0" w:evenHBand="0" w:firstRowFirstColumn="0" w:firstRowLastColumn="0" w:lastRowFirstColumn="0" w:lastRowLastColumn="0"/>
            <w:tcW w:w="2789" w:type="pct"/>
          </w:tcPr>
          <w:p w14:paraId="0EF9BF0C" w14:textId="3E9F7B98" w:rsidR="00782474" w:rsidRPr="006426DE" w:rsidRDefault="00782474" w:rsidP="00782474">
            <w:pPr>
              <w:pStyle w:val="Tablesmalltext"/>
              <w:spacing w:after="0"/>
              <w:rPr>
                <w:szCs w:val="16"/>
              </w:rPr>
            </w:pPr>
            <w:r>
              <w:t xml:space="preserve">Amend the environmental performance requirements, as shown in </w:t>
            </w:r>
            <w:r w:rsidRPr="006426DE">
              <w:rPr>
                <w:szCs w:val="16"/>
              </w:rPr>
              <w:t xml:space="preserve">Appendix E, to </w:t>
            </w:r>
          </w:p>
          <w:p w14:paraId="1E22E5D6" w14:textId="023FD7E4" w:rsidR="00782474" w:rsidRPr="00B02ECF" w:rsidRDefault="00782474" w:rsidP="00782474">
            <w:pPr>
              <w:pStyle w:val="TableTextNumbered"/>
              <w:numPr>
                <w:ilvl w:val="0"/>
                <w:numId w:val="29"/>
              </w:numPr>
              <w:spacing w:before="0" w:after="0"/>
              <w:ind w:left="340" w:hanging="227"/>
              <w:rPr>
                <w:rFonts w:ascii="Calibri" w:hAnsi="Calibri" w:cs="Calibri"/>
                <w:color w:val="auto"/>
                <w:sz w:val="16"/>
                <w:szCs w:val="16"/>
              </w:rPr>
            </w:pPr>
            <w:r w:rsidRPr="00B02ECF">
              <w:rPr>
                <w:rFonts w:ascii="Calibri" w:hAnsi="Calibri" w:cs="Calibri"/>
                <w:color w:val="auto"/>
                <w:sz w:val="16"/>
                <w:szCs w:val="16"/>
              </w:rPr>
              <w:t>add a new requirement SU1 which seeks to mitigate the potential inefficient use of resources.</w:t>
            </w:r>
          </w:p>
          <w:p w14:paraId="02A50D5B" w14:textId="1F5975DC" w:rsidR="00782474" w:rsidRPr="00B02ECF" w:rsidRDefault="00782474" w:rsidP="00782474">
            <w:pPr>
              <w:pStyle w:val="TableTextNumbered"/>
              <w:numPr>
                <w:ilvl w:val="0"/>
                <w:numId w:val="29"/>
              </w:numPr>
              <w:spacing w:before="0" w:after="40"/>
              <w:ind w:left="340" w:hanging="227"/>
              <w:rPr>
                <w:color w:val="auto"/>
              </w:rPr>
            </w:pPr>
            <w:r w:rsidRPr="00B02ECF">
              <w:rPr>
                <w:rFonts w:ascii="Calibri" w:hAnsi="Calibri" w:cs="Calibri"/>
                <w:color w:val="auto"/>
                <w:sz w:val="16"/>
                <w:szCs w:val="16"/>
              </w:rPr>
              <w:t>add a new requirement SU2 to integrate sustainable development principles including through implementation of Timber Reuse Strategies.</w:t>
            </w:r>
          </w:p>
        </w:tc>
        <w:tc>
          <w:tcPr>
            <w:tcW w:w="1424" w:type="pct"/>
          </w:tcPr>
          <w:p w14:paraId="10FE13BC" w14:textId="624B09BA" w:rsidR="00782474" w:rsidRDefault="00782474" w:rsidP="00782474">
            <w:pPr>
              <w:pStyle w:val="Tablesmalltext"/>
              <w:cnfStyle w:val="000000000000" w:firstRow="0" w:lastRow="0" w:firstColumn="0" w:lastColumn="0" w:oddVBand="0" w:evenVBand="0" w:oddHBand="0" w:evenHBand="0" w:firstRowFirstColumn="0" w:firstRowLastColumn="0" w:lastRowFirstColumn="0" w:lastRowLastColumn="0"/>
            </w:pPr>
            <w:r>
              <w:t>I support the new EPR SU1</w:t>
            </w:r>
            <w:r w:rsidR="001C0C2E">
              <w:t>,</w:t>
            </w:r>
            <w:r>
              <w:t xml:space="preserve"> however reject EPR SU2 as the landscape strategy provides direction for timber reuse already.</w:t>
            </w:r>
          </w:p>
        </w:tc>
        <w:tc>
          <w:tcPr>
            <w:cnfStyle w:val="000010000000" w:firstRow="0" w:lastRow="0" w:firstColumn="0" w:lastColumn="0" w:oddVBand="1" w:evenVBand="0" w:oddHBand="0" w:evenHBand="0" w:firstRowFirstColumn="0" w:firstRowLastColumn="0" w:lastRowFirstColumn="0" w:lastRowLastColumn="0"/>
            <w:tcW w:w="381" w:type="pct"/>
          </w:tcPr>
          <w:p w14:paraId="7E47C533" w14:textId="77886CFC" w:rsidR="00782474" w:rsidRDefault="00173211" w:rsidP="00782474">
            <w:pPr>
              <w:pStyle w:val="Tablesmalltext"/>
            </w:pPr>
            <w:r>
              <w:t>4</w:t>
            </w:r>
            <w:r w:rsidR="00782474">
              <w:t>.3</w:t>
            </w:r>
          </w:p>
        </w:tc>
      </w:tr>
      <w:tr w:rsidR="00782474" w:rsidRPr="00896C05" w14:paraId="6B17EFC6" w14:textId="77777777" w:rsidTr="00782474">
        <w:tblPrEx>
          <w:tblLook w:val="00A0" w:firstRow="1" w:lastRow="0" w:firstColumn="1" w:lastColumn="0" w:noHBand="0" w:noVBand="0"/>
        </w:tblPrEx>
        <w:tc>
          <w:tcPr>
            <w:tcW w:w="406" w:type="pct"/>
          </w:tcPr>
          <w:p w14:paraId="1925AA7D" w14:textId="7B6863B8" w:rsidR="00782474" w:rsidRDefault="00173211" w:rsidP="00782474">
            <w:pPr>
              <w:pStyle w:val="Tablesmalltext"/>
            </w:pPr>
            <w:r>
              <w:t>14</w:t>
            </w:r>
          </w:p>
        </w:tc>
        <w:tc>
          <w:tcPr>
            <w:cnfStyle w:val="000010000000" w:firstRow="0" w:lastRow="0" w:firstColumn="0" w:lastColumn="0" w:oddVBand="1" w:evenVBand="0" w:oddHBand="0" w:evenHBand="0" w:firstRowFirstColumn="0" w:firstRowLastColumn="0" w:lastRowFirstColumn="0" w:lastRowLastColumn="0"/>
            <w:tcW w:w="2789" w:type="pct"/>
          </w:tcPr>
          <w:p w14:paraId="550A3F92" w14:textId="3EB98E17" w:rsidR="00782474" w:rsidRPr="00B8266C" w:rsidRDefault="00782474" w:rsidP="00782474">
            <w:pPr>
              <w:pStyle w:val="Tablesmalltext"/>
              <w:spacing w:after="0"/>
            </w:pPr>
            <w:r w:rsidRPr="00AE767F">
              <w:t>Amend the environmental performance requirements, as shown in Appendix E, to refer to best practice in EPRs SW1 and SW2 and to provide for approval from asset managers in SW2.</w:t>
            </w:r>
          </w:p>
        </w:tc>
        <w:tc>
          <w:tcPr>
            <w:tcW w:w="1424" w:type="pct"/>
          </w:tcPr>
          <w:p w14:paraId="0535ACCB" w14:textId="11366278" w:rsidR="00782474" w:rsidRDefault="001C0C2E" w:rsidP="00782474">
            <w:pPr>
              <w:pStyle w:val="Tablesmalltext"/>
              <w:cnfStyle w:val="000000000000" w:firstRow="0" w:lastRow="0" w:firstColumn="0" w:lastColumn="0" w:oddVBand="0" w:evenVBand="0" w:oddHBand="0" w:evenHBand="0" w:firstRowFirstColumn="0" w:firstRowLastColumn="0" w:lastRowFirstColumn="0" w:lastRowLastColumn="0"/>
            </w:pPr>
            <w:r>
              <w:t>Generally supported</w:t>
            </w:r>
            <w:r w:rsidR="00782474">
              <w:t>.</w:t>
            </w:r>
          </w:p>
        </w:tc>
        <w:tc>
          <w:tcPr>
            <w:cnfStyle w:val="000010000000" w:firstRow="0" w:lastRow="0" w:firstColumn="0" w:lastColumn="0" w:oddVBand="1" w:evenVBand="0" w:oddHBand="0" w:evenHBand="0" w:firstRowFirstColumn="0" w:firstRowLastColumn="0" w:lastRowFirstColumn="0" w:lastRowLastColumn="0"/>
            <w:tcW w:w="381" w:type="pct"/>
          </w:tcPr>
          <w:p w14:paraId="773298AC" w14:textId="28295FBF" w:rsidR="00782474" w:rsidRDefault="00173211" w:rsidP="00782474">
            <w:pPr>
              <w:pStyle w:val="Tablesmalltext"/>
            </w:pPr>
            <w:r>
              <w:t>4</w:t>
            </w:r>
            <w:r w:rsidR="00782474">
              <w:t>.4</w:t>
            </w:r>
          </w:p>
        </w:tc>
      </w:tr>
    </w:tbl>
    <w:p w14:paraId="3ED6CD0A" w14:textId="3397BB73" w:rsidR="0022599D" w:rsidRDefault="0022599D" w:rsidP="0022599D">
      <w:pPr>
        <w:ind w:right="-284"/>
        <w:jc w:val="right"/>
      </w:pPr>
      <w:r w:rsidRPr="0031396D">
        <w:rPr>
          <w:rFonts w:ascii="Calibri" w:hAnsi="Calibri" w:cs="Calibri"/>
          <w:sz w:val="16"/>
          <w:szCs w:val="16"/>
        </w:rPr>
        <w:t>/cont.</w:t>
      </w:r>
    </w:p>
    <w:p w14:paraId="20663CBF" w14:textId="66FD00A2" w:rsidR="00DE2B87" w:rsidRPr="0031396D" w:rsidRDefault="00DE2B87" w:rsidP="00DE2B87">
      <w:pPr>
        <w:pStyle w:val="Caption"/>
        <w:ind w:left="-284"/>
        <w:rPr>
          <w:sz w:val="22"/>
          <w:szCs w:val="22"/>
        </w:rPr>
      </w:pPr>
      <w:r w:rsidRPr="0031396D">
        <w:rPr>
          <w:sz w:val="22"/>
          <w:szCs w:val="22"/>
        </w:rPr>
        <w:lastRenderedPageBreak/>
        <w:t xml:space="preserve">Table </w:t>
      </w:r>
      <w:r w:rsidR="00C35027">
        <w:rPr>
          <w:sz w:val="22"/>
          <w:szCs w:val="22"/>
        </w:rPr>
        <w:t>3</w:t>
      </w:r>
      <w:r w:rsidRPr="0031396D">
        <w:rPr>
          <w:noProof/>
          <w:sz w:val="22"/>
          <w:szCs w:val="22"/>
        </w:rPr>
        <w:t xml:space="preserve"> (cont)</w:t>
      </w:r>
      <w:r w:rsidRPr="0031396D">
        <w:rPr>
          <w:sz w:val="22"/>
          <w:szCs w:val="22"/>
        </w:rPr>
        <w:t>. Response to IAC recommendations</w:t>
      </w:r>
      <w:r w:rsidR="00B7296A">
        <w:rPr>
          <w:sz w:val="22"/>
          <w:szCs w:val="22"/>
        </w:rPr>
        <w:t>.</w:t>
      </w:r>
    </w:p>
    <w:tbl>
      <w:tblPr>
        <w:tblStyle w:val="TableGrid2"/>
        <w:tblW w:w="5294" w:type="pct"/>
        <w:tblInd w:w="-284" w:type="dxa"/>
        <w:tblLook w:val="04A0" w:firstRow="1" w:lastRow="0" w:firstColumn="1" w:lastColumn="0" w:noHBand="0" w:noVBand="1"/>
      </w:tblPr>
      <w:tblGrid>
        <w:gridCol w:w="828"/>
        <w:gridCol w:w="5693"/>
        <w:gridCol w:w="2907"/>
        <w:gridCol w:w="778"/>
      </w:tblGrid>
      <w:tr w:rsidR="00DE2B87" w:rsidRPr="00896C05" w14:paraId="00DF4F79" w14:textId="77777777" w:rsidTr="00DE2B8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06" w:type="pct"/>
          </w:tcPr>
          <w:p w14:paraId="0D353306" w14:textId="77777777" w:rsidR="00DE2B87" w:rsidRPr="00896C05" w:rsidRDefault="00DE2B87" w:rsidP="00EB4EA5">
            <w:pPr>
              <w:keepNext/>
              <w:rPr>
                <w:rFonts w:ascii="Calibri" w:hAnsi="Calibri" w:cs="Calibri"/>
                <w:b/>
                <w:color w:val="FFFFFF"/>
              </w:rPr>
            </w:pPr>
            <w:r>
              <w:rPr>
                <w:rFonts w:ascii="Calibri" w:hAnsi="Calibri" w:cs="Calibri"/>
                <w:b/>
                <w:color w:val="FFFFFF"/>
              </w:rPr>
              <w:t>ID No.</w:t>
            </w:r>
          </w:p>
        </w:tc>
        <w:tc>
          <w:tcPr>
            <w:tcW w:w="2789" w:type="pct"/>
          </w:tcPr>
          <w:p w14:paraId="4CF3132B" w14:textId="77777777" w:rsidR="00DE2B87" w:rsidRPr="00896C05" w:rsidRDefault="00DE2B87" w:rsidP="00EB4EA5">
            <w:pPr>
              <w:keepNext/>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rPr>
            </w:pPr>
            <w:r>
              <w:rPr>
                <w:rFonts w:ascii="Calibri" w:hAnsi="Calibri" w:cs="Calibri"/>
                <w:b/>
                <w:color w:val="FFFFFF"/>
              </w:rPr>
              <w:t>IAC</w:t>
            </w:r>
            <w:r w:rsidRPr="00896C05">
              <w:rPr>
                <w:rFonts w:ascii="Calibri" w:hAnsi="Calibri" w:cs="Calibri"/>
                <w:b/>
                <w:color w:val="FFFFFF"/>
              </w:rPr>
              <w:t xml:space="preserve"> recommendation</w:t>
            </w:r>
          </w:p>
        </w:tc>
        <w:tc>
          <w:tcPr>
            <w:tcW w:w="1424" w:type="pct"/>
          </w:tcPr>
          <w:p w14:paraId="243335FC" w14:textId="77777777" w:rsidR="00DE2B87" w:rsidRPr="00896C05" w:rsidRDefault="00DE2B87" w:rsidP="00EB4EA5">
            <w:pPr>
              <w:keepNext/>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rPr>
            </w:pPr>
            <w:r w:rsidRPr="00896C05">
              <w:rPr>
                <w:rFonts w:ascii="Calibri" w:hAnsi="Calibri" w:cs="Calibri"/>
                <w:b/>
                <w:color w:val="FFFFFF"/>
              </w:rPr>
              <w:t>Summary response</w:t>
            </w:r>
          </w:p>
        </w:tc>
        <w:tc>
          <w:tcPr>
            <w:tcW w:w="381" w:type="pct"/>
          </w:tcPr>
          <w:p w14:paraId="5BAAC476" w14:textId="77777777" w:rsidR="00DE2B87" w:rsidRPr="00896C05" w:rsidRDefault="00DE2B87" w:rsidP="00EB4EA5">
            <w:pPr>
              <w:keepNext/>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rPr>
            </w:pPr>
            <w:r w:rsidRPr="00896C05">
              <w:rPr>
                <w:rFonts w:ascii="Calibri" w:hAnsi="Calibri" w:cs="Calibri"/>
                <w:b/>
                <w:color w:val="FFFFFF"/>
              </w:rPr>
              <w:t>Section</w:t>
            </w:r>
          </w:p>
        </w:tc>
      </w:tr>
      <w:tr w:rsidR="0022599D" w:rsidRPr="00896C05" w14:paraId="423424BC" w14:textId="77777777" w:rsidTr="0022599D">
        <w:tblPrEx>
          <w:tblLook w:val="00A0" w:firstRow="1" w:lastRow="0" w:firstColumn="1" w:lastColumn="0" w:noHBand="0" w:noVBand="0"/>
        </w:tblPrEx>
        <w:tc>
          <w:tcPr>
            <w:tcW w:w="406" w:type="pct"/>
            <w:shd w:val="clear" w:color="auto" w:fill="auto"/>
          </w:tcPr>
          <w:p w14:paraId="6FE4218D" w14:textId="49210172" w:rsidR="0022599D" w:rsidRDefault="00173211" w:rsidP="00EB4EA5">
            <w:pPr>
              <w:pStyle w:val="Tablesmalltext"/>
              <w:keepNext/>
            </w:pPr>
            <w:r>
              <w:t>15</w:t>
            </w:r>
          </w:p>
        </w:tc>
        <w:tc>
          <w:tcPr>
            <w:cnfStyle w:val="000010000000" w:firstRow="0" w:lastRow="0" w:firstColumn="0" w:lastColumn="0" w:oddVBand="1" w:evenVBand="0" w:oddHBand="0" w:evenHBand="0" w:firstRowFirstColumn="0" w:firstRowLastColumn="0" w:lastRowFirstColumn="0" w:lastRowLastColumn="0"/>
            <w:tcW w:w="2789" w:type="pct"/>
          </w:tcPr>
          <w:p w14:paraId="0029B18D" w14:textId="77777777" w:rsidR="0022599D" w:rsidRDefault="0022599D" w:rsidP="00EB4EA5">
            <w:pPr>
              <w:pStyle w:val="Tablesmalltext"/>
              <w:keepNext/>
            </w:pPr>
            <w:r>
              <w:t>Amend the environmental performance requirements, as shown in Appendix E, to:</w:t>
            </w:r>
          </w:p>
          <w:p w14:paraId="5A8D1509" w14:textId="77777777" w:rsidR="0022599D" w:rsidRPr="00B02ECF" w:rsidRDefault="0022599D" w:rsidP="00B7296A">
            <w:pPr>
              <w:pStyle w:val="TableTextNumbered"/>
              <w:keepNext/>
              <w:numPr>
                <w:ilvl w:val="0"/>
                <w:numId w:val="17"/>
              </w:numPr>
              <w:spacing w:before="0" w:after="0"/>
              <w:ind w:left="340" w:hanging="227"/>
              <w:rPr>
                <w:rFonts w:ascii="Calibri" w:hAnsi="Calibri" w:cs="Calibri"/>
                <w:color w:val="auto"/>
                <w:sz w:val="16"/>
                <w:szCs w:val="16"/>
              </w:rPr>
            </w:pPr>
            <w:r w:rsidRPr="00B02ECF">
              <w:rPr>
                <w:rFonts w:ascii="Calibri" w:hAnsi="Calibri" w:cs="Calibri"/>
                <w:color w:val="auto"/>
                <w:sz w:val="16"/>
                <w:szCs w:val="16"/>
              </w:rPr>
              <w:t>revise NV1 to require a construction noise and vibration plan consistent with the recommendation in Technical Appendix I.</w:t>
            </w:r>
          </w:p>
          <w:p w14:paraId="1DE80673" w14:textId="716CD78E" w:rsidR="0022599D" w:rsidRDefault="0022599D" w:rsidP="00EB4EA5">
            <w:pPr>
              <w:pStyle w:val="Tablesmalltext"/>
              <w:keepNext/>
              <w:spacing w:after="0"/>
            </w:pPr>
            <w:r w:rsidRPr="00B02ECF">
              <w:rPr>
                <w:szCs w:val="16"/>
              </w:rPr>
              <w:t>replace reference to the VicRoads Traffic Noise Reduction Policy (2005) in NV2 with a requirement to mitigate potential significant noise effects as defined by ‘A Guide to the Reduction of Traffic Noise’ (VicRoads, 2003) in consultation with property owners and to consider measures such as quieter pavement surfaces and measures including signage to reduce engine brake noise.</w:t>
            </w:r>
          </w:p>
        </w:tc>
        <w:tc>
          <w:tcPr>
            <w:tcW w:w="1424" w:type="pct"/>
            <w:shd w:val="clear" w:color="auto" w:fill="auto"/>
          </w:tcPr>
          <w:p w14:paraId="694C36BA" w14:textId="6E6C3E6D" w:rsidR="0022599D" w:rsidRDefault="001C0C2E" w:rsidP="00EB4EA5">
            <w:pPr>
              <w:pStyle w:val="Tablesmalltext"/>
              <w:keepNext/>
              <w:cnfStyle w:val="000000000000" w:firstRow="0" w:lastRow="0" w:firstColumn="0" w:lastColumn="0" w:oddVBand="0" w:evenVBand="0" w:oddHBand="0" w:evenHBand="0" w:firstRowFirstColumn="0" w:firstRowLastColumn="0" w:lastRowFirstColumn="0" w:lastRowLastColumn="0"/>
            </w:pPr>
            <w:r>
              <w:t>Generally supported</w:t>
            </w:r>
            <w:r w:rsidR="0022599D">
              <w:t>.</w:t>
            </w:r>
          </w:p>
        </w:tc>
        <w:tc>
          <w:tcPr>
            <w:cnfStyle w:val="000010000000" w:firstRow="0" w:lastRow="0" w:firstColumn="0" w:lastColumn="0" w:oddVBand="1" w:evenVBand="0" w:oddHBand="0" w:evenHBand="0" w:firstRowFirstColumn="0" w:firstRowLastColumn="0" w:lastRowFirstColumn="0" w:lastRowLastColumn="0"/>
            <w:tcW w:w="381" w:type="pct"/>
          </w:tcPr>
          <w:p w14:paraId="2BDC6C51" w14:textId="109969D9" w:rsidR="0022599D" w:rsidRDefault="00173211" w:rsidP="00EB4EA5">
            <w:pPr>
              <w:pStyle w:val="Tablesmalltext"/>
              <w:keepNext/>
            </w:pPr>
            <w:r>
              <w:t>4</w:t>
            </w:r>
            <w:r w:rsidR="0022599D">
              <w:t>.4</w:t>
            </w:r>
          </w:p>
        </w:tc>
      </w:tr>
      <w:tr w:rsidR="0022599D" w:rsidRPr="00896C05" w14:paraId="7DD553D6" w14:textId="77777777" w:rsidTr="0022599D">
        <w:tblPrEx>
          <w:tblLook w:val="00A0" w:firstRow="1" w:lastRow="0" w:firstColumn="1" w:lastColumn="0" w:noHBand="0" w:noVBand="0"/>
        </w:tblPrEx>
        <w:tc>
          <w:tcPr>
            <w:tcW w:w="406" w:type="pct"/>
            <w:shd w:val="clear" w:color="auto" w:fill="auto"/>
          </w:tcPr>
          <w:p w14:paraId="5331B66D" w14:textId="6C344102" w:rsidR="0022599D" w:rsidRDefault="00173211" w:rsidP="0022599D">
            <w:pPr>
              <w:pStyle w:val="Tablesmalltext"/>
            </w:pPr>
            <w:r>
              <w:t>16</w:t>
            </w:r>
          </w:p>
        </w:tc>
        <w:tc>
          <w:tcPr>
            <w:cnfStyle w:val="000010000000" w:firstRow="0" w:lastRow="0" w:firstColumn="0" w:lastColumn="0" w:oddVBand="1" w:evenVBand="0" w:oddHBand="0" w:evenHBand="0" w:firstRowFirstColumn="0" w:firstRowLastColumn="0" w:lastRowFirstColumn="0" w:lastRowLastColumn="0"/>
            <w:tcW w:w="2789" w:type="pct"/>
          </w:tcPr>
          <w:p w14:paraId="181ED6ED" w14:textId="3792F718" w:rsidR="0022599D" w:rsidRDefault="0022599D" w:rsidP="0022599D">
            <w:pPr>
              <w:pStyle w:val="Tablesmalltext"/>
              <w:spacing w:after="0"/>
            </w:pPr>
            <w:r>
              <w:t>Amend the environmental performance requirements, as shown in Appendix E, to add the following new requirement to B2:</w:t>
            </w:r>
          </w:p>
          <w:p w14:paraId="35304964" w14:textId="7227F02D" w:rsidR="0022599D" w:rsidRPr="00B02ECF" w:rsidRDefault="0022599D" w:rsidP="0022599D">
            <w:pPr>
              <w:pStyle w:val="TableTextBullet"/>
              <w:spacing w:after="40"/>
              <w:rPr>
                <w:color w:val="auto"/>
              </w:rPr>
            </w:pPr>
            <w:r w:rsidRPr="00B02ECF">
              <w:rPr>
                <w:color w:val="auto"/>
              </w:rPr>
              <w:t>Provide marketing support to small businesses along the alignment in consultation with and with the consent of the business, for example, by assisting small businesses to advertise using mediums such as social media, ‘buy local’ postcards, and discount vouchers and utilising project infrastructure as billboard space for promotion.</w:t>
            </w:r>
          </w:p>
        </w:tc>
        <w:tc>
          <w:tcPr>
            <w:tcW w:w="1424" w:type="pct"/>
            <w:shd w:val="clear" w:color="auto" w:fill="auto"/>
          </w:tcPr>
          <w:p w14:paraId="187C5A58" w14:textId="49A3DB93" w:rsidR="0022599D" w:rsidRDefault="001C0C2E" w:rsidP="0022599D">
            <w:pPr>
              <w:pStyle w:val="Tablesmalltext"/>
              <w:cnfStyle w:val="000000000000" w:firstRow="0" w:lastRow="0" w:firstColumn="0" w:lastColumn="0" w:oddVBand="0" w:evenVBand="0" w:oddHBand="0" w:evenHBand="0" w:firstRowFirstColumn="0" w:firstRowLastColumn="0" w:lastRowFirstColumn="0" w:lastRowLastColumn="0"/>
            </w:pPr>
            <w:r>
              <w:t>Generally supported</w:t>
            </w:r>
            <w:r w:rsidR="0022599D">
              <w:t>.</w:t>
            </w:r>
          </w:p>
        </w:tc>
        <w:tc>
          <w:tcPr>
            <w:cnfStyle w:val="000010000000" w:firstRow="0" w:lastRow="0" w:firstColumn="0" w:lastColumn="0" w:oddVBand="1" w:evenVBand="0" w:oddHBand="0" w:evenHBand="0" w:firstRowFirstColumn="0" w:firstRowLastColumn="0" w:lastRowFirstColumn="0" w:lastRowLastColumn="0"/>
            <w:tcW w:w="381" w:type="pct"/>
          </w:tcPr>
          <w:p w14:paraId="75A2B3B6" w14:textId="53444C11" w:rsidR="0022599D" w:rsidRDefault="00173211" w:rsidP="0022599D">
            <w:pPr>
              <w:pStyle w:val="Tablesmalltext"/>
            </w:pPr>
            <w:r>
              <w:t>4</w:t>
            </w:r>
            <w:r w:rsidR="0022599D">
              <w:t>.4</w:t>
            </w:r>
          </w:p>
        </w:tc>
      </w:tr>
      <w:tr w:rsidR="0022599D" w:rsidRPr="00896C05" w14:paraId="64B2399B" w14:textId="77777777" w:rsidTr="0022599D">
        <w:tblPrEx>
          <w:tblLook w:val="00A0" w:firstRow="1" w:lastRow="0" w:firstColumn="1" w:lastColumn="0" w:noHBand="0" w:noVBand="0"/>
        </w:tblPrEx>
        <w:tc>
          <w:tcPr>
            <w:tcW w:w="406" w:type="pct"/>
          </w:tcPr>
          <w:p w14:paraId="4ED2DC2B" w14:textId="7084DEE1" w:rsidR="0022599D" w:rsidRDefault="00173211" w:rsidP="0022599D">
            <w:pPr>
              <w:pStyle w:val="Tablesmalltext"/>
            </w:pPr>
            <w:r>
              <w:t>17</w:t>
            </w:r>
          </w:p>
        </w:tc>
        <w:tc>
          <w:tcPr>
            <w:cnfStyle w:val="000010000000" w:firstRow="0" w:lastRow="0" w:firstColumn="0" w:lastColumn="0" w:oddVBand="1" w:evenVBand="0" w:oddHBand="0" w:evenHBand="0" w:firstRowFirstColumn="0" w:firstRowLastColumn="0" w:lastRowFirstColumn="0" w:lastRowLastColumn="0"/>
            <w:tcW w:w="2789" w:type="pct"/>
          </w:tcPr>
          <w:p w14:paraId="5FBC38AE" w14:textId="53B6103E" w:rsidR="0022599D" w:rsidRPr="00300CE5" w:rsidRDefault="0022599D" w:rsidP="0022599D">
            <w:pPr>
              <w:pStyle w:val="Tablesmalltext"/>
              <w:rPr>
                <w:szCs w:val="16"/>
              </w:rPr>
            </w:pPr>
            <w:bookmarkStart w:id="432" w:name="_Toc62839844"/>
            <w:bookmarkStart w:id="433" w:name="_Toc62846066"/>
            <w:bookmarkStart w:id="434" w:name="_Toc63010127"/>
            <w:bookmarkStart w:id="435" w:name="_Toc63010853"/>
            <w:bookmarkStart w:id="436" w:name="_Toc63011400"/>
            <w:bookmarkStart w:id="437" w:name="_Toc63012638"/>
            <w:bookmarkStart w:id="438" w:name="_Toc63012962"/>
            <w:bookmarkStart w:id="439" w:name="_Toc63013287"/>
            <w:bookmarkStart w:id="440" w:name="_Toc63060733"/>
            <w:bookmarkStart w:id="441" w:name="_Toc63069417"/>
            <w:bookmarkStart w:id="442" w:name="_Toc63075683"/>
            <w:bookmarkStart w:id="443" w:name="_Toc63090768"/>
            <w:bookmarkStart w:id="444" w:name="_Toc63154020"/>
            <w:bookmarkStart w:id="445" w:name="_Toc63155412"/>
            <w:bookmarkStart w:id="446" w:name="_Toc63155747"/>
            <w:bookmarkStart w:id="447" w:name="_Toc63172730"/>
            <w:bookmarkStart w:id="448" w:name="_Toc63178948"/>
            <w:bookmarkStart w:id="449" w:name="_Toc63274206"/>
            <w:bookmarkStart w:id="450" w:name="_Toc63274387"/>
            <w:bookmarkStart w:id="451" w:name="_Toc63276081"/>
            <w:bookmarkStart w:id="452" w:name="_Toc63277066"/>
            <w:bookmarkStart w:id="453" w:name="_Toc63278063"/>
            <w:r w:rsidRPr="00300CE5">
              <w:rPr>
                <w:szCs w:val="16"/>
              </w:rPr>
              <w:t>Amend the environmental performance requirements, as shown in Appendix E, to:</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14:paraId="52D75D67" w14:textId="77777777" w:rsidR="0022599D" w:rsidRPr="00B02ECF" w:rsidRDefault="0022599D" w:rsidP="0022599D">
            <w:pPr>
              <w:pStyle w:val="TableTextNumbered"/>
              <w:numPr>
                <w:ilvl w:val="0"/>
                <w:numId w:val="14"/>
              </w:numPr>
              <w:spacing w:before="0" w:after="0"/>
              <w:ind w:left="340" w:hanging="227"/>
              <w:rPr>
                <w:rFonts w:ascii="Calibri" w:hAnsi="Calibri" w:cs="Calibri"/>
                <w:color w:val="auto"/>
                <w:sz w:val="16"/>
                <w:szCs w:val="16"/>
              </w:rPr>
            </w:pPr>
            <w:bookmarkStart w:id="454" w:name="_Toc62839845"/>
            <w:bookmarkStart w:id="455" w:name="_Toc62846067"/>
            <w:bookmarkStart w:id="456" w:name="_Toc63010128"/>
            <w:bookmarkStart w:id="457" w:name="_Toc63010854"/>
            <w:bookmarkStart w:id="458" w:name="_Toc63011401"/>
            <w:bookmarkStart w:id="459" w:name="_Toc63012639"/>
            <w:bookmarkStart w:id="460" w:name="_Toc63012963"/>
            <w:bookmarkStart w:id="461" w:name="_Toc63013288"/>
            <w:bookmarkStart w:id="462" w:name="_Toc63060734"/>
            <w:bookmarkStart w:id="463" w:name="_Toc63069418"/>
            <w:bookmarkStart w:id="464" w:name="_Toc63075684"/>
            <w:bookmarkStart w:id="465" w:name="_Toc63090769"/>
            <w:bookmarkStart w:id="466" w:name="_Toc63154021"/>
            <w:bookmarkStart w:id="467" w:name="_Toc63155413"/>
            <w:bookmarkStart w:id="468" w:name="_Toc63155748"/>
            <w:bookmarkStart w:id="469" w:name="_Toc63172731"/>
            <w:bookmarkStart w:id="470" w:name="_Toc63178949"/>
            <w:bookmarkStart w:id="471" w:name="_Toc63274207"/>
            <w:bookmarkStart w:id="472" w:name="_Toc63274388"/>
            <w:bookmarkStart w:id="473" w:name="_Toc63276082"/>
            <w:bookmarkStart w:id="474" w:name="_Toc63277067"/>
            <w:bookmarkStart w:id="475" w:name="_Toc63278064"/>
            <w:r w:rsidRPr="00B02ECF">
              <w:rPr>
                <w:rFonts w:ascii="Calibri" w:hAnsi="Calibri" w:cs="Calibri"/>
                <w:color w:val="auto"/>
                <w:sz w:val="16"/>
                <w:szCs w:val="16"/>
              </w:rPr>
              <w:t>include requirement in EMF2 for review of the Construction Environmental Management Plan and other relevant plans by the Independent Environmental Auditor.</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2B270B5D" w14:textId="77777777" w:rsidR="0022599D" w:rsidRPr="00B02ECF" w:rsidRDefault="0022599D" w:rsidP="0022599D">
            <w:pPr>
              <w:pStyle w:val="TableTextNumbered"/>
              <w:numPr>
                <w:ilvl w:val="0"/>
                <w:numId w:val="14"/>
              </w:numPr>
              <w:spacing w:before="0" w:after="0"/>
              <w:ind w:left="340" w:hanging="227"/>
              <w:rPr>
                <w:rFonts w:ascii="Calibri" w:hAnsi="Calibri" w:cs="Calibri"/>
                <w:color w:val="auto"/>
                <w:sz w:val="16"/>
                <w:szCs w:val="16"/>
              </w:rPr>
            </w:pPr>
            <w:bookmarkStart w:id="476" w:name="_Toc62839846"/>
            <w:bookmarkStart w:id="477" w:name="_Toc62846068"/>
            <w:bookmarkStart w:id="478" w:name="_Toc63010129"/>
            <w:bookmarkStart w:id="479" w:name="_Toc63010855"/>
            <w:bookmarkStart w:id="480" w:name="_Toc63011402"/>
            <w:bookmarkStart w:id="481" w:name="_Toc63012640"/>
            <w:bookmarkStart w:id="482" w:name="_Toc63012964"/>
            <w:bookmarkStart w:id="483" w:name="_Toc63013289"/>
            <w:bookmarkStart w:id="484" w:name="_Toc63060735"/>
            <w:bookmarkStart w:id="485" w:name="_Toc63069419"/>
            <w:bookmarkStart w:id="486" w:name="_Toc63075685"/>
            <w:bookmarkStart w:id="487" w:name="_Toc63090770"/>
            <w:bookmarkStart w:id="488" w:name="_Toc63154022"/>
            <w:bookmarkStart w:id="489" w:name="_Toc63155414"/>
            <w:bookmarkStart w:id="490" w:name="_Toc63155749"/>
            <w:bookmarkStart w:id="491" w:name="_Toc63172732"/>
            <w:bookmarkStart w:id="492" w:name="_Toc63178950"/>
            <w:bookmarkStart w:id="493" w:name="_Toc63274208"/>
            <w:bookmarkStart w:id="494" w:name="_Toc63274389"/>
            <w:bookmarkStart w:id="495" w:name="_Toc63276083"/>
            <w:bookmarkStart w:id="496" w:name="_Toc63277068"/>
            <w:bookmarkStart w:id="497" w:name="_Toc63278065"/>
            <w:r w:rsidRPr="00B02ECF">
              <w:rPr>
                <w:rFonts w:ascii="Calibri" w:hAnsi="Calibri" w:cs="Calibri"/>
                <w:color w:val="auto"/>
                <w:sz w:val="16"/>
                <w:szCs w:val="16"/>
              </w:rPr>
              <w:t>require audits in EMF4 to be conducted at least every six months.</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14:paraId="13EBCB8D" w14:textId="0B6EAD14" w:rsidR="0022599D" w:rsidRPr="00300CE5" w:rsidRDefault="0022599D" w:rsidP="0022599D">
            <w:pPr>
              <w:pStyle w:val="Tablesmalltext"/>
              <w:rPr>
                <w:szCs w:val="16"/>
              </w:rPr>
            </w:pPr>
            <w:bookmarkStart w:id="498" w:name="_Toc62839847"/>
            <w:bookmarkStart w:id="499" w:name="_Toc62846069"/>
            <w:bookmarkStart w:id="500" w:name="_Toc63010130"/>
            <w:bookmarkStart w:id="501" w:name="_Toc63010856"/>
            <w:bookmarkStart w:id="502" w:name="_Toc63011403"/>
            <w:bookmarkStart w:id="503" w:name="_Toc63012641"/>
            <w:bookmarkStart w:id="504" w:name="_Toc63012965"/>
            <w:bookmarkStart w:id="505" w:name="_Toc63013290"/>
            <w:bookmarkStart w:id="506" w:name="_Toc63060736"/>
            <w:bookmarkStart w:id="507" w:name="_Toc63069420"/>
            <w:bookmarkStart w:id="508" w:name="_Toc63075686"/>
            <w:bookmarkStart w:id="509" w:name="_Toc63090771"/>
            <w:bookmarkStart w:id="510" w:name="_Toc63154023"/>
            <w:bookmarkStart w:id="511" w:name="_Toc63155415"/>
            <w:bookmarkStart w:id="512" w:name="_Toc63155750"/>
            <w:bookmarkStart w:id="513" w:name="_Toc63172733"/>
            <w:bookmarkStart w:id="514" w:name="_Toc63178951"/>
            <w:bookmarkStart w:id="515" w:name="_Toc63274209"/>
            <w:bookmarkStart w:id="516" w:name="_Toc63274390"/>
            <w:bookmarkStart w:id="517" w:name="_Toc63276084"/>
            <w:bookmarkStart w:id="518" w:name="_Toc63277069"/>
            <w:bookmarkStart w:id="519" w:name="_Toc63278066"/>
            <w:r w:rsidRPr="00300CE5">
              <w:rPr>
                <w:szCs w:val="16"/>
              </w:rPr>
              <w:t>Amend the Incorporated Document, as shown in Appendix F, to:</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0A5534C4" w14:textId="0B6EAD14" w:rsidR="0022599D" w:rsidRPr="00B02ECF" w:rsidRDefault="0022599D" w:rsidP="0022599D">
            <w:pPr>
              <w:pStyle w:val="TableTextNumbered"/>
              <w:numPr>
                <w:ilvl w:val="0"/>
                <w:numId w:val="15"/>
              </w:numPr>
              <w:spacing w:before="0" w:after="40"/>
              <w:ind w:left="340" w:hanging="227"/>
              <w:rPr>
                <w:color w:val="auto"/>
              </w:rPr>
            </w:pPr>
            <w:bookmarkStart w:id="520" w:name="_Toc62839848"/>
            <w:bookmarkStart w:id="521" w:name="_Toc62846070"/>
            <w:bookmarkStart w:id="522" w:name="_Toc63010131"/>
            <w:bookmarkStart w:id="523" w:name="_Toc63010857"/>
            <w:bookmarkStart w:id="524" w:name="_Toc63011404"/>
            <w:bookmarkStart w:id="525" w:name="_Toc63012642"/>
            <w:bookmarkStart w:id="526" w:name="_Toc63012966"/>
            <w:bookmarkStart w:id="527" w:name="_Toc63013291"/>
            <w:bookmarkStart w:id="528" w:name="_Toc63060737"/>
            <w:bookmarkStart w:id="529" w:name="_Toc63069421"/>
            <w:bookmarkStart w:id="530" w:name="_Toc63075687"/>
            <w:bookmarkStart w:id="531" w:name="_Toc63090772"/>
            <w:bookmarkStart w:id="532" w:name="_Toc63154024"/>
            <w:bookmarkStart w:id="533" w:name="_Toc63155416"/>
            <w:bookmarkStart w:id="534" w:name="_Toc63155751"/>
            <w:bookmarkStart w:id="535" w:name="_Toc63172734"/>
            <w:bookmarkStart w:id="536" w:name="_Toc63178952"/>
            <w:bookmarkStart w:id="537" w:name="_Toc63274210"/>
            <w:bookmarkStart w:id="538" w:name="_Toc63274391"/>
            <w:bookmarkStart w:id="539" w:name="_Toc63276085"/>
            <w:bookmarkStart w:id="540" w:name="_Toc63277070"/>
            <w:bookmarkStart w:id="541" w:name="_Toc63278067"/>
            <w:r w:rsidRPr="00B02ECF">
              <w:rPr>
                <w:rFonts w:ascii="Calibri" w:hAnsi="Calibri" w:cs="Calibri"/>
                <w:color w:val="auto"/>
                <w:sz w:val="16"/>
                <w:szCs w:val="16"/>
              </w:rPr>
              <w:t>refer to the exhibited Environmental Management Framework in Chapter 12 of the Environmental Effects Statement.</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tc>
        <w:tc>
          <w:tcPr>
            <w:tcW w:w="1424" w:type="pct"/>
          </w:tcPr>
          <w:p w14:paraId="01D60033" w14:textId="2E2B7989" w:rsidR="0022599D" w:rsidRDefault="001C0C2E" w:rsidP="0022599D">
            <w:pPr>
              <w:pStyle w:val="Tablesmalltext"/>
              <w:cnfStyle w:val="000000000000" w:firstRow="0" w:lastRow="0" w:firstColumn="0" w:lastColumn="0" w:oddVBand="0" w:evenVBand="0" w:oddHBand="0" w:evenHBand="0" w:firstRowFirstColumn="0" w:firstRowLastColumn="0" w:lastRowFirstColumn="0" w:lastRowLastColumn="0"/>
            </w:pPr>
            <w:r>
              <w:t>Generally supported</w:t>
            </w:r>
            <w:r w:rsidR="0022599D">
              <w:t>.</w:t>
            </w:r>
          </w:p>
        </w:tc>
        <w:tc>
          <w:tcPr>
            <w:cnfStyle w:val="000010000000" w:firstRow="0" w:lastRow="0" w:firstColumn="0" w:lastColumn="0" w:oddVBand="1" w:evenVBand="0" w:oddHBand="0" w:evenHBand="0" w:firstRowFirstColumn="0" w:firstRowLastColumn="0" w:lastRowFirstColumn="0" w:lastRowLastColumn="0"/>
            <w:tcW w:w="381" w:type="pct"/>
          </w:tcPr>
          <w:p w14:paraId="09D25276" w14:textId="26AEF7E4" w:rsidR="0022599D" w:rsidRDefault="00173211" w:rsidP="0022599D">
            <w:pPr>
              <w:pStyle w:val="Tablesmalltext"/>
            </w:pPr>
            <w:r>
              <w:t>3</w:t>
            </w:r>
            <w:r w:rsidR="0022599D">
              <w:t>.</w:t>
            </w:r>
            <w:r w:rsidR="00FC3DC9">
              <w:t>1</w:t>
            </w:r>
          </w:p>
        </w:tc>
      </w:tr>
      <w:tr w:rsidR="0022599D" w:rsidRPr="00896C05" w14:paraId="18C9B7A0" w14:textId="77777777" w:rsidTr="0022599D">
        <w:tblPrEx>
          <w:tblLook w:val="00A0" w:firstRow="1" w:lastRow="0" w:firstColumn="1" w:lastColumn="0" w:noHBand="0" w:noVBand="0"/>
        </w:tblPrEx>
        <w:tc>
          <w:tcPr>
            <w:tcW w:w="406" w:type="pct"/>
          </w:tcPr>
          <w:p w14:paraId="18C9B79C" w14:textId="7827CAC9" w:rsidR="0022599D" w:rsidRPr="00463DAD" w:rsidRDefault="00173211" w:rsidP="0022599D">
            <w:pPr>
              <w:pStyle w:val="Tablesmalltext"/>
              <w:rPr>
                <w:szCs w:val="16"/>
              </w:rPr>
            </w:pPr>
            <w:r>
              <w:rPr>
                <w:szCs w:val="16"/>
              </w:rPr>
              <w:t>18</w:t>
            </w:r>
          </w:p>
        </w:tc>
        <w:tc>
          <w:tcPr>
            <w:cnfStyle w:val="000010000000" w:firstRow="0" w:lastRow="0" w:firstColumn="0" w:lastColumn="0" w:oddVBand="1" w:evenVBand="0" w:oddHBand="0" w:evenHBand="0" w:firstRowFirstColumn="0" w:firstRowLastColumn="0" w:lastRowFirstColumn="0" w:lastRowLastColumn="0"/>
            <w:tcW w:w="2789" w:type="pct"/>
          </w:tcPr>
          <w:p w14:paraId="38A2CB88" w14:textId="77777777" w:rsidR="0022599D" w:rsidRPr="00463DAD" w:rsidRDefault="0022599D" w:rsidP="0022599D">
            <w:pPr>
              <w:spacing w:before="40" w:after="0"/>
              <w:rPr>
                <w:rFonts w:ascii="Calibri" w:hAnsi="Calibri" w:cs="Calibri"/>
                <w:color w:val="auto"/>
                <w:sz w:val="16"/>
                <w:szCs w:val="16"/>
              </w:rPr>
            </w:pPr>
            <w:r w:rsidRPr="00463DAD">
              <w:rPr>
                <w:rFonts w:ascii="Calibri" w:hAnsi="Calibri" w:cs="Calibri"/>
                <w:color w:val="auto"/>
                <w:sz w:val="16"/>
                <w:szCs w:val="16"/>
              </w:rPr>
              <w:t xml:space="preserve">Prepare, </w:t>
            </w:r>
            <w:proofErr w:type="gramStart"/>
            <w:r w:rsidRPr="00463DAD">
              <w:rPr>
                <w:rFonts w:ascii="Calibri" w:hAnsi="Calibri" w:cs="Calibri"/>
                <w:color w:val="auto"/>
                <w:sz w:val="16"/>
                <w:szCs w:val="16"/>
              </w:rPr>
              <w:t>adopt</w:t>
            </w:r>
            <w:proofErr w:type="gramEnd"/>
            <w:r w:rsidRPr="00463DAD">
              <w:rPr>
                <w:rFonts w:ascii="Calibri" w:hAnsi="Calibri" w:cs="Calibri"/>
                <w:color w:val="auto"/>
                <w:sz w:val="16"/>
                <w:szCs w:val="16"/>
              </w:rPr>
              <w:t xml:space="preserve"> and approve Planning Scheme Amendment GC92 be subject to the following changes:</w:t>
            </w:r>
          </w:p>
          <w:p w14:paraId="586703E9" w14:textId="76383C05" w:rsidR="0022599D" w:rsidRPr="00463DAD" w:rsidRDefault="0022599D" w:rsidP="0022599D">
            <w:pPr>
              <w:pStyle w:val="TableTextNumbered"/>
              <w:numPr>
                <w:ilvl w:val="0"/>
                <w:numId w:val="27"/>
              </w:numPr>
              <w:spacing w:before="0" w:after="0"/>
              <w:ind w:left="340" w:hanging="227"/>
              <w:rPr>
                <w:rFonts w:ascii="Calibri" w:hAnsi="Calibri" w:cs="Calibri"/>
                <w:color w:val="auto"/>
                <w:sz w:val="16"/>
                <w:szCs w:val="16"/>
              </w:rPr>
            </w:pPr>
            <w:r w:rsidRPr="00463DAD">
              <w:rPr>
                <w:rFonts w:ascii="Calibri" w:hAnsi="Calibri" w:cs="Calibri"/>
                <w:color w:val="auto"/>
                <w:sz w:val="16"/>
                <w:szCs w:val="16"/>
              </w:rPr>
              <w:t>Revise the incorporated document as shown in Appendix F.</w:t>
            </w:r>
          </w:p>
          <w:p w14:paraId="030DE3E1" w14:textId="448C603F" w:rsidR="0022599D" w:rsidRPr="00463DAD" w:rsidRDefault="0022599D" w:rsidP="0022599D">
            <w:pPr>
              <w:pStyle w:val="TableTextNumbered"/>
              <w:numPr>
                <w:ilvl w:val="0"/>
                <w:numId w:val="27"/>
              </w:numPr>
              <w:spacing w:before="0" w:after="0"/>
              <w:ind w:left="340" w:hanging="227"/>
              <w:rPr>
                <w:rFonts w:ascii="Calibri" w:hAnsi="Calibri" w:cs="Calibri"/>
                <w:color w:val="auto"/>
                <w:sz w:val="16"/>
                <w:szCs w:val="16"/>
              </w:rPr>
            </w:pPr>
            <w:r w:rsidRPr="00463DAD">
              <w:rPr>
                <w:rFonts w:ascii="Calibri" w:hAnsi="Calibri" w:cs="Calibri"/>
                <w:color w:val="auto"/>
                <w:sz w:val="16"/>
                <w:szCs w:val="16"/>
              </w:rPr>
              <w:t>Extend the Specific Controls Overlay to include Yarrambat Park public golf course land proposed to be redeveloped.</w:t>
            </w:r>
          </w:p>
          <w:p w14:paraId="18C9B79D" w14:textId="648C54C6" w:rsidR="0022599D" w:rsidRPr="00463DAD" w:rsidRDefault="0022599D" w:rsidP="0022599D">
            <w:pPr>
              <w:pStyle w:val="TableTextNumbered"/>
              <w:numPr>
                <w:ilvl w:val="0"/>
                <w:numId w:val="27"/>
              </w:numPr>
              <w:spacing w:before="0" w:after="40"/>
              <w:ind w:left="340" w:hanging="227"/>
              <w:rPr>
                <w:rFonts w:ascii="Calibri" w:hAnsi="Calibri" w:cs="Calibri"/>
                <w:color w:val="auto"/>
                <w:sz w:val="16"/>
                <w:szCs w:val="16"/>
              </w:rPr>
            </w:pPr>
            <w:r w:rsidRPr="00463DAD">
              <w:rPr>
                <w:rFonts w:ascii="Calibri" w:hAnsi="Calibri" w:cs="Calibri"/>
                <w:color w:val="auto"/>
                <w:sz w:val="16"/>
                <w:szCs w:val="16"/>
              </w:rPr>
              <w:t>Rezone Yan Yean Road Stage 2 land from Road Zone Category 1 to Road Zone Category 2.</w:t>
            </w:r>
          </w:p>
        </w:tc>
        <w:tc>
          <w:tcPr>
            <w:tcW w:w="1424" w:type="pct"/>
          </w:tcPr>
          <w:p w14:paraId="18C9B79E" w14:textId="5C57C177" w:rsidR="0022599D" w:rsidRPr="00463DAD" w:rsidRDefault="001C0C2E" w:rsidP="0022599D">
            <w:pPr>
              <w:pStyle w:val="Tablesmalltext"/>
              <w:cnfStyle w:val="000000000000" w:firstRow="0" w:lastRow="0" w:firstColumn="0" w:lastColumn="0" w:oddVBand="0" w:evenVBand="0" w:oddHBand="0" w:evenHBand="0" w:firstRowFirstColumn="0" w:firstRowLastColumn="0" w:lastRowFirstColumn="0" w:lastRowLastColumn="0"/>
              <w:rPr>
                <w:szCs w:val="16"/>
              </w:rPr>
            </w:pPr>
            <w:r>
              <w:t xml:space="preserve">Generally supported, </w:t>
            </w:r>
            <w:r w:rsidR="0022599D">
              <w:t xml:space="preserve">subject to further consideration of matters I outlined in </w:t>
            </w:r>
            <w:r w:rsidR="00986ACD">
              <w:t>s</w:t>
            </w:r>
            <w:r w:rsidR="0022599D">
              <w:t>ection</w:t>
            </w:r>
            <w:r w:rsidR="00986ACD">
              <w:t>s</w:t>
            </w:r>
            <w:r w:rsidR="0022599D">
              <w:t xml:space="preserve"> </w:t>
            </w:r>
            <w:r w:rsidR="004867BA">
              <w:t xml:space="preserve">3.1, </w:t>
            </w:r>
            <w:r w:rsidR="007E3BB6">
              <w:t>3</w:t>
            </w:r>
            <w:r w:rsidR="0022599D">
              <w:t>.</w:t>
            </w:r>
            <w:r w:rsidR="0015180E">
              <w:t>2</w:t>
            </w:r>
            <w:r w:rsidR="00FC3DC9">
              <w:t>, 4.1</w:t>
            </w:r>
            <w:r w:rsidR="00986ACD">
              <w:t xml:space="preserve"> and 4.2</w:t>
            </w:r>
            <w:r w:rsidR="0022599D">
              <w:t xml:space="preserve"> of my assessment and noting the proposed rezone would be from Category 2 to Category 1. </w:t>
            </w:r>
          </w:p>
        </w:tc>
        <w:tc>
          <w:tcPr>
            <w:cnfStyle w:val="000010000000" w:firstRow="0" w:lastRow="0" w:firstColumn="0" w:lastColumn="0" w:oddVBand="1" w:evenVBand="0" w:oddHBand="0" w:evenHBand="0" w:firstRowFirstColumn="0" w:firstRowLastColumn="0" w:lastRowFirstColumn="0" w:lastRowLastColumn="0"/>
            <w:tcW w:w="381" w:type="pct"/>
          </w:tcPr>
          <w:p w14:paraId="11339670" w14:textId="77777777" w:rsidR="004867BA" w:rsidRDefault="004867BA" w:rsidP="0022599D">
            <w:pPr>
              <w:pStyle w:val="Tablesmalltext"/>
            </w:pPr>
            <w:r>
              <w:t>3.1</w:t>
            </w:r>
          </w:p>
          <w:p w14:paraId="3DC04C5F" w14:textId="7C4C2BA7" w:rsidR="0022599D" w:rsidRDefault="00173211" w:rsidP="0022599D">
            <w:pPr>
              <w:pStyle w:val="Tablesmalltext"/>
            </w:pPr>
            <w:r>
              <w:t>3</w:t>
            </w:r>
            <w:r w:rsidR="0022599D">
              <w:t>.</w:t>
            </w:r>
            <w:r w:rsidR="00FC3DC9">
              <w:t>2</w:t>
            </w:r>
          </w:p>
          <w:p w14:paraId="75B2AEC0" w14:textId="77777777" w:rsidR="00FC3DC9" w:rsidRDefault="00FC3DC9" w:rsidP="0022599D">
            <w:pPr>
              <w:pStyle w:val="Tablesmalltext"/>
            </w:pPr>
            <w:r>
              <w:t>4.1</w:t>
            </w:r>
          </w:p>
          <w:p w14:paraId="18C9B79F" w14:textId="36B3ECAA" w:rsidR="00FC3DC9" w:rsidRPr="00896C05" w:rsidRDefault="00FC3DC9" w:rsidP="0022599D">
            <w:pPr>
              <w:pStyle w:val="Tablesmalltext"/>
            </w:pPr>
            <w:r>
              <w:t>4.2</w:t>
            </w:r>
          </w:p>
        </w:tc>
      </w:tr>
    </w:tbl>
    <w:p w14:paraId="18C9B7A2" w14:textId="77777777" w:rsidR="00DB79BD" w:rsidRDefault="00DB79BD" w:rsidP="00723D29">
      <w:pPr>
        <w:pStyle w:val="BodyText"/>
        <w:rPr>
          <w:lang w:eastAsia="en-AU"/>
        </w:rPr>
      </w:pPr>
    </w:p>
    <w:p w14:paraId="18C9B7A3" w14:textId="1591158C" w:rsidR="001712B2" w:rsidRDefault="001712B2" w:rsidP="00723D29">
      <w:pPr>
        <w:pStyle w:val="BodyText"/>
        <w:rPr>
          <w:lang w:eastAsia="en-AU"/>
        </w:rPr>
      </w:pPr>
    </w:p>
    <w:p w14:paraId="79F465E3" w14:textId="2FF5A0FD" w:rsidR="00C35027" w:rsidRDefault="00C35027" w:rsidP="00723D29">
      <w:pPr>
        <w:pStyle w:val="BodyText"/>
        <w:rPr>
          <w:lang w:eastAsia="en-AU"/>
        </w:rPr>
      </w:pPr>
    </w:p>
    <w:p w14:paraId="7D2DD68F" w14:textId="628D252E" w:rsidR="00C35027" w:rsidRDefault="00C35027" w:rsidP="00723D29">
      <w:pPr>
        <w:pStyle w:val="BodyText"/>
        <w:rPr>
          <w:lang w:eastAsia="en-AU"/>
        </w:rPr>
      </w:pPr>
    </w:p>
    <w:p w14:paraId="7017D98C" w14:textId="5E01BF80" w:rsidR="00C35027" w:rsidRDefault="00C35027" w:rsidP="00723D29">
      <w:pPr>
        <w:pStyle w:val="BodyText"/>
        <w:rPr>
          <w:lang w:eastAsia="en-AU"/>
        </w:rPr>
      </w:pPr>
    </w:p>
    <w:p w14:paraId="041C8438" w14:textId="55090F57" w:rsidR="00C35027" w:rsidRDefault="00C35027" w:rsidP="00723D29">
      <w:pPr>
        <w:pStyle w:val="BodyText"/>
        <w:rPr>
          <w:lang w:eastAsia="en-AU"/>
        </w:rPr>
      </w:pPr>
    </w:p>
    <w:p w14:paraId="579E62E2" w14:textId="77777777" w:rsidR="00C35027" w:rsidRDefault="00C35027" w:rsidP="00723D29">
      <w:pPr>
        <w:pStyle w:val="BodyText"/>
        <w:rPr>
          <w:lang w:eastAsia="en-AU"/>
        </w:rPr>
      </w:pPr>
    </w:p>
    <w:p w14:paraId="18C9B7A4" w14:textId="77777777" w:rsidR="001712B2" w:rsidRDefault="001712B2" w:rsidP="00723D29">
      <w:pPr>
        <w:pStyle w:val="BodyText"/>
        <w:rPr>
          <w:lang w:eastAsia="en-AU"/>
        </w:rPr>
      </w:pPr>
    </w:p>
    <w:p w14:paraId="18C9B7A5" w14:textId="77777777" w:rsidR="001712B2" w:rsidRDefault="001712B2" w:rsidP="00723D29">
      <w:pPr>
        <w:pStyle w:val="BodyText"/>
        <w:rPr>
          <w:lang w:eastAsia="en-AU"/>
        </w:rPr>
      </w:pPr>
    </w:p>
    <w:p w14:paraId="18C9B7A6" w14:textId="77777777" w:rsidR="001712B2" w:rsidRPr="001712B2" w:rsidRDefault="001712B2" w:rsidP="001712B2">
      <w:pPr>
        <w:pStyle w:val="BodyText"/>
        <w:rPr>
          <w:b/>
          <w:lang w:eastAsia="en-AU"/>
        </w:rPr>
      </w:pPr>
      <w:r w:rsidRPr="001712B2">
        <w:rPr>
          <w:b/>
          <w:lang w:eastAsia="en-AU"/>
        </w:rPr>
        <w:t>HON RICHARD WYNNE MP</w:t>
      </w:r>
    </w:p>
    <w:p w14:paraId="18C9B7A7" w14:textId="31E17970" w:rsidR="001712B2" w:rsidRDefault="001712B2" w:rsidP="001712B2">
      <w:pPr>
        <w:pStyle w:val="BodyText"/>
        <w:rPr>
          <w:lang w:eastAsia="en-AU"/>
        </w:rPr>
      </w:pPr>
      <w:r>
        <w:rPr>
          <w:lang w:eastAsia="en-AU"/>
        </w:rPr>
        <w:t>Minister for Planning</w:t>
      </w:r>
    </w:p>
    <w:p w14:paraId="31FC9548" w14:textId="77777777" w:rsidR="00993EB7" w:rsidRDefault="00993EB7" w:rsidP="001712B2">
      <w:pPr>
        <w:pStyle w:val="BodyText"/>
        <w:rPr>
          <w:lang w:eastAsia="en-AU"/>
        </w:rPr>
      </w:pPr>
    </w:p>
    <w:p w14:paraId="18C9B7A9" w14:textId="24073D2C" w:rsidR="00723D29" w:rsidRDefault="001712B2" w:rsidP="00723D29">
      <w:pPr>
        <w:pStyle w:val="BodyText"/>
        <w:rPr>
          <w:lang w:eastAsia="en-AU"/>
        </w:rPr>
      </w:pPr>
      <w:r>
        <w:rPr>
          <w:lang w:eastAsia="en-AU"/>
        </w:rPr>
        <w:tab/>
        <w:t>/</w:t>
      </w:r>
      <w:r>
        <w:rPr>
          <w:lang w:eastAsia="en-AU"/>
        </w:rPr>
        <w:tab/>
        <w:t>/</w:t>
      </w:r>
    </w:p>
    <w:p w14:paraId="18C9B7AA" w14:textId="77777777" w:rsidR="00362B10" w:rsidRDefault="00362B10" w:rsidP="00362B10">
      <w:pPr>
        <w:pStyle w:val="BodyText"/>
        <w:rPr>
          <w:lang w:eastAsia="en-AU"/>
        </w:rPr>
      </w:pPr>
    </w:p>
    <w:p w14:paraId="18C9B7AB" w14:textId="77777777" w:rsidR="00362B10" w:rsidRDefault="00362B10" w:rsidP="00362B10">
      <w:pPr>
        <w:pStyle w:val="BodyText"/>
        <w:sectPr w:rsidR="00362B10" w:rsidSect="002F457C">
          <w:footerReference w:type="first" r:id="rId49"/>
          <w:pgSz w:w="11907" w:h="16840" w:code="9"/>
          <w:pgMar w:top="2155" w:right="1134" w:bottom="1134" w:left="1134" w:header="284" w:footer="284" w:gutter="0"/>
          <w:cols w:space="720"/>
          <w:docGrid w:linePitch="360"/>
        </w:sectPr>
      </w:pPr>
    </w:p>
    <w:p w14:paraId="18C9B7AC" w14:textId="77777777" w:rsidR="00362B10" w:rsidRPr="000A15E8" w:rsidRDefault="00362B10" w:rsidP="00591862">
      <w:pPr>
        <w:pStyle w:val="AppHeaderTitle"/>
        <w:framePr w:wrap="around"/>
      </w:pPr>
      <w:bookmarkStart w:id="542" w:name="_Toc10730095"/>
      <w:bookmarkStart w:id="543" w:name="_Toc10730156"/>
      <w:bookmarkStart w:id="544" w:name="_Toc64911243"/>
      <w:bookmarkStart w:id="545" w:name="_Toc64911302"/>
      <w:bookmarkStart w:id="546" w:name="_Toc66183887"/>
      <w:r w:rsidRPr="000A15E8">
        <w:lastRenderedPageBreak/>
        <w:t xml:space="preserve">Matters of national </w:t>
      </w:r>
      <w:r w:rsidRPr="00591862">
        <w:t>environmental</w:t>
      </w:r>
      <w:r w:rsidRPr="000A15E8">
        <w:t xml:space="preserve"> significance</w:t>
      </w:r>
      <w:bookmarkEnd w:id="542"/>
      <w:bookmarkEnd w:id="543"/>
      <w:bookmarkEnd w:id="544"/>
      <w:bookmarkEnd w:id="545"/>
      <w:bookmarkEnd w:id="546"/>
    </w:p>
    <w:p w14:paraId="61232037" w14:textId="77777777" w:rsidR="002E4C22" w:rsidRDefault="002E4C22" w:rsidP="002E4C22">
      <w:pPr>
        <w:pStyle w:val="BodyText"/>
      </w:pPr>
      <w:r>
        <w:t>Under the bilateral agreement between the Australian and Victorian governments, the EES and this assessment must examine the project’s likely impacts on matters of national environmental significance (MNES), as identified in the Commonwealth controlled action decision under the EPBC Act. The controlling provisions are listed threatened species and communities (sections 18 and 18A).</w:t>
      </w:r>
    </w:p>
    <w:p w14:paraId="1B97BE91" w14:textId="45B3F969" w:rsidR="002E4C22" w:rsidRDefault="002E4C22" w:rsidP="002E4C22">
      <w:pPr>
        <w:pStyle w:val="BodyText"/>
      </w:pPr>
      <w:r>
        <w:t xml:space="preserve">This appendix consolidates information on likely effects of the proposal on MNES protected under the EPBC Act, drawing upon the assessment of specific matters discussed in the body of my assessment. This includes assessment findings on biodiversity in Section </w:t>
      </w:r>
      <w:r>
        <w:fldChar w:fldCharType="begin"/>
      </w:r>
      <w:r>
        <w:instrText>REF _Ref65597245 \r</w:instrText>
      </w:r>
      <w:r>
        <w:fldChar w:fldCharType="separate"/>
      </w:r>
      <w:r w:rsidR="004B20FB">
        <w:t>4.2</w:t>
      </w:r>
      <w:r>
        <w:fldChar w:fldCharType="end"/>
      </w:r>
      <w:r w:rsidR="00DE2B87">
        <w:t xml:space="preserve"> </w:t>
      </w:r>
      <w:r>
        <w:t xml:space="preserve">of my assessment. </w:t>
      </w:r>
    </w:p>
    <w:p w14:paraId="27767953" w14:textId="77777777" w:rsidR="002E4C22" w:rsidRDefault="002E4C22" w:rsidP="002E4C22">
      <w:pPr>
        <w:pStyle w:val="BodyText"/>
      </w:pPr>
      <w:r>
        <w:t>Potential impacts on MNES are summarised in Chapter 8 and Technical Appendix B2 of the EES. More detailed information about potential impacts that relate to my assessment of impacts on MNES can be found in Appendix B1, Appendix G and Attachment V of the EES. The EES identifies the key issues for MNES as impacts on two Matted Flax-lily plants, removal of foraging habitat for Swift Parrot and Grey-headed Flying-fox, and the potential risk of collision by Swift Parrot and Grey-headed Flying-fox with the proposed golf course fence.</w:t>
      </w:r>
    </w:p>
    <w:p w14:paraId="64E55AF5" w14:textId="071924EC" w:rsidR="7D5DB4BA" w:rsidRDefault="002E4C22" w:rsidP="002E4C22">
      <w:pPr>
        <w:pStyle w:val="BodyText"/>
      </w:pPr>
      <w:r>
        <w:t>Part C of the IAC report examined the likely impacts on MNES. The overall finding of the IAC was the project is unlikely to have a significant impact on MNES providing mitigation and management measures are implemented. This is also explored below in relation to each of the specific MNES.</w:t>
      </w:r>
    </w:p>
    <w:p w14:paraId="4FB2825C" w14:textId="0CDCF234" w:rsidR="00E9676B" w:rsidRDefault="00E9676B" w:rsidP="00E9676B">
      <w:pPr>
        <w:pStyle w:val="AppHeader1"/>
      </w:pPr>
      <w:r>
        <w:t>Threatened species</w:t>
      </w:r>
    </w:p>
    <w:p w14:paraId="039CC314" w14:textId="0E3FD5C5" w:rsidR="002E4C22" w:rsidRDefault="00E9676B" w:rsidP="00E9676B">
      <w:pPr>
        <w:pStyle w:val="BodyText"/>
      </w:pPr>
      <w:r>
        <w:t>Three species listed as threatened under the EPBC Act were identified in the EES as having the potential to be impacted by the project: Matted Flax-lily – listed as endangered, Swift Parrot – listed as critically endangered and Grey-headed Flying-fox – listed as vulnerable. The potential for significant impacts on Matted Flax-lily and Swift Parrot were the reason the project was deemed a ‘controlled action’ under the EPBC Act by DAWE. The scoping requirements for the EES also mentioned Matted Flax-lily and Swift Parrot as species requiring special attention.</w:t>
      </w:r>
    </w:p>
    <w:p w14:paraId="572F4785" w14:textId="77777777" w:rsidR="00C7108D" w:rsidRPr="00DB3461" w:rsidRDefault="00C7108D" w:rsidP="00DB3461">
      <w:pPr>
        <w:pStyle w:val="AppHeader2"/>
      </w:pPr>
      <w:r w:rsidRPr="00DB3461">
        <w:t>Swift Parrot (</w:t>
      </w:r>
      <w:proofErr w:type="spellStart"/>
      <w:r w:rsidRPr="00DB3461">
        <w:rPr>
          <w:i/>
          <w:iCs/>
        </w:rPr>
        <w:t>Lathamus</w:t>
      </w:r>
      <w:proofErr w:type="spellEnd"/>
      <w:r w:rsidRPr="00DB3461">
        <w:rPr>
          <w:i/>
          <w:iCs/>
        </w:rPr>
        <w:t xml:space="preserve"> </w:t>
      </w:r>
      <w:proofErr w:type="spellStart"/>
      <w:r w:rsidRPr="00DB3461">
        <w:rPr>
          <w:i/>
          <w:iCs/>
        </w:rPr>
        <w:t>discolor</w:t>
      </w:r>
      <w:proofErr w:type="spellEnd"/>
      <w:r w:rsidRPr="00DB3461">
        <w:t>)</w:t>
      </w:r>
    </w:p>
    <w:p w14:paraId="4BD7A0A4" w14:textId="77777777" w:rsidR="00C7108D" w:rsidRDefault="00C7108D" w:rsidP="00C7108D">
      <w:pPr>
        <w:pStyle w:val="BodyText"/>
      </w:pPr>
      <w:r>
        <w:t>Swift Parrot is a highly mobile and fast-flying migratory species, with the entire population migrating between breeding areas in Tasmania to overwintering areas in eastern mainland Australia and back again, each year. The species disperses throughout eastern Australia (Victoria, NSW and occasionally southern Queensland and eastern South Australia), foraging on flowers and lerps in preferred habitat trees. In 2011 the population was thought to be composed of less than 2000 mature individuals but has likely declined since (Appendix B2). The EES determined that 1693 potential habitat trees for the species are likely to be impacted by the project, this was revised to 1682 during the IAC hearing following proposed design changes. In addition to the removal of habitat trees for this and other nearby projects, other impacts considered by the EES included impacts related to aggressive birds, collision with vehicles and collision with the golf course fence.</w:t>
      </w:r>
    </w:p>
    <w:p w14:paraId="2A3A9FED" w14:textId="77777777" w:rsidR="00C7108D" w:rsidRDefault="00C7108D" w:rsidP="00C7108D">
      <w:pPr>
        <w:pStyle w:val="BodyText"/>
      </w:pPr>
      <w:r>
        <w:t xml:space="preserve">The IAC heard and accepted evidence by MRPV’s expert witness, Mr Weller, that whilst the species may utilise foraging habitat within the project area on rare occasions, the habitat value within the majority of the project area is low relative to higher value habitat in the nearby Plenty River corridor. Mr Weller stated the species has not been recorded in the project area or </w:t>
      </w:r>
      <w:proofErr w:type="gramStart"/>
      <w:r>
        <w:t>close proximity</w:t>
      </w:r>
      <w:proofErr w:type="gramEnd"/>
      <w:r>
        <w:t>, but routinely occurs within the nearby Plenty Gorge Park and Plenty River corridor. Technical Appendix B1 notes that the Plenty River corridor (around 1km west of the Project area) is an important movement corridor for the species.</w:t>
      </w:r>
    </w:p>
    <w:p w14:paraId="2616139A" w14:textId="77777777" w:rsidR="00C7108D" w:rsidRDefault="00C7108D" w:rsidP="00C7108D">
      <w:pPr>
        <w:pStyle w:val="BodyText"/>
      </w:pPr>
      <w:r>
        <w:t xml:space="preserve">Nillumbik and Whittlesea Councils made submissions that removal of nectar-producing eucalypts from the project area might displace aggressive nectar-feeding birds into higher quality Swift Parrot habitat in Plenty Gorge Park or the Plenty River corridor. MRPV’s expert witnesses Mr Weller and Mr </w:t>
      </w:r>
      <w:proofErr w:type="spellStart"/>
      <w:r>
        <w:t>Smales</w:t>
      </w:r>
      <w:proofErr w:type="spellEnd"/>
      <w:r>
        <w:t xml:space="preserve"> argued that the </w:t>
      </w:r>
      <w:r>
        <w:lastRenderedPageBreak/>
        <w:t>high densities of aggressive birds occurring in the Plenty Gorge Park would not increase with clearing for the project.</w:t>
      </w:r>
    </w:p>
    <w:p w14:paraId="37FABFE1" w14:textId="5F2C5B89" w:rsidR="00C7108D" w:rsidRDefault="00C7108D" w:rsidP="00C7108D">
      <w:pPr>
        <w:pStyle w:val="BodyText"/>
      </w:pPr>
      <w:r>
        <w:t>The assessment of potential impacts of the project for the species undertaken against the criteria defined in the Significant Impact Guidelines</w:t>
      </w:r>
      <w:r w:rsidR="00C753E0">
        <w:rPr>
          <w:rStyle w:val="FootnoteReference"/>
        </w:rPr>
        <w:footnoteReference w:id="4"/>
      </w:r>
      <w:r>
        <w:t xml:space="preserve"> found that a significant impact was unlikely. The IAC agreed with the findings of this assessment. </w:t>
      </w:r>
    </w:p>
    <w:p w14:paraId="299FF8C6" w14:textId="77777777" w:rsidR="00C7108D" w:rsidRDefault="00C7108D" w:rsidP="00C7108D">
      <w:pPr>
        <w:pStyle w:val="BodyText"/>
      </w:pPr>
      <w:r>
        <w:t xml:space="preserve">The EES included a quantitative cumulative impact assessment of preferred habitat removal for the species, for this and other projects within a 10km radius, including the already completed Stage 1 of the Yan Yean Road Upgrade. Mr Weller provided evidence to the IAC that the cumulative impact of the clearing is unlikely to result in a significant impact as assessed under the Significant Impact Guidelines. The IAC agreed with the findings of this assessment. </w:t>
      </w:r>
    </w:p>
    <w:p w14:paraId="79179C31" w14:textId="77777777" w:rsidR="00C7108D" w:rsidRDefault="00C7108D" w:rsidP="00C7108D">
      <w:pPr>
        <w:pStyle w:val="BodyText"/>
      </w:pPr>
      <w:r>
        <w:t>I agree that the impacts of removal of habitat removal for this project and the cumulative impacts of habitat removal from this and other projects within 10km, as assessed against the Significant Impact Guidelines do not qualify as a significant impact. Consequently, there is no statutory requirement for removed habitat for the species to be offset under the EPBC Act.</w:t>
      </w:r>
    </w:p>
    <w:p w14:paraId="19D002F5" w14:textId="5F176E03" w:rsidR="00C7108D" w:rsidRDefault="00C7108D" w:rsidP="00C7108D">
      <w:pPr>
        <w:pStyle w:val="BodyText"/>
      </w:pPr>
      <w:r>
        <w:t xml:space="preserve">The EES identified the proposed golf course fence as a collision risk for Swift Parrots. MRPV submitted Technical Note 4 in response to submissions that sought avoidance of the proposed golf course fence. This technical note presented options to realign the golf course which would avoid the need for a golf course safety fence. Whilst realignment of the golf course would require the removal of additional vegetation, including some preferred foraging trees for Swift Parrot, MRPV’s expert witnesses Mr Weller, Mr </w:t>
      </w:r>
      <w:proofErr w:type="spellStart"/>
      <w:r>
        <w:t>Smales</w:t>
      </w:r>
      <w:proofErr w:type="spellEnd"/>
      <w:r>
        <w:t xml:space="preserve"> and Ms Forbes each stated that the environmental outcome would likely be better if this alternative was pursued and the fence were not included in the project. Mr </w:t>
      </w:r>
      <w:proofErr w:type="spellStart"/>
      <w:r>
        <w:t>Smales</w:t>
      </w:r>
      <w:proofErr w:type="spellEnd"/>
      <w:r>
        <w:t xml:space="preserve"> provided evidence to the IAC that collisions with fences are known to result in Swift Parrot deaths. He provided recommendations for the fence design, material, </w:t>
      </w:r>
      <w:proofErr w:type="gramStart"/>
      <w:r>
        <w:t>tension</w:t>
      </w:r>
      <w:proofErr w:type="gramEnd"/>
      <w:r>
        <w:t xml:space="preserve"> and maintenance with the aim of minimising Swift Parrot collision deaths should the fence be constructed but conceded these measures would be difficult to implement and may not prevent deaths. He said, if the fence were constructed and maintained as outlined in Annexure C to his expert witness statement, despite the risk of Swift Parrot deaths, it would be unlikely to result in a significant impact as assessed under the Significant Impact Guidelines. The impacts of Swift Parrot mortality from fence collisions were not included in the EES assessment against the Significant Impact Guidelines. The IAC accepted Mr </w:t>
      </w:r>
      <w:proofErr w:type="spellStart"/>
      <w:r>
        <w:t>Smales</w:t>
      </w:r>
      <w:proofErr w:type="spellEnd"/>
      <w:r>
        <w:t xml:space="preserve">’ evidence but found the golf course fence should not be pursued. I agree that the golf course fence should not be included as it poses an unacceptable risk to this critically endangered species. </w:t>
      </w:r>
    </w:p>
    <w:p w14:paraId="7202D771" w14:textId="5C0E2DEB" w:rsidR="002E4C22" w:rsidRDefault="00C7108D" w:rsidP="00C7108D">
      <w:pPr>
        <w:pStyle w:val="BodyText"/>
      </w:pPr>
      <w:r>
        <w:t xml:space="preserve">The IAC considered that replacement planting of preferred foraging trees would not be an effective mitigation measure in the short term, only in the long-term. In the context of ongoing loss of habitat for the species across its range, I support replacement planting of preferred foraging trees for the medium and long-term benefit of the species. Whilst native vegetation to be removed will be offset in accordance with requirements of the </w:t>
      </w:r>
      <w:r w:rsidRPr="00C7108D">
        <w:rPr>
          <w:i/>
          <w:iCs/>
        </w:rPr>
        <w:t>Guidelines for the removal, destruction or lopping of native vegetation</w:t>
      </w:r>
      <w:r>
        <w:t xml:space="preserve"> (DELWP 2017) there will be no requirement for these offsets to include foraging trees for the species or to be in close proximity to known important habitat such as Plenty Gorge. It is my recommendation that plantings of preferred foraging species for Swift Parrot be prioritised for revegetation in the project area in accordance with the EPRs and landscape strategy.</w:t>
      </w:r>
    </w:p>
    <w:p w14:paraId="663C6799" w14:textId="77777777" w:rsidR="00D5752F" w:rsidRDefault="00D5752F" w:rsidP="00D5752F">
      <w:pPr>
        <w:pStyle w:val="AppHeader2"/>
      </w:pPr>
      <w:r>
        <w:t>Matted Flax-lily (</w:t>
      </w:r>
      <w:r w:rsidRPr="00D5752F">
        <w:rPr>
          <w:i/>
          <w:iCs/>
        </w:rPr>
        <w:t xml:space="preserve">Dianella </w:t>
      </w:r>
      <w:proofErr w:type="spellStart"/>
      <w:r w:rsidRPr="00D5752F">
        <w:rPr>
          <w:i/>
          <w:iCs/>
        </w:rPr>
        <w:t>amoena</w:t>
      </w:r>
      <w:proofErr w:type="spellEnd"/>
      <w:r>
        <w:t>)</w:t>
      </w:r>
    </w:p>
    <w:p w14:paraId="365F3F89" w14:textId="77777777" w:rsidR="00D5752F" w:rsidRDefault="00D5752F" w:rsidP="00D5752F">
      <w:pPr>
        <w:pStyle w:val="BodyText"/>
      </w:pPr>
      <w:r>
        <w:t xml:space="preserve">Matted Flax-lily is a small, perennial lily which occurs only in grassland and grassy woodland habitats from the south-west to east of Victoria. This habitat has been largely cleared with the remaining population of the species highly fragmented. In 2010 there were estimated to be only around 1400 plants remaining, in </w:t>
      </w:r>
      <w:r>
        <w:lastRenderedPageBreak/>
        <w:t>about 120 locations. The species is threatened by clearing and weed invasion. The EES identified two Matted Flax-lilies within the project area, which would potentially be impacted by the project. Each of the plants has around 100 and 75 ramets (genetically identical propagules) respectively.</w:t>
      </w:r>
    </w:p>
    <w:p w14:paraId="7F154B46" w14:textId="20E44A33" w:rsidR="00D5752F" w:rsidRDefault="00D5752F" w:rsidP="00D5752F">
      <w:pPr>
        <w:pStyle w:val="BodyText"/>
      </w:pPr>
      <w:r>
        <w:t xml:space="preserve">The Matted Flax-lilies occur in the proposed wide median between </w:t>
      </w:r>
      <w:proofErr w:type="spellStart"/>
      <w:r>
        <w:t>Bannons</w:t>
      </w:r>
      <w:proofErr w:type="spellEnd"/>
      <w:r>
        <w:t xml:space="preserve"> Lane and Laurie Street. While the EES states that there is a potential to retain the plants within the wide median, the impact assessment assumes the worst-case scenario that they will be impacted. If detailed design indicates the plants are likely to be impacted, they will be salvaged and translocated in accordance with a translocation plan approved by DELWP and DAWE. The IAC found the wide median is unlikely to result in the avoidance of the Matted Flax-lilies. Nillumbik Council supported translocation of the plants and submitted that, if required, translocation should be within the same bioregion. The IAC considered this an appropriate mitigation measure for the species and recommended that EPR E5 be revised slightly to ensure that a salvage and translocation plan is developed before any works impact on the plants. The plan would be implemented prior to the commencement of works. The IAC stated that they would prefer translocation to be within the same bioregion. I agree with this assessment and have recommended revisions to the wording of EPR E5 to ensure a salvage and translocation plan is implemented after the detailed design.</w:t>
      </w:r>
    </w:p>
    <w:p w14:paraId="71522FAC" w14:textId="70FF4996" w:rsidR="002E4C22" w:rsidRDefault="00D5752F" w:rsidP="00D5752F">
      <w:pPr>
        <w:pStyle w:val="BodyText"/>
      </w:pPr>
      <w:r>
        <w:t xml:space="preserve">The EES included an assessment of potential impacts on the species in accordance with Significant Impact Guidelines and it was determined that a significant impact was unlikely. The key reasons for this determination were that the population is small and </w:t>
      </w:r>
      <w:proofErr w:type="gramStart"/>
      <w:r>
        <w:t>isolated</w:t>
      </w:r>
      <w:proofErr w:type="gramEnd"/>
      <w:r>
        <w:t xml:space="preserve"> and their removal would not lead to a decline for the species. Impacts to the two Matted Flax-lilies will be mitigated by salvage and translocation if required. The IAC agreed the project is unlikely to have a significant impact on Matted Flax-lily. I accept this assessment.</w:t>
      </w:r>
    </w:p>
    <w:p w14:paraId="1FA6C74D" w14:textId="77777777" w:rsidR="00C2293A" w:rsidRDefault="00C2293A" w:rsidP="00C2293A">
      <w:pPr>
        <w:pStyle w:val="AppHeader2"/>
      </w:pPr>
      <w:r>
        <w:t>Grey-headed Flying-fox (</w:t>
      </w:r>
      <w:proofErr w:type="spellStart"/>
      <w:r w:rsidRPr="00C2293A">
        <w:rPr>
          <w:i/>
          <w:iCs/>
        </w:rPr>
        <w:t>Pteropus</w:t>
      </w:r>
      <w:proofErr w:type="spellEnd"/>
      <w:r w:rsidRPr="00C2293A">
        <w:rPr>
          <w:i/>
          <w:iCs/>
        </w:rPr>
        <w:t xml:space="preserve"> </w:t>
      </w:r>
      <w:proofErr w:type="spellStart"/>
      <w:r w:rsidRPr="00C2293A">
        <w:rPr>
          <w:i/>
          <w:iCs/>
        </w:rPr>
        <w:t>poliocephalus</w:t>
      </w:r>
      <w:proofErr w:type="spellEnd"/>
      <w:r>
        <w:t>)</w:t>
      </w:r>
    </w:p>
    <w:p w14:paraId="5C389689" w14:textId="18B39A57" w:rsidR="00C2293A" w:rsidRDefault="00C2293A" w:rsidP="00C2293A">
      <w:pPr>
        <w:pStyle w:val="BodyText"/>
      </w:pPr>
      <w:r>
        <w:t xml:space="preserve">Grey-headed Flying-fox is endemic to forests of south-eastern Australia and is distributed from mid-Queensland to Southern Victoria and South Australia. The species is a partial migrant with some individuals undertaking large scale movements in response to flowering and fruiting patterns. Nightly flights for food of up to 50km from the roost have been recorded. The main camp in Melbourne is at Yarra Bend. The species is thought to be declining in abundance </w:t>
      </w:r>
      <w:proofErr w:type="gramStart"/>
      <w:r>
        <w:t>as a result of</w:t>
      </w:r>
      <w:proofErr w:type="gramEnd"/>
      <w:r>
        <w:t xml:space="preserve"> habitat clearing (Threatened Species Scientific Committee, 2001)</w:t>
      </w:r>
      <w:r w:rsidR="00685A67">
        <w:rPr>
          <w:rStyle w:val="FootnoteReference"/>
        </w:rPr>
        <w:footnoteReference w:id="5"/>
      </w:r>
      <w:r>
        <w:t>. The species was recorded in proximity to the study area during the EES surveys.</w:t>
      </w:r>
    </w:p>
    <w:p w14:paraId="01F3DD24" w14:textId="77777777" w:rsidR="00C2293A" w:rsidRDefault="00C2293A" w:rsidP="00C2293A">
      <w:pPr>
        <w:pStyle w:val="BodyText"/>
      </w:pPr>
      <w:r>
        <w:t>The EES determined that the project will fell 2,521 trees with loss of Grey-headed Flying-fox habitat. In addition to the direct removal of habitat trees, other impacts considered during the EES included temporary disturbance from noise and light during construction, and collision with the golf course fence.</w:t>
      </w:r>
    </w:p>
    <w:p w14:paraId="0377599E" w14:textId="77777777" w:rsidR="00C2293A" w:rsidRDefault="00C2293A" w:rsidP="00C2293A">
      <w:pPr>
        <w:pStyle w:val="BodyText"/>
      </w:pPr>
      <w:r>
        <w:t>In Technical Appendix B2 it is stated that the golf course fence poses a collision and entanglement risk to Grey-headed Flying-foxes foraging in proximity to the fence or transiting through the area. Whilst it is stated in Appendix B2 there have not been reported collisions or entanglements of the species at other golf course fences in the Melbourne area, there is no post-construction monitoring data to support this. The IAC stated that they did not attribute much weight to the anecdotal evidence of consultation with golf course operators. I agree with the IAC, without quantitative evidence to prove otherwise, it must be assumed that the fence is a risk to individual Grey-headed Flying-foxes.</w:t>
      </w:r>
    </w:p>
    <w:p w14:paraId="14B5A3F9" w14:textId="77777777" w:rsidR="00C2293A" w:rsidRDefault="00C2293A" w:rsidP="00C2293A">
      <w:pPr>
        <w:pStyle w:val="BodyText"/>
      </w:pPr>
      <w:r>
        <w:t>The assessment of potential impacts of the project on the species, undertaken against the Significant Impact Guidelines, found that a significant impact was unlikely. The IAC agreed with the findings of this assessment. I accept this assessment but note that the proposed golf course fence poses an unacceptable collision risk for the species and should not be built.</w:t>
      </w:r>
    </w:p>
    <w:p w14:paraId="4C77CAAA" w14:textId="176039F4" w:rsidR="002E4C22" w:rsidRDefault="00C2293A" w:rsidP="00C2293A">
      <w:pPr>
        <w:pStyle w:val="BodyText"/>
      </w:pPr>
      <w:r>
        <w:t xml:space="preserve">In the context of ongoing loss of habitat for the species across its range, I support replacement planting of preferred foraging trees for the medium and long-term benefit of the species. It is my recommendation </w:t>
      </w:r>
      <w:r>
        <w:lastRenderedPageBreak/>
        <w:t>that plantings of preferred foraging species for Grey-headed Flying-fox be prioritised for revegetation in the project area in accordance with the EPRs and landscape strategy.</w:t>
      </w:r>
    </w:p>
    <w:p w14:paraId="0C4BEE83" w14:textId="63C9A75A" w:rsidR="001C069D" w:rsidRDefault="001C069D" w:rsidP="001C069D">
      <w:pPr>
        <w:pStyle w:val="AppHeader1"/>
      </w:pPr>
      <w:r>
        <w:t>Assessment</w:t>
      </w:r>
    </w:p>
    <w:p w14:paraId="5809DC4D" w14:textId="7CDECF8E" w:rsidR="001C069D" w:rsidRDefault="001C069D" w:rsidP="001C069D">
      <w:pPr>
        <w:pStyle w:val="ListBullet"/>
      </w:pPr>
      <w:r>
        <w:t>Impacts to the threatened Swift Parrot, Matted Flax-</w:t>
      </w:r>
      <w:proofErr w:type="gramStart"/>
      <w:r>
        <w:t>lily</w:t>
      </w:r>
      <w:proofErr w:type="gramEnd"/>
      <w:r>
        <w:t xml:space="preserve"> and Grey-headed Flying-fox do not meet significant impact criteria under the Significant Impact Guidelines and are considered acceptable.</w:t>
      </w:r>
    </w:p>
    <w:p w14:paraId="0D55561A" w14:textId="051249FB" w:rsidR="001C069D" w:rsidRDefault="001C069D" w:rsidP="001C069D">
      <w:pPr>
        <w:pStyle w:val="ListBullet"/>
      </w:pPr>
      <w:r>
        <w:t>The golf course fence poses a potential collision risk to individual Swift Parrots and Grey-headed Flying-foxes and should not be pursued.</w:t>
      </w:r>
    </w:p>
    <w:p w14:paraId="1A645D7D" w14:textId="692B47EE" w:rsidR="001C069D" w:rsidRDefault="001C069D" w:rsidP="001C069D">
      <w:pPr>
        <w:pStyle w:val="ListBullet"/>
      </w:pPr>
      <w:r>
        <w:t>EPR E5 be amended as per Appendix B.</w:t>
      </w:r>
    </w:p>
    <w:p w14:paraId="3FA1202E" w14:textId="77777777" w:rsidR="00446D14" w:rsidRDefault="00446D14" w:rsidP="001C069D">
      <w:pPr>
        <w:pStyle w:val="BodyText"/>
      </w:pPr>
    </w:p>
    <w:p w14:paraId="5C779B7F" w14:textId="73953F0F" w:rsidR="00446D14" w:rsidRDefault="00446D14" w:rsidP="001C069D">
      <w:pPr>
        <w:pStyle w:val="BodyText"/>
        <w:sectPr w:rsidR="00446D14" w:rsidSect="00DC1D3B">
          <w:pgSz w:w="11907" w:h="16840" w:code="9"/>
          <w:pgMar w:top="2268" w:right="1134" w:bottom="1134" w:left="1134" w:header="284" w:footer="284" w:gutter="0"/>
          <w:cols w:space="720"/>
          <w:docGrid w:linePitch="360"/>
        </w:sectPr>
      </w:pPr>
    </w:p>
    <w:p w14:paraId="4A3DF907" w14:textId="08562189" w:rsidR="00C36157" w:rsidRDefault="00C36157" w:rsidP="001C2EC2">
      <w:pPr>
        <w:pStyle w:val="AppHeaderTitle"/>
        <w:framePr w:wrap="around"/>
      </w:pPr>
      <w:bookmarkStart w:id="547" w:name="_Toc64911247"/>
      <w:bookmarkStart w:id="548" w:name="_Toc64911303"/>
      <w:bookmarkStart w:id="549" w:name="_Toc66183888"/>
      <w:r>
        <w:lastRenderedPageBreak/>
        <w:t>Environment performance requirements</w:t>
      </w:r>
      <w:bookmarkEnd w:id="547"/>
      <w:bookmarkEnd w:id="548"/>
      <w:bookmarkEnd w:id="549"/>
    </w:p>
    <w:p w14:paraId="5853D0CF" w14:textId="1D257925" w:rsidR="00C36157" w:rsidRDefault="00C36157" w:rsidP="00C36157">
      <w:pPr>
        <w:pStyle w:val="BodyText"/>
        <w:rPr>
          <w:lang w:eastAsia="en-AU"/>
        </w:rPr>
      </w:pPr>
      <w:r>
        <w:rPr>
          <w:lang w:eastAsia="en-AU"/>
        </w:rPr>
        <w:t>The IAC recommended specific changes to many of the EPRs that MRPV tabled in closing submissions at the IAC hearing. That version of the EPRs had itself developed from the EPRs published in the exhibited EES. I commend MRPV for the changes it proactively adopted in response to matters raised by submitters. I generally support the IAC’s recommended version of each EPR except where qualified in the Minister’s assessment column.</w:t>
      </w:r>
    </w:p>
    <w:p w14:paraId="69AA0AF4" w14:textId="1356B86E" w:rsidR="00C36157" w:rsidRDefault="00446D14" w:rsidP="00C36157">
      <w:pPr>
        <w:pStyle w:val="BodyText"/>
        <w:rPr>
          <w:lang w:eastAsia="en-AU"/>
        </w:rPr>
      </w:pPr>
      <w:r>
        <w:rPr>
          <w:lang w:eastAsia="en-AU"/>
        </w:rPr>
        <w:t xml:space="preserve">Table B.1 </w:t>
      </w:r>
      <w:r w:rsidR="00C36157">
        <w:rPr>
          <w:lang w:eastAsia="en-AU"/>
        </w:rPr>
        <w:t xml:space="preserve">lists MRPV’s </w:t>
      </w:r>
      <w:r w:rsidR="00C00106">
        <w:rPr>
          <w:lang w:eastAsia="en-AU"/>
        </w:rPr>
        <w:t>third</w:t>
      </w:r>
      <w:r w:rsidR="00C36157">
        <w:rPr>
          <w:lang w:eastAsia="en-AU"/>
        </w:rPr>
        <w:t xml:space="preserve"> version of the EPRs that it tabled at the IAC hearing in </w:t>
      </w:r>
      <w:r w:rsidR="00C54DD6">
        <w:rPr>
          <w:lang w:eastAsia="en-AU"/>
        </w:rPr>
        <w:t>December</w:t>
      </w:r>
      <w:r w:rsidR="00C36157">
        <w:rPr>
          <w:lang w:eastAsia="en-AU"/>
        </w:rPr>
        <w:t xml:space="preserve"> 20</w:t>
      </w:r>
      <w:r w:rsidR="00C54DD6">
        <w:rPr>
          <w:lang w:eastAsia="en-AU"/>
        </w:rPr>
        <w:t>20</w:t>
      </w:r>
      <w:r w:rsidR="00C36157">
        <w:rPr>
          <w:lang w:eastAsia="en-AU"/>
        </w:rPr>
        <w:t xml:space="preserve"> and incorporates recommended changes from the IAC as additions and deletions.</w:t>
      </w:r>
    </w:p>
    <w:p w14:paraId="21921540" w14:textId="299B1D97" w:rsidR="00446D14" w:rsidRPr="00446D14" w:rsidRDefault="00446D14" w:rsidP="00EB4EA5">
      <w:pPr>
        <w:pStyle w:val="Caption"/>
        <w:ind w:left="-426"/>
      </w:pPr>
      <w:r>
        <w:t>Table B.1. Minister’s assessment of IAC’s recommended EPRs</w:t>
      </w:r>
      <w:r w:rsidR="00B7130F">
        <w:t>.</w:t>
      </w:r>
    </w:p>
    <w:tbl>
      <w:tblPr>
        <w:tblStyle w:val="TableGrid2"/>
        <w:tblW w:w="5439" w:type="pct"/>
        <w:tblInd w:w="-420" w:type="dxa"/>
        <w:tblLook w:val="00A0" w:firstRow="1" w:lastRow="0" w:firstColumn="1" w:lastColumn="0" w:noHBand="0" w:noVBand="0"/>
      </w:tblPr>
      <w:tblGrid>
        <w:gridCol w:w="596"/>
        <w:gridCol w:w="6897"/>
        <w:gridCol w:w="2992"/>
      </w:tblGrid>
      <w:tr w:rsidR="00895CE9" w:rsidRPr="00896C05" w14:paraId="14F1EB23" w14:textId="77777777" w:rsidTr="00446D14">
        <w:trPr>
          <w:cnfStyle w:val="100000000000" w:firstRow="1" w:lastRow="0" w:firstColumn="0" w:lastColumn="0" w:oddVBand="0" w:evenVBand="0" w:oddHBand="0" w:evenHBand="0" w:firstRowFirstColumn="0" w:firstRowLastColumn="0" w:lastRowFirstColumn="0" w:lastRowLastColumn="0"/>
          <w:cantSplit/>
        </w:trPr>
        <w:tc>
          <w:tcPr>
            <w:cnfStyle w:val="000000000100" w:firstRow="0" w:lastRow="0" w:firstColumn="0" w:lastColumn="0" w:oddVBand="0" w:evenVBand="0" w:oddHBand="0" w:evenHBand="0" w:firstRowFirstColumn="1" w:firstRowLastColumn="0" w:lastRowFirstColumn="0" w:lastRowLastColumn="0"/>
            <w:tcW w:w="284" w:type="pct"/>
          </w:tcPr>
          <w:p w14:paraId="7FDCEB74" w14:textId="47979ECD" w:rsidR="00895CE9" w:rsidRPr="00896C05" w:rsidRDefault="00895CE9" w:rsidP="00446D14">
            <w:pPr>
              <w:keepNext/>
              <w:keepLines/>
              <w:spacing w:before="40" w:after="40"/>
              <w:rPr>
                <w:rFonts w:ascii="Calibri" w:hAnsi="Calibri" w:cs="Calibri"/>
                <w:b/>
                <w:color w:val="FFFFFF"/>
              </w:rPr>
            </w:pPr>
            <w:r>
              <w:rPr>
                <w:rFonts w:ascii="Calibri" w:hAnsi="Calibri" w:cs="Calibri"/>
                <w:b/>
                <w:color w:val="FFFFFF"/>
              </w:rPr>
              <w:t>No.</w:t>
            </w:r>
          </w:p>
        </w:tc>
        <w:tc>
          <w:tcPr>
            <w:cnfStyle w:val="000010000000" w:firstRow="0" w:lastRow="0" w:firstColumn="0" w:lastColumn="0" w:oddVBand="1" w:evenVBand="0" w:oddHBand="0" w:evenHBand="0" w:firstRowFirstColumn="0" w:firstRowLastColumn="0" w:lastRowFirstColumn="0" w:lastRowLastColumn="0"/>
            <w:tcW w:w="3289" w:type="pct"/>
          </w:tcPr>
          <w:p w14:paraId="5941B760" w14:textId="6F3C3783" w:rsidR="00895CE9" w:rsidRPr="00896C05" w:rsidRDefault="00895CE9" w:rsidP="00446D14">
            <w:pPr>
              <w:keepNext/>
              <w:keepLines/>
              <w:spacing w:before="40" w:after="40"/>
              <w:rPr>
                <w:rFonts w:ascii="Calibri" w:hAnsi="Calibri" w:cs="Calibri"/>
                <w:b/>
                <w:color w:val="FFFFFF"/>
              </w:rPr>
            </w:pPr>
            <w:r w:rsidRPr="00895CE9">
              <w:rPr>
                <w:rFonts w:ascii="Calibri" w:hAnsi="Calibri" w:cs="Calibri"/>
                <w:b/>
                <w:color w:val="FFFFFF"/>
              </w:rPr>
              <w:t>EPR Version 3 as amended by the IAC</w:t>
            </w:r>
          </w:p>
        </w:tc>
        <w:tc>
          <w:tcPr>
            <w:tcW w:w="1427" w:type="pct"/>
          </w:tcPr>
          <w:p w14:paraId="4924CFFE" w14:textId="2D20AEA6" w:rsidR="00895CE9" w:rsidRPr="00896C05" w:rsidRDefault="00895CE9" w:rsidP="00446D14">
            <w:pPr>
              <w:keepNext/>
              <w:keepLines/>
              <w:spacing w:before="40" w:after="40"/>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rPr>
            </w:pPr>
            <w:r w:rsidRPr="00895CE9">
              <w:rPr>
                <w:rFonts w:ascii="Calibri" w:hAnsi="Calibri" w:cs="Calibri"/>
                <w:b/>
                <w:color w:val="FFFFFF"/>
              </w:rPr>
              <w:t>Minister’s assessment</w:t>
            </w:r>
          </w:p>
        </w:tc>
      </w:tr>
      <w:tr w:rsidR="00895CE9" w14:paraId="22E377CC" w14:textId="77777777" w:rsidTr="00446D14">
        <w:trPr>
          <w:cantSplit/>
        </w:trPr>
        <w:tc>
          <w:tcPr>
            <w:tcW w:w="284" w:type="pct"/>
            <w:shd w:val="clear" w:color="auto" w:fill="auto"/>
          </w:tcPr>
          <w:p w14:paraId="1FD64BDF" w14:textId="45B4A668" w:rsidR="00895CE9" w:rsidRDefault="00895CE9" w:rsidP="00895CE9">
            <w:pPr>
              <w:pStyle w:val="Tablesmalltext"/>
            </w:pPr>
            <w:r w:rsidRPr="004379D4">
              <w:t>ACH1</w:t>
            </w:r>
          </w:p>
        </w:tc>
        <w:tc>
          <w:tcPr>
            <w:cnfStyle w:val="000010000000" w:firstRow="0" w:lastRow="0" w:firstColumn="0" w:lastColumn="0" w:oddVBand="1" w:evenVBand="0" w:oddHBand="0" w:evenHBand="0" w:firstRowFirstColumn="0" w:firstRowLastColumn="0" w:lastRowFirstColumn="0" w:lastRowLastColumn="0"/>
            <w:tcW w:w="3289" w:type="pct"/>
          </w:tcPr>
          <w:p w14:paraId="3E60D034" w14:textId="77777777" w:rsidR="00895CE9" w:rsidRPr="00152C1A" w:rsidRDefault="00895CE9" w:rsidP="00895CE9">
            <w:pPr>
              <w:pStyle w:val="Tablesmalltext"/>
              <w:rPr>
                <w:b/>
                <w:bCs/>
              </w:rPr>
            </w:pPr>
            <w:r w:rsidRPr="00152C1A">
              <w:rPr>
                <w:b/>
                <w:bCs/>
              </w:rPr>
              <w:t>Cultural Heritage Management Plan</w:t>
            </w:r>
          </w:p>
          <w:p w14:paraId="7B297FA7" w14:textId="23202E5D" w:rsidR="00895CE9" w:rsidRDefault="00895CE9" w:rsidP="00895CE9">
            <w:pPr>
              <w:pStyle w:val="Tablesmalltext"/>
              <w:spacing w:after="0"/>
            </w:pPr>
            <w:r w:rsidRPr="00BF12B8">
              <w:t>Implement and comply with the Cultural</w:t>
            </w:r>
            <w:r>
              <w:t xml:space="preserve"> Heritage Management Plan</w:t>
            </w:r>
            <w:r w:rsidRPr="00BF12B8">
              <w:t xml:space="preserve"> approved under the </w:t>
            </w:r>
            <w:r w:rsidRPr="00CE0509">
              <w:rPr>
                <w:i/>
                <w:iCs/>
              </w:rPr>
              <w:t>Aboriginal Heritage Act 2006</w:t>
            </w:r>
            <w:r w:rsidRPr="00BF12B8">
              <w:t>.</w:t>
            </w:r>
          </w:p>
        </w:tc>
        <w:tc>
          <w:tcPr>
            <w:tcW w:w="1427" w:type="pct"/>
            <w:shd w:val="clear" w:color="auto" w:fill="auto"/>
          </w:tcPr>
          <w:p w14:paraId="3203DB50" w14:textId="65E085F1" w:rsidR="00895CE9" w:rsidRDefault="00895CE9" w:rsidP="00895CE9">
            <w:pPr>
              <w:pStyle w:val="Tablesmalltext"/>
              <w:cnfStyle w:val="000000000000" w:firstRow="0" w:lastRow="0" w:firstColumn="0" w:lastColumn="0" w:oddVBand="0" w:evenVBand="0" w:oddHBand="0" w:evenHBand="0" w:firstRowFirstColumn="0" w:firstRowLastColumn="0" w:lastRowFirstColumn="0" w:lastRowLastColumn="0"/>
            </w:pPr>
          </w:p>
        </w:tc>
      </w:tr>
      <w:tr w:rsidR="00895CE9" w14:paraId="1025CB49" w14:textId="77777777" w:rsidTr="00446D14">
        <w:trPr>
          <w:cantSplit/>
        </w:trPr>
        <w:tc>
          <w:tcPr>
            <w:tcW w:w="284" w:type="pct"/>
            <w:shd w:val="clear" w:color="auto" w:fill="auto"/>
          </w:tcPr>
          <w:p w14:paraId="0C4F1601" w14:textId="14F46938" w:rsidR="00895CE9" w:rsidRPr="004379D4" w:rsidRDefault="00895CE9" w:rsidP="00895CE9">
            <w:pPr>
              <w:pStyle w:val="Tablesmalltext"/>
            </w:pPr>
            <w:r>
              <w:t>AQ1</w:t>
            </w:r>
          </w:p>
        </w:tc>
        <w:tc>
          <w:tcPr>
            <w:cnfStyle w:val="000010000000" w:firstRow="0" w:lastRow="0" w:firstColumn="0" w:lastColumn="0" w:oddVBand="1" w:evenVBand="0" w:oddHBand="0" w:evenHBand="0" w:firstRowFirstColumn="0" w:firstRowLastColumn="0" w:lastRowFirstColumn="0" w:lastRowLastColumn="0"/>
            <w:tcW w:w="3289" w:type="pct"/>
          </w:tcPr>
          <w:p w14:paraId="7F753792" w14:textId="77777777" w:rsidR="00895CE9" w:rsidRPr="007C4A1D" w:rsidRDefault="00895CE9" w:rsidP="00895CE9">
            <w:pPr>
              <w:pStyle w:val="Tablesmalltext"/>
              <w:rPr>
                <w:b/>
                <w:bCs/>
              </w:rPr>
            </w:pPr>
            <w:r w:rsidRPr="007C4A1D">
              <w:rPr>
                <w:b/>
                <w:bCs/>
              </w:rPr>
              <w:t>Air quality management</w:t>
            </w:r>
          </w:p>
          <w:p w14:paraId="4EE1DF03" w14:textId="77777777" w:rsidR="00895CE9" w:rsidRDefault="00895CE9" w:rsidP="00895CE9">
            <w:pPr>
              <w:pStyle w:val="Tablesmalltext"/>
              <w:spacing w:after="0"/>
            </w:pPr>
            <w:r>
              <w:t xml:space="preserve">The CEMP must include processes and measures to manage air quality during construction, including in accordance with the relevant air quality objectives set out in the State Environment Protection Policy (Ambient Air Quality) and other relevant statutory requirements. </w:t>
            </w:r>
            <w:r>
              <w:rPr>
                <w:rStyle w:val="PPVTrackedAdded"/>
              </w:rPr>
              <w:t xml:space="preserve">Best practice </w:t>
            </w:r>
            <w:r w:rsidRPr="004F64F9">
              <w:rPr>
                <w:rStyle w:val="PPVTrackedDeleted"/>
              </w:rPr>
              <w:t xml:space="preserve">These </w:t>
            </w:r>
            <w:r>
              <w:t>measures will include, but not be limited to:</w:t>
            </w:r>
          </w:p>
          <w:p w14:paraId="4A356369" w14:textId="77777777" w:rsidR="00895CE9" w:rsidRDefault="00895CE9" w:rsidP="00895CE9">
            <w:pPr>
              <w:pStyle w:val="TableTextBullet"/>
            </w:pPr>
            <w:r>
              <w:t>Ensure that all vehicles and machinery are fitted with appropriate emission control equipment, maintained frequently and serviced to the manufacturers' specifications</w:t>
            </w:r>
          </w:p>
          <w:p w14:paraId="7D338D81" w14:textId="77777777" w:rsidR="00895CE9" w:rsidRDefault="00895CE9" w:rsidP="00895CE9">
            <w:pPr>
              <w:pStyle w:val="TableTextBullet"/>
            </w:pPr>
            <w:r>
              <w:t>Smoke from internal combustion engines must not be visible for more than ten seconds</w:t>
            </w:r>
          </w:p>
          <w:p w14:paraId="3DC89050" w14:textId="77777777" w:rsidR="00895CE9" w:rsidRPr="005A7D22" w:rsidRDefault="00895CE9" w:rsidP="00895CE9">
            <w:pPr>
              <w:pStyle w:val="TableTextBullet"/>
            </w:pPr>
            <w:r w:rsidRPr="004F64F9">
              <w:rPr>
                <w:rStyle w:val="PPVTrackedDeleted"/>
              </w:rPr>
              <w:t xml:space="preserve">Protect </w:t>
            </w:r>
            <w:r>
              <w:rPr>
                <w:rStyle w:val="PPVTrackedAdded"/>
              </w:rPr>
              <w:t xml:space="preserve">Manage </w:t>
            </w:r>
            <w:r w:rsidRPr="00CE0509">
              <w:t>stockpiles</w:t>
            </w:r>
            <w:r w:rsidRPr="004E24CC">
              <w:t xml:space="preserve"> to </w:t>
            </w:r>
            <w:r w:rsidRPr="006677B2">
              <w:t>prevent and minimise dust emissions</w:t>
            </w:r>
          </w:p>
          <w:p w14:paraId="5255300B" w14:textId="77777777" w:rsidR="00895CE9" w:rsidRDefault="00895CE9" w:rsidP="00895CE9">
            <w:pPr>
              <w:pStyle w:val="TableTextBullet"/>
            </w:pPr>
            <w:r>
              <w:t>Review construction methodology in response to potential dust generation during dry and windy weather conditions, and in response to site inspection, monitoring results or complaints related to air and / or dust disruption</w:t>
            </w:r>
          </w:p>
          <w:p w14:paraId="510BE314" w14:textId="2920EDD0" w:rsidR="00895CE9" w:rsidRPr="00152C1A" w:rsidRDefault="00895CE9" w:rsidP="00895CE9">
            <w:pPr>
              <w:pStyle w:val="Tablesmalltext"/>
              <w:rPr>
                <w:b/>
                <w:bCs/>
              </w:rPr>
            </w:pPr>
            <w:r>
              <w:t>Provide the opportunity for the community to raise issues / concerns through a 24-hour phone number (see also EPR S2).</w:t>
            </w:r>
          </w:p>
        </w:tc>
        <w:tc>
          <w:tcPr>
            <w:tcW w:w="1427" w:type="pct"/>
            <w:shd w:val="clear" w:color="auto" w:fill="auto"/>
          </w:tcPr>
          <w:p w14:paraId="50135161" w14:textId="77777777" w:rsidR="00895CE9" w:rsidRDefault="00895CE9" w:rsidP="00895CE9">
            <w:pPr>
              <w:pStyle w:val="Tablesmalltext"/>
              <w:cnfStyle w:val="000000000000" w:firstRow="0" w:lastRow="0" w:firstColumn="0" w:lastColumn="0" w:oddVBand="0" w:evenVBand="0" w:oddHBand="0" w:evenHBand="0" w:firstRowFirstColumn="0" w:firstRowLastColumn="0" w:lastRowFirstColumn="0" w:lastRowLastColumn="0"/>
            </w:pPr>
          </w:p>
        </w:tc>
      </w:tr>
      <w:tr w:rsidR="00895CE9" w14:paraId="3A8DA5FA" w14:textId="77777777" w:rsidTr="00446D14">
        <w:trPr>
          <w:cantSplit/>
        </w:trPr>
        <w:tc>
          <w:tcPr>
            <w:tcW w:w="284" w:type="pct"/>
            <w:shd w:val="clear" w:color="auto" w:fill="auto"/>
          </w:tcPr>
          <w:p w14:paraId="37863F43" w14:textId="67254AA6" w:rsidR="00895CE9" w:rsidRDefault="00895CE9" w:rsidP="00895CE9">
            <w:pPr>
              <w:pStyle w:val="Tablesmalltext"/>
            </w:pPr>
            <w:r>
              <w:t>AR1</w:t>
            </w:r>
          </w:p>
        </w:tc>
        <w:tc>
          <w:tcPr>
            <w:cnfStyle w:val="000010000000" w:firstRow="0" w:lastRow="0" w:firstColumn="0" w:lastColumn="0" w:oddVBand="1" w:evenVBand="0" w:oddHBand="0" w:evenHBand="0" w:firstRowFirstColumn="0" w:firstRowLastColumn="0" w:lastRowFirstColumn="0" w:lastRowLastColumn="0"/>
            <w:tcW w:w="3289" w:type="pct"/>
          </w:tcPr>
          <w:p w14:paraId="1CADB28D" w14:textId="77777777" w:rsidR="00895CE9" w:rsidRPr="002371E6" w:rsidRDefault="00895CE9" w:rsidP="00895CE9">
            <w:pPr>
              <w:pStyle w:val="Tablesmalltext"/>
              <w:rPr>
                <w:b/>
                <w:bCs/>
              </w:rPr>
            </w:pPr>
            <w:r w:rsidRPr="002371E6">
              <w:rPr>
                <w:b/>
                <w:bCs/>
              </w:rPr>
              <w:t>Avoid and minimise tree removal</w:t>
            </w:r>
          </w:p>
          <w:p w14:paraId="4EA78272" w14:textId="77777777" w:rsidR="00895CE9" w:rsidRPr="006C0196" w:rsidRDefault="00895CE9" w:rsidP="00895CE9">
            <w:pPr>
              <w:pStyle w:val="Tablesmalltext"/>
              <w:spacing w:after="0"/>
            </w:pPr>
            <w:r w:rsidRPr="006C0196">
              <w:t>During detailed design</w:t>
            </w:r>
            <w:r>
              <w:t xml:space="preserve"> and construction</w:t>
            </w:r>
            <w:r w:rsidRPr="006C0196">
              <w:t>, review potential tree impacts (particularly large/higher value trees</w:t>
            </w:r>
            <w:r>
              <w:t xml:space="preserve"> and </w:t>
            </w:r>
            <w:r w:rsidRPr="0059688C">
              <w:t xml:space="preserve">high value vegetation as identified within the Landscape </w:t>
            </w:r>
            <w:r>
              <w:t>S</w:t>
            </w:r>
            <w:r w:rsidRPr="0059688C">
              <w:t>trategy’s ‘Cultural Value of Vegetation Assessment’</w:t>
            </w:r>
            <w:r w:rsidRPr="006C0196">
              <w:t>), and provide for maximum tree retention where possible.</w:t>
            </w:r>
            <w:r>
              <w:t xml:space="preserve"> </w:t>
            </w:r>
            <w:r w:rsidRPr="006C0196">
              <w:t>This may be achieved through:</w:t>
            </w:r>
          </w:p>
          <w:p w14:paraId="0B44243D" w14:textId="77777777" w:rsidR="00895CE9" w:rsidRPr="004379D4" w:rsidRDefault="00895CE9" w:rsidP="00895CE9">
            <w:pPr>
              <w:pStyle w:val="TableTextBullet"/>
            </w:pPr>
            <w:r w:rsidRPr="000F6CB8">
              <w:t xml:space="preserve">Design permanent and temporary works to avoid where </w:t>
            </w:r>
            <w:r w:rsidRPr="004379D4">
              <w:t>possible, and otherwise minimise, adverse effects on trees (see also EPRs E1, AR2 and AR3)</w:t>
            </w:r>
          </w:p>
          <w:p w14:paraId="502EDCF3" w14:textId="77777777" w:rsidR="00895CE9" w:rsidRPr="004379D4" w:rsidRDefault="00895CE9" w:rsidP="00895CE9">
            <w:pPr>
              <w:pStyle w:val="TableTextBullet"/>
            </w:pPr>
            <w:r w:rsidRPr="004379D4">
              <w:t>The location and width of walking and cycling paths and footpaths is to be varied further to minimise Tree Protection Zone encroachment where possible</w:t>
            </w:r>
          </w:p>
          <w:p w14:paraId="30DF373C" w14:textId="77777777" w:rsidR="00895CE9" w:rsidRPr="004379D4" w:rsidRDefault="00895CE9" w:rsidP="00895CE9">
            <w:pPr>
              <w:pStyle w:val="TableTextBullet"/>
            </w:pPr>
            <w:r w:rsidRPr="004379D4">
              <w:t>Apply suitable construction techniques to minimise impact on Tree Protection Zones, including limiting excavation depth or building above grade.</w:t>
            </w:r>
            <w:r>
              <w:t xml:space="preserve"> </w:t>
            </w:r>
            <w:r w:rsidRPr="004379D4">
              <w:t>Include additional retaining walls in the design for high priority trees where appropriate</w:t>
            </w:r>
          </w:p>
          <w:p w14:paraId="7E56D448" w14:textId="77777777" w:rsidR="00895CE9" w:rsidRPr="006C0196" w:rsidRDefault="00895CE9" w:rsidP="00895CE9">
            <w:pPr>
              <w:pStyle w:val="TableTextBullet"/>
            </w:pPr>
            <w:r w:rsidRPr="00B85279">
              <w:t>Optimise design of Safety Barriers to retain trees, such as</w:t>
            </w:r>
            <w:r>
              <w:t xml:space="preserve"> avoiding</w:t>
            </w:r>
            <w:r w:rsidRPr="006C0196">
              <w:t xml:space="preserve"> trenching</w:t>
            </w:r>
          </w:p>
          <w:p w14:paraId="641AC60A" w14:textId="77777777" w:rsidR="00895CE9" w:rsidRDefault="00895CE9" w:rsidP="00895CE9">
            <w:pPr>
              <w:pStyle w:val="TableTextBullet"/>
            </w:pPr>
            <w:r>
              <w:t>Prepare a Tree Impact Assessment which includes consideration of n</w:t>
            </w:r>
            <w:r w:rsidRPr="006C0196">
              <w:t xml:space="preserve">ecessary cut and fill and grading requirements (3D design) </w:t>
            </w:r>
            <w:r>
              <w:t>which can be undertaken in stages</w:t>
            </w:r>
          </w:p>
          <w:p w14:paraId="3435CB4D" w14:textId="722C5F72" w:rsidR="00895CE9" w:rsidRPr="007C4A1D" w:rsidRDefault="00895CE9" w:rsidP="00895CE9">
            <w:pPr>
              <w:pStyle w:val="Tablesmalltext"/>
              <w:rPr>
                <w:b/>
                <w:bCs/>
              </w:rPr>
            </w:pPr>
            <w:r w:rsidRPr="006C0196">
              <w:t xml:space="preserve">Establishment of no-go zones </w:t>
            </w:r>
            <w:r w:rsidRPr="00F2349F">
              <w:t>identified in</w:t>
            </w:r>
            <w:r>
              <w:t xml:space="preserve"> </w:t>
            </w:r>
            <w:r>
              <w:rPr>
                <w:rStyle w:val="PPVTrackedAdded"/>
              </w:rPr>
              <w:t>the finalised Y</w:t>
            </w:r>
            <w:r w:rsidRPr="003862F5">
              <w:rPr>
                <w:rStyle w:val="PPVTrackedAdded"/>
              </w:rPr>
              <w:t xml:space="preserve">an Yean Road Stage 2 – Project Design and No Go </w:t>
            </w:r>
            <w:proofErr w:type="spellStart"/>
            <w:r w:rsidRPr="003862F5">
              <w:rPr>
                <w:rStyle w:val="PPVTrackedAdded"/>
              </w:rPr>
              <w:t>Zones</w:t>
            </w:r>
            <w:r w:rsidRPr="003862F5">
              <w:rPr>
                <w:rStyle w:val="PPVTrackedDeleted"/>
              </w:rPr>
              <w:t>Attachment</w:t>
            </w:r>
            <w:proofErr w:type="spellEnd"/>
            <w:r w:rsidRPr="003862F5">
              <w:rPr>
                <w:rStyle w:val="PPVTrackedDeleted"/>
              </w:rPr>
              <w:t xml:space="preserve"> VI Map Book </w:t>
            </w:r>
            <w:r w:rsidRPr="006C0196">
              <w:t>to exclude and protect the trees within the project area, with fencing to be as per the Australian Standard 4970-2009 Protection of Trees on Development Sites.</w:t>
            </w:r>
          </w:p>
        </w:tc>
        <w:tc>
          <w:tcPr>
            <w:tcW w:w="1427" w:type="pct"/>
            <w:shd w:val="clear" w:color="auto" w:fill="auto"/>
          </w:tcPr>
          <w:p w14:paraId="0EC51A46" w14:textId="77777777" w:rsidR="00895CE9" w:rsidRDefault="00895CE9" w:rsidP="00895CE9">
            <w:pPr>
              <w:pStyle w:val="Tablesmalltext"/>
              <w:cnfStyle w:val="000000000000" w:firstRow="0" w:lastRow="0" w:firstColumn="0" w:lastColumn="0" w:oddVBand="0" w:evenVBand="0" w:oddHBand="0" w:evenHBand="0" w:firstRowFirstColumn="0" w:firstRowLastColumn="0" w:lastRowFirstColumn="0" w:lastRowLastColumn="0"/>
            </w:pPr>
          </w:p>
        </w:tc>
      </w:tr>
    </w:tbl>
    <w:p w14:paraId="1A1154CC" w14:textId="6CAC91FE" w:rsidR="00446D14" w:rsidRDefault="003017DF" w:rsidP="00105EAE">
      <w:pPr>
        <w:ind w:right="-454"/>
        <w:jc w:val="right"/>
      </w:pPr>
      <w:r w:rsidRPr="0031396D">
        <w:rPr>
          <w:rFonts w:ascii="Calibri" w:hAnsi="Calibri" w:cs="Calibri"/>
          <w:sz w:val="16"/>
          <w:szCs w:val="16"/>
        </w:rPr>
        <w:t>/cont.</w:t>
      </w:r>
    </w:p>
    <w:p w14:paraId="5CB766DF" w14:textId="23F92F5F" w:rsidR="00446D14" w:rsidRPr="00446D14" w:rsidRDefault="00446D14" w:rsidP="00EB4EA5">
      <w:pPr>
        <w:pStyle w:val="Caption"/>
        <w:ind w:left="-426"/>
      </w:pPr>
      <w:r>
        <w:lastRenderedPageBreak/>
        <w:t>Table B.1 (</w:t>
      </w:r>
      <w:proofErr w:type="spellStart"/>
      <w:r>
        <w:t>cont</w:t>
      </w:r>
      <w:proofErr w:type="spellEnd"/>
      <w:r>
        <w:t>). Minister’s assessment of IAC’s recommended EPRs</w:t>
      </w:r>
      <w:r w:rsidR="00B7130F">
        <w:t>.</w:t>
      </w:r>
    </w:p>
    <w:tbl>
      <w:tblPr>
        <w:tblStyle w:val="TableGrid2"/>
        <w:tblW w:w="5439" w:type="pct"/>
        <w:tblInd w:w="-420" w:type="dxa"/>
        <w:tblLook w:val="00A0" w:firstRow="1" w:lastRow="0" w:firstColumn="1" w:lastColumn="0" w:noHBand="0" w:noVBand="0"/>
      </w:tblPr>
      <w:tblGrid>
        <w:gridCol w:w="596"/>
        <w:gridCol w:w="6897"/>
        <w:gridCol w:w="2992"/>
      </w:tblGrid>
      <w:tr w:rsidR="00446D14" w:rsidRPr="00896C05" w14:paraId="29F4C763" w14:textId="77777777" w:rsidTr="00446D14">
        <w:trPr>
          <w:cnfStyle w:val="100000000000" w:firstRow="1" w:lastRow="0" w:firstColumn="0" w:lastColumn="0" w:oddVBand="0" w:evenVBand="0" w:oddHBand="0" w:evenHBand="0" w:firstRowFirstColumn="0" w:firstRowLastColumn="0" w:lastRowFirstColumn="0" w:lastRowLastColumn="0"/>
          <w:cantSplit/>
        </w:trPr>
        <w:tc>
          <w:tcPr>
            <w:cnfStyle w:val="000000000100" w:firstRow="0" w:lastRow="0" w:firstColumn="0" w:lastColumn="0" w:oddVBand="0" w:evenVBand="0" w:oddHBand="0" w:evenHBand="0" w:firstRowFirstColumn="1" w:firstRowLastColumn="0" w:lastRowFirstColumn="0" w:lastRowLastColumn="0"/>
            <w:tcW w:w="284" w:type="pct"/>
          </w:tcPr>
          <w:p w14:paraId="02F26117" w14:textId="77777777" w:rsidR="00446D14" w:rsidRPr="00896C05" w:rsidRDefault="00446D14" w:rsidP="00446D14">
            <w:pPr>
              <w:keepNext/>
              <w:keepLines/>
              <w:spacing w:before="40" w:after="40"/>
              <w:rPr>
                <w:rFonts w:ascii="Calibri" w:hAnsi="Calibri" w:cs="Calibri"/>
                <w:b/>
                <w:color w:val="FFFFFF"/>
              </w:rPr>
            </w:pPr>
            <w:r>
              <w:rPr>
                <w:rFonts w:ascii="Calibri" w:hAnsi="Calibri" w:cs="Calibri"/>
                <w:b/>
                <w:color w:val="FFFFFF"/>
              </w:rPr>
              <w:t>No.</w:t>
            </w:r>
          </w:p>
        </w:tc>
        <w:tc>
          <w:tcPr>
            <w:cnfStyle w:val="000010000000" w:firstRow="0" w:lastRow="0" w:firstColumn="0" w:lastColumn="0" w:oddVBand="1" w:evenVBand="0" w:oddHBand="0" w:evenHBand="0" w:firstRowFirstColumn="0" w:firstRowLastColumn="0" w:lastRowFirstColumn="0" w:lastRowLastColumn="0"/>
            <w:tcW w:w="3289" w:type="pct"/>
          </w:tcPr>
          <w:p w14:paraId="27836E4C" w14:textId="77777777" w:rsidR="00446D14" w:rsidRPr="00896C05" w:rsidRDefault="00446D14" w:rsidP="00446D14">
            <w:pPr>
              <w:keepNext/>
              <w:keepLines/>
              <w:spacing w:before="40" w:after="40"/>
              <w:rPr>
                <w:rFonts w:ascii="Calibri" w:hAnsi="Calibri" w:cs="Calibri"/>
                <w:b/>
                <w:color w:val="FFFFFF"/>
              </w:rPr>
            </w:pPr>
            <w:r w:rsidRPr="00895CE9">
              <w:rPr>
                <w:rFonts w:ascii="Calibri" w:hAnsi="Calibri" w:cs="Calibri"/>
                <w:b/>
                <w:color w:val="FFFFFF"/>
              </w:rPr>
              <w:t>EPR Version 3 as amended by the IAC</w:t>
            </w:r>
          </w:p>
        </w:tc>
        <w:tc>
          <w:tcPr>
            <w:tcW w:w="1427" w:type="pct"/>
          </w:tcPr>
          <w:p w14:paraId="782B2343" w14:textId="77777777" w:rsidR="00446D14" w:rsidRPr="00896C05" w:rsidRDefault="00446D14" w:rsidP="00446D14">
            <w:pPr>
              <w:keepNext/>
              <w:keepLines/>
              <w:spacing w:before="40" w:after="40"/>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rPr>
            </w:pPr>
            <w:r w:rsidRPr="00895CE9">
              <w:rPr>
                <w:rFonts w:ascii="Calibri" w:hAnsi="Calibri" w:cs="Calibri"/>
                <w:b/>
                <w:color w:val="FFFFFF"/>
              </w:rPr>
              <w:t>Minister’s assessment</w:t>
            </w:r>
          </w:p>
        </w:tc>
      </w:tr>
      <w:tr w:rsidR="00895CE9" w14:paraId="63850E89" w14:textId="77777777" w:rsidTr="00446D14">
        <w:trPr>
          <w:cantSplit/>
        </w:trPr>
        <w:tc>
          <w:tcPr>
            <w:tcW w:w="284" w:type="pct"/>
            <w:shd w:val="clear" w:color="auto" w:fill="auto"/>
          </w:tcPr>
          <w:p w14:paraId="50766158" w14:textId="2787A6A8" w:rsidR="00895CE9" w:rsidRDefault="00895CE9" w:rsidP="00895CE9">
            <w:pPr>
              <w:pStyle w:val="Tablesmalltext"/>
            </w:pPr>
            <w:r>
              <w:t>AR2</w:t>
            </w:r>
          </w:p>
        </w:tc>
        <w:tc>
          <w:tcPr>
            <w:cnfStyle w:val="000010000000" w:firstRow="0" w:lastRow="0" w:firstColumn="0" w:lastColumn="0" w:oddVBand="1" w:evenVBand="0" w:oddHBand="0" w:evenHBand="0" w:firstRowFirstColumn="0" w:firstRowLastColumn="0" w:lastRowFirstColumn="0" w:lastRowLastColumn="0"/>
            <w:tcW w:w="3289" w:type="pct"/>
          </w:tcPr>
          <w:p w14:paraId="3EFF04BC" w14:textId="77777777" w:rsidR="00895CE9" w:rsidRPr="00932B8E" w:rsidRDefault="00895CE9" w:rsidP="00895CE9">
            <w:pPr>
              <w:pStyle w:val="Tablesmalltext"/>
              <w:rPr>
                <w:b/>
              </w:rPr>
            </w:pPr>
            <w:r w:rsidRPr="00932B8E">
              <w:rPr>
                <w:b/>
              </w:rPr>
              <w:t>Tree Protection Management Plan</w:t>
            </w:r>
          </w:p>
          <w:p w14:paraId="58658407" w14:textId="77777777" w:rsidR="00895CE9" w:rsidRPr="006C0196" w:rsidRDefault="00895CE9" w:rsidP="00895CE9">
            <w:pPr>
              <w:pStyle w:val="Tablesmalltext"/>
              <w:spacing w:after="0"/>
            </w:pPr>
            <w:r w:rsidRPr="006C0196">
              <w:t xml:space="preserve">Prior to construction commencing, develop and implement a Tree </w:t>
            </w:r>
            <w:r>
              <w:t xml:space="preserve">Protection </w:t>
            </w:r>
            <w:r w:rsidRPr="006C0196">
              <w:t xml:space="preserve">Management Plan </w:t>
            </w:r>
            <w:r>
              <w:t xml:space="preserve">(see also EPRs E3 and AR3) </w:t>
            </w:r>
            <w:r w:rsidRPr="006C0196">
              <w:t>based on the recommendations of Australian Standard 4970-2009 Protection of Trees on Development Sites.</w:t>
            </w:r>
            <w:r>
              <w:t xml:space="preserve"> </w:t>
            </w:r>
            <w:r w:rsidRPr="006C0196">
              <w:t xml:space="preserve">This </w:t>
            </w:r>
            <w:r>
              <w:t>will</w:t>
            </w:r>
            <w:r w:rsidRPr="006C0196">
              <w:t xml:space="preserve"> be in consultation with the City of Whittlesea and </w:t>
            </w:r>
            <w:r>
              <w:t xml:space="preserve">Shire of </w:t>
            </w:r>
            <w:r w:rsidRPr="006C0196">
              <w:t>Nillumbik and informed by a project arborist (with a minimum qualification of Diploma in Arboriculture (AQF level 5 or equivalent), which covers:</w:t>
            </w:r>
          </w:p>
          <w:p w14:paraId="4986E852" w14:textId="77777777" w:rsidR="00895CE9" w:rsidRPr="004379D4" w:rsidRDefault="00895CE9" w:rsidP="00895CE9">
            <w:pPr>
              <w:pStyle w:val="TableTextBullet"/>
            </w:pPr>
            <w:r w:rsidRPr="004379D4">
              <w:t>Trees to be removed or retained which will be informed by Tree Impact Assessment</w:t>
            </w:r>
          </w:p>
          <w:p w14:paraId="578B5B38" w14:textId="77777777" w:rsidR="00895CE9" w:rsidRPr="004379D4" w:rsidRDefault="00895CE9" w:rsidP="00895CE9">
            <w:pPr>
              <w:pStyle w:val="TableTextBullet"/>
            </w:pPr>
            <w:r w:rsidRPr="004379D4">
              <w:t>Condition or significance of trees to be removed</w:t>
            </w:r>
          </w:p>
          <w:p w14:paraId="18374D7C" w14:textId="77777777" w:rsidR="00895CE9" w:rsidRPr="00B85279" w:rsidRDefault="00895CE9" w:rsidP="00895CE9">
            <w:pPr>
              <w:pStyle w:val="TableTextBullet"/>
            </w:pPr>
            <w:r w:rsidRPr="00B85279">
              <w:t>Options for relocation and reinstatement of trees if feasible</w:t>
            </w:r>
          </w:p>
          <w:p w14:paraId="1CA4553B" w14:textId="77777777" w:rsidR="00895CE9" w:rsidRPr="00B85279" w:rsidRDefault="00895CE9" w:rsidP="00895CE9">
            <w:pPr>
              <w:pStyle w:val="TableTextBullet"/>
            </w:pPr>
            <w:r w:rsidRPr="00B85279">
              <w:t>All tree protection zones and structural root zones</w:t>
            </w:r>
          </w:p>
          <w:p w14:paraId="67668156" w14:textId="77777777" w:rsidR="00895CE9" w:rsidRDefault="00895CE9" w:rsidP="00895CE9">
            <w:pPr>
              <w:pStyle w:val="TableTextBullet"/>
            </w:pPr>
            <w:r w:rsidRPr="00F72759">
              <w:t xml:space="preserve">All tree protection fenced off areas and areas where ground protection systems </w:t>
            </w:r>
            <w:r w:rsidRPr="002A65F5">
              <w:t>will be used</w:t>
            </w:r>
          </w:p>
          <w:p w14:paraId="627CB654" w14:textId="77777777" w:rsidR="00895CE9" w:rsidRPr="00CB77F3" w:rsidRDefault="00895CE9" w:rsidP="00895CE9">
            <w:pPr>
              <w:pStyle w:val="TableTextBullet"/>
              <w:rPr>
                <w:rStyle w:val="PPVTrackedAdded"/>
              </w:rPr>
            </w:pPr>
            <w:r w:rsidRPr="00CB77F3">
              <w:rPr>
                <w:rStyle w:val="PPVTrackedAdded"/>
              </w:rPr>
              <w:t>Installation of services should avoid tree protection zones of retained trees.</w:t>
            </w:r>
            <w:r>
              <w:rPr>
                <w:rStyle w:val="PPVTrackedAdded"/>
              </w:rPr>
              <w:t xml:space="preserve"> </w:t>
            </w:r>
            <w:r w:rsidRPr="00CB77F3">
              <w:rPr>
                <w:rStyle w:val="PPVTrackedAdded"/>
              </w:rPr>
              <w:t>If any services are required within the tree protection zone of a retained tree, they are to be installed via boring under the tree protection zone or hydro excavation where appropriate in accordance with the Tree Protection Management Plan</w:t>
            </w:r>
          </w:p>
          <w:p w14:paraId="656B988B" w14:textId="77777777" w:rsidR="00895CE9" w:rsidRPr="00D36306" w:rsidRDefault="00895CE9" w:rsidP="00895CE9">
            <w:pPr>
              <w:pStyle w:val="TableTextBullet"/>
              <w:rPr>
                <w:rStyle w:val="PPVTrackedDeleted"/>
              </w:rPr>
            </w:pPr>
            <w:r w:rsidRPr="00D36306">
              <w:rPr>
                <w:rStyle w:val="PPVTrackedDeleted"/>
              </w:rPr>
              <w:t>All services to be located within the tree protection zone.</w:t>
            </w:r>
            <w:r>
              <w:rPr>
                <w:rStyle w:val="PPVTrackedDeleted"/>
              </w:rPr>
              <w:t xml:space="preserve"> </w:t>
            </w:r>
            <w:r w:rsidRPr="00D36306">
              <w:rPr>
                <w:rStyle w:val="PPVTrackedDeleted"/>
              </w:rPr>
              <w:t>All services will either be located outside of the tree protection zone or bored under the tree protection zone</w:t>
            </w:r>
          </w:p>
          <w:p w14:paraId="6BC7F924" w14:textId="77777777" w:rsidR="00895CE9" w:rsidRPr="004379D4" w:rsidRDefault="00895CE9" w:rsidP="00895CE9">
            <w:pPr>
              <w:pStyle w:val="TableTextBullet"/>
            </w:pPr>
            <w:r w:rsidRPr="004379D4">
              <w:t>Location of tree protection measures and ground protection</w:t>
            </w:r>
          </w:p>
          <w:p w14:paraId="68813E7D" w14:textId="71ADC273" w:rsidR="00895CE9" w:rsidRPr="002371E6" w:rsidRDefault="00895CE9" w:rsidP="00895CE9">
            <w:pPr>
              <w:pStyle w:val="Tablesmalltext"/>
              <w:rPr>
                <w:b/>
                <w:bCs/>
              </w:rPr>
            </w:pPr>
            <w:r w:rsidRPr="004379D4">
              <w:t>To reduce tree removal and retain trees for as long as possible, tree removal will be undertaken as late as possible during construction works.</w:t>
            </w:r>
          </w:p>
        </w:tc>
        <w:tc>
          <w:tcPr>
            <w:tcW w:w="1427" w:type="pct"/>
            <w:shd w:val="clear" w:color="auto" w:fill="auto"/>
          </w:tcPr>
          <w:p w14:paraId="4147333A" w14:textId="77777777" w:rsidR="00895CE9" w:rsidRDefault="00895CE9" w:rsidP="00895CE9">
            <w:pPr>
              <w:pStyle w:val="Tablesmalltext"/>
              <w:cnfStyle w:val="000000000000" w:firstRow="0" w:lastRow="0" w:firstColumn="0" w:lastColumn="0" w:oddVBand="0" w:evenVBand="0" w:oddHBand="0" w:evenHBand="0" w:firstRowFirstColumn="0" w:firstRowLastColumn="0" w:lastRowFirstColumn="0" w:lastRowLastColumn="0"/>
            </w:pPr>
          </w:p>
        </w:tc>
      </w:tr>
      <w:tr w:rsidR="00895CE9" w14:paraId="73D7ECB7" w14:textId="77777777" w:rsidTr="00446D14">
        <w:trPr>
          <w:cantSplit/>
        </w:trPr>
        <w:tc>
          <w:tcPr>
            <w:tcW w:w="284" w:type="pct"/>
            <w:shd w:val="clear" w:color="auto" w:fill="auto"/>
          </w:tcPr>
          <w:p w14:paraId="44DDAE3B" w14:textId="3DA11547" w:rsidR="00895CE9" w:rsidRDefault="00895CE9" w:rsidP="00895CE9">
            <w:pPr>
              <w:pStyle w:val="Tablesmalltext"/>
            </w:pPr>
            <w:r>
              <w:t>AR3</w:t>
            </w:r>
          </w:p>
        </w:tc>
        <w:tc>
          <w:tcPr>
            <w:cnfStyle w:val="000010000000" w:firstRow="0" w:lastRow="0" w:firstColumn="0" w:lastColumn="0" w:oddVBand="1" w:evenVBand="0" w:oddHBand="0" w:evenHBand="0" w:firstRowFirstColumn="0" w:firstRowLastColumn="0" w:lastRowFirstColumn="0" w:lastRowLastColumn="0"/>
            <w:tcW w:w="3289" w:type="pct"/>
          </w:tcPr>
          <w:p w14:paraId="67BA14BD" w14:textId="77777777" w:rsidR="00895CE9" w:rsidRPr="002371E6" w:rsidRDefault="00895CE9" w:rsidP="00895CE9">
            <w:pPr>
              <w:pStyle w:val="Tablesmalltext"/>
              <w:rPr>
                <w:b/>
                <w:bCs/>
              </w:rPr>
            </w:pPr>
            <w:r w:rsidRPr="002371E6">
              <w:rPr>
                <w:b/>
                <w:bCs/>
              </w:rPr>
              <w:t>Doreen river red gums</w:t>
            </w:r>
          </w:p>
          <w:p w14:paraId="68BA8F98" w14:textId="77777777" w:rsidR="00895CE9" w:rsidRPr="006C0196" w:rsidRDefault="00895CE9" w:rsidP="00895CE9">
            <w:pPr>
              <w:pStyle w:val="Tablesmalltext"/>
              <w:spacing w:after="0"/>
            </w:pPr>
            <w:r>
              <w:t xml:space="preserve">At the Bridge Inn Road intersection, the two Doreen river red gums will be retained. </w:t>
            </w:r>
            <w:r w:rsidRPr="004F0CE5">
              <w:t>Prior to any works, a detailed Tree Protection Plan will be prepared by a suitably qualified arborist and must be signed off by MRPV.</w:t>
            </w:r>
            <w:r>
              <w:t xml:space="preserve"> </w:t>
            </w:r>
            <w:r w:rsidRPr="004F0CE5">
              <w:t xml:space="preserve">This will include tree protection measures relevant to proposed works such as a calculated no-go zone and Tree Protection Zones and specific controls for works (including excavation, utility installation, lighting) within the calculated Tree Protection Zones of the </w:t>
            </w:r>
            <w:r>
              <w:t>Doreen river red gums</w:t>
            </w:r>
            <w:r w:rsidRPr="004F0CE5">
              <w:t xml:space="preserve"> as follows</w:t>
            </w:r>
            <w:r>
              <w:t>:</w:t>
            </w:r>
          </w:p>
          <w:p w14:paraId="58239A80" w14:textId="77777777" w:rsidR="00895CE9" w:rsidRDefault="00895CE9" w:rsidP="00895CE9">
            <w:pPr>
              <w:pStyle w:val="TableTextBullet"/>
            </w:pPr>
            <w:r>
              <w:t>Works must not occur within the no-go zone determined in the Tree Protection Plan</w:t>
            </w:r>
          </w:p>
          <w:p w14:paraId="68EB09FF" w14:textId="77777777" w:rsidR="00895CE9" w:rsidRDefault="00895CE9" w:rsidP="00895CE9">
            <w:pPr>
              <w:pStyle w:val="TableTextBullet"/>
            </w:pPr>
            <w:r>
              <w:t xml:space="preserve">The maximum depth of excavation must not exceed 800 millimetres below the existing ground surface within the Tree Protection Zones identified in the Tree Protection Plan </w:t>
            </w:r>
          </w:p>
          <w:p w14:paraId="1BEB7240" w14:textId="77777777" w:rsidR="00895CE9" w:rsidRDefault="00895CE9" w:rsidP="00895CE9">
            <w:pPr>
              <w:pStyle w:val="TableTextBullet"/>
            </w:pPr>
            <w:r>
              <w:t>There must be no damage to the tree canopy of the Doreen river red gums</w:t>
            </w:r>
          </w:p>
          <w:p w14:paraId="328AC955" w14:textId="77777777" w:rsidR="00895CE9" w:rsidRPr="00E61123" w:rsidRDefault="00895CE9" w:rsidP="00895CE9">
            <w:pPr>
              <w:pStyle w:val="TableTextBullet"/>
              <w:rPr>
                <w:rStyle w:val="PPVTrackedDeleted"/>
              </w:rPr>
            </w:pPr>
            <w:r>
              <w:t>Fence/crash barrier, signage footings and road furniture can be installed within the identified Tree Protection Zones identified in the Tree Protection Plan</w:t>
            </w:r>
            <w:r>
              <w:rPr>
                <w:rStyle w:val="PPVTrackedAdded"/>
              </w:rPr>
              <w:t>. All footings should be of pier or pad type and strip footings should be avoided.</w:t>
            </w:r>
            <w:r>
              <w:t xml:space="preserve"> </w:t>
            </w:r>
            <w:r w:rsidRPr="00E61123">
              <w:rPr>
                <w:rStyle w:val="PPVTrackedDeleted"/>
              </w:rPr>
              <w:t>but are not to be more than one metre below the existing ground surface level and must not be strip footings or similar if they exceed 800 millimetres below the existing ground surface level</w:t>
            </w:r>
          </w:p>
          <w:p w14:paraId="115A91AE" w14:textId="77777777" w:rsidR="00895CE9" w:rsidRDefault="00895CE9" w:rsidP="00895CE9">
            <w:pPr>
              <w:pStyle w:val="TableTextBullet"/>
            </w:pPr>
            <w:r>
              <w:t>Any utilities or services such as conduits or pipes to be installed within the Tree Protection Zones identified in the Tree Protection Plan, but outside of the no-go zone identified in the Tree Protection Plan, are to be bored with a minimum of one metre cover to the existing ground surface and are to be no greater than 500 millimetres in diameter</w:t>
            </w:r>
          </w:p>
          <w:p w14:paraId="5A9384D8" w14:textId="77777777" w:rsidR="00895CE9" w:rsidRDefault="00895CE9" w:rsidP="00895CE9">
            <w:pPr>
              <w:pStyle w:val="TableTextBullet"/>
            </w:pPr>
            <w:r>
              <w:t>Arrangements for appropriate long-term access to water are to be provided to the Doreen river red gums</w:t>
            </w:r>
          </w:p>
          <w:p w14:paraId="685C3AFE" w14:textId="77777777" w:rsidR="00895CE9" w:rsidRPr="00B85279" w:rsidRDefault="00895CE9" w:rsidP="00895CE9">
            <w:pPr>
              <w:pStyle w:val="TableTextBullet"/>
            </w:pPr>
            <w:r w:rsidRPr="004379D4">
              <w:t>The finished level of any surface adjacent to the no-go zone must be +/- 200 millimetres of the existing road and no additional fill can be placed within the undisturbed areas of the Tree Protection Zones identified in the Tree Protection Plan</w:t>
            </w:r>
          </w:p>
          <w:p w14:paraId="35500B06" w14:textId="77777777" w:rsidR="00895CE9" w:rsidRPr="00E61123" w:rsidRDefault="00895CE9" w:rsidP="00895CE9">
            <w:pPr>
              <w:pStyle w:val="TableTextBullet"/>
              <w:rPr>
                <w:rFonts w:eastAsiaTheme="minorEastAsia"/>
                <w:szCs w:val="19"/>
              </w:rPr>
            </w:pPr>
            <w:r w:rsidRPr="00B85279">
              <w:t>Reinstatement – the area that is available, must be converted to mulched garden bed with complementary indigenous plantings such as acacias.</w:t>
            </w:r>
            <w:r>
              <w:t xml:space="preserve"> </w:t>
            </w:r>
            <w:r w:rsidRPr="00B85279">
              <w:t>Reinstatement of existing pavement areas within the Tree Protection Zones identified in the Tree Protection Plan shall be to a minimum depth of 500 millimetres</w:t>
            </w:r>
          </w:p>
          <w:p w14:paraId="0771F510" w14:textId="5AC3BC78" w:rsidR="00895CE9" w:rsidRPr="00932B8E" w:rsidRDefault="00895CE9" w:rsidP="00895CE9">
            <w:pPr>
              <w:pStyle w:val="Tablesmalltext"/>
              <w:rPr>
                <w:b/>
              </w:rPr>
            </w:pPr>
            <w:r>
              <w:rPr>
                <w:rStyle w:val="PPVTrackedAdded"/>
              </w:rPr>
              <w:t>The Tree Protection Plan must provide an assessment of the tree canopies and any recommended pruning, cabling or other works. All canopy management works are to be in accordance with AS4373-2007 Pruning Amenity Trees. All tree pruning is to be completed by qualified arborists with a minimum Certificate III in arboriculture or equivalent.</w:t>
            </w:r>
          </w:p>
        </w:tc>
        <w:tc>
          <w:tcPr>
            <w:tcW w:w="1427" w:type="pct"/>
            <w:shd w:val="clear" w:color="auto" w:fill="auto"/>
          </w:tcPr>
          <w:p w14:paraId="39D3224E" w14:textId="77777777" w:rsidR="00895CE9" w:rsidRDefault="00895CE9" w:rsidP="00895CE9">
            <w:pPr>
              <w:pStyle w:val="Tablesmalltext"/>
              <w:cnfStyle w:val="000000000000" w:firstRow="0" w:lastRow="0" w:firstColumn="0" w:lastColumn="0" w:oddVBand="0" w:evenVBand="0" w:oddHBand="0" w:evenHBand="0" w:firstRowFirstColumn="0" w:firstRowLastColumn="0" w:lastRowFirstColumn="0" w:lastRowLastColumn="0"/>
            </w:pPr>
          </w:p>
        </w:tc>
      </w:tr>
    </w:tbl>
    <w:p w14:paraId="3110455B" w14:textId="5C992CC1" w:rsidR="00446D14" w:rsidRDefault="003017DF" w:rsidP="00105EAE">
      <w:pPr>
        <w:ind w:right="-454"/>
        <w:jc w:val="right"/>
      </w:pPr>
      <w:r w:rsidRPr="0031396D">
        <w:rPr>
          <w:rFonts w:ascii="Calibri" w:hAnsi="Calibri" w:cs="Calibri"/>
          <w:sz w:val="16"/>
          <w:szCs w:val="16"/>
        </w:rPr>
        <w:t>/cont.</w:t>
      </w:r>
    </w:p>
    <w:p w14:paraId="605870C2" w14:textId="3CAF1659" w:rsidR="00446D14" w:rsidRPr="00446D14" w:rsidRDefault="00446D14" w:rsidP="00EB4EA5">
      <w:pPr>
        <w:pStyle w:val="Caption"/>
        <w:ind w:left="-426"/>
      </w:pPr>
      <w:r>
        <w:lastRenderedPageBreak/>
        <w:t>Table B.1 (</w:t>
      </w:r>
      <w:proofErr w:type="spellStart"/>
      <w:r>
        <w:t>cont</w:t>
      </w:r>
      <w:proofErr w:type="spellEnd"/>
      <w:r>
        <w:t>). Minister’s assessment of IAC’s recommended EPRs</w:t>
      </w:r>
      <w:r w:rsidR="00B7130F">
        <w:t>.</w:t>
      </w:r>
    </w:p>
    <w:tbl>
      <w:tblPr>
        <w:tblStyle w:val="TableGrid2"/>
        <w:tblW w:w="5439" w:type="pct"/>
        <w:tblInd w:w="-420" w:type="dxa"/>
        <w:tblLook w:val="00A0" w:firstRow="1" w:lastRow="0" w:firstColumn="1" w:lastColumn="0" w:noHBand="0" w:noVBand="0"/>
      </w:tblPr>
      <w:tblGrid>
        <w:gridCol w:w="596"/>
        <w:gridCol w:w="6897"/>
        <w:gridCol w:w="2992"/>
      </w:tblGrid>
      <w:tr w:rsidR="00446D14" w:rsidRPr="00896C05" w14:paraId="6F19906D" w14:textId="77777777" w:rsidTr="003017DF">
        <w:trPr>
          <w:cnfStyle w:val="100000000000" w:firstRow="1" w:lastRow="0" w:firstColumn="0" w:lastColumn="0" w:oddVBand="0" w:evenVBand="0" w:oddHBand="0" w:evenHBand="0" w:firstRowFirstColumn="0" w:firstRowLastColumn="0" w:lastRowFirstColumn="0" w:lastRowLastColumn="0"/>
          <w:cantSplit/>
        </w:trPr>
        <w:tc>
          <w:tcPr>
            <w:cnfStyle w:val="000000000100" w:firstRow="0" w:lastRow="0" w:firstColumn="0" w:lastColumn="0" w:oddVBand="0" w:evenVBand="0" w:oddHBand="0" w:evenHBand="0" w:firstRowFirstColumn="1" w:firstRowLastColumn="0" w:lastRowFirstColumn="0" w:lastRowLastColumn="0"/>
            <w:tcW w:w="284" w:type="pct"/>
          </w:tcPr>
          <w:p w14:paraId="3BEAADC6" w14:textId="77777777" w:rsidR="00446D14" w:rsidRPr="00896C05" w:rsidRDefault="00446D14" w:rsidP="00446D14">
            <w:pPr>
              <w:keepNext/>
              <w:keepLines/>
              <w:spacing w:before="40" w:after="40"/>
              <w:rPr>
                <w:rFonts w:ascii="Calibri" w:hAnsi="Calibri" w:cs="Calibri"/>
                <w:b/>
                <w:color w:val="FFFFFF"/>
              </w:rPr>
            </w:pPr>
            <w:r>
              <w:rPr>
                <w:rFonts w:ascii="Calibri" w:hAnsi="Calibri" w:cs="Calibri"/>
                <w:b/>
                <w:color w:val="FFFFFF"/>
              </w:rPr>
              <w:t>No.</w:t>
            </w:r>
          </w:p>
        </w:tc>
        <w:tc>
          <w:tcPr>
            <w:cnfStyle w:val="000010000000" w:firstRow="0" w:lastRow="0" w:firstColumn="0" w:lastColumn="0" w:oddVBand="1" w:evenVBand="0" w:oddHBand="0" w:evenHBand="0" w:firstRowFirstColumn="0" w:firstRowLastColumn="0" w:lastRowFirstColumn="0" w:lastRowLastColumn="0"/>
            <w:tcW w:w="3289" w:type="pct"/>
          </w:tcPr>
          <w:p w14:paraId="351962F7" w14:textId="77777777" w:rsidR="00446D14" w:rsidRPr="00896C05" w:rsidRDefault="00446D14" w:rsidP="00446D14">
            <w:pPr>
              <w:keepNext/>
              <w:keepLines/>
              <w:spacing w:before="40" w:after="40"/>
              <w:rPr>
                <w:rFonts w:ascii="Calibri" w:hAnsi="Calibri" w:cs="Calibri"/>
                <w:b/>
                <w:color w:val="FFFFFF"/>
              </w:rPr>
            </w:pPr>
            <w:r w:rsidRPr="00895CE9">
              <w:rPr>
                <w:rFonts w:ascii="Calibri" w:hAnsi="Calibri" w:cs="Calibri"/>
                <w:b/>
                <w:color w:val="FFFFFF"/>
              </w:rPr>
              <w:t>EPR Version 3 as amended by the IAC</w:t>
            </w:r>
          </w:p>
        </w:tc>
        <w:tc>
          <w:tcPr>
            <w:tcW w:w="1427" w:type="pct"/>
          </w:tcPr>
          <w:p w14:paraId="29F675FF" w14:textId="77777777" w:rsidR="00446D14" w:rsidRPr="00896C05" w:rsidRDefault="00446D14" w:rsidP="00446D14">
            <w:pPr>
              <w:keepNext/>
              <w:keepLines/>
              <w:spacing w:before="40" w:after="40"/>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rPr>
            </w:pPr>
            <w:r w:rsidRPr="00895CE9">
              <w:rPr>
                <w:rFonts w:ascii="Calibri" w:hAnsi="Calibri" w:cs="Calibri"/>
                <w:b/>
                <w:color w:val="FFFFFF"/>
              </w:rPr>
              <w:t>Minister’s assessment</w:t>
            </w:r>
          </w:p>
        </w:tc>
      </w:tr>
      <w:tr w:rsidR="00895CE9" w14:paraId="0B5C6C6F" w14:textId="77777777" w:rsidTr="003017DF">
        <w:trPr>
          <w:cantSplit/>
        </w:trPr>
        <w:tc>
          <w:tcPr>
            <w:tcW w:w="284" w:type="pct"/>
            <w:shd w:val="clear" w:color="auto" w:fill="auto"/>
          </w:tcPr>
          <w:p w14:paraId="75C1AA3B" w14:textId="2E91F928" w:rsidR="00895CE9" w:rsidRDefault="00895CE9" w:rsidP="00895CE9">
            <w:pPr>
              <w:pStyle w:val="Tablesmalltext"/>
            </w:pPr>
            <w:r w:rsidRPr="004379D4">
              <w:t>AR4</w:t>
            </w:r>
          </w:p>
        </w:tc>
        <w:tc>
          <w:tcPr>
            <w:cnfStyle w:val="000010000000" w:firstRow="0" w:lastRow="0" w:firstColumn="0" w:lastColumn="0" w:oddVBand="1" w:evenVBand="0" w:oddHBand="0" w:evenHBand="0" w:firstRowFirstColumn="0" w:firstRowLastColumn="0" w:lastRowFirstColumn="0" w:lastRowLastColumn="0"/>
            <w:tcW w:w="3289" w:type="pct"/>
          </w:tcPr>
          <w:p w14:paraId="0BE929B3" w14:textId="77777777" w:rsidR="00895CE9" w:rsidRPr="00787EE9" w:rsidRDefault="00895CE9" w:rsidP="00895CE9">
            <w:pPr>
              <w:pStyle w:val="Tablesmalltext"/>
              <w:rPr>
                <w:b/>
                <w:bCs/>
              </w:rPr>
            </w:pPr>
            <w:r w:rsidRPr="00787EE9">
              <w:rPr>
                <w:b/>
                <w:bCs/>
              </w:rPr>
              <w:t>Reinstatement</w:t>
            </w:r>
          </w:p>
          <w:p w14:paraId="0AF1649D" w14:textId="77777777" w:rsidR="00895CE9" w:rsidRPr="00294164" w:rsidRDefault="00895CE9" w:rsidP="00895CE9">
            <w:pPr>
              <w:pStyle w:val="Tablesmalltext"/>
              <w:spacing w:after="0"/>
            </w:pPr>
            <w:r w:rsidRPr="00294164">
              <w:t>Reinstatement</w:t>
            </w:r>
            <w:r>
              <w:t xml:space="preserve"> of soft and hard landscaping</w:t>
            </w:r>
            <w:r w:rsidRPr="00294164">
              <w:t xml:space="preserve"> is to be in accordance with the</w:t>
            </w:r>
            <w:r>
              <w:t xml:space="preserve"> Project’s</w:t>
            </w:r>
            <w:r w:rsidRPr="00294164">
              <w:t xml:space="preserve"> Landscape </w:t>
            </w:r>
            <w:r>
              <w:t>S</w:t>
            </w:r>
            <w:r w:rsidRPr="00294164">
              <w:t>trategy</w:t>
            </w:r>
            <w:r>
              <w:t xml:space="preserve"> (see also EPRs E6 and LV2)</w:t>
            </w:r>
            <w:r w:rsidRPr="00294164">
              <w:t xml:space="preserve"> </w:t>
            </w:r>
            <w:r>
              <w:t xml:space="preserve">and </w:t>
            </w:r>
            <w:r w:rsidRPr="00294164">
              <w:t>includ</w:t>
            </w:r>
            <w:r>
              <w:t>e</w:t>
            </w:r>
            <w:r w:rsidRPr="00294164">
              <w:t>:</w:t>
            </w:r>
          </w:p>
          <w:p w14:paraId="69AD916E" w14:textId="77777777" w:rsidR="00895CE9" w:rsidRDefault="00895CE9" w:rsidP="00895CE9">
            <w:pPr>
              <w:pStyle w:val="TableTextBullet"/>
            </w:pPr>
            <w:r>
              <w:t>Protecting retained trees</w:t>
            </w:r>
          </w:p>
          <w:p w14:paraId="42B12438" w14:textId="77777777" w:rsidR="00895CE9" w:rsidRDefault="00895CE9" w:rsidP="00895CE9">
            <w:pPr>
              <w:pStyle w:val="TableTextBullet"/>
            </w:pPr>
            <w:r w:rsidRPr="00752D4A">
              <w:t>Ensur</w:t>
            </w:r>
            <w:r w:rsidRPr="00C37E25">
              <w:t>ing new tree planting does not adversely impact existing vegetation</w:t>
            </w:r>
          </w:p>
          <w:p w14:paraId="21AC95D1" w14:textId="20C74A78" w:rsidR="00895CE9" w:rsidRPr="002371E6" w:rsidRDefault="00895CE9" w:rsidP="00895CE9">
            <w:pPr>
              <w:pStyle w:val="Tablesmalltext"/>
              <w:rPr>
                <w:b/>
                <w:bCs/>
              </w:rPr>
            </w:pPr>
            <w:r>
              <w:rPr>
                <w:rStyle w:val="PPVTrackedAdded"/>
              </w:rPr>
              <w:t>There is to be no broad-scale tillage of soil within Tree Protection Zones of retained trees. Topsoil is not to be added within the Tree Protection Zone of a retained tree.</w:t>
            </w:r>
          </w:p>
        </w:tc>
        <w:tc>
          <w:tcPr>
            <w:tcW w:w="1427" w:type="pct"/>
            <w:shd w:val="clear" w:color="auto" w:fill="auto"/>
          </w:tcPr>
          <w:p w14:paraId="74FC3A7B" w14:textId="77777777" w:rsidR="00895CE9" w:rsidRDefault="00895CE9" w:rsidP="00895CE9">
            <w:pPr>
              <w:pStyle w:val="Tablesmalltext"/>
              <w:cnfStyle w:val="000000000000" w:firstRow="0" w:lastRow="0" w:firstColumn="0" w:lastColumn="0" w:oddVBand="0" w:evenVBand="0" w:oddHBand="0" w:evenHBand="0" w:firstRowFirstColumn="0" w:firstRowLastColumn="0" w:lastRowFirstColumn="0" w:lastRowLastColumn="0"/>
            </w:pPr>
          </w:p>
        </w:tc>
      </w:tr>
      <w:tr w:rsidR="00895CE9" w14:paraId="77D7D92E" w14:textId="77777777" w:rsidTr="003017DF">
        <w:trPr>
          <w:cantSplit/>
        </w:trPr>
        <w:tc>
          <w:tcPr>
            <w:tcW w:w="284" w:type="pct"/>
            <w:shd w:val="clear" w:color="auto" w:fill="auto"/>
          </w:tcPr>
          <w:p w14:paraId="2FC8A910" w14:textId="2EB3A6E2" w:rsidR="00895CE9" w:rsidRPr="004379D4" w:rsidRDefault="00895CE9" w:rsidP="00895CE9">
            <w:pPr>
              <w:pStyle w:val="Tablesmalltext"/>
            </w:pPr>
            <w:r w:rsidRPr="00461674">
              <w:t>B1</w:t>
            </w:r>
          </w:p>
        </w:tc>
        <w:tc>
          <w:tcPr>
            <w:cnfStyle w:val="000010000000" w:firstRow="0" w:lastRow="0" w:firstColumn="0" w:lastColumn="0" w:oddVBand="1" w:evenVBand="0" w:oddHBand="0" w:evenHBand="0" w:firstRowFirstColumn="0" w:firstRowLastColumn="0" w:lastRowFirstColumn="0" w:lastRowLastColumn="0"/>
            <w:tcW w:w="3289" w:type="pct"/>
          </w:tcPr>
          <w:p w14:paraId="3D15F89B" w14:textId="77777777" w:rsidR="00895CE9" w:rsidRPr="00787EE9" w:rsidRDefault="00895CE9" w:rsidP="00895CE9">
            <w:pPr>
              <w:pStyle w:val="Tablesmalltext"/>
              <w:rPr>
                <w:b/>
                <w:bCs/>
              </w:rPr>
            </w:pPr>
            <w:r w:rsidRPr="00787EE9">
              <w:rPr>
                <w:b/>
                <w:bCs/>
              </w:rPr>
              <w:t>Avoid and minimise business disruption</w:t>
            </w:r>
          </w:p>
          <w:p w14:paraId="0EEF173F" w14:textId="77777777" w:rsidR="00895CE9" w:rsidRDefault="00895CE9" w:rsidP="00895CE9">
            <w:pPr>
              <w:pStyle w:val="Tablesmalltext"/>
            </w:pPr>
            <w:r>
              <w:t xml:space="preserve">Avoid and minimise to the extent practicable any </w:t>
            </w:r>
            <w:r w:rsidRPr="00074DB2">
              <w:t xml:space="preserve">reduction in the level of access, </w:t>
            </w:r>
            <w:proofErr w:type="gramStart"/>
            <w:r w:rsidRPr="00074DB2">
              <w:t>amenity</w:t>
            </w:r>
            <w:proofErr w:type="gramEnd"/>
            <w:r w:rsidRPr="00074DB2">
              <w:t xml:space="preserve"> or function of any business or commercial facility</w:t>
            </w:r>
            <w:r>
              <w:t xml:space="preserve">, </w:t>
            </w:r>
            <w:r w:rsidRPr="000F6CB8">
              <w:t>including any reduction in car parking available for businesses or commercial facilities</w:t>
            </w:r>
            <w:r w:rsidRPr="00A42AEF">
              <w:t>.</w:t>
            </w:r>
          </w:p>
          <w:p w14:paraId="400AA327" w14:textId="055B8390" w:rsidR="00895CE9" w:rsidRPr="00787EE9" w:rsidRDefault="00895CE9" w:rsidP="00895CE9">
            <w:pPr>
              <w:pStyle w:val="Tablesmalltext"/>
              <w:rPr>
                <w:b/>
                <w:bCs/>
              </w:rPr>
            </w:pPr>
            <w:r>
              <w:t>Ensure that the construction program minimises impacts on businesses and facilities to the extent practicable, with consideration of operating hours and peak visitation times (see also EPR B2).</w:t>
            </w:r>
          </w:p>
        </w:tc>
        <w:tc>
          <w:tcPr>
            <w:tcW w:w="1427" w:type="pct"/>
            <w:shd w:val="clear" w:color="auto" w:fill="auto"/>
          </w:tcPr>
          <w:p w14:paraId="7321EEEC" w14:textId="77777777" w:rsidR="00895CE9" w:rsidRDefault="00895CE9" w:rsidP="00895CE9">
            <w:pPr>
              <w:pStyle w:val="Tablesmalltext"/>
              <w:cnfStyle w:val="000000000000" w:firstRow="0" w:lastRow="0" w:firstColumn="0" w:lastColumn="0" w:oddVBand="0" w:evenVBand="0" w:oddHBand="0" w:evenHBand="0" w:firstRowFirstColumn="0" w:firstRowLastColumn="0" w:lastRowFirstColumn="0" w:lastRowLastColumn="0"/>
            </w:pPr>
          </w:p>
        </w:tc>
      </w:tr>
      <w:tr w:rsidR="00895CE9" w14:paraId="73F3909E" w14:textId="77777777" w:rsidTr="003017DF">
        <w:trPr>
          <w:cantSplit/>
        </w:trPr>
        <w:tc>
          <w:tcPr>
            <w:tcW w:w="284" w:type="pct"/>
            <w:shd w:val="clear" w:color="auto" w:fill="auto"/>
          </w:tcPr>
          <w:p w14:paraId="1594D14A" w14:textId="61FFEACB" w:rsidR="00895CE9" w:rsidRPr="00461674" w:rsidRDefault="00895CE9" w:rsidP="00895CE9">
            <w:pPr>
              <w:pStyle w:val="Tablesmalltext"/>
            </w:pPr>
            <w:r>
              <w:t>B2</w:t>
            </w:r>
          </w:p>
        </w:tc>
        <w:tc>
          <w:tcPr>
            <w:cnfStyle w:val="000010000000" w:firstRow="0" w:lastRow="0" w:firstColumn="0" w:lastColumn="0" w:oddVBand="1" w:evenVBand="0" w:oddHBand="0" w:evenHBand="0" w:firstRowFirstColumn="0" w:firstRowLastColumn="0" w:lastRowFirstColumn="0" w:lastRowLastColumn="0"/>
            <w:tcW w:w="3289" w:type="pct"/>
          </w:tcPr>
          <w:p w14:paraId="31DF4F14" w14:textId="77777777" w:rsidR="00895CE9" w:rsidRPr="00787EE9" w:rsidRDefault="00895CE9" w:rsidP="00895CE9">
            <w:pPr>
              <w:pStyle w:val="Tablesmalltext"/>
              <w:rPr>
                <w:b/>
                <w:bCs/>
              </w:rPr>
            </w:pPr>
            <w:r w:rsidRPr="00787EE9">
              <w:rPr>
                <w:b/>
                <w:bCs/>
              </w:rPr>
              <w:t>Implement a Trader Engagement Plan</w:t>
            </w:r>
          </w:p>
          <w:p w14:paraId="5EE98A3B" w14:textId="77777777" w:rsidR="00895CE9" w:rsidRPr="00E75B23" w:rsidRDefault="00895CE9" w:rsidP="00895CE9">
            <w:pPr>
              <w:pStyle w:val="Tablesmalltext"/>
              <w:spacing w:after="0"/>
            </w:pPr>
            <w:r w:rsidRPr="00E75B23">
              <w:t xml:space="preserve">Prepare and implement a </w:t>
            </w:r>
            <w:r w:rsidRPr="001012BF">
              <w:t>Trader Engagement Plan</w:t>
            </w:r>
            <w:r w:rsidRPr="00E75B23">
              <w:t xml:space="preserve"> in accordance with </w:t>
            </w:r>
            <w:r w:rsidRPr="00E75B23">
              <w:rPr>
                <w:i/>
                <w:iCs/>
              </w:rPr>
              <w:t>Victorian Small Business Engagement Guidelines</w:t>
            </w:r>
            <w:r w:rsidRPr="00E75B23">
              <w:t xml:space="preserve"> to manage impacts to non-acquired businesses and to engage with business and property owners throughout the construction phase.</w:t>
            </w:r>
            <w:r>
              <w:t xml:space="preserve"> </w:t>
            </w:r>
            <w:r w:rsidRPr="00E75B23">
              <w:t>The plan shall include:</w:t>
            </w:r>
          </w:p>
          <w:p w14:paraId="4068DCB7" w14:textId="77777777" w:rsidR="00895CE9" w:rsidRPr="00E75B23" w:rsidRDefault="00895CE9" w:rsidP="00895CE9">
            <w:pPr>
              <w:pStyle w:val="TableTextBullet"/>
            </w:pPr>
            <w:r w:rsidRPr="00E75B23">
              <w:t>Timely information on key project milestones</w:t>
            </w:r>
          </w:p>
          <w:p w14:paraId="11E825CF" w14:textId="77777777" w:rsidR="00895CE9" w:rsidRPr="00E75B23" w:rsidRDefault="00895CE9" w:rsidP="00895CE9">
            <w:pPr>
              <w:pStyle w:val="TableTextBullet"/>
            </w:pPr>
            <w:r w:rsidRPr="00E75B23">
              <w:t>Changes to traffic conditions and duration of impact</w:t>
            </w:r>
          </w:p>
          <w:p w14:paraId="11FF3B10" w14:textId="77777777" w:rsidR="00895CE9" w:rsidRPr="00E75B23" w:rsidRDefault="00895CE9" w:rsidP="00895CE9">
            <w:pPr>
              <w:pStyle w:val="TableTextBullet"/>
            </w:pPr>
            <w:r w:rsidRPr="00E75B23">
              <w:t xml:space="preserve">A project construction schedule developed in coordination with transport authorities and City of Whittlesea and </w:t>
            </w:r>
            <w:r>
              <w:t xml:space="preserve">Shire of </w:t>
            </w:r>
            <w:r w:rsidRPr="00E75B23">
              <w:t>Nillumbik and in consultation with businesses to minimise cumulative impacts of this and other projects</w:t>
            </w:r>
          </w:p>
          <w:p w14:paraId="07898585" w14:textId="77777777" w:rsidR="00895CE9" w:rsidRPr="00E75B23" w:rsidRDefault="00895CE9" w:rsidP="00895CE9">
            <w:pPr>
              <w:pStyle w:val="TableTextBullet"/>
            </w:pPr>
            <w:r w:rsidRPr="00E75B23">
              <w:t>Plans for signage to notify customers of proposed changes to business operations, including the setting of suitable timeframes for notification prior to commencement of changes</w:t>
            </w:r>
          </w:p>
          <w:p w14:paraId="41D3F557" w14:textId="77777777" w:rsidR="00895CE9" w:rsidRPr="00E75B23" w:rsidRDefault="00895CE9" w:rsidP="00895CE9">
            <w:pPr>
              <w:pStyle w:val="TableTextBullet"/>
            </w:pPr>
            <w:r w:rsidRPr="00E75B23">
              <w:t xml:space="preserve">Measures to ensure access to businesses is maintained for customers, </w:t>
            </w:r>
            <w:proofErr w:type="gramStart"/>
            <w:r w:rsidRPr="00E75B23">
              <w:t>delivery</w:t>
            </w:r>
            <w:proofErr w:type="gramEnd"/>
            <w:r w:rsidRPr="00E75B23">
              <w:t xml:space="preserve"> and waste removal unless there has been prior engagement with affected businesses (including mutually agreed mitigation measures as required).</w:t>
            </w:r>
            <w:r>
              <w:t xml:space="preserve"> </w:t>
            </w:r>
            <w:r w:rsidRPr="00E75B23">
              <w:t>This could include the installation of directional and business signage to assist customers</w:t>
            </w:r>
            <w:r>
              <w:t xml:space="preserve"> </w:t>
            </w:r>
            <w:r w:rsidRPr="000F6CB8">
              <w:t xml:space="preserve">and </w:t>
            </w:r>
            <w:r>
              <w:t>minimising</w:t>
            </w:r>
            <w:r w:rsidRPr="000F6CB8">
              <w:t xml:space="preserve"> reduction in carparking</w:t>
            </w:r>
            <w:r w:rsidRPr="00A42AEF">
              <w:t xml:space="preserve"> </w:t>
            </w:r>
            <w:r w:rsidRPr="000F6CB8">
              <w:t>available to shoppers and traders</w:t>
            </w:r>
          </w:p>
          <w:p w14:paraId="7B77E304" w14:textId="77777777" w:rsidR="00895CE9" w:rsidRPr="00E75B23" w:rsidRDefault="00895CE9" w:rsidP="00895CE9">
            <w:pPr>
              <w:pStyle w:val="TableTextBullet"/>
            </w:pPr>
            <w:r w:rsidRPr="00E75B23">
              <w:t>Process for registering and management of complaints from affected businesses and potential support services offered</w:t>
            </w:r>
          </w:p>
          <w:p w14:paraId="414D1D8B" w14:textId="77777777" w:rsidR="00895CE9" w:rsidRPr="00E75B23" w:rsidRDefault="00895CE9" w:rsidP="00895CE9">
            <w:pPr>
              <w:pStyle w:val="TableTextBullet"/>
            </w:pPr>
            <w:r w:rsidRPr="00E75B23">
              <w:t>Ensure emergency services are notified ahead of major works</w:t>
            </w:r>
          </w:p>
          <w:p w14:paraId="46733889" w14:textId="77777777" w:rsidR="00895CE9" w:rsidRDefault="00895CE9" w:rsidP="00895CE9">
            <w:pPr>
              <w:pStyle w:val="TableTextBullet"/>
            </w:pPr>
            <w:r>
              <w:t>Provide the opportunity for issues / concerns to be raised through a 24-hour phone number (see also EPR S2).</w:t>
            </w:r>
          </w:p>
          <w:p w14:paraId="092DCCF1" w14:textId="4D4CADD8" w:rsidR="00895CE9" w:rsidRPr="00787EE9" w:rsidRDefault="00895CE9" w:rsidP="00895CE9">
            <w:pPr>
              <w:pStyle w:val="Tablesmalltext"/>
              <w:rPr>
                <w:b/>
                <w:bCs/>
              </w:rPr>
            </w:pPr>
            <w:r w:rsidRPr="00404C6B">
              <w:rPr>
                <w:rStyle w:val="PPVTrackedAdded"/>
              </w:rPr>
              <w:t>Provide marketing support to small businesses along the alignment in consultation with and with the consent of the business, for example, by assisting small businesses to advertise using mediums such as social media, ‘buy local’ postcards, and discount vouchers and utilising project infrastructure as billboard space for promotion.</w:t>
            </w:r>
          </w:p>
        </w:tc>
        <w:tc>
          <w:tcPr>
            <w:tcW w:w="1427" w:type="pct"/>
            <w:shd w:val="clear" w:color="auto" w:fill="auto"/>
          </w:tcPr>
          <w:p w14:paraId="3D1BF0D9" w14:textId="77777777" w:rsidR="00895CE9" w:rsidRDefault="00895CE9" w:rsidP="00895CE9">
            <w:pPr>
              <w:pStyle w:val="Tablesmalltext"/>
              <w:cnfStyle w:val="000000000000" w:firstRow="0" w:lastRow="0" w:firstColumn="0" w:lastColumn="0" w:oddVBand="0" w:evenVBand="0" w:oddHBand="0" w:evenHBand="0" w:firstRowFirstColumn="0" w:firstRowLastColumn="0" w:lastRowFirstColumn="0" w:lastRowLastColumn="0"/>
            </w:pPr>
          </w:p>
        </w:tc>
      </w:tr>
      <w:tr w:rsidR="00895CE9" w14:paraId="1FE57E47" w14:textId="77777777" w:rsidTr="003017DF">
        <w:trPr>
          <w:cantSplit/>
        </w:trPr>
        <w:tc>
          <w:tcPr>
            <w:tcW w:w="284" w:type="pct"/>
            <w:shd w:val="clear" w:color="auto" w:fill="auto"/>
          </w:tcPr>
          <w:p w14:paraId="2B818620" w14:textId="422A3146" w:rsidR="00895CE9" w:rsidRDefault="00895CE9" w:rsidP="00895CE9">
            <w:pPr>
              <w:pStyle w:val="Tablesmalltext"/>
            </w:pPr>
            <w:r>
              <w:t>B3</w:t>
            </w:r>
          </w:p>
        </w:tc>
        <w:tc>
          <w:tcPr>
            <w:cnfStyle w:val="000010000000" w:firstRow="0" w:lastRow="0" w:firstColumn="0" w:lastColumn="0" w:oddVBand="1" w:evenVBand="0" w:oddHBand="0" w:evenHBand="0" w:firstRowFirstColumn="0" w:firstRowLastColumn="0" w:lastRowFirstColumn="0" w:lastRowLastColumn="0"/>
            <w:tcW w:w="3289" w:type="pct"/>
          </w:tcPr>
          <w:p w14:paraId="67B12F35" w14:textId="77777777" w:rsidR="00895CE9" w:rsidRPr="00787EE9" w:rsidRDefault="00895CE9" w:rsidP="00895CE9">
            <w:pPr>
              <w:pStyle w:val="Tablesmalltext"/>
              <w:rPr>
                <w:b/>
                <w:bCs/>
              </w:rPr>
            </w:pPr>
            <w:r w:rsidRPr="00787EE9">
              <w:rPr>
                <w:b/>
                <w:bCs/>
              </w:rPr>
              <w:t>Business access and car parking</w:t>
            </w:r>
          </w:p>
          <w:p w14:paraId="2303521E" w14:textId="136CE9DC" w:rsidR="00895CE9" w:rsidRPr="00787EE9" w:rsidRDefault="00895CE9" w:rsidP="00895CE9">
            <w:pPr>
              <w:pStyle w:val="Tablesmalltext"/>
              <w:rPr>
                <w:b/>
                <w:bCs/>
              </w:rPr>
            </w:pPr>
            <w:r>
              <w:t xml:space="preserve">All permanent access to and parking for business and commercial facilities affected by the works is to be restored, in consultation with the relevant stakeholders, including associated landscaping and restoration works. Any temporary access arrangements put in place for the duration of construction must be removed when construction has </w:t>
            </w:r>
            <w:proofErr w:type="gramStart"/>
            <w:r>
              <w:t>ceased, unless</w:t>
            </w:r>
            <w:proofErr w:type="gramEnd"/>
            <w:r>
              <w:t xml:space="preserve"> they become the permanent arrangement. Any reduction in current parking numbers at existing businesses will be avoided; however, where a loss in existing car parking is unavoidable, losses must be minimised and occur in consultation with relevant stakeholders.</w:t>
            </w:r>
          </w:p>
        </w:tc>
        <w:tc>
          <w:tcPr>
            <w:tcW w:w="1427" w:type="pct"/>
            <w:shd w:val="clear" w:color="auto" w:fill="auto"/>
          </w:tcPr>
          <w:p w14:paraId="5172103B" w14:textId="77777777" w:rsidR="00895CE9" w:rsidRDefault="00895CE9" w:rsidP="00895CE9">
            <w:pPr>
              <w:pStyle w:val="Tablesmalltext"/>
              <w:cnfStyle w:val="000000000000" w:firstRow="0" w:lastRow="0" w:firstColumn="0" w:lastColumn="0" w:oddVBand="0" w:evenVBand="0" w:oddHBand="0" w:evenHBand="0" w:firstRowFirstColumn="0" w:firstRowLastColumn="0" w:lastRowFirstColumn="0" w:lastRowLastColumn="0"/>
            </w:pPr>
          </w:p>
        </w:tc>
      </w:tr>
      <w:tr w:rsidR="003017DF" w14:paraId="4E21FDE5" w14:textId="77777777" w:rsidTr="003017DF">
        <w:tblPrEx>
          <w:tblLook w:val="04A0" w:firstRow="1" w:lastRow="0" w:firstColumn="1" w:lastColumn="0" w:noHBand="0" w:noVBand="1"/>
        </w:tblPrEx>
        <w:tc>
          <w:tcPr>
            <w:tcW w:w="284" w:type="pct"/>
          </w:tcPr>
          <w:p w14:paraId="5EAEAC68" w14:textId="77777777" w:rsidR="003017DF" w:rsidRDefault="003017DF" w:rsidP="006120CE">
            <w:pPr>
              <w:pStyle w:val="Tablesmalltext"/>
            </w:pPr>
            <w:r w:rsidRPr="00D66021">
              <w:rPr>
                <w:rStyle w:val="PPVTrackedAdded"/>
              </w:rPr>
              <w:t>B4</w:t>
            </w:r>
          </w:p>
        </w:tc>
        <w:tc>
          <w:tcPr>
            <w:tcW w:w="3289" w:type="pct"/>
          </w:tcPr>
          <w:p w14:paraId="6E190518" w14:textId="77777777" w:rsidR="003017DF" w:rsidRPr="00AF6846" w:rsidRDefault="003017DF" w:rsidP="006120CE">
            <w:pPr>
              <w:pStyle w:val="Tablesmalltext"/>
              <w:rPr>
                <w:rStyle w:val="PPVTrackedAdded"/>
                <w:b/>
                <w:bCs/>
              </w:rPr>
            </w:pPr>
            <w:r w:rsidRPr="00AF6846">
              <w:rPr>
                <w:rStyle w:val="PPVTrackedAdded"/>
                <w:b/>
                <w:bCs/>
              </w:rPr>
              <w:t>Doreen Neighbourhood Activity Centre</w:t>
            </w:r>
          </w:p>
          <w:p w14:paraId="50E55876" w14:textId="77777777" w:rsidR="003017DF" w:rsidRPr="00AF6846" w:rsidRDefault="003017DF" w:rsidP="006120CE">
            <w:pPr>
              <w:pStyle w:val="Tablesmalltext"/>
              <w:spacing w:after="0"/>
              <w:rPr>
                <w:rStyle w:val="PPVTrackedAdded"/>
              </w:rPr>
            </w:pPr>
            <w:r w:rsidRPr="00AF6846">
              <w:rPr>
                <w:rStyle w:val="PPVTrackedAdded"/>
              </w:rPr>
              <w:t>Develop and implement measures as part of the Project in consultation with the Department of Transport, Whittlesea City Council and Nillumbik Shire Council to avoid and minimise loss of exposure of the Doreen Neighbourhood Activity Centre to the arterial road network, including:</w:t>
            </w:r>
          </w:p>
          <w:p w14:paraId="097F92B1" w14:textId="77777777" w:rsidR="003017DF" w:rsidRPr="00AF6846" w:rsidRDefault="003017DF" w:rsidP="006120CE">
            <w:pPr>
              <w:pStyle w:val="TableTextBullet"/>
              <w:rPr>
                <w:rStyle w:val="PPVTrackedAdded"/>
              </w:rPr>
            </w:pPr>
            <w:r w:rsidRPr="00AF6846">
              <w:rPr>
                <w:rStyle w:val="PPVTrackedAdded"/>
              </w:rPr>
              <w:t xml:space="preserve">Design permanent and temporary works to the extent practicable to ensure that a reasonable level of visibility of the Doreen Neighbourhood Activity Centre is maintained when approaching the Doreen Neighbourhood Activity Centre on Yan Yean Road or Bridge Inn </w:t>
            </w:r>
            <w:proofErr w:type="gramStart"/>
            <w:r w:rsidRPr="00AF6846">
              <w:rPr>
                <w:rStyle w:val="PPVTrackedAdded"/>
              </w:rPr>
              <w:t>Road;</w:t>
            </w:r>
            <w:proofErr w:type="gramEnd"/>
          </w:p>
          <w:p w14:paraId="7E2B5262" w14:textId="77777777" w:rsidR="003017DF" w:rsidRPr="00787EE9" w:rsidRDefault="003017DF" w:rsidP="006120CE">
            <w:pPr>
              <w:pStyle w:val="Tablesmalltext"/>
              <w:rPr>
                <w:b/>
                <w:bCs/>
              </w:rPr>
            </w:pPr>
            <w:r w:rsidRPr="00AF6846">
              <w:rPr>
                <w:rStyle w:val="PPVTrackedAdded"/>
              </w:rPr>
              <w:t>Installation of wayfinding, directional and/or business identification signage to provide advanced notice to motorists on Yan Yean Road or Bridge Inn Road of the Doreen Neighbourhood Activity Centre in accordance with relevant Department of Transport guidelines.</w:t>
            </w:r>
          </w:p>
        </w:tc>
        <w:tc>
          <w:tcPr>
            <w:tcW w:w="1427" w:type="pct"/>
          </w:tcPr>
          <w:p w14:paraId="5F0481BF" w14:textId="77777777" w:rsidR="003017DF" w:rsidRDefault="003017DF" w:rsidP="006120CE">
            <w:pPr>
              <w:pStyle w:val="Tablesmalltext"/>
            </w:pPr>
            <w:r>
              <w:t>Generally supported</w:t>
            </w:r>
            <w:r w:rsidRPr="006F391E">
              <w:t xml:space="preserve">, however </w:t>
            </w:r>
            <w:r>
              <w:t xml:space="preserve">I </w:t>
            </w:r>
            <w:r w:rsidRPr="006F391E">
              <w:t xml:space="preserve">acknowledge </w:t>
            </w:r>
            <w:r>
              <w:t xml:space="preserve">potentially </w:t>
            </w:r>
            <w:r w:rsidRPr="006F391E">
              <w:t>competing priorities between the level of visibility of the activity centre and landscaping to reduce visual impacts.</w:t>
            </w:r>
          </w:p>
          <w:p w14:paraId="4AF257E0" w14:textId="77777777" w:rsidR="003017DF" w:rsidRDefault="003017DF" w:rsidP="006120CE">
            <w:pPr>
              <w:pStyle w:val="Tablesmalltext"/>
            </w:pPr>
            <w:r>
              <w:t>I also encourage MRPV to consider how this EPR will be achieved in a manner consistent with requirements of the new EPR LU3.</w:t>
            </w:r>
          </w:p>
        </w:tc>
      </w:tr>
    </w:tbl>
    <w:p w14:paraId="557B0D31" w14:textId="0DF409EB" w:rsidR="00446D14" w:rsidRDefault="003017DF" w:rsidP="00105EAE">
      <w:pPr>
        <w:ind w:right="-454"/>
        <w:jc w:val="right"/>
      </w:pPr>
      <w:r w:rsidRPr="0031396D">
        <w:rPr>
          <w:rFonts w:ascii="Calibri" w:hAnsi="Calibri" w:cs="Calibri"/>
          <w:sz w:val="16"/>
          <w:szCs w:val="16"/>
        </w:rPr>
        <w:t>/cont.</w:t>
      </w:r>
    </w:p>
    <w:p w14:paraId="64319255" w14:textId="3E3CC71A" w:rsidR="00446D14" w:rsidRPr="00446D14" w:rsidRDefault="00446D14" w:rsidP="00EB4EA5">
      <w:pPr>
        <w:pStyle w:val="Caption"/>
        <w:ind w:left="-426"/>
      </w:pPr>
      <w:r>
        <w:lastRenderedPageBreak/>
        <w:t>Table B.1 (</w:t>
      </w:r>
      <w:proofErr w:type="spellStart"/>
      <w:r>
        <w:t>cont</w:t>
      </w:r>
      <w:proofErr w:type="spellEnd"/>
      <w:r>
        <w:t>). Minister’s assessment of IAC’s recommended EPRs</w:t>
      </w:r>
      <w:r w:rsidR="00B7130F">
        <w:t>.</w:t>
      </w:r>
    </w:p>
    <w:tbl>
      <w:tblPr>
        <w:tblStyle w:val="TableGrid2"/>
        <w:tblW w:w="5439" w:type="pct"/>
        <w:tblInd w:w="-420" w:type="dxa"/>
        <w:tblLook w:val="00A0" w:firstRow="1" w:lastRow="0" w:firstColumn="1" w:lastColumn="0" w:noHBand="0" w:noVBand="0"/>
      </w:tblPr>
      <w:tblGrid>
        <w:gridCol w:w="596"/>
        <w:gridCol w:w="6897"/>
        <w:gridCol w:w="2992"/>
      </w:tblGrid>
      <w:tr w:rsidR="00446D14" w:rsidRPr="00896C05" w14:paraId="3254761C" w14:textId="77777777" w:rsidTr="003017DF">
        <w:trPr>
          <w:cnfStyle w:val="100000000000" w:firstRow="1" w:lastRow="0" w:firstColumn="0" w:lastColumn="0" w:oddVBand="0" w:evenVBand="0" w:oddHBand="0" w:evenHBand="0" w:firstRowFirstColumn="0" w:firstRowLastColumn="0" w:lastRowFirstColumn="0" w:lastRowLastColumn="0"/>
          <w:cantSplit/>
        </w:trPr>
        <w:tc>
          <w:tcPr>
            <w:cnfStyle w:val="000000000100" w:firstRow="0" w:lastRow="0" w:firstColumn="0" w:lastColumn="0" w:oddVBand="0" w:evenVBand="0" w:oddHBand="0" w:evenHBand="0" w:firstRowFirstColumn="1" w:firstRowLastColumn="0" w:lastRowFirstColumn="0" w:lastRowLastColumn="0"/>
            <w:tcW w:w="284" w:type="pct"/>
          </w:tcPr>
          <w:p w14:paraId="5CC7BADE" w14:textId="77777777" w:rsidR="00446D14" w:rsidRPr="00896C05" w:rsidRDefault="00446D14" w:rsidP="00446D14">
            <w:pPr>
              <w:keepNext/>
              <w:keepLines/>
              <w:spacing w:before="40" w:after="40"/>
              <w:rPr>
                <w:rFonts w:ascii="Calibri" w:hAnsi="Calibri" w:cs="Calibri"/>
                <w:b/>
                <w:color w:val="FFFFFF"/>
              </w:rPr>
            </w:pPr>
            <w:r>
              <w:rPr>
                <w:rFonts w:ascii="Calibri" w:hAnsi="Calibri" w:cs="Calibri"/>
                <w:b/>
                <w:color w:val="FFFFFF"/>
              </w:rPr>
              <w:t>No.</w:t>
            </w:r>
          </w:p>
        </w:tc>
        <w:tc>
          <w:tcPr>
            <w:cnfStyle w:val="000010000000" w:firstRow="0" w:lastRow="0" w:firstColumn="0" w:lastColumn="0" w:oddVBand="1" w:evenVBand="0" w:oddHBand="0" w:evenHBand="0" w:firstRowFirstColumn="0" w:firstRowLastColumn="0" w:lastRowFirstColumn="0" w:lastRowLastColumn="0"/>
            <w:tcW w:w="3289" w:type="pct"/>
          </w:tcPr>
          <w:p w14:paraId="7558B761" w14:textId="77777777" w:rsidR="00446D14" w:rsidRPr="00896C05" w:rsidRDefault="00446D14" w:rsidP="00446D14">
            <w:pPr>
              <w:keepNext/>
              <w:keepLines/>
              <w:spacing w:before="40" w:after="40"/>
              <w:rPr>
                <w:rFonts w:ascii="Calibri" w:hAnsi="Calibri" w:cs="Calibri"/>
                <w:b/>
                <w:color w:val="FFFFFF"/>
              </w:rPr>
            </w:pPr>
            <w:r w:rsidRPr="00895CE9">
              <w:rPr>
                <w:rFonts w:ascii="Calibri" w:hAnsi="Calibri" w:cs="Calibri"/>
                <w:b/>
                <w:color w:val="FFFFFF"/>
              </w:rPr>
              <w:t>EPR Version 3 as amended by the IAC</w:t>
            </w:r>
          </w:p>
        </w:tc>
        <w:tc>
          <w:tcPr>
            <w:tcW w:w="1427" w:type="pct"/>
          </w:tcPr>
          <w:p w14:paraId="677FF12F" w14:textId="77777777" w:rsidR="00446D14" w:rsidRPr="00896C05" w:rsidRDefault="00446D14" w:rsidP="00446D14">
            <w:pPr>
              <w:keepNext/>
              <w:keepLines/>
              <w:spacing w:before="40" w:after="40"/>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rPr>
            </w:pPr>
            <w:r w:rsidRPr="00895CE9">
              <w:rPr>
                <w:rFonts w:ascii="Calibri" w:hAnsi="Calibri" w:cs="Calibri"/>
                <w:b/>
                <w:color w:val="FFFFFF"/>
              </w:rPr>
              <w:t>Minister’s assessment</w:t>
            </w:r>
          </w:p>
        </w:tc>
      </w:tr>
      <w:tr w:rsidR="00895CE9" w14:paraId="0869317B" w14:textId="77777777" w:rsidTr="003017DF">
        <w:trPr>
          <w:cantSplit/>
        </w:trPr>
        <w:tc>
          <w:tcPr>
            <w:tcW w:w="284" w:type="pct"/>
            <w:shd w:val="clear" w:color="auto" w:fill="auto"/>
          </w:tcPr>
          <w:p w14:paraId="3CB0756A" w14:textId="469BED5C" w:rsidR="00895CE9" w:rsidRPr="00D66021" w:rsidRDefault="00895CE9" w:rsidP="00895CE9">
            <w:pPr>
              <w:pStyle w:val="Tablesmalltext"/>
              <w:rPr>
                <w:rStyle w:val="PPVTrackedAdded"/>
              </w:rPr>
            </w:pPr>
            <w:r>
              <w:t>CL1</w:t>
            </w:r>
          </w:p>
        </w:tc>
        <w:tc>
          <w:tcPr>
            <w:cnfStyle w:val="000010000000" w:firstRow="0" w:lastRow="0" w:firstColumn="0" w:lastColumn="0" w:oddVBand="1" w:evenVBand="0" w:oddHBand="0" w:evenHBand="0" w:firstRowFirstColumn="0" w:firstRowLastColumn="0" w:lastRowFirstColumn="0" w:lastRowLastColumn="0"/>
            <w:tcW w:w="3289" w:type="pct"/>
          </w:tcPr>
          <w:p w14:paraId="66EDCCAB" w14:textId="77777777" w:rsidR="00895CE9" w:rsidRPr="00F2491E" w:rsidRDefault="00895CE9" w:rsidP="00895CE9">
            <w:pPr>
              <w:pStyle w:val="Tablesmalltext"/>
              <w:rPr>
                <w:b/>
                <w:bCs/>
              </w:rPr>
            </w:pPr>
            <w:r w:rsidRPr="00F2491E">
              <w:rPr>
                <w:b/>
                <w:bCs/>
              </w:rPr>
              <w:t>Spoil management</w:t>
            </w:r>
          </w:p>
          <w:p w14:paraId="4BD1ABB0" w14:textId="77777777" w:rsidR="00895CE9" w:rsidRPr="00DB44FE" w:rsidRDefault="00895CE9" w:rsidP="00895CE9">
            <w:pPr>
              <w:pStyle w:val="Tablesmalltext"/>
              <w:spacing w:after="0"/>
            </w:pPr>
            <w:r>
              <w:t xml:space="preserve">The CEMP must include </w:t>
            </w:r>
            <w:r w:rsidRPr="00DB44FE">
              <w:t xml:space="preserve">processes and measures to manage contaminated soil </w:t>
            </w:r>
            <w:r>
              <w:t xml:space="preserve">in accordance with the relevant </w:t>
            </w:r>
            <w:r w:rsidRPr="007A6C82">
              <w:t xml:space="preserve">objectives set out in </w:t>
            </w:r>
            <w:r>
              <w:t>State Environment Protection Policy (SEPP) – Prevention and Management of Contamination of Land</w:t>
            </w:r>
            <w:r w:rsidRPr="007A6C82">
              <w:t xml:space="preserve"> and other relevant statutory requirements</w:t>
            </w:r>
            <w:r>
              <w:t xml:space="preserve"> </w:t>
            </w:r>
            <w:r w:rsidRPr="00DB44FE">
              <w:t>and guidelines</w:t>
            </w:r>
            <w:r>
              <w:t>. These include</w:t>
            </w:r>
            <w:r w:rsidRPr="00DB44FE">
              <w:t>, but</w:t>
            </w:r>
            <w:r>
              <w:t xml:space="preserve"> are</w:t>
            </w:r>
            <w:r w:rsidRPr="00DB44FE">
              <w:t xml:space="preserve"> not limited to:</w:t>
            </w:r>
          </w:p>
          <w:p w14:paraId="45B46A89" w14:textId="77777777" w:rsidR="00895CE9" w:rsidRPr="00DB44FE" w:rsidRDefault="00895CE9" w:rsidP="00895CE9">
            <w:pPr>
              <w:pStyle w:val="TableTextBullet"/>
            </w:pPr>
            <w:r w:rsidRPr="00DB44FE">
              <w:t xml:space="preserve">Environment Protection (Industrial Waste Resource) Regulations 2009 </w:t>
            </w:r>
          </w:p>
          <w:p w14:paraId="3567DD51" w14:textId="77777777" w:rsidR="00895CE9" w:rsidRPr="00DB44FE" w:rsidRDefault="00895CE9" w:rsidP="00895CE9">
            <w:pPr>
              <w:pStyle w:val="TableTextBullet"/>
            </w:pPr>
            <w:r w:rsidRPr="00DB44FE">
              <w:t xml:space="preserve">Industrial Waste Management Policy (Waste Acid </w:t>
            </w:r>
            <w:proofErr w:type="spellStart"/>
            <w:r w:rsidRPr="00DB44FE">
              <w:t>Sul</w:t>
            </w:r>
            <w:r>
              <w:t>f</w:t>
            </w:r>
            <w:r w:rsidRPr="00DB44FE">
              <w:t>ate</w:t>
            </w:r>
            <w:proofErr w:type="spellEnd"/>
            <w:r w:rsidRPr="00DB44FE">
              <w:t xml:space="preserve"> Soils) 1999</w:t>
            </w:r>
          </w:p>
          <w:p w14:paraId="6CA23434" w14:textId="77777777" w:rsidR="00895CE9" w:rsidRPr="00DB44FE" w:rsidRDefault="00895CE9" w:rsidP="00895CE9">
            <w:pPr>
              <w:pStyle w:val="TableTextBullet"/>
            </w:pPr>
            <w:r w:rsidRPr="00DB44FE">
              <w:t>National Environment Protection (Assessment of Site Contamination) Measures 1999, amended 2013 (ASC NEPM)</w:t>
            </w:r>
          </w:p>
          <w:p w14:paraId="25B9AF8B" w14:textId="77777777" w:rsidR="00895CE9" w:rsidRDefault="00895CE9" w:rsidP="00895CE9">
            <w:pPr>
              <w:pStyle w:val="TableTextBullet"/>
            </w:pPr>
            <w:r w:rsidRPr="00DB44FE">
              <w:t>WorkSafe Occupational Health and Safety Regulations 2007 (Asbestos)</w:t>
            </w:r>
          </w:p>
          <w:p w14:paraId="5F903CB0" w14:textId="77777777" w:rsidR="00895CE9" w:rsidRDefault="00895CE9" w:rsidP="00895CE9">
            <w:pPr>
              <w:pStyle w:val="TableTextBullet"/>
            </w:pPr>
            <w:r>
              <w:t>PFAS National Environmental Management Plan 1.0 2018</w:t>
            </w:r>
          </w:p>
          <w:p w14:paraId="3B7519EF" w14:textId="77777777" w:rsidR="00895CE9" w:rsidRDefault="00895CE9" w:rsidP="00895CE9">
            <w:pPr>
              <w:pStyle w:val="TableTextBullet"/>
            </w:pPr>
            <w:r>
              <w:t>AS 4482.1-2005 Guide to the investigation and sampling of sites with potentially contaminated soil</w:t>
            </w:r>
            <w:r w:rsidRPr="00DB44FE">
              <w:t>.</w:t>
            </w:r>
          </w:p>
          <w:p w14:paraId="1670B22E" w14:textId="77777777" w:rsidR="00895CE9" w:rsidRDefault="00895CE9" w:rsidP="00895CE9">
            <w:pPr>
              <w:pStyle w:val="Tablesmalltext"/>
              <w:spacing w:after="0"/>
            </w:pPr>
            <w:r>
              <w:t>The processes and measures must include:</w:t>
            </w:r>
          </w:p>
          <w:p w14:paraId="7C7045B4" w14:textId="77777777" w:rsidR="00895CE9" w:rsidRDefault="00895CE9" w:rsidP="00895CE9">
            <w:pPr>
              <w:pStyle w:val="TableTextBullet"/>
            </w:pPr>
            <w:r w:rsidRPr="00DB44FE">
              <w:t>Characterising soil prior to disposal or reuse</w:t>
            </w:r>
          </w:p>
          <w:p w14:paraId="7A2F1707" w14:textId="77777777" w:rsidR="00895CE9" w:rsidRPr="00DB44FE" w:rsidRDefault="00895CE9" w:rsidP="00895CE9">
            <w:pPr>
              <w:pStyle w:val="TableTextBullet"/>
            </w:pPr>
            <w:r w:rsidRPr="00DB44FE">
              <w:t>Identifying soil containing asbestos and if present, developing management strategies in accordance with the WorkSafe Regulations</w:t>
            </w:r>
          </w:p>
          <w:p w14:paraId="7B93657E" w14:textId="77777777" w:rsidR="00895CE9" w:rsidRPr="00DB44FE" w:rsidRDefault="00895CE9" w:rsidP="00895CE9">
            <w:pPr>
              <w:pStyle w:val="TableTextBullet"/>
            </w:pPr>
            <w:r w:rsidRPr="00DB44FE">
              <w:t>Assessing geological formations with naturally enriched metals and applicable spoil management options and or off-site disposal to the satisfaction of EPA Victoria</w:t>
            </w:r>
          </w:p>
          <w:p w14:paraId="60A9A003" w14:textId="77777777" w:rsidR="00895CE9" w:rsidRDefault="00895CE9" w:rsidP="00895CE9">
            <w:pPr>
              <w:pStyle w:val="TableTextBullet"/>
            </w:pPr>
            <w:r w:rsidRPr="00DB44FE">
              <w:t>Identifying suitably licensed facilities for the disposal or treatment of contaminated soil</w:t>
            </w:r>
          </w:p>
          <w:p w14:paraId="666C7C10" w14:textId="77777777" w:rsidR="00895CE9" w:rsidRPr="00DB44FE" w:rsidRDefault="00895CE9" w:rsidP="00895CE9">
            <w:pPr>
              <w:pStyle w:val="TableTextBullet"/>
            </w:pPr>
            <w:r>
              <w:t xml:space="preserve">Management measures for storage, </w:t>
            </w:r>
            <w:proofErr w:type="gramStart"/>
            <w:r>
              <w:t>handling</w:t>
            </w:r>
            <w:proofErr w:type="gramEnd"/>
            <w:r>
              <w:t xml:space="preserve"> and transport of spoil for the protection of health, amenity and the environment</w:t>
            </w:r>
          </w:p>
          <w:p w14:paraId="6AE05E02" w14:textId="77777777" w:rsidR="00895CE9" w:rsidRPr="00DB44FE" w:rsidRDefault="00895CE9" w:rsidP="00895CE9">
            <w:pPr>
              <w:pStyle w:val="TableTextBullet"/>
            </w:pPr>
            <w:r w:rsidRPr="00DB44FE">
              <w:t>Management of wastewater</w:t>
            </w:r>
          </w:p>
          <w:p w14:paraId="3C8357A8" w14:textId="77777777" w:rsidR="00895CE9" w:rsidRPr="00DB44FE" w:rsidRDefault="00895CE9" w:rsidP="00895CE9">
            <w:pPr>
              <w:pStyle w:val="TableTextBullet"/>
            </w:pPr>
            <w:r w:rsidRPr="00DB44FE">
              <w:t>Management of dust, potential stormwater run-off and seepage from stockpiled materials</w:t>
            </w:r>
          </w:p>
          <w:p w14:paraId="15C69549" w14:textId="77777777" w:rsidR="00895CE9" w:rsidRPr="00DB44FE" w:rsidRDefault="00895CE9" w:rsidP="00895CE9">
            <w:pPr>
              <w:pStyle w:val="TableTextBullet"/>
            </w:pPr>
            <w:r w:rsidRPr="00DB44FE">
              <w:t>Undertaking a baseline site assessment of areas proposed for construction laydown prior to use</w:t>
            </w:r>
          </w:p>
          <w:p w14:paraId="5895284A" w14:textId="7E59CF68" w:rsidR="00895CE9" w:rsidRPr="00AF6846" w:rsidRDefault="00895CE9" w:rsidP="00895CE9">
            <w:pPr>
              <w:pStyle w:val="Tablesmalltext"/>
              <w:rPr>
                <w:rStyle w:val="PPVTrackedAdded"/>
                <w:b/>
                <w:bCs/>
              </w:rPr>
            </w:pPr>
            <w:r w:rsidRPr="00DB44FE">
              <w:t>Protection of the beneficial uses of land associated with current and planned future use.</w:t>
            </w:r>
          </w:p>
        </w:tc>
        <w:tc>
          <w:tcPr>
            <w:tcW w:w="1427" w:type="pct"/>
            <w:shd w:val="clear" w:color="auto" w:fill="auto"/>
          </w:tcPr>
          <w:p w14:paraId="6D379558" w14:textId="77777777" w:rsidR="00895CE9" w:rsidRDefault="00895CE9" w:rsidP="00895CE9">
            <w:pPr>
              <w:pStyle w:val="Tablesmalltext"/>
              <w:cnfStyle w:val="000000000000" w:firstRow="0" w:lastRow="0" w:firstColumn="0" w:lastColumn="0" w:oddVBand="0" w:evenVBand="0" w:oddHBand="0" w:evenHBand="0" w:firstRowFirstColumn="0" w:firstRowLastColumn="0" w:lastRowFirstColumn="0" w:lastRowLastColumn="0"/>
            </w:pPr>
          </w:p>
        </w:tc>
      </w:tr>
      <w:tr w:rsidR="003017DF" w14:paraId="38D5A75F" w14:textId="77777777" w:rsidTr="00B7130F">
        <w:tblPrEx>
          <w:tblLook w:val="04A0" w:firstRow="1" w:lastRow="0" w:firstColumn="1" w:lastColumn="0" w:noHBand="0" w:noVBand="1"/>
        </w:tblPrEx>
        <w:tc>
          <w:tcPr>
            <w:tcW w:w="284" w:type="pct"/>
          </w:tcPr>
          <w:p w14:paraId="5EDEDD5A" w14:textId="77777777" w:rsidR="003017DF" w:rsidRDefault="003017DF" w:rsidP="006120CE">
            <w:pPr>
              <w:pStyle w:val="Tablesmalltext"/>
            </w:pPr>
            <w:r>
              <w:t>E1</w:t>
            </w:r>
          </w:p>
        </w:tc>
        <w:tc>
          <w:tcPr>
            <w:tcW w:w="3289" w:type="pct"/>
            <w:shd w:val="clear" w:color="auto" w:fill="EFE9F0" w:themeFill="background2"/>
          </w:tcPr>
          <w:p w14:paraId="26DEBF75" w14:textId="77777777" w:rsidR="003017DF" w:rsidRPr="00C10CE4" w:rsidRDefault="003017DF" w:rsidP="006120CE">
            <w:pPr>
              <w:pStyle w:val="Tablesmalltext"/>
              <w:rPr>
                <w:b/>
                <w:bCs/>
              </w:rPr>
            </w:pPr>
            <w:r w:rsidRPr="00C10CE4">
              <w:rPr>
                <w:b/>
                <w:bCs/>
              </w:rPr>
              <w:t>Native vegetation</w:t>
            </w:r>
          </w:p>
          <w:p w14:paraId="4A63A559" w14:textId="77777777" w:rsidR="003017DF" w:rsidRPr="00436016" w:rsidRDefault="003017DF" w:rsidP="006120CE">
            <w:pPr>
              <w:pStyle w:val="Tablesmalltext"/>
              <w:spacing w:after="0"/>
            </w:pPr>
            <w:r w:rsidRPr="00D8071B">
              <w:t>Develop and implement measures to avoid where possible, and otherwise minimise impacts on native vegetation</w:t>
            </w:r>
            <w:r>
              <w:t xml:space="preserve">, </w:t>
            </w:r>
            <w:r w:rsidRPr="00F60E74">
              <w:rPr>
                <w:rStyle w:val="PPVTrackedAdded"/>
              </w:rPr>
              <w:t>listed species and ecological communities</w:t>
            </w:r>
            <w:r>
              <w:rPr>
                <w:rStyle w:val="PPVTrackedAdded"/>
              </w:rPr>
              <w:t xml:space="preserve"> and</w:t>
            </w:r>
            <w:r w:rsidRPr="00F60E74">
              <w:rPr>
                <w:rStyle w:val="PPVTrackedAdded"/>
              </w:rPr>
              <w:t xml:space="preserve"> the </w:t>
            </w:r>
            <w:proofErr w:type="spellStart"/>
            <w:r w:rsidRPr="00F60E74">
              <w:rPr>
                <w:rStyle w:val="PPVTrackedAdded"/>
              </w:rPr>
              <w:t>Studley</w:t>
            </w:r>
            <w:proofErr w:type="spellEnd"/>
            <w:r w:rsidRPr="00F60E74">
              <w:rPr>
                <w:rStyle w:val="PPVTrackedAdded"/>
              </w:rPr>
              <w:t xml:space="preserve"> Park Gum</w:t>
            </w:r>
            <w:r w:rsidRPr="00D8071B">
              <w:t xml:space="preserve"> through detailed design and construction, including</w:t>
            </w:r>
            <w:r w:rsidRPr="00436016">
              <w:t>:</w:t>
            </w:r>
          </w:p>
          <w:p w14:paraId="6BCB29DC" w14:textId="77777777" w:rsidR="003017DF" w:rsidRPr="00D8071B" w:rsidRDefault="003017DF" w:rsidP="006120CE">
            <w:pPr>
              <w:pStyle w:val="TableTextBullet"/>
            </w:pPr>
            <w:r w:rsidRPr="00D8071B">
              <w:t>Minimising footprint and disturbance of temporary and permanent works, such as through detailed design of:</w:t>
            </w:r>
          </w:p>
          <w:p w14:paraId="6C11D7A7" w14:textId="77777777" w:rsidR="003017DF" w:rsidRPr="00D8071B" w:rsidRDefault="003017DF" w:rsidP="006120CE">
            <w:pPr>
              <w:pStyle w:val="TableTextBullet2"/>
              <w:contextualSpacing/>
            </w:pPr>
            <w:r w:rsidRPr="00D8071B">
              <w:t xml:space="preserve">The wide median between </w:t>
            </w:r>
            <w:proofErr w:type="spellStart"/>
            <w:r w:rsidRPr="00D8071B">
              <w:t>Bannons</w:t>
            </w:r>
            <w:proofErr w:type="spellEnd"/>
            <w:r w:rsidRPr="00D8071B">
              <w:t xml:space="preserve"> Lane and Laurie Street</w:t>
            </w:r>
          </w:p>
          <w:p w14:paraId="038B0FE4" w14:textId="77777777" w:rsidR="003017DF" w:rsidRPr="004379D4" w:rsidRDefault="003017DF" w:rsidP="006120CE">
            <w:pPr>
              <w:pStyle w:val="TableTextBullet2"/>
              <w:contextualSpacing/>
            </w:pPr>
            <w:r w:rsidRPr="00D8071B">
              <w:t>The Bridge Inn Road intersection</w:t>
            </w:r>
          </w:p>
          <w:p w14:paraId="08ED58CD" w14:textId="77777777" w:rsidR="003017DF" w:rsidRPr="004379D4" w:rsidRDefault="003017DF" w:rsidP="006120CE">
            <w:pPr>
              <w:pStyle w:val="TableTextBullet2"/>
              <w:contextualSpacing/>
            </w:pPr>
            <w:r w:rsidRPr="004379D4">
              <w:t>The Jorgensen Avenue intersection</w:t>
            </w:r>
          </w:p>
          <w:p w14:paraId="14746214" w14:textId="77777777" w:rsidR="003017DF" w:rsidRPr="004379D4" w:rsidRDefault="003017DF" w:rsidP="006120CE">
            <w:pPr>
              <w:pStyle w:val="TableTextBullet2"/>
              <w:contextualSpacing/>
            </w:pPr>
            <w:r w:rsidRPr="004379D4">
              <w:t>The Youngs Road roundabout</w:t>
            </w:r>
          </w:p>
          <w:p w14:paraId="4FE3562F" w14:textId="77777777" w:rsidR="003017DF" w:rsidRPr="004379D4" w:rsidRDefault="003017DF" w:rsidP="006120CE">
            <w:pPr>
              <w:pStyle w:val="TableTextBullet2"/>
              <w:contextualSpacing/>
            </w:pPr>
            <w:r w:rsidRPr="004379D4">
              <w:t>The Yarra Valley Water pump station relocation</w:t>
            </w:r>
          </w:p>
          <w:p w14:paraId="5F6E1666" w14:textId="77777777" w:rsidR="003017DF" w:rsidRPr="004379D4" w:rsidRDefault="003017DF" w:rsidP="006120CE">
            <w:pPr>
              <w:pStyle w:val="TableTextBullet2"/>
              <w:contextualSpacing/>
            </w:pPr>
            <w:r w:rsidRPr="004379D4">
              <w:t>The walking and cycling path in Werther Park</w:t>
            </w:r>
          </w:p>
          <w:p w14:paraId="1D5E3248" w14:textId="77777777" w:rsidR="003017DF" w:rsidRPr="001012BF" w:rsidRDefault="003017DF" w:rsidP="006120CE">
            <w:pPr>
              <w:pStyle w:val="TableTextBullet2"/>
              <w:contextualSpacing/>
            </w:pPr>
            <w:r w:rsidRPr="001012BF">
              <w:t>The walking and cycling path built within Tree Protection Zones</w:t>
            </w:r>
          </w:p>
          <w:p w14:paraId="41BBA4DC" w14:textId="77777777" w:rsidR="003017DF" w:rsidRPr="004379D4" w:rsidRDefault="003017DF" w:rsidP="006120CE">
            <w:pPr>
              <w:pStyle w:val="TableTextBullet"/>
            </w:pPr>
            <w:r w:rsidRPr="00D8071B">
              <w:t xml:space="preserve">At the Bridge Inn Road intersection, the </w:t>
            </w:r>
            <w:r>
              <w:t>Doreen river red gums</w:t>
            </w:r>
            <w:r w:rsidRPr="00D8071B">
              <w:t xml:space="preserve"> will be retained.</w:t>
            </w:r>
            <w:r>
              <w:t xml:space="preserve"> </w:t>
            </w:r>
            <w:r w:rsidRPr="00D8071B">
              <w:t xml:space="preserve">A Tree Protection </w:t>
            </w:r>
            <w:r w:rsidRPr="004379D4">
              <w:t>Management Plan is required to protect trees during construction (see also EPR AR3)</w:t>
            </w:r>
          </w:p>
          <w:p w14:paraId="56B0684F" w14:textId="77777777" w:rsidR="003017DF" w:rsidRPr="004379D4" w:rsidRDefault="003017DF" w:rsidP="006120CE">
            <w:pPr>
              <w:pStyle w:val="TableTextBullet"/>
            </w:pPr>
            <w:r w:rsidRPr="004379D4">
              <w:t>Further minimisation of native tree loss during detailed design, prioritising retention of large and hollow</w:t>
            </w:r>
            <w:r>
              <w:t xml:space="preserve"> </w:t>
            </w:r>
            <w:r w:rsidRPr="004379D4">
              <w:t>bearing trees</w:t>
            </w:r>
          </w:p>
          <w:p w14:paraId="489E771D" w14:textId="77777777" w:rsidR="003017DF" w:rsidRPr="00B85279" w:rsidRDefault="003017DF" w:rsidP="006120CE">
            <w:pPr>
              <w:pStyle w:val="TableTextBullet"/>
            </w:pPr>
            <w:r w:rsidRPr="004379D4">
              <w:t>Trees for which the Project will impact &lt;10% of the Tree Protection Zone (TPZ) are likely to be able to be retained.</w:t>
            </w:r>
            <w:r>
              <w:t xml:space="preserve"> </w:t>
            </w:r>
            <w:r w:rsidRPr="004379D4">
              <w:t>For these specific trees, once construction methods are better known, a detailed arborist assessment must be conducted</w:t>
            </w:r>
          </w:p>
          <w:p w14:paraId="024C7A44" w14:textId="77777777" w:rsidR="003017DF" w:rsidRDefault="003017DF" w:rsidP="006120CE">
            <w:pPr>
              <w:pStyle w:val="TableTextBullet"/>
            </w:pPr>
            <w:r w:rsidRPr="00F12ED9">
              <w:rPr>
                <w:rStyle w:val="PPVTrackedAdded"/>
              </w:rPr>
              <w:t>Finalise the</w:t>
            </w:r>
            <w:r>
              <w:t xml:space="preserve"> </w:t>
            </w:r>
            <w:r>
              <w:rPr>
                <w:rStyle w:val="PPVTrackedAdded"/>
              </w:rPr>
              <w:t xml:space="preserve">Yan Yean Road Stage 2 – Project Design and </w:t>
            </w:r>
            <w:proofErr w:type="gramStart"/>
            <w:r>
              <w:rPr>
                <w:rStyle w:val="PPVTrackedAdded"/>
              </w:rPr>
              <w:t>No Go</w:t>
            </w:r>
            <w:proofErr w:type="gramEnd"/>
            <w:r>
              <w:rPr>
                <w:rStyle w:val="PPVTrackedAdded"/>
              </w:rPr>
              <w:t xml:space="preserve"> Zones, 15 December 2020 to include further no-go zones as identified through detailed design</w:t>
            </w:r>
          </w:p>
          <w:p w14:paraId="4AFB374D" w14:textId="77777777" w:rsidR="003017DF" w:rsidRDefault="003017DF" w:rsidP="006120CE">
            <w:pPr>
              <w:pStyle w:val="TableTextBullet"/>
            </w:pPr>
            <w:r w:rsidRPr="00F12ED9">
              <w:t>Implement the no</w:t>
            </w:r>
            <w:r>
              <w:t xml:space="preserve">-go zones </w:t>
            </w:r>
            <w:r w:rsidRPr="00C76ED8">
              <w:t>identified in</w:t>
            </w:r>
            <w:r>
              <w:t xml:space="preserve"> </w:t>
            </w:r>
            <w:r w:rsidRPr="00F12ED9">
              <w:rPr>
                <w:rStyle w:val="PPVTrackedAdded"/>
              </w:rPr>
              <w:t>the finalised Yan</w:t>
            </w:r>
            <w:r>
              <w:rPr>
                <w:rStyle w:val="PPVTrackedAdded"/>
              </w:rPr>
              <w:t xml:space="preserve"> Yean Road Stage 2 – Project Design and </w:t>
            </w:r>
            <w:proofErr w:type="gramStart"/>
            <w:r>
              <w:rPr>
                <w:rStyle w:val="PPVTrackedAdded"/>
              </w:rPr>
              <w:t xml:space="preserve">No Go </w:t>
            </w:r>
            <w:proofErr w:type="spellStart"/>
            <w:r>
              <w:rPr>
                <w:rStyle w:val="PPVTrackedAdded"/>
              </w:rPr>
              <w:t>Zones</w:t>
            </w:r>
            <w:r w:rsidRPr="00CD69B7">
              <w:rPr>
                <w:rStyle w:val="PPVTrackedDeleted"/>
              </w:rPr>
              <w:t>EES</w:t>
            </w:r>
            <w:proofErr w:type="spellEnd"/>
            <w:proofErr w:type="gramEnd"/>
            <w:r w:rsidRPr="00CD69B7">
              <w:rPr>
                <w:rStyle w:val="PPVTrackedDeleted"/>
              </w:rPr>
              <w:t xml:space="preserve"> Attachment VI Map Book</w:t>
            </w:r>
            <w:r w:rsidRPr="00F2349F">
              <w:t>.</w:t>
            </w:r>
          </w:p>
          <w:p w14:paraId="22857273" w14:textId="77777777" w:rsidR="003017DF" w:rsidRPr="00F2491E" w:rsidRDefault="003017DF" w:rsidP="006120CE">
            <w:pPr>
              <w:pStyle w:val="Tablesmalltext"/>
              <w:rPr>
                <w:b/>
                <w:bCs/>
              </w:rPr>
            </w:pPr>
            <w:r w:rsidRPr="00DC5670">
              <w:t>Native vegetation removal must be</w:t>
            </w:r>
            <w:r>
              <w:t xml:space="preserve"> offset</w:t>
            </w:r>
            <w:r w:rsidRPr="00DC5670">
              <w:t xml:space="preserve"> in accordance with </w:t>
            </w:r>
            <w:r w:rsidRPr="00D8071B">
              <w:t xml:space="preserve">DELWP’s Guidelines for the removal, </w:t>
            </w:r>
            <w:r w:rsidRPr="000C0AA7">
              <w:t>destruction</w:t>
            </w:r>
            <w:r w:rsidRPr="00D8071B">
              <w:t xml:space="preserve"> or lopping of native vegetatio</w:t>
            </w:r>
            <w:r w:rsidRPr="00DC5670">
              <w:t>n 2017 (DELWP 2017c)</w:t>
            </w:r>
            <w:r>
              <w:rPr>
                <w:rStyle w:val="PPVTrackedAdded"/>
              </w:rPr>
              <w:t>, including consequential losses along proposed boundary fence lines</w:t>
            </w:r>
            <w:r w:rsidRPr="00DC5670">
              <w:t>.</w:t>
            </w:r>
          </w:p>
        </w:tc>
        <w:tc>
          <w:tcPr>
            <w:tcW w:w="1427" w:type="pct"/>
          </w:tcPr>
          <w:p w14:paraId="7484585A" w14:textId="77777777" w:rsidR="003017DF" w:rsidRDefault="003017DF" w:rsidP="006120CE">
            <w:pPr>
              <w:pStyle w:val="Tablesmalltext"/>
            </w:pPr>
            <w:r>
              <w:t xml:space="preserve">Generally supported, but I do not agree with the project accounting for consequential losses. </w:t>
            </w:r>
          </w:p>
          <w:p w14:paraId="143E65D7" w14:textId="58E7DA38" w:rsidR="003017DF" w:rsidRDefault="003017DF" w:rsidP="006120CE">
            <w:pPr>
              <w:pStyle w:val="Tablesmalltext"/>
            </w:pPr>
            <w:r>
              <w:t xml:space="preserve">I also recommend MRPV develop a management plan in consultation with DELWP regarding seed collection activities. I expect this plan would include aspects </w:t>
            </w:r>
            <w:r w:rsidRPr="007D6B82">
              <w:t>such as seed collection, propagation, planting, ongoing management and monitoring and commitments for the minimum number of plantings and minimum survivorship.</w:t>
            </w:r>
          </w:p>
        </w:tc>
      </w:tr>
    </w:tbl>
    <w:p w14:paraId="6138E97A" w14:textId="59E195B3" w:rsidR="00446D14" w:rsidRDefault="003017DF" w:rsidP="00105EAE">
      <w:pPr>
        <w:ind w:right="-454"/>
        <w:jc w:val="right"/>
      </w:pPr>
      <w:r w:rsidRPr="0031396D">
        <w:rPr>
          <w:rFonts w:ascii="Calibri" w:hAnsi="Calibri" w:cs="Calibri"/>
          <w:sz w:val="16"/>
          <w:szCs w:val="16"/>
        </w:rPr>
        <w:t>/cont.</w:t>
      </w:r>
    </w:p>
    <w:p w14:paraId="14E24F4B" w14:textId="63D0042B" w:rsidR="00446D14" w:rsidRPr="00446D14" w:rsidRDefault="00446D14" w:rsidP="00B7130F">
      <w:pPr>
        <w:pStyle w:val="Caption"/>
        <w:ind w:left="-426"/>
      </w:pPr>
      <w:r>
        <w:lastRenderedPageBreak/>
        <w:t>Table B.1 (</w:t>
      </w:r>
      <w:proofErr w:type="spellStart"/>
      <w:r>
        <w:t>cont</w:t>
      </w:r>
      <w:proofErr w:type="spellEnd"/>
      <w:r>
        <w:t>). Minister’s assessment of IAC’s recommended EPRs</w:t>
      </w:r>
      <w:r w:rsidR="00B7130F">
        <w:t>.</w:t>
      </w:r>
    </w:p>
    <w:tbl>
      <w:tblPr>
        <w:tblStyle w:val="TableGrid2"/>
        <w:tblW w:w="5439" w:type="pct"/>
        <w:tblInd w:w="-420" w:type="dxa"/>
        <w:tblLook w:val="00A0" w:firstRow="1" w:lastRow="0" w:firstColumn="1" w:lastColumn="0" w:noHBand="0" w:noVBand="0"/>
      </w:tblPr>
      <w:tblGrid>
        <w:gridCol w:w="596"/>
        <w:gridCol w:w="6897"/>
        <w:gridCol w:w="2992"/>
      </w:tblGrid>
      <w:tr w:rsidR="00446D14" w:rsidRPr="00896C05" w14:paraId="26B45EB7" w14:textId="77777777" w:rsidTr="00446D14">
        <w:trPr>
          <w:cnfStyle w:val="100000000000" w:firstRow="1" w:lastRow="0" w:firstColumn="0" w:lastColumn="0" w:oddVBand="0" w:evenVBand="0" w:oddHBand="0" w:evenHBand="0" w:firstRowFirstColumn="0" w:firstRowLastColumn="0" w:lastRowFirstColumn="0" w:lastRowLastColumn="0"/>
          <w:cantSplit/>
        </w:trPr>
        <w:tc>
          <w:tcPr>
            <w:cnfStyle w:val="000000000100" w:firstRow="0" w:lastRow="0" w:firstColumn="0" w:lastColumn="0" w:oddVBand="0" w:evenVBand="0" w:oddHBand="0" w:evenHBand="0" w:firstRowFirstColumn="1" w:firstRowLastColumn="0" w:lastRowFirstColumn="0" w:lastRowLastColumn="0"/>
            <w:tcW w:w="284" w:type="pct"/>
          </w:tcPr>
          <w:p w14:paraId="4908A0F3" w14:textId="77777777" w:rsidR="00446D14" w:rsidRPr="00896C05" w:rsidRDefault="00446D14" w:rsidP="00446D14">
            <w:pPr>
              <w:keepNext/>
              <w:keepLines/>
              <w:spacing w:before="40" w:after="40"/>
              <w:rPr>
                <w:rFonts w:ascii="Calibri" w:hAnsi="Calibri" w:cs="Calibri"/>
                <w:b/>
                <w:color w:val="FFFFFF"/>
              </w:rPr>
            </w:pPr>
            <w:r>
              <w:rPr>
                <w:rFonts w:ascii="Calibri" w:hAnsi="Calibri" w:cs="Calibri"/>
                <w:b/>
                <w:color w:val="FFFFFF"/>
              </w:rPr>
              <w:t>No.</w:t>
            </w:r>
          </w:p>
        </w:tc>
        <w:tc>
          <w:tcPr>
            <w:cnfStyle w:val="000010000000" w:firstRow="0" w:lastRow="0" w:firstColumn="0" w:lastColumn="0" w:oddVBand="1" w:evenVBand="0" w:oddHBand="0" w:evenHBand="0" w:firstRowFirstColumn="0" w:firstRowLastColumn="0" w:lastRowFirstColumn="0" w:lastRowLastColumn="0"/>
            <w:tcW w:w="3289" w:type="pct"/>
          </w:tcPr>
          <w:p w14:paraId="6B1366A9" w14:textId="77777777" w:rsidR="00446D14" w:rsidRPr="00896C05" w:rsidRDefault="00446D14" w:rsidP="00446D14">
            <w:pPr>
              <w:keepNext/>
              <w:keepLines/>
              <w:spacing w:before="40" w:after="40"/>
              <w:rPr>
                <w:rFonts w:ascii="Calibri" w:hAnsi="Calibri" w:cs="Calibri"/>
                <w:b/>
                <w:color w:val="FFFFFF"/>
              </w:rPr>
            </w:pPr>
            <w:r w:rsidRPr="00895CE9">
              <w:rPr>
                <w:rFonts w:ascii="Calibri" w:hAnsi="Calibri" w:cs="Calibri"/>
                <w:b/>
                <w:color w:val="FFFFFF"/>
              </w:rPr>
              <w:t>EPR Version 3 as amended by the IAC</w:t>
            </w:r>
          </w:p>
        </w:tc>
        <w:tc>
          <w:tcPr>
            <w:tcW w:w="1427" w:type="pct"/>
          </w:tcPr>
          <w:p w14:paraId="6256602C" w14:textId="77777777" w:rsidR="00446D14" w:rsidRPr="00896C05" w:rsidRDefault="00446D14" w:rsidP="00446D14">
            <w:pPr>
              <w:keepNext/>
              <w:keepLines/>
              <w:spacing w:before="40" w:after="40"/>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rPr>
            </w:pPr>
            <w:r w:rsidRPr="00895CE9">
              <w:rPr>
                <w:rFonts w:ascii="Calibri" w:hAnsi="Calibri" w:cs="Calibri"/>
                <w:b/>
                <w:color w:val="FFFFFF"/>
              </w:rPr>
              <w:t>Minister’s assessment</w:t>
            </w:r>
          </w:p>
        </w:tc>
      </w:tr>
      <w:tr w:rsidR="00895CE9" w14:paraId="2F9F9B3E" w14:textId="77777777" w:rsidTr="00446D14">
        <w:trPr>
          <w:cantSplit/>
        </w:trPr>
        <w:tc>
          <w:tcPr>
            <w:tcW w:w="284" w:type="pct"/>
            <w:shd w:val="clear" w:color="auto" w:fill="auto"/>
          </w:tcPr>
          <w:p w14:paraId="52B3748C" w14:textId="1913741D" w:rsidR="00895CE9" w:rsidRDefault="00895CE9" w:rsidP="00895CE9">
            <w:pPr>
              <w:pStyle w:val="Tablesmalltext"/>
            </w:pPr>
            <w:r>
              <w:t>E2</w:t>
            </w:r>
          </w:p>
        </w:tc>
        <w:tc>
          <w:tcPr>
            <w:cnfStyle w:val="000010000000" w:firstRow="0" w:lastRow="0" w:firstColumn="0" w:lastColumn="0" w:oddVBand="1" w:evenVBand="0" w:oddHBand="0" w:evenHBand="0" w:firstRowFirstColumn="0" w:firstRowLastColumn="0" w:lastRowFirstColumn="0" w:lastRowLastColumn="0"/>
            <w:tcW w:w="3289" w:type="pct"/>
          </w:tcPr>
          <w:p w14:paraId="1A5A472B" w14:textId="77777777" w:rsidR="00895CE9" w:rsidRPr="00007E68" w:rsidRDefault="00895CE9" w:rsidP="00895CE9">
            <w:pPr>
              <w:pStyle w:val="Tablesmalltext"/>
              <w:rPr>
                <w:b/>
                <w:bCs/>
              </w:rPr>
            </w:pPr>
            <w:r w:rsidRPr="00007E68">
              <w:rPr>
                <w:b/>
                <w:bCs/>
              </w:rPr>
              <w:t>Flora and fauna - design</w:t>
            </w:r>
          </w:p>
          <w:p w14:paraId="1468ECCE" w14:textId="77777777" w:rsidR="00895CE9" w:rsidRPr="00436016" w:rsidRDefault="00895CE9" w:rsidP="00895CE9">
            <w:pPr>
              <w:pStyle w:val="Tablesmalltext"/>
              <w:spacing w:after="0"/>
            </w:pPr>
            <w:r>
              <w:t>Design the Project</w:t>
            </w:r>
            <w:r w:rsidRPr="00436016">
              <w:t xml:space="preserve"> to avoid</w:t>
            </w:r>
            <w:r>
              <w:t xml:space="preserve"> </w:t>
            </w:r>
            <w:r w:rsidRPr="00436016">
              <w:t>and otherwise minimise</w:t>
            </w:r>
            <w:r>
              <w:t xml:space="preserve"> impacts,</w:t>
            </w:r>
            <w:r w:rsidRPr="00436016">
              <w:t xml:space="preserve"> to the extent practicable</w:t>
            </w:r>
            <w:r>
              <w:t>,</w:t>
            </w:r>
            <w:r w:rsidRPr="00436016">
              <w:t xml:space="preserve"> on </w:t>
            </w:r>
            <w:r w:rsidRPr="00B37D42">
              <w:t>listed species</w:t>
            </w:r>
            <w:r>
              <w:t xml:space="preserve"> </w:t>
            </w:r>
            <w:r w:rsidRPr="00327E8C">
              <w:rPr>
                <w:rStyle w:val="PPVTrackedDeleted"/>
              </w:rPr>
              <w:t xml:space="preserve">and ecological communities, the </w:t>
            </w:r>
            <w:proofErr w:type="spellStart"/>
            <w:r w:rsidRPr="00327E8C">
              <w:rPr>
                <w:rStyle w:val="PPVTrackedDeleted"/>
              </w:rPr>
              <w:t>Studley</w:t>
            </w:r>
            <w:proofErr w:type="spellEnd"/>
            <w:r w:rsidRPr="00327E8C">
              <w:rPr>
                <w:rStyle w:val="PPVTrackedDeleted"/>
              </w:rPr>
              <w:t xml:space="preserve"> Park Gum</w:t>
            </w:r>
            <w:r>
              <w:t>,</w:t>
            </w:r>
            <w:r w:rsidRPr="00B37D42">
              <w:t xml:space="preserve"> </w:t>
            </w:r>
            <w:proofErr w:type="gramStart"/>
            <w:r w:rsidRPr="00B37D42">
              <w:t>wildlife</w:t>
            </w:r>
            <w:proofErr w:type="gramEnd"/>
            <w:r w:rsidRPr="00436016">
              <w:t xml:space="preserve"> and their habitat</w:t>
            </w:r>
            <w:r>
              <w:t xml:space="preserve">, </w:t>
            </w:r>
            <w:r w:rsidRPr="00436016">
              <w:t>including:</w:t>
            </w:r>
          </w:p>
          <w:p w14:paraId="18514672" w14:textId="77777777" w:rsidR="00895CE9" w:rsidRDefault="00895CE9" w:rsidP="00895CE9">
            <w:pPr>
              <w:pStyle w:val="TableTextBullet"/>
            </w:pPr>
            <w:r>
              <w:t xml:space="preserve">Utilising the </w:t>
            </w:r>
            <w:r w:rsidRPr="00436016">
              <w:t>MRPV Fauna Sensitive Road Design Guideline (20</w:t>
            </w:r>
            <w:r>
              <w:t>20</w:t>
            </w:r>
            <w:r w:rsidRPr="00436016">
              <w:t>)</w:t>
            </w:r>
            <w:r>
              <w:t xml:space="preserve"> to incorporate fauna sensitive design, including:</w:t>
            </w:r>
          </w:p>
          <w:p w14:paraId="01085251" w14:textId="77777777" w:rsidR="00895CE9" w:rsidRPr="00BE3107" w:rsidRDefault="00895CE9" w:rsidP="00895CE9">
            <w:pPr>
              <w:pStyle w:val="TableTextBullet2"/>
            </w:pPr>
            <w:r w:rsidRPr="00BE3107">
              <w:t>Use of fauna-friendly fencing where fencing is required</w:t>
            </w:r>
            <w:r w:rsidRPr="00CE0509">
              <w:t xml:space="preserve"> </w:t>
            </w:r>
            <w:r w:rsidRPr="00BE3107">
              <w:t xml:space="preserve">where possible (avoidance of </w:t>
            </w:r>
            <w:proofErr w:type="gramStart"/>
            <w:r w:rsidRPr="00BE3107">
              <w:t>chain-mesh</w:t>
            </w:r>
            <w:proofErr w:type="gramEnd"/>
            <w:r w:rsidRPr="00BE3107">
              <w:t xml:space="preserve"> fencing and barbed wire).</w:t>
            </w:r>
            <w:r>
              <w:t xml:space="preserve"> </w:t>
            </w:r>
            <w:r w:rsidRPr="00BE3107">
              <w:t>If non-metal mesh fencing is required, it must be designed to minimise collision risk</w:t>
            </w:r>
          </w:p>
          <w:p w14:paraId="374AAB2B" w14:textId="77777777" w:rsidR="00895CE9" w:rsidRDefault="00895CE9" w:rsidP="00895CE9">
            <w:pPr>
              <w:pStyle w:val="TableTextBullet2"/>
            </w:pPr>
            <w:r w:rsidRPr="00436016">
              <w:t>Use of fauna</w:t>
            </w:r>
            <w:r>
              <w:t xml:space="preserve"> </w:t>
            </w:r>
            <w:r w:rsidRPr="00436016">
              <w:t>sensitive lighting where lighting is required</w:t>
            </w:r>
          </w:p>
          <w:p w14:paraId="46955DE0" w14:textId="77777777" w:rsidR="00895CE9" w:rsidRPr="00436016" w:rsidRDefault="00895CE9" w:rsidP="00895CE9">
            <w:pPr>
              <w:pStyle w:val="TableTextBullet2"/>
            </w:pPr>
            <w:r w:rsidRPr="00436016">
              <w:t>Avoidance of transparent materials</w:t>
            </w:r>
            <w:r>
              <w:t xml:space="preserve"> in the construction of</w:t>
            </w:r>
            <w:r w:rsidRPr="00436016">
              <w:t xml:space="preserve"> bus shelters, barriers, fencing, and signage to minimise the potential for birds or other fauna to collide with them</w:t>
            </w:r>
          </w:p>
          <w:p w14:paraId="6B3F23BA" w14:textId="77777777" w:rsidR="00895CE9" w:rsidRDefault="00895CE9" w:rsidP="00895CE9">
            <w:pPr>
              <w:pStyle w:val="TableTextBullet2"/>
            </w:pPr>
            <w:r w:rsidRPr="00436016">
              <w:t>Targeted signage to minimise roadki</w:t>
            </w:r>
            <w:r>
              <w:t>ll and investigation of</w:t>
            </w:r>
            <w:r w:rsidRPr="00436016">
              <w:t xml:space="preserve"> other measures during detailed design which may be trialled to minimise collision risk, particularly for Eastern Grey Kangaroos</w:t>
            </w:r>
          </w:p>
          <w:p w14:paraId="704A901A" w14:textId="77777777" w:rsidR="00895CE9" w:rsidRPr="007F7821" w:rsidRDefault="00895CE9" w:rsidP="00895CE9">
            <w:pPr>
              <w:pStyle w:val="TableTextBullet2"/>
              <w:rPr>
                <w:rStyle w:val="PPVTrackedAdded"/>
                <w:color w:val="auto"/>
              </w:rPr>
            </w:pPr>
            <w:r>
              <w:t xml:space="preserve">Providing </w:t>
            </w:r>
            <w:r w:rsidRPr="00436016">
              <w:t xml:space="preserve">rope bridges in key connectivity areas </w:t>
            </w:r>
            <w:r>
              <w:rPr>
                <w:rStyle w:val="PPVTrackedAdded"/>
              </w:rPr>
              <w:t xml:space="preserve">(as shown in Figure 5.5 of Technical Appendix B1) </w:t>
            </w:r>
            <w:r w:rsidRPr="00436016">
              <w:t>for arboreal mammals, to be installed as early as practicable during construction</w:t>
            </w:r>
          </w:p>
          <w:p w14:paraId="77872742" w14:textId="77777777" w:rsidR="00895CE9" w:rsidRDefault="00895CE9" w:rsidP="00895CE9">
            <w:pPr>
              <w:pStyle w:val="TableTextBullet2"/>
            </w:pPr>
            <w:r>
              <w:rPr>
                <w:rStyle w:val="PPVTrackedAdded"/>
              </w:rPr>
              <w:t>Provision of replacement hollows</w:t>
            </w:r>
          </w:p>
          <w:p w14:paraId="498B122C" w14:textId="16FA0BE3" w:rsidR="00895CE9" w:rsidRPr="00C10CE4" w:rsidRDefault="00895CE9" w:rsidP="00895CE9">
            <w:pPr>
              <w:pStyle w:val="Tablesmalltext"/>
              <w:rPr>
                <w:b/>
                <w:bCs/>
              </w:rPr>
            </w:pPr>
            <w:r w:rsidRPr="00327E8C">
              <w:rPr>
                <w:rStyle w:val="PPVTrackedAdded"/>
              </w:rPr>
              <w:t>Preparing a Fauna Management Plan in consultation with the Department of Transport, Nillumbik Shire Council and Whittlesea City Council. The final Fauna Management Plan should be approved by the Minister for Planning prior to works commencing.</w:t>
            </w:r>
          </w:p>
        </w:tc>
        <w:tc>
          <w:tcPr>
            <w:tcW w:w="1427" w:type="pct"/>
            <w:shd w:val="clear" w:color="auto" w:fill="auto"/>
          </w:tcPr>
          <w:p w14:paraId="11A6AF27" w14:textId="77777777" w:rsidR="00895CE9" w:rsidRDefault="00895CE9" w:rsidP="00895CE9">
            <w:pPr>
              <w:pStyle w:val="Tablesmalltext"/>
              <w:cnfStyle w:val="000000000000" w:firstRow="0" w:lastRow="0" w:firstColumn="0" w:lastColumn="0" w:oddVBand="0" w:evenVBand="0" w:oddHBand="0" w:evenHBand="0" w:firstRowFirstColumn="0" w:firstRowLastColumn="0" w:lastRowFirstColumn="0" w:lastRowLastColumn="0"/>
            </w:pPr>
            <w:r>
              <w:t>Generally supported, however propose the fauna management plan should be prepared in consultation with DoT, the councils and DELWP rather than provided to Minister for Planning for approval.</w:t>
            </w:r>
          </w:p>
          <w:p w14:paraId="4BE30D35" w14:textId="77777777" w:rsidR="00895CE9" w:rsidRDefault="00895CE9" w:rsidP="00895CE9">
            <w:pPr>
              <w:pStyle w:val="Tablesmalltext"/>
              <w:cnfStyle w:val="000000000000" w:firstRow="0" w:lastRow="0" w:firstColumn="0" w:lastColumn="0" w:oddVBand="0" w:evenVBand="0" w:oddHBand="0" w:evenHBand="0" w:firstRowFirstColumn="0" w:firstRowLastColumn="0" w:lastRowFirstColumn="0" w:lastRowLastColumn="0"/>
            </w:pPr>
            <w:r>
              <w:t>The fauna management plan should also include detailed procedures for the prevention of fauna mortality and injury during habitat clearance described in Section 4.2.</w:t>
            </w:r>
          </w:p>
          <w:p w14:paraId="774510BA" w14:textId="68D0C1F1" w:rsidR="00683CB0" w:rsidRDefault="00683CB0" w:rsidP="00895CE9">
            <w:pPr>
              <w:pStyle w:val="Tablesmalltext"/>
              <w:cnfStyle w:val="000000000000" w:firstRow="0" w:lastRow="0" w:firstColumn="0" w:lastColumn="0" w:oddVBand="0" w:evenVBand="0" w:oddHBand="0" w:evenHBand="0" w:firstRowFirstColumn="0" w:firstRowLastColumn="0" w:lastRowFirstColumn="0" w:lastRowLastColumn="0"/>
            </w:pPr>
            <w:r>
              <w:t>The fauna management plan should also include kangaroo-specific mitigation measures as described in Section 4.2.</w:t>
            </w:r>
          </w:p>
        </w:tc>
      </w:tr>
      <w:tr w:rsidR="00895CE9" w14:paraId="52E6EE0B" w14:textId="77777777" w:rsidTr="00446D14">
        <w:trPr>
          <w:cantSplit/>
        </w:trPr>
        <w:tc>
          <w:tcPr>
            <w:tcW w:w="284" w:type="pct"/>
            <w:shd w:val="clear" w:color="auto" w:fill="auto"/>
          </w:tcPr>
          <w:p w14:paraId="52334E2C" w14:textId="70A24714" w:rsidR="00895CE9" w:rsidRDefault="00895CE9" w:rsidP="00895CE9">
            <w:pPr>
              <w:pStyle w:val="Tablesmalltext"/>
            </w:pPr>
            <w:r>
              <w:t>E3</w:t>
            </w:r>
          </w:p>
        </w:tc>
        <w:tc>
          <w:tcPr>
            <w:cnfStyle w:val="000010000000" w:firstRow="0" w:lastRow="0" w:firstColumn="0" w:lastColumn="0" w:oddVBand="1" w:evenVBand="0" w:oddHBand="0" w:evenHBand="0" w:firstRowFirstColumn="0" w:firstRowLastColumn="0" w:lastRowFirstColumn="0" w:lastRowLastColumn="0"/>
            <w:tcW w:w="3289" w:type="pct"/>
          </w:tcPr>
          <w:p w14:paraId="40FAFA41" w14:textId="77777777" w:rsidR="00895CE9" w:rsidRPr="00007E68" w:rsidRDefault="00895CE9" w:rsidP="00895CE9">
            <w:pPr>
              <w:pStyle w:val="Tablesmalltext"/>
              <w:rPr>
                <w:b/>
                <w:bCs/>
              </w:rPr>
            </w:pPr>
            <w:r w:rsidRPr="00007E68">
              <w:rPr>
                <w:b/>
                <w:bCs/>
              </w:rPr>
              <w:t>Flora and fauna – construction</w:t>
            </w:r>
          </w:p>
          <w:p w14:paraId="775F6840" w14:textId="77777777" w:rsidR="00895CE9" w:rsidRPr="00436016" w:rsidRDefault="00895CE9" w:rsidP="00895CE9">
            <w:pPr>
              <w:pStyle w:val="Tablesmalltext"/>
              <w:spacing w:after="0"/>
            </w:pPr>
            <w:r>
              <w:t>The CEMP must include requirements and methods in accordance with the MRPV Fauna Sensitive Road Design Guideline (2020) for avoiding, or where avoidance is not feasible, minimising impacts on flora and fauna, including:</w:t>
            </w:r>
          </w:p>
          <w:p w14:paraId="222F6945" w14:textId="77777777" w:rsidR="00895CE9" w:rsidRDefault="00895CE9" w:rsidP="00895CE9">
            <w:pPr>
              <w:pStyle w:val="TableTextBullet"/>
            </w:pPr>
            <w:r>
              <w:t xml:space="preserve">Contingency and reporting procedures for the event that a listed threatened species is identified </w:t>
            </w:r>
            <w:proofErr w:type="gramStart"/>
            <w:r>
              <w:t>in order to</w:t>
            </w:r>
            <w:proofErr w:type="gramEnd"/>
            <w:r>
              <w:t xml:space="preserve"> mitigate any potential for significant impacts on the listed threatened species</w:t>
            </w:r>
          </w:p>
          <w:p w14:paraId="0FE64606" w14:textId="77777777" w:rsidR="00895CE9" w:rsidRDefault="00895CE9" w:rsidP="00895CE9">
            <w:pPr>
              <w:pStyle w:val="TableTextBullet"/>
            </w:pPr>
            <w:r>
              <w:t xml:space="preserve">Protection of all vegetation </w:t>
            </w:r>
            <w:r w:rsidRPr="009A4D67">
              <w:t xml:space="preserve">inside and adjacent to the </w:t>
            </w:r>
            <w:r w:rsidRPr="00CE0509">
              <w:t>p</w:t>
            </w:r>
            <w:r w:rsidRPr="009A4D67">
              <w:t>roject</w:t>
            </w:r>
            <w:r>
              <w:t xml:space="preserve"> area (where the Tree Protection Zone intersects the project area) that is not required to be removed, provided that such measures should be limited to activities undertaken inside the project area</w:t>
            </w:r>
          </w:p>
          <w:p w14:paraId="10191260" w14:textId="77777777" w:rsidR="00895CE9" w:rsidRPr="007D1E6C" w:rsidRDefault="00895CE9" w:rsidP="00895CE9">
            <w:pPr>
              <w:pStyle w:val="TableTextBullet"/>
            </w:pPr>
            <w:r w:rsidRPr="007D1E6C">
              <w:t xml:space="preserve">Fencing </w:t>
            </w:r>
            <w:r w:rsidRPr="00667126">
              <w:t xml:space="preserve">no-go zones (refer to Attachment </w:t>
            </w:r>
            <w:r w:rsidRPr="00DA2FAC">
              <w:t>V</w:t>
            </w:r>
            <w:r w:rsidRPr="007D1E6C">
              <w:t xml:space="preserve">I </w:t>
            </w:r>
            <w:r w:rsidRPr="007D1E6C">
              <w:rPr>
                <w:i/>
                <w:iCs/>
              </w:rPr>
              <w:t>Map Book</w:t>
            </w:r>
            <w:r w:rsidRPr="007D1E6C">
              <w:t>) to prevent access during construction</w:t>
            </w:r>
          </w:p>
          <w:p w14:paraId="2CE29736" w14:textId="77777777" w:rsidR="00895CE9" w:rsidRDefault="00895CE9" w:rsidP="00895CE9">
            <w:pPr>
              <w:pStyle w:val="TableTextBullet"/>
            </w:pPr>
            <w:r w:rsidRPr="00436016">
              <w:t>Vegetation clearing controls and protection measures</w:t>
            </w:r>
            <w:r>
              <w:t>, including protocols such as p</w:t>
            </w:r>
            <w:r w:rsidRPr="00704998">
              <w:t>re-clearing survey</w:t>
            </w:r>
            <w:r>
              <w:t xml:space="preserve">s, </w:t>
            </w:r>
            <w:r>
              <w:rPr>
                <w:rStyle w:val="PPVTrackedAdded"/>
              </w:rPr>
              <w:t xml:space="preserve">advanced blocking of known tree hollows, </w:t>
            </w:r>
            <w:r w:rsidRPr="00704998">
              <w:t>two-stage clearing</w:t>
            </w:r>
            <w:r>
              <w:t>, m</w:t>
            </w:r>
            <w:r w:rsidRPr="00704998">
              <w:t>inimise</w:t>
            </w:r>
            <w:r>
              <w:t>d</w:t>
            </w:r>
            <w:r w:rsidRPr="00704998">
              <w:t xml:space="preserve"> clearing during spring where practicable</w:t>
            </w:r>
            <w:r>
              <w:t>, and phased removal wherever practicable (see also EPR V1)</w:t>
            </w:r>
          </w:p>
          <w:p w14:paraId="0BCFBE26" w14:textId="77777777" w:rsidR="00895CE9" w:rsidRPr="00436016" w:rsidRDefault="00895CE9" w:rsidP="00895CE9">
            <w:pPr>
              <w:pStyle w:val="TableTextBullet"/>
            </w:pPr>
            <w:r>
              <w:t>P</w:t>
            </w:r>
            <w:r w:rsidRPr="004C07BB">
              <w:t xml:space="preserve">runing of trees to be retained must not exceed </w:t>
            </w:r>
            <w:r>
              <w:t xml:space="preserve">one third </w:t>
            </w:r>
            <w:r w:rsidRPr="004C07BB">
              <w:t>of total canopy area</w:t>
            </w:r>
            <w:r>
              <w:t xml:space="preserve">. </w:t>
            </w:r>
            <w:r w:rsidRPr="004C07BB">
              <w:t>Pruning and removal of trees must only be conducted following pre-clearance surveys, in the presence of an ecologist</w:t>
            </w:r>
            <w:r>
              <w:rPr>
                <w:rStyle w:val="PPVTrackedAdded"/>
              </w:rPr>
              <w:t>. Prior to being removed, all identified hollows in any tree or branch are to be inspected for signs of fauna</w:t>
            </w:r>
          </w:p>
          <w:p w14:paraId="3BBE6EE1" w14:textId="77777777" w:rsidR="00895CE9" w:rsidRPr="00436016" w:rsidRDefault="00895CE9" w:rsidP="00895CE9">
            <w:pPr>
              <w:pStyle w:val="TableTextBullet"/>
            </w:pPr>
            <w:r>
              <w:t>Measures during clearing and construction including weed and disease hygiene, pathogen mitigation, management, monitoring and reporting measures to reduce weed introduction and spread</w:t>
            </w:r>
          </w:p>
          <w:p w14:paraId="13B074A0" w14:textId="77777777" w:rsidR="00895CE9" w:rsidRPr="00436016" w:rsidRDefault="00895CE9" w:rsidP="00895CE9">
            <w:pPr>
              <w:pStyle w:val="TableTextBullet"/>
            </w:pPr>
            <w:r w:rsidRPr="00436016">
              <w:t>Fire risk management measures</w:t>
            </w:r>
          </w:p>
          <w:p w14:paraId="7376CB27" w14:textId="77777777" w:rsidR="00895CE9" w:rsidRDefault="00895CE9" w:rsidP="00895CE9">
            <w:pPr>
              <w:pStyle w:val="TableTextBullet"/>
            </w:pPr>
            <w:r w:rsidRPr="00436016">
              <w:t xml:space="preserve">Development and implementation of a Tree </w:t>
            </w:r>
            <w:r>
              <w:t xml:space="preserve">Protection </w:t>
            </w:r>
            <w:r w:rsidRPr="00436016">
              <w:t>Management Plan for protection of retained trees (</w:t>
            </w:r>
            <w:r>
              <w:t>s</w:t>
            </w:r>
            <w:r w:rsidRPr="00436016">
              <w:t xml:space="preserve">ee </w:t>
            </w:r>
            <w:r>
              <w:t xml:space="preserve">also </w:t>
            </w:r>
            <w:r w:rsidRPr="00436016">
              <w:t xml:space="preserve">EPRs </w:t>
            </w:r>
            <w:r>
              <w:t>AR2 and AR3</w:t>
            </w:r>
            <w:r w:rsidRPr="00436016">
              <w:t>)</w:t>
            </w:r>
          </w:p>
          <w:p w14:paraId="2F5C9DBE" w14:textId="77777777" w:rsidR="00895CE9" w:rsidRPr="00436016" w:rsidRDefault="00895CE9" w:rsidP="00895CE9">
            <w:pPr>
              <w:pStyle w:val="TableTextBullet"/>
            </w:pPr>
            <w:r w:rsidRPr="00436016">
              <w:t>Develop</w:t>
            </w:r>
            <w:r>
              <w:t>ment and implementation of</w:t>
            </w:r>
            <w:r w:rsidRPr="00436016">
              <w:t xml:space="preserve"> protocols around the handling of fauna during construction</w:t>
            </w:r>
          </w:p>
          <w:p w14:paraId="0F1C3E32" w14:textId="77777777" w:rsidR="00895CE9" w:rsidRPr="00436016" w:rsidRDefault="00895CE9" w:rsidP="00895CE9">
            <w:pPr>
              <w:pStyle w:val="TableTextBullet"/>
            </w:pPr>
            <w:r w:rsidRPr="00436016">
              <w:t xml:space="preserve">Retention of dead, declining, or impacted trees </w:t>
            </w:r>
            <w:r>
              <w:rPr>
                <w:rStyle w:val="PPVTrackedAdded"/>
              </w:rPr>
              <w:t xml:space="preserve">and retention/relocation of tree hollows </w:t>
            </w:r>
            <w:r w:rsidRPr="00436016">
              <w:t xml:space="preserve">for habitat where </w:t>
            </w:r>
            <w:r>
              <w:t xml:space="preserve">appropriate and </w:t>
            </w:r>
            <w:r w:rsidRPr="00436016">
              <w:t>practicable</w:t>
            </w:r>
            <w:r>
              <w:t xml:space="preserve"> </w:t>
            </w:r>
            <w:r>
              <w:rPr>
                <w:rStyle w:val="PPVTrackedAdded"/>
              </w:rPr>
              <w:t>following completion of a risk assessment</w:t>
            </w:r>
          </w:p>
          <w:p w14:paraId="498AB22B" w14:textId="77777777" w:rsidR="00895CE9" w:rsidRPr="00436016" w:rsidRDefault="00895CE9" w:rsidP="00895CE9">
            <w:pPr>
              <w:pStyle w:val="TableTextBullet"/>
            </w:pPr>
            <w:r w:rsidRPr="00436016">
              <w:t>Minimise impact</w:t>
            </w:r>
            <w:r>
              <w:t>s</w:t>
            </w:r>
            <w:r w:rsidRPr="00436016">
              <w:t xml:space="preserve"> of construction lighting through consideration of siting, </w:t>
            </w:r>
            <w:proofErr w:type="gramStart"/>
            <w:r w:rsidRPr="00436016">
              <w:t>direction</w:t>
            </w:r>
            <w:proofErr w:type="gramEnd"/>
            <w:r w:rsidRPr="00436016">
              <w:t xml:space="preserve"> and fixtures</w:t>
            </w:r>
          </w:p>
          <w:p w14:paraId="68E209B0" w14:textId="77777777" w:rsidR="00895CE9" w:rsidRDefault="00895CE9" w:rsidP="00895CE9">
            <w:pPr>
              <w:pStyle w:val="TableTextBullet"/>
            </w:pPr>
            <w:r w:rsidRPr="00436016">
              <w:t>Egress points for fauna (particularly kangaroos) in construction fencing.</w:t>
            </w:r>
            <w:r>
              <w:t xml:space="preserve"> </w:t>
            </w:r>
            <w:r w:rsidRPr="00436016">
              <w:t>Construction personnel to report fauna entrapment and traffic control to slow or stop vehicles when</w:t>
            </w:r>
            <w:r w:rsidRPr="00704998">
              <w:t xml:space="preserve"> wildlife is sighted to minimise collision risk</w:t>
            </w:r>
          </w:p>
          <w:p w14:paraId="154ACF05" w14:textId="429A9E9F" w:rsidR="00895CE9" w:rsidRPr="00007E68" w:rsidRDefault="00895CE9" w:rsidP="00895CE9">
            <w:pPr>
              <w:pStyle w:val="Tablesmalltext"/>
              <w:rPr>
                <w:b/>
                <w:bCs/>
              </w:rPr>
            </w:pPr>
            <w:r w:rsidRPr="00704998">
              <w:t>Trench management, including avoiding open trenches overnight where practicable.</w:t>
            </w:r>
            <w:r>
              <w:t xml:space="preserve"> </w:t>
            </w:r>
            <w:r w:rsidRPr="00704998">
              <w:t xml:space="preserve">Where trenches cannot be closed, check trenches </w:t>
            </w:r>
            <w:r>
              <w:t xml:space="preserve">for fauna </w:t>
            </w:r>
            <w:r w:rsidRPr="00704998">
              <w:t>early in the morning</w:t>
            </w:r>
            <w:r>
              <w:t>.</w:t>
            </w:r>
          </w:p>
        </w:tc>
        <w:tc>
          <w:tcPr>
            <w:tcW w:w="1427" w:type="pct"/>
            <w:shd w:val="clear" w:color="auto" w:fill="auto"/>
          </w:tcPr>
          <w:p w14:paraId="71F4AEE8" w14:textId="40C41300" w:rsidR="00895CE9" w:rsidRDefault="00895CE9" w:rsidP="00895CE9">
            <w:pPr>
              <w:pStyle w:val="Tablesmalltext"/>
              <w:cnfStyle w:val="000000000000" w:firstRow="0" w:lastRow="0" w:firstColumn="0" w:lastColumn="0" w:oddVBand="0" w:evenVBand="0" w:oddHBand="0" w:evenHBand="0" w:firstRowFirstColumn="0" w:firstRowLastColumn="0" w:lastRowFirstColumn="0" w:lastRowLastColumn="0"/>
            </w:pPr>
            <w:r>
              <w:t>Amend to include point concerning r</w:t>
            </w:r>
            <w:r w:rsidRPr="00433C4E">
              <w:t>ehabilitation of laydown areas allow</w:t>
            </w:r>
            <w:r>
              <w:t>ing</w:t>
            </w:r>
            <w:r w:rsidRPr="00433C4E">
              <w:t xml:space="preserve"> revegetation </w:t>
            </w:r>
            <w:r>
              <w:t>as presented by MRPV in Tabled Document 121.</w:t>
            </w:r>
          </w:p>
        </w:tc>
      </w:tr>
    </w:tbl>
    <w:p w14:paraId="6695534B" w14:textId="5D2E7E64" w:rsidR="003017DF" w:rsidRDefault="003017DF" w:rsidP="00105EAE">
      <w:pPr>
        <w:ind w:right="-454"/>
        <w:jc w:val="right"/>
      </w:pPr>
      <w:r w:rsidRPr="0031396D">
        <w:rPr>
          <w:rFonts w:ascii="Calibri" w:hAnsi="Calibri" w:cs="Calibri"/>
          <w:sz w:val="16"/>
          <w:szCs w:val="16"/>
        </w:rPr>
        <w:t>/cont.</w:t>
      </w:r>
    </w:p>
    <w:p w14:paraId="14D8844C" w14:textId="09B79B5D" w:rsidR="003017DF" w:rsidRPr="00446D14" w:rsidRDefault="003017DF" w:rsidP="00B7130F">
      <w:pPr>
        <w:pStyle w:val="Caption"/>
        <w:ind w:left="-426"/>
      </w:pPr>
      <w:r>
        <w:lastRenderedPageBreak/>
        <w:t>Table B.1 (</w:t>
      </w:r>
      <w:proofErr w:type="spellStart"/>
      <w:r>
        <w:t>cont</w:t>
      </w:r>
      <w:proofErr w:type="spellEnd"/>
      <w:r>
        <w:t>). Minister’s assessment of IAC’s recommended EPRs</w:t>
      </w:r>
      <w:r w:rsidR="00B7130F">
        <w:t>.</w:t>
      </w:r>
    </w:p>
    <w:tbl>
      <w:tblPr>
        <w:tblStyle w:val="TableGrid2"/>
        <w:tblW w:w="5439" w:type="pct"/>
        <w:tblInd w:w="-420" w:type="dxa"/>
        <w:tblLook w:val="00A0" w:firstRow="1" w:lastRow="0" w:firstColumn="1" w:lastColumn="0" w:noHBand="0" w:noVBand="0"/>
      </w:tblPr>
      <w:tblGrid>
        <w:gridCol w:w="596"/>
        <w:gridCol w:w="6897"/>
        <w:gridCol w:w="2992"/>
      </w:tblGrid>
      <w:tr w:rsidR="003017DF" w:rsidRPr="00896C05" w14:paraId="1FFACECB" w14:textId="77777777" w:rsidTr="006120CE">
        <w:trPr>
          <w:cnfStyle w:val="100000000000" w:firstRow="1" w:lastRow="0" w:firstColumn="0" w:lastColumn="0" w:oddVBand="0" w:evenVBand="0" w:oddHBand="0" w:evenHBand="0" w:firstRowFirstColumn="0" w:firstRowLastColumn="0" w:lastRowFirstColumn="0" w:lastRowLastColumn="0"/>
          <w:cantSplit/>
        </w:trPr>
        <w:tc>
          <w:tcPr>
            <w:cnfStyle w:val="000000000100" w:firstRow="0" w:lastRow="0" w:firstColumn="0" w:lastColumn="0" w:oddVBand="0" w:evenVBand="0" w:oddHBand="0" w:evenHBand="0" w:firstRowFirstColumn="1" w:firstRowLastColumn="0" w:lastRowFirstColumn="0" w:lastRowLastColumn="0"/>
            <w:tcW w:w="284" w:type="pct"/>
          </w:tcPr>
          <w:p w14:paraId="51580F6E" w14:textId="77777777" w:rsidR="003017DF" w:rsidRPr="00896C05" w:rsidRDefault="003017DF" w:rsidP="006120CE">
            <w:pPr>
              <w:keepNext/>
              <w:keepLines/>
              <w:spacing w:before="40" w:after="40"/>
              <w:rPr>
                <w:rFonts w:ascii="Calibri" w:hAnsi="Calibri" w:cs="Calibri"/>
                <w:b/>
                <w:color w:val="FFFFFF"/>
              </w:rPr>
            </w:pPr>
            <w:r>
              <w:rPr>
                <w:rFonts w:ascii="Calibri" w:hAnsi="Calibri" w:cs="Calibri"/>
                <w:b/>
                <w:color w:val="FFFFFF"/>
              </w:rPr>
              <w:t>No.</w:t>
            </w:r>
          </w:p>
        </w:tc>
        <w:tc>
          <w:tcPr>
            <w:cnfStyle w:val="000010000000" w:firstRow="0" w:lastRow="0" w:firstColumn="0" w:lastColumn="0" w:oddVBand="1" w:evenVBand="0" w:oddHBand="0" w:evenHBand="0" w:firstRowFirstColumn="0" w:firstRowLastColumn="0" w:lastRowFirstColumn="0" w:lastRowLastColumn="0"/>
            <w:tcW w:w="3289" w:type="pct"/>
          </w:tcPr>
          <w:p w14:paraId="3A54D52A" w14:textId="77777777" w:rsidR="003017DF" w:rsidRPr="00896C05" w:rsidRDefault="003017DF" w:rsidP="006120CE">
            <w:pPr>
              <w:keepNext/>
              <w:keepLines/>
              <w:spacing w:before="40" w:after="40"/>
              <w:rPr>
                <w:rFonts w:ascii="Calibri" w:hAnsi="Calibri" w:cs="Calibri"/>
                <w:b/>
                <w:color w:val="FFFFFF"/>
              </w:rPr>
            </w:pPr>
            <w:r w:rsidRPr="00895CE9">
              <w:rPr>
                <w:rFonts w:ascii="Calibri" w:hAnsi="Calibri" w:cs="Calibri"/>
                <w:b/>
                <w:color w:val="FFFFFF"/>
              </w:rPr>
              <w:t>EPR Version 3 as amended by the IAC</w:t>
            </w:r>
          </w:p>
        </w:tc>
        <w:tc>
          <w:tcPr>
            <w:tcW w:w="1427" w:type="pct"/>
          </w:tcPr>
          <w:p w14:paraId="63827CCE" w14:textId="77777777" w:rsidR="003017DF" w:rsidRPr="00896C05" w:rsidRDefault="003017DF" w:rsidP="006120CE">
            <w:pPr>
              <w:keepNext/>
              <w:keepLines/>
              <w:spacing w:before="40" w:after="40"/>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rPr>
            </w:pPr>
            <w:r w:rsidRPr="00895CE9">
              <w:rPr>
                <w:rFonts w:ascii="Calibri" w:hAnsi="Calibri" w:cs="Calibri"/>
                <w:b/>
                <w:color w:val="FFFFFF"/>
              </w:rPr>
              <w:t>Minister’s assessment</w:t>
            </w:r>
          </w:p>
        </w:tc>
      </w:tr>
      <w:tr w:rsidR="00895CE9" w14:paraId="4D8AB9C3" w14:textId="77777777" w:rsidTr="00446D14">
        <w:trPr>
          <w:cantSplit/>
        </w:trPr>
        <w:tc>
          <w:tcPr>
            <w:tcW w:w="284" w:type="pct"/>
            <w:shd w:val="clear" w:color="auto" w:fill="auto"/>
          </w:tcPr>
          <w:p w14:paraId="7AC11B52" w14:textId="59066D20" w:rsidR="00895CE9" w:rsidRDefault="00895CE9" w:rsidP="00895CE9">
            <w:pPr>
              <w:pStyle w:val="Tablesmalltext"/>
            </w:pPr>
            <w:r>
              <w:t>E4</w:t>
            </w:r>
          </w:p>
        </w:tc>
        <w:tc>
          <w:tcPr>
            <w:cnfStyle w:val="000010000000" w:firstRow="0" w:lastRow="0" w:firstColumn="0" w:lastColumn="0" w:oddVBand="1" w:evenVBand="0" w:oddHBand="0" w:evenHBand="0" w:firstRowFirstColumn="0" w:firstRowLastColumn="0" w:lastRowFirstColumn="0" w:lastRowLastColumn="0"/>
            <w:tcW w:w="3289" w:type="pct"/>
          </w:tcPr>
          <w:p w14:paraId="0ECC0B28" w14:textId="77777777" w:rsidR="00895CE9" w:rsidRPr="00007E68" w:rsidRDefault="00895CE9" w:rsidP="00895CE9">
            <w:pPr>
              <w:pStyle w:val="Tablesmalltext"/>
              <w:rPr>
                <w:b/>
                <w:bCs/>
              </w:rPr>
            </w:pPr>
            <w:r w:rsidRPr="00007E68">
              <w:rPr>
                <w:b/>
                <w:bCs/>
              </w:rPr>
              <w:t>Swift Parrot Management Plan</w:t>
            </w:r>
          </w:p>
          <w:p w14:paraId="44D4C370" w14:textId="77777777" w:rsidR="00895CE9" w:rsidRPr="00BA60D8" w:rsidRDefault="00895CE9" w:rsidP="00895CE9">
            <w:pPr>
              <w:pStyle w:val="Tablesmalltext"/>
              <w:spacing w:after="0"/>
            </w:pPr>
            <w:r>
              <w:t xml:space="preserve">Implementing </w:t>
            </w:r>
            <w:r w:rsidRPr="00DB746F">
              <w:t>the mitigation measures specified in the Swift Parrot Management Plan, including:</w:t>
            </w:r>
          </w:p>
          <w:p w14:paraId="315A8B96" w14:textId="77777777" w:rsidR="00895CE9" w:rsidRDefault="00895CE9" w:rsidP="00895CE9">
            <w:pPr>
              <w:pStyle w:val="TableTextBullet"/>
            </w:pPr>
            <w:r>
              <w:t xml:space="preserve">Using existing </w:t>
            </w:r>
            <w:proofErr w:type="spellStart"/>
            <w:r>
              <w:t>stacksites</w:t>
            </w:r>
            <w:proofErr w:type="spellEnd"/>
            <w:r>
              <w:t xml:space="preserve"> and existing road formation for </w:t>
            </w:r>
            <w:r w:rsidRPr="00D8071B">
              <w:t>material</w:t>
            </w:r>
            <w:r>
              <w:t xml:space="preserve"> lay down areas for storage, plant and vehicle storage and site compounds</w:t>
            </w:r>
          </w:p>
          <w:p w14:paraId="79A9C28B" w14:textId="77777777" w:rsidR="00895CE9" w:rsidRDefault="00895CE9" w:rsidP="00895CE9">
            <w:pPr>
              <w:pStyle w:val="TableTextBullet"/>
            </w:pPr>
            <w:r>
              <w:t xml:space="preserve">Establish and maintain no-go zones </w:t>
            </w:r>
            <w:r w:rsidRPr="00CE0509">
              <w:t xml:space="preserve">(refer to Attachment VI </w:t>
            </w:r>
            <w:r w:rsidRPr="00CE0509">
              <w:rPr>
                <w:i/>
                <w:iCs/>
              </w:rPr>
              <w:t>Map Book</w:t>
            </w:r>
            <w:r w:rsidRPr="00CE0509">
              <w:t xml:space="preserve">) </w:t>
            </w:r>
            <w:r>
              <w:t>to reduce impacts on Swift Parrot</w:t>
            </w:r>
          </w:p>
          <w:p w14:paraId="00995286" w14:textId="77777777" w:rsidR="00895CE9" w:rsidRPr="00DD2E8E" w:rsidRDefault="00895CE9" w:rsidP="00895CE9">
            <w:pPr>
              <w:pStyle w:val="TableTextBullet"/>
            </w:pPr>
            <w:r w:rsidRPr="00D924EC">
              <w:t>Design</w:t>
            </w:r>
            <w:r w:rsidRPr="00CE0509">
              <w:t>, where possible,</w:t>
            </w:r>
            <w:r w:rsidRPr="00D924EC">
              <w:t xml:space="preserve"> to avoid incorporating </w:t>
            </w:r>
            <w:proofErr w:type="gramStart"/>
            <w:r w:rsidRPr="00D924EC">
              <w:t>chain-mesh</w:t>
            </w:r>
            <w:proofErr w:type="gramEnd"/>
            <w:r w:rsidRPr="00D924EC">
              <w:t xml:space="preserve"> or barbed wire fences as well as clear glass for any structures (bus shelters, barriers).</w:t>
            </w:r>
            <w:r>
              <w:t xml:space="preserve"> </w:t>
            </w:r>
            <w:r w:rsidRPr="00D924EC">
              <w:t>If chain</w:t>
            </w:r>
            <w:r>
              <w:t>-</w:t>
            </w:r>
            <w:r w:rsidRPr="00D924EC">
              <w:t>mesh fencing is required at Yarrambat Golf Course, it must be designed to minimise collision risk</w:t>
            </w:r>
            <w:r w:rsidRPr="00DD2E8E">
              <w:t xml:space="preserve"> for Swift Parrot</w:t>
            </w:r>
          </w:p>
          <w:p w14:paraId="14FF9442" w14:textId="77777777" w:rsidR="00895CE9" w:rsidRDefault="00895CE9" w:rsidP="00895CE9">
            <w:pPr>
              <w:pStyle w:val="TableTextBullet"/>
            </w:pPr>
            <w:r>
              <w:t>Inducting construction workers to communicate permit conditions, environmental requirements regarding fauna management and no-go zones</w:t>
            </w:r>
          </w:p>
          <w:p w14:paraId="5D42110C" w14:textId="2BE75696" w:rsidR="00895CE9" w:rsidRPr="00007E68" w:rsidRDefault="00895CE9" w:rsidP="00895CE9">
            <w:pPr>
              <w:pStyle w:val="Tablesmalltext"/>
              <w:rPr>
                <w:b/>
                <w:bCs/>
              </w:rPr>
            </w:pPr>
            <w:r>
              <w:t>Controlling noise and dust during works in accordance with relevant standards (see also EPRs NV1 and AQ1).</w:t>
            </w:r>
          </w:p>
        </w:tc>
        <w:tc>
          <w:tcPr>
            <w:tcW w:w="1427" w:type="pct"/>
            <w:shd w:val="clear" w:color="auto" w:fill="auto"/>
          </w:tcPr>
          <w:p w14:paraId="4A94E7BA" w14:textId="77777777" w:rsidR="00895CE9" w:rsidRDefault="00895CE9" w:rsidP="00895CE9">
            <w:pPr>
              <w:pStyle w:val="Tablesmalltext"/>
              <w:cnfStyle w:val="000000000000" w:firstRow="0" w:lastRow="0" w:firstColumn="0" w:lastColumn="0" w:oddVBand="0" w:evenVBand="0" w:oddHBand="0" w:evenHBand="0" w:firstRowFirstColumn="0" w:firstRowLastColumn="0" w:lastRowFirstColumn="0" w:lastRowLastColumn="0"/>
            </w:pPr>
          </w:p>
        </w:tc>
      </w:tr>
      <w:tr w:rsidR="00895CE9" w14:paraId="61C95DF1" w14:textId="77777777" w:rsidTr="00446D14">
        <w:trPr>
          <w:cantSplit/>
        </w:trPr>
        <w:tc>
          <w:tcPr>
            <w:tcW w:w="284" w:type="pct"/>
            <w:shd w:val="clear" w:color="auto" w:fill="auto"/>
          </w:tcPr>
          <w:p w14:paraId="21EB9C9C" w14:textId="0525DDC4" w:rsidR="00895CE9" w:rsidRDefault="00895CE9" w:rsidP="00895CE9">
            <w:pPr>
              <w:pStyle w:val="Tablesmalltext"/>
            </w:pPr>
            <w:r>
              <w:t>E5</w:t>
            </w:r>
          </w:p>
        </w:tc>
        <w:tc>
          <w:tcPr>
            <w:cnfStyle w:val="000010000000" w:firstRow="0" w:lastRow="0" w:firstColumn="0" w:lastColumn="0" w:oddVBand="1" w:evenVBand="0" w:oddHBand="0" w:evenHBand="0" w:firstRowFirstColumn="0" w:firstRowLastColumn="0" w:lastRowFirstColumn="0" w:lastRowLastColumn="0"/>
            <w:tcW w:w="3289" w:type="pct"/>
          </w:tcPr>
          <w:p w14:paraId="18B95B4F" w14:textId="77777777" w:rsidR="00895CE9" w:rsidRPr="00007E68" w:rsidRDefault="00895CE9" w:rsidP="00895CE9">
            <w:pPr>
              <w:pStyle w:val="Tablesmalltext"/>
              <w:rPr>
                <w:b/>
                <w:bCs/>
              </w:rPr>
            </w:pPr>
            <w:r w:rsidRPr="00007E68">
              <w:rPr>
                <w:b/>
                <w:bCs/>
              </w:rPr>
              <w:t>Matted Flax-lily</w:t>
            </w:r>
          </w:p>
          <w:p w14:paraId="66E3C0AC" w14:textId="19F09488" w:rsidR="00895CE9" w:rsidRPr="00007E68" w:rsidRDefault="00895CE9" w:rsidP="00895CE9">
            <w:pPr>
              <w:pStyle w:val="Tablesmalltext"/>
              <w:rPr>
                <w:b/>
                <w:bCs/>
              </w:rPr>
            </w:pPr>
            <w:r w:rsidRPr="00BC64C6">
              <w:t xml:space="preserve">Where direct impacts on Matted Flax-lily </w:t>
            </w:r>
            <w:proofErr w:type="spellStart"/>
            <w:r w:rsidRPr="00327E8C">
              <w:rPr>
                <w:rStyle w:val="PPVTrackedDeleted"/>
              </w:rPr>
              <w:t>occur</w:t>
            </w:r>
            <w:r>
              <w:rPr>
                <w:rStyle w:val="PPVTrackedAdded"/>
              </w:rPr>
              <w:t>are</w:t>
            </w:r>
            <w:proofErr w:type="spellEnd"/>
            <w:r>
              <w:rPr>
                <w:rStyle w:val="PPVTrackedAdded"/>
              </w:rPr>
              <w:t xml:space="preserve"> anticipated</w:t>
            </w:r>
            <w:r w:rsidRPr="00BC64C6">
              <w:t xml:space="preserve">, a salvage and translocation plan must be developed and implemented to the satisfaction of the </w:t>
            </w:r>
            <w:r>
              <w:t xml:space="preserve">Department of Environment, Land, Water and Planning and the </w:t>
            </w:r>
            <w:r w:rsidRPr="00BC64C6">
              <w:t xml:space="preserve">Commonwealth Department of </w:t>
            </w:r>
            <w:r>
              <w:t xml:space="preserve">Agriculture, </w:t>
            </w:r>
            <w:proofErr w:type="gramStart"/>
            <w:r>
              <w:t>Water</w:t>
            </w:r>
            <w:proofErr w:type="gramEnd"/>
            <w:r>
              <w:t xml:space="preserve"> and the Environment</w:t>
            </w:r>
            <w:r w:rsidRPr="00BC64C6">
              <w:t>, prior to the commencement of relevant works.</w:t>
            </w:r>
          </w:p>
        </w:tc>
        <w:tc>
          <w:tcPr>
            <w:tcW w:w="1427" w:type="pct"/>
            <w:shd w:val="clear" w:color="auto" w:fill="auto"/>
          </w:tcPr>
          <w:p w14:paraId="4A636292" w14:textId="3D7EED0A" w:rsidR="00895CE9" w:rsidRDefault="00895CE9" w:rsidP="00895CE9">
            <w:pPr>
              <w:pStyle w:val="Tablesmalltext"/>
              <w:cnfStyle w:val="000000000000" w:firstRow="0" w:lastRow="0" w:firstColumn="0" w:lastColumn="0" w:oddVBand="0" w:evenVBand="0" w:oddHBand="0" w:evenHBand="0" w:firstRowFirstColumn="0" w:firstRowLastColumn="0" w:lastRowFirstColumn="0" w:lastRowLastColumn="0"/>
            </w:pPr>
            <w:r w:rsidRPr="00BC1112">
              <w:t xml:space="preserve">I accept the IAC’s proposed change, </w:t>
            </w:r>
            <w:proofErr w:type="gramStart"/>
            <w:r w:rsidRPr="00BC1112">
              <w:t>and also</w:t>
            </w:r>
            <w:proofErr w:type="gramEnd"/>
            <w:r w:rsidRPr="00BC1112">
              <w:t xml:space="preserve"> recommend revision of this EPR to include implementation after detailed design, but still prior to commencement of works.</w:t>
            </w:r>
          </w:p>
        </w:tc>
      </w:tr>
      <w:tr w:rsidR="00895CE9" w14:paraId="0CBE6A43" w14:textId="77777777" w:rsidTr="00446D14">
        <w:trPr>
          <w:cantSplit/>
        </w:trPr>
        <w:tc>
          <w:tcPr>
            <w:tcW w:w="284" w:type="pct"/>
            <w:shd w:val="clear" w:color="auto" w:fill="auto"/>
          </w:tcPr>
          <w:p w14:paraId="12689B78" w14:textId="721B9D5B" w:rsidR="00895CE9" w:rsidRDefault="00895CE9" w:rsidP="00895CE9">
            <w:pPr>
              <w:pStyle w:val="Tablesmalltext"/>
            </w:pPr>
            <w:r>
              <w:t>E6</w:t>
            </w:r>
          </w:p>
        </w:tc>
        <w:tc>
          <w:tcPr>
            <w:cnfStyle w:val="000010000000" w:firstRow="0" w:lastRow="0" w:firstColumn="0" w:lastColumn="0" w:oddVBand="1" w:evenVBand="0" w:oddHBand="0" w:evenHBand="0" w:firstRowFirstColumn="0" w:firstRowLastColumn="0" w:lastRowFirstColumn="0" w:lastRowLastColumn="0"/>
            <w:tcW w:w="3289" w:type="pct"/>
          </w:tcPr>
          <w:p w14:paraId="010046EB" w14:textId="77777777" w:rsidR="00895CE9" w:rsidRPr="00007E68" w:rsidRDefault="00895CE9" w:rsidP="00895CE9">
            <w:pPr>
              <w:pStyle w:val="Tablesmalltext"/>
              <w:rPr>
                <w:b/>
                <w:bCs/>
              </w:rPr>
            </w:pPr>
            <w:r w:rsidRPr="00007E68">
              <w:rPr>
                <w:b/>
                <w:bCs/>
              </w:rPr>
              <w:t>Strategic revegetation</w:t>
            </w:r>
          </w:p>
          <w:p w14:paraId="02AD4C43" w14:textId="77777777" w:rsidR="00895CE9" w:rsidRDefault="00895CE9" w:rsidP="00895CE9">
            <w:pPr>
              <w:pStyle w:val="Tablesmalltext"/>
              <w:spacing w:after="0"/>
            </w:pPr>
            <w:r w:rsidRPr="00704998">
              <w:t xml:space="preserve">Strategic revegetation </w:t>
            </w:r>
            <w:r>
              <w:t>in accordance with the P</w:t>
            </w:r>
            <w:r w:rsidRPr="00BA2FC5">
              <w:t xml:space="preserve">roject's Landscape </w:t>
            </w:r>
            <w:r>
              <w:t>S</w:t>
            </w:r>
            <w:r w:rsidRPr="00BA2FC5">
              <w:t>trategy</w:t>
            </w:r>
            <w:r>
              <w:t xml:space="preserve"> (see also EPRs AR4 and LV2)</w:t>
            </w:r>
            <w:r w:rsidRPr="00704998">
              <w:t xml:space="preserve"> to minimise long term fragmentation impacts</w:t>
            </w:r>
            <w:r>
              <w:t xml:space="preserve"> by:</w:t>
            </w:r>
          </w:p>
          <w:p w14:paraId="4D53643B" w14:textId="77777777" w:rsidR="00895CE9" w:rsidRDefault="00895CE9" w:rsidP="00895CE9">
            <w:pPr>
              <w:pStyle w:val="TableTextBullet"/>
            </w:pPr>
            <w:r>
              <w:t>U</w:t>
            </w:r>
            <w:r w:rsidRPr="00BA2FC5">
              <w:t xml:space="preserve">sing </w:t>
            </w:r>
            <w:r>
              <w:t>indigenous</w:t>
            </w:r>
            <w:r w:rsidRPr="00BA2FC5">
              <w:t xml:space="preserve"> species </w:t>
            </w:r>
            <w:r>
              <w:t>as</w:t>
            </w:r>
            <w:r w:rsidRPr="00BA2FC5">
              <w:t xml:space="preserve"> appropriate </w:t>
            </w:r>
            <w:r>
              <w:t xml:space="preserve">from relevant </w:t>
            </w:r>
            <w:r w:rsidRPr="00BA2FC5">
              <w:t>ecological vegetation classes</w:t>
            </w:r>
            <w:r>
              <w:t xml:space="preserve"> to maximise fauna habitat value and connectivity</w:t>
            </w:r>
            <w:r w:rsidRPr="00BA2FC5">
              <w:t xml:space="preserve">, including trees likely to be used by Swift Parrot and Grey-headed </w:t>
            </w:r>
            <w:r>
              <w:t>f</w:t>
            </w:r>
            <w:r w:rsidRPr="00BA2FC5">
              <w:t>lying</w:t>
            </w:r>
            <w:r>
              <w:t xml:space="preserve"> </w:t>
            </w:r>
            <w:r w:rsidRPr="00BA2FC5">
              <w:t>fox</w:t>
            </w:r>
          </w:p>
          <w:p w14:paraId="52210410" w14:textId="13391220" w:rsidR="00895CE9" w:rsidRPr="00007E68" w:rsidRDefault="00895CE9" w:rsidP="00895CE9">
            <w:pPr>
              <w:pStyle w:val="Tablesmalltext"/>
              <w:rPr>
                <w:b/>
                <w:bCs/>
              </w:rPr>
            </w:pPr>
            <w:r w:rsidRPr="00752D4A">
              <w:t>I</w:t>
            </w:r>
            <w:r w:rsidRPr="00C37E25">
              <w:t xml:space="preserve">ncorporating indigenous mid-storey </w:t>
            </w:r>
            <w:r>
              <w:t xml:space="preserve">and ground layer </w:t>
            </w:r>
            <w:r w:rsidRPr="00C37E25">
              <w:t xml:space="preserve">plants as appropriate </w:t>
            </w:r>
            <w:r>
              <w:t>to</w:t>
            </w:r>
            <w:r w:rsidRPr="00C37E25">
              <w:t xml:space="preserve"> complement retained habitat.</w:t>
            </w:r>
          </w:p>
        </w:tc>
        <w:tc>
          <w:tcPr>
            <w:tcW w:w="1427" w:type="pct"/>
            <w:shd w:val="clear" w:color="auto" w:fill="auto"/>
          </w:tcPr>
          <w:p w14:paraId="57A5BFDD" w14:textId="77777777" w:rsidR="00895CE9" w:rsidRPr="00BC1112" w:rsidRDefault="00895CE9" w:rsidP="00895CE9">
            <w:pPr>
              <w:pStyle w:val="Tablesmalltext"/>
              <w:cnfStyle w:val="000000000000" w:firstRow="0" w:lastRow="0" w:firstColumn="0" w:lastColumn="0" w:oddVBand="0" w:evenVBand="0" w:oddHBand="0" w:evenHBand="0" w:firstRowFirstColumn="0" w:firstRowLastColumn="0" w:lastRowFirstColumn="0" w:lastRowLastColumn="0"/>
            </w:pPr>
          </w:p>
        </w:tc>
      </w:tr>
      <w:tr w:rsidR="00895CE9" w14:paraId="0BE67F1F" w14:textId="77777777" w:rsidTr="00446D14">
        <w:trPr>
          <w:cantSplit/>
        </w:trPr>
        <w:tc>
          <w:tcPr>
            <w:tcW w:w="284" w:type="pct"/>
            <w:shd w:val="clear" w:color="auto" w:fill="auto"/>
          </w:tcPr>
          <w:p w14:paraId="5CA3087B" w14:textId="24A78ED9" w:rsidR="00895CE9" w:rsidRDefault="00895CE9" w:rsidP="00895CE9">
            <w:pPr>
              <w:pStyle w:val="Tablesmalltext"/>
            </w:pPr>
            <w:r>
              <w:t>E7</w:t>
            </w:r>
          </w:p>
        </w:tc>
        <w:tc>
          <w:tcPr>
            <w:cnfStyle w:val="000010000000" w:firstRow="0" w:lastRow="0" w:firstColumn="0" w:lastColumn="0" w:oddVBand="1" w:evenVBand="0" w:oddHBand="0" w:evenHBand="0" w:firstRowFirstColumn="0" w:firstRowLastColumn="0" w:lastRowFirstColumn="0" w:lastRowLastColumn="0"/>
            <w:tcW w:w="3289" w:type="pct"/>
          </w:tcPr>
          <w:p w14:paraId="4B1FD25B" w14:textId="77777777" w:rsidR="00895CE9" w:rsidRPr="00007E68" w:rsidRDefault="00895CE9" w:rsidP="00895CE9">
            <w:pPr>
              <w:pStyle w:val="Tablesmalltext"/>
              <w:rPr>
                <w:b/>
                <w:bCs/>
              </w:rPr>
            </w:pPr>
            <w:r w:rsidRPr="00007E68">
              <w:rPr>
                <w:b/>
                <w:bCs/>
              </w:rPr>
              <w:t>Avoid introduction or spread of weeds and pathogens</w:t>
            </w:r>
          </w:p>
          <w:p w14:paraId="758936AA" w14:textId="1ED5B764" w:rsidR="00895CE9" w:rsidRPr="00007E68" w:rsidRDefault="00895CE9" w:rsidP="00895CE9">
            <w:pPr>
              <w:pStyle w:val="Tablesmalltext"/>
              <w:rPr>
                <w:b/>
                <w:bCs/>
              </w:rPr>
            </w:pPr>
            <w:r w:rsidRPr="0023796D">
              <w:t>The CEMP must include measures to avoid the spread or introduction of weeds and pathogens during construction, including vehicle and equipment</w:t>
            </w:r>
            <w:r>
              <w:t xml:space="preserve"> </w:t>
            </w:r>
            <w:r w:rsidRPr="0023796D">
              <w:t>hygiene.</w:t>
            </w:r>
          </w:p>
        </w:tc>
        <w:tc>
          <w:tcPr>
            <w:tcW w:w="1427" w:type="pct"/>
            <w:shd w:val="clear" w:color="auto" w:fill="auto"/>
          </w:tcPr>
          <w:p w14:paraId="2C030BC0" w14:textId="77777777" w:rsidR="00895CE9" w:rsidRPr="00BC1112" w:rsidRDefault="00895CE9" w:rsidP="00895CE9">
            <w:pPr>
              <w:pStyle w:val="Tablesmalltext"/>
              <w:cnfStyle w:val="000000000000" w:firstRow="0" w:lastRow="0" w:firstColumn="0" w:lastColumn="0" w:oddVBand="0" w:evenVBand="0" w:oddHBand="0" w:evenHBand="0" w:firstRowFirstColumn="0" w:firstRowLastColumn="0" w:lastRowFirstColumn="0" w:lastRowLastColumn="0"/>
            </w:pPr>
          </w:p>
        </w:tc>
      </w:tr>
      <w:tr w:rsidR="00895CE9" w14:paraId="72E5717A" w14:textId="77777777" w:rsidTr="00446D14">
        <w:trPr>
          <w:cantSplit/>
        </w:trPr>
        <w:tc>
          <w:tcPr>
            <w:tcW w:w="284" w:type="pct"/>
            <w:shd w:val="clear" w:color="auto" w:fill="auto"/>
          </w:tcPr>
          <w:p w14:paraId="53941517" w14:textId="673F4423" w:rsidR="00895CE9" w:rsidRDefault="00895CE9" w:rsidP="00895CE9">
            <w:pPr>
              <w:pStyle w:val="Tablesmalltext"/>
            </w:pPr>
            <w:r>
              <w:t>E8</w:t>
            </w:r>
          </w:p>
        </w:tc>
        <w:tc>
          <w:tcPr>
            <w:cnfStyle w:val="000010000000" w:firstRow="0" w:lastRow="0" w:firstColumn="0" w:lastColumn="0" w:oddVBand="1" w:evenVBand="0" w:oddHBand="0" w:evenHBand="0" w:firstRowFirstColumn="0" w:firstRowLastColumn="0" w:lastRowFirstColumn="0" w:lastRowLastColumn="0"/>
            <w:tcW w:w="3289" w:type="pct"/>
          </w:tcPr>
          <w:p w14:paraId="0125E56F" w14:textId="77777777" w:rsidR="00895CE9" w:rsidRPr="00007E68" w:rsidRDefault="00895CE9" w:rsidP="00895CE9">
            <w:pPr>
              <w:pStyle w:val="Tablesmalltext"/>
              <w:rPr>
                <w:b/>
                <w:bCs/>
              </w:rPr>
            </w:pPr>
            <w:r w:rsidRPr="00007E68">
              <w:rPr>
                <w:b/>
                <w:bCs/>
              </w:rPr>
              <w:t>Operational maintenance</w:t>
            </w:r>
          </w:p>
          <w:p w14:paraId="72F9E64D" w14:textId="25DF8A53" w:rsidR="00895CE9" w:rsidRPr="00007E68" w:rsidRDefault="00895CE9" w:rsidP="00895CE9">
            <w:pPr>
              <w:pStyle w:val="Tablesmalltext"/>
              <w:rPr>
                <w:b/>
                <w:bCs/>
              </w:rPr>
            </w:pPr>
            <w:r>
              <w:t>During operation, m</w:t>
            </w:r>
            <w:r w:rsidRPr="00704998">
              <w:t>aint</w:t>
            </w:r>
            <w:r>
              <w:t>ai</w:t>
            </w:r>
            <w:r w:rsidRPr="00704998">
              <w:t>n</w:t>
            </w:r>
            <w:r>
              <w:t xml:space="preserve"> all</w:t>
            </w:r>
            <w:r w:rsidRPr="00704998">
              <w:t xml:space="preserve"> fences, signage and fauna crossings</w:t>
            </w:r>
            <w:r>
              <w:t>, and soil hygiene controls for areas of retained native vegetation</w:t>
            </w:r>
            <w:r w:rsidRPr="00704998">
              <w:t xml:space="preserve"> </w:t>
            </w:r>
            <w:r>
              <w:t>in accordance with Department of Transport processes and standards for declared roads in Victoria.</w:t>
            </w:r>
          </w:p>
        </w:tc>
        <w:tc>
          <w:tcPr>
            <w:tcW w:w="1427" w:type="pct"/>
            <w:shd w:val="clear" w:color="auto" w:fill="auto"/>
          </w:tcPr>
          <w:p w14:paraId="78050032" w14:textId="77777777" w:rsidR="00895CE9" w:rsidRPr="00BC1112" w:rsidRDefault="00895CE9" w:rsidP="00895CE9">
            <w:pPr>
              <w:pStyle w:val="Tablesmalltext"/>
              <w:cnfStyle w:val="000000000000" w:firstRow="0" w:lastRow="0" w:firstColumn="0" w:lastColumn="0" w:oddVBand="0" w:evenVBand="0" w:oddHBand="0" w:evenHBand="0" w:firstRowFirstColumn="0" w:firstRowLastColumn="0" w:lastRowFirstColumn="0" w:lastRowLastColumn="0"/>
            </w:pPr>
          </w:p>
        </w:tc>
      </w:tr>
      <w:tr w:rsidR="00895CE9" w14:paraId="2183D50E" w14:textId="77777777" w:rsidTr="00446D14">
        <w:trPr>
          <w:cantSplit/>
        </w:trPr>
        <w:tc>
          <w:tcPr>
            <w:tcW w:w="284" w:type="pct"/>
            <w:shd w:val="clear" w:color="auto" w:fill="auto"/>
          </w:tcPr>
          <w:p w14:paraId="49EDDFBC" w14:textId="59912E9C" w:rsidR="00895CE9" w:rsidRDefault="00895CE9" w:rsidP="00895CE9">
            <w:pPr>
              <w:pStyle w:val="Tablesmalltext"/>
            </w:pPr>
            <w:r>
              <w:t>EMF1</w:t>
            </w:r>
          </w:p>
        </w:tc>
        <w:tc>
          <w:tcPr>
            <w:cnfStyle w:val="000010000000" w:firstRow="0" w:lastRow="0" w:firstColumn="0" w:lastColumn="0" w:oddVBand="1" w:evenVBand="0" w:oddHBand="0" w:evenHBand="0" w:firstRowFirstColumn="0" w:firstRowLastColumn="0" w:lastRowFirstColumn="0" w:lastRowLastColumn="0"/>
            <w:tcW w:w="3289" w:type="pct"/>
          </w:tcPr>
          <w:p w14:paraId="31B5FD2D" w14:textId="77777777" w:rsidR="00895CE9" w:rsidRPr="00C06958" w:rsidRDefault="00895CE9" w:rsidP="00895CE9">
            <w:pPr>
              <w:pStyle w:val="Tablesmalltext"/>
              <w:rPr>
                <w:b/>
                <w:bCs/>
              </w:rPr>
            </w:pPr>
            <w:r w:rsidRPr="00C06958">
              <w:rPr>
                <w:b/>
                <w:bCs/>
              </w:rPr>
              <w:t>Environmental Management System</w:t>
            </w:r>
          </w:p>
          <w:p w14:paraId="45ACFC53" w14:textId="2DBE6D68" w:rsidR="00895CE9" w:rsidRPr="00007E68" w:rsidRDefault="00895CE9" w:rsidP="00895CE9">
            <w:pPr>
              <w:pStyle w:val="Tablesmalltext"/>
              <w:rPr>
                <w:b/>
                <w:bCs/>
              </w:rPr>
            </w:pPr>
            <w:r>
              <w:t>Implement an Environmental Management System that complies with AS/NZS ISO 14001:2015 Environmental management systems - Requirements with guidance for use.</w:t>
            </w:r>
          </w:p>
        </w:tc>
        <w:tc>
          <w:tcPr>
            <w:tcW w:w="1427" w:type="pct"/>
            <w:shd w:val="clear" w:color="auto" w:fill="auto"/>
          </w:tcPr>
          <w:p w14:paraId="1858CB81" w14:textId="77777777" w:rsidR="00895CE9" w:rsidRPr="00BC1112" w:rsidRDefault="00895CE9" w:rsidP="00895CE9">
            <w:pPr>
              <w:pStyle w:val="Tablesmalltext"/>
              <w:cnfStyle w:val="000000000000" w:firstRow="0" w:lastRow="0" w:firstColumn="0" w:lastColumn="0" w:oddVBand="0" w:evenVBand="0" w:oddHBand="0" w:evenHBand="0" w:firstRowFirstColumn="0" w:firstRowLastColumn="0" w:lastRowFirstColumn="0" w:lastRowLastColumn="0"/>
            </w:pPr>
          </w:p>
        </w:tc>
      </w:tr>
      <w:tr w:rsidR="00895CE9" w14:paraId="4E316A37" w14:textId="77777777" w:rsidTr="00446D14">
        <w:trPr>
          <w:cantSplit/>
        </w:trPr>
        <w:tc>
          <w:tcPr>
            <w:tcW w:w="284" w:type="pct"/>
            <w:shd w:val="clear" w:color="auto" w:fill="auto"/>
          </w:tcPr>
          <w:p w14:paraId="06FADD6B" w14:textId="58C4A342" w:rsidR="00895CE9" w:rsidRDefault="00895CE9" w:rsidP="00895CE9">
            <w:pPr>
              <w:pStyle w:val="Tablesmalltext"/>
            </w:pPr>
            <w:r>
              <w:t>EMF2</w:t>
            </w:r>
          </w:p>
        </w:tc>
        <w:tc>
          <w:tcPr>
            <w:cnfStyle w:val="000010000000" w:firstRow="0" w:lastRow="0" w:firstColumn="0" w:lastColumn="0" w:oddVBand="1" w:evenVBand="0" w:oddHBand="0" w:evenHBand="0" w:firstRowFirstColumn="0" w:firstRowLastColumn="0" w:lastRowFirstColumn="0" w:lastRowLastColumn="0"/>
            <w:tcW w:w="3289" w:type="pct"/>
          </w:tcPr>
          <w:p w14:paraId="0AB80EAB" w14:textId="77777777" w:rsidR="00895CE9" w:rsidRPr="00C06958" w:rsidRDefault="00895CE9" w:rsidP="00895CE9">
            <w:pPr>
              <w:pStyle w:val="Tablesmalltext"/>
              <w:rPr>
                <w:b/>
                <w:bCs/>
              </w:rPr>
            </w:pPr>
            <w:r w:rsidRPr="00C06958">
              <w:rPr>
                <w:b/>
                <w:bCs/>
              </w:rPr>
              <w:t>Environmental Management Plans</w:t>
            </w:r>
          </w:p>
          <w:p w14:paraId="52177AFB" w14:textId="77777777" w:rsidR="00895CE9" w:rsidRDefault="00895CE9" w:rsidP="00895CE9">
            <w:pPr>
              <w:pStyle w:val="Tablesmalltext"/>
            </w:pPr>
            <w:r>
              <w:t>Prepare and implement a Construction Environmental Management Plan (CEMP) and other relevant plans as required by the EPRs and in accordance with this Environmental Management Framework (EMF). The development of the CEMP and sub-plans must include consultation with relevant stakeholders as listed in this EMF and as required under any statutory approvals. The CEMP and all sub-plans shall be approved by MRPV before construction commences (excluding preparatory buildings and works permitted under the Incorporated Document).</w:t>
            </w:r>
          </w:p>
          <w:p w14:paraId="610D18E7" w14:textId="69D5C63F" w:rsidR="00895CE9" w:rsidRPr="00C06958" w:rsidRDefault="00895CE9" w:rsidP="00895CE9">
            <w:pPr>
              <w:pStyle w:val="Tablesmalltext"/>
              <w:rPr>
                <w:b/>
                <w:bCs/>
              </w:rPr>
            </w:pPr>
            <w:r>
              <w:rPr>
                <w:rStyle w:val="PPVTrackedAdded"/>
              </w:rPr>
              <w:t>Before approval, the CEMP and other relevant plans are to be reviewed by the Independent Environmental Auditor and that review must be made public at the time of approval.</w:t>
            </w:r>
          </w:p>
        </w:tc>
        <w:tc>
          <w:tcPr>
            <w:tcW w:w="1427" w:type="pct"/>
            <w:shd w:val="clear" w:color="auto" w:fill="auto"/>
          </w:tcPr>
          <w:p w14:paraId="4E813740" w14:textId="492361A3" w:rsidR="00895CE9" w:rsidRPr="00BC1112" w:rsidRDefault="00895CE9" w:rsidP="00895CE9">
            <w:pPr>
              <w:pStyle w:val="Tablesmalltext"/>
              <w:cnfStyle w:val="000000000000" w:firstRow="0" w:lastRow="0" w:firstColumn="0" w:lastColumn="0" w:oddVBand="0" w:evenVBand="0" w:oddHBand="0" w:evenHBand="0" w:firstRowFirstColumn="0" w:firstRowLastColumn="0" w:lastRowFirstColumn="0" w:lastRowLastColumn="0"/>
            </w:pPr>
            <w:r w:rsidRPr="006F391E">
              <w:t>Amend wording for IEA review to be published on MRPV’s website for consistency with other audit report requirements as per EPR EMF4.</w:t>
            </w:r>
          </w:p>
        </w:tc>
      </w:tr>
      <w:tr w:rsidR="00895CE9" w14:paraId="7D64E20B" w14:textId="77777777" w:rsidTr="00446D14">
        <w:trPr>
          <w:cantSplit/>
        </w:trPr>
        <w:tc>
          <w:tcPr>
            <w:tcW w:w="284" w:type="pct"/>
            <w:shd w:val="clear" w:color="auto" w:fill="auto"/>
          </w:tcPr>
          <w:p w14:paraId="0936ABE5" w14:textId="2240C1ED" w:rsidR="00895CE9" w:rsidRDefault="00895CE9" w:rsidP="00895CE9">
            <w:pPr>
              <w:pStyle w:val="Tablesmalltext"/>
            </w:pPr>
            <w:r>
              <w:t>EMF3</w:t>
            </w:r>
          </w:p>
        </w:tc>
        <w:tc>
          <w:tcPr>
            <w:cnfStyle w:val="000010000000" w:firstRow="0" w:lastRow="0" w:firstColumn="0" w:lastColumn="0" w:oddVBand="1" w:evenVBand="0" w:oddHBand="0" w:evenHBand="0" w:firstRowFirstColumn="0" w:firstRowLastColumn="0" w:lastRowFirstColumn="0" w:lastRowLastColumn="0"/>
            <w:tcW w:w="3289" w:type="pct"/>
          </w:tcPr>
          <w:p w14:paraId="295C5360" w14:textId="77777777" w:rsidR="00895CE9" w:rsidRPr="00C06958" w:rsidRDefault="00895CE9" w:rsidP="00895CE9">
            <w:pPr>
              <w:pStyle w:val="Tablesmalltext"/>
              <w:rPr>
                <w:b/>
                <w:bCs/>
              </w:rPr>
            </w:pPr>
            <w:r w:rsidRPr="00C06958">
              <w:rPr>
                <w:b/>
                <w:bCs/>
              </w:rPr>
              <w:t>Complaints management</w:t>
            </w:r>
          </w:p>
          <w:p w14:paraId="116D2E03" w14:textId="55F75F24" w:rsidR="00895CE9" w:rsidRPr="00C06958" w:rsidRDefault="00895CE9" w:rsidP="00895CE9">
            <w:pPr>
              <w:pStyle w:val="Tablesmalltext"/>
              <w:rPr>
                <w:b/>
                <w:bCs/>
              </w:rPr>
            </w:pPr>
            <w:r>
              <w:t>Prepare and implement a process for recording, managing, and resolving complaints received from affected stakeholders during construction. The complaints management system must be consistent with the Project’s Communications and Stakeholder Engagement Plan (see also EPR S2) and Australian Standard AS/NZS 100002:2014 Guidelines for Complaint Management in Organisations.</w:t>
            </w:r>
          </w:p>
        </w:tc>
        <w:tc>
          <w:tcPr>
            <w:tcW w:w="1427" w:type="pct"/>
            <w:shd w:val="clear" w:color="auto" w:fill="auto"/>
          </w:tcPr>
          <w:p w14:paraId="248AD6F3" w14:textId="77777777" w:rsidR="00895CE9" w:rsidRPr="006F391E" w:rsidRDefault="00895CE9" w:rsidP="00895CE9">
            <w:pPr>
              <w:pStyle w:val="Tablesmalltext"/>
              <w:cnfStyle w:val="000000000000" w:firstRow="0" w:lastRow="0" w:firstColumn="0" w:lastColumn="0" w:oddVBand="0" w:evenVBand="0" w:oddHBand="0" w:evenHBand="0" w:firstRowFirstColumn="0" w:firstRowLastColumn="0" w:lastRowFirstColumn="0" w:lastRowLastColumn="0"/>
            </w:pPr>
          </w:p>
        </w:tc>
      </w:tr>
    </w:tbl>
    <w:p w14:paraId="5A2188F2" w14:textId="3D87F89A" w:rsidR="003017DF" w:rsidRDefault="003017DF" w:rsidP="00105EAE">
      <w:pPr>
        <w:ind w:right="-454"/>
        <w:jc w:val="right"/>
      </w:pPr>
      <w:r w:rsidRPr="0031396D">
        <w:rPr>
          <w:rFonts w:ascii="Calibri" w:hAnsi="Calibri" w:cs="Calibri"/>
          <w:sz w:val="16"/>
          <w:szCs w:val="16"/>
        </w:rPr>
        <w:t>/cont.</w:t>
      </w:r>
    </w:p>
    <w:p w14:paraId="69765D88" w14:textId="53C81804" w:rsidR="003017DF" w:rsidRPr="00446D14" w:rsidRDefault="003017DF" w:rsidP="00B7130F">
      <w:pPr>
        <w:pStyle w:val="Caption"/>
        <w:ind w:left="-426"/>
      </w:pPr>
      <w:r>
        <w:lastRenderedPageBreak/>
        <w:t>Table B.1 (</w:t>
      </w:r>
      <w:proofErr w:type="spellStart"/>
      <w:r>
        <w:t>cont</w:t>
      </w:r>
      <w:proofErr w:type="spellEnd"/>
      <w:r>
        <w:t>). Minister’s assessment of IAC’s recommended EPRs</w:t>
      </w:r>
      <w:r w:rsidR="00B7130F">
        <w:t>.</w:t>
      </w:r>
    </w:p>
    <w:tbl>
      <w:tblPr>
        <w:tblStyle w:val="TableGrid2"/>
        <w:tblW w:w="5439" w:type="pct"/>
        <w:tblInd w:w="-420" w:type="dxa"/>
        <w:tblLook w:val="00A0" w:firstRow="1" w:lastRow="0" w:firstColumn="1" w:lastColumn="0" w:noHBand="0" w:noVBand="0"/>
      </w:tblPr>
      <w:tblGrid>
        <w:gridCol w:w="596"/>
        <w:gridCol w:w="6897"/>
        <w:gridCol w:w="2992"/>
      </w:tblGrid>
      <w:tr w:rsidR="003017DF" w:rsidRPr="00896C05" w14:paraId="1371C947" w14:textId="77777777" w:rsidTr="006120CE">
        <w:trPr>
          <w:cnfStyle w:val="100000000000" w:firstRow="1" w:lastRow="0" w:firstColumn="0" w:lastColumn="0" w:oddVBand="0" w:evenVBand="0" w:oddHBand="0" w:evenHBand="0" w:firstRowFirstColumn="0" w:firstRowLastColumn="0" w:lastRowFirstColumn="0" w:lastRowLastColumn="0"/>
          <w:cantSplit/>
        </w:trPr>
        <w:tc>
          <w:tcPr>
            <w:cnfStyle w:val="000000000100" w:firstRow="0" w:lastRow="0" w:firstColumn="0" w:lastColumn="0" w:oddVBand="0" w:evenVBand="0" w:oddHBand="0" w:evenHBand="0" w:firstRowFirstColumn="1" w:firstRowLastColumn="0" w:lastRowFirstColumn="0" w:lastRowLastColumn="0"/>
            <w:tcW w:w="284" w:type="pct"/>
          </w:tcPr>
          <w:p w14:paraId="7CEF21FD" w14:textId="77777777" w:rsidR="003017DF" w:rsidRPr="00896C05" w:rsidRDefault="003017DF" w:rsidP="006120CE">
            <w:pPr>
              <w:keepNext/>
              <w:keepLines/>
              <w:spacing w:before="40" w:after="40"/>
              <w:rPr>
                <w:rFonts w:ascii="Calibri" w:hAnsi="Calibri" w:cs="Calibri"/>
                <w:b/>
                <w:color w:val="FFFFFF"/>
              </w:rPr>
            </w:pPr>
            <w:r>
              <w:rPr>
                <w:rFonts w:ascii="Calibri" w:hAnsi="Calibri" w:cs="Calibri"/>
                <w:b/>
                <w:color w:val="FFFFFF"/>
              </w:rPr>
              <w:t>No.</w:t>
            </w:r>
          </w:p>
        </w:tc>
        <w:tc>
          <w:tcPr>
            <w:cnfStyle w:val="000010000000" w:firstRow="0" w:lastRow="0" w:firstColumn="0" w:lastColumn="0" w:oddVBand="1" w:evenVBand="0" w:oddHBand="0" w:evenHBand="0" w:firstRowFirstColumn="0" w:firstRowLastColumn="0" w:lastRowFirstColumn="0" w:lastRowLastColumn="0"/>
            <w:tcW w:w="3289" w:type="pct"/>
          </w:tcPr>
          <w:p w14:paraId="7CF7E336" w14:textId="77777777" w:rsidR="003017DF" w:rsidRPr="00896C05" w:rsidRDefault="003017DF" w:rsidP="006120CE">
            <w:pPr>
              <w:keepNext/>
              <w:keepLines/>
              <w:spacing w:before="40" w:after="40"/>
              <w:rPr>
                <w:rFonts w:ascii="Calibri" w:hAnsi="Calibri" w:cs="Calibri"/>
                <w:b/>
                <w:color w:val="FFFFFF"/>
              </w:rPr>
            </w:pPr>
            <w:r w:rsidRPr="00895CE9">
              <w:rPr>
                <w:rFonts w:ascii="Calibri" w:hAnsi="Calibri" w:cs="Calibri"/>
                <w:b/>
                <w:color w:val="FFFFFF"/>
              </w:rPr>
              <w:t>EPR Version 3 as amended by the IAC</w:t>
            </w:r>
          </w:p>
        </w:tc>
        <w:tc>
          <w:tcPr>
            <w:tcW w:w="1427" w:type="pct"/>
          </w:tcPr>
          <w:p w14:paraId="4CD49C02" w14:textId="77777777" w:rsidR="003017DF" w:rsidRPr="00896C05" w:rsidRDefault="003017DF" w:rsidP="006120CE">
            <w:pPr>
              <w:keepNext/>
              <w:keepLines/>
              <w:spacing w:before="40" w:after="40"/>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rPr>
            </w:pPr>
            <w:r w:rsidRPr="00895CE9">
              <w:rPr>
                <w:rFonts w:ascii="Calibri" w:hAnsi="Calibri" w:cs="Calibri"/>
                <w:b/>
                <w:color w:val="FFFFFF"/>
              </w:rPr>
              <w:t>Minister’s assessment</w:t>
            </w:r>
          </w:p>
        </w:tc>
      </w:tr>
      <w:tr w:rsidR="00895CE9" w14:paraId="06C4A01D" w14:textId="77777777" w:rsidTr="00446D14">
        <w:trPr>
          <w:cantSplit/>
        </w:trPr>
        <w:tc>
          <w:tcPr>
            <w:tcW w:w="284" w:type="pct"/>
            <w:shd w:val="clear" w:color="auto" w:fill="auto"/>
          </w:tcPr>
          <w:p w14:paraId="3E780698" w14:textId="73DC010F" w:rsidR="00895CE9" w:rsidRDefault="00895CE9" w:rsidP="00895CE9">
            <w:pPr>
              <w:pStyle w:val="Tablesmalltext"/>
            </w:pPr>
            <w:r>
              <w:t>EMF4</w:t>
            </w:r>
          </w:p>
        </w:tc>
        <w:tc>
          <w:tcPr>
            <w:cnfStyle w:val="000010000000" w:firstRow="0" w:lastRow="0" w:firstColumn="0" w:lastColumn="0" w:oddVBand="1" w:evenVBand="0" w:oddHBand="0" w:evenHBand="0" w:firstRowFirstColumn="0" w:firstRowLastColumn="0" w:lastRowFirstColumn="0" w:lastRowLastColumn="0"/>
            <w:tcW w:w="3289" w:type="pct"/>
          </w:tcPr>
          <w:p w14:paraId="50DBF408" w14:textId="77777777" w:rsidR="00895CE9" w:rsidRPr="00C06958" w:rsidRDefault="00895CE9" w:rsidP="00895CE9">
            <w:pPr>
              <w:pStyle w:val="Tablesmalltext"/>
              <w:rPr>
                <w:b/>
                <w:bCs/>
              </w:rPr>
            </w:pPr>
            <w:r w:rsidRPr="00C06958">
              <w:rPr>
                <w:b/>
                <w:bCs/>
              </w:rPr>
              <w:t>Environmental compliance</w:t>
            </w:r>
          </w:p>
          <w:p w14:paraId="212DB086" w14:textId="77777777" w:rsidR="00895CE9" w:rsidRDefault="00895CE9" w:rsidP="00895CE9">
            <w:pPr>
              <w:pStyle w:val="Tablesmalltext"/>
              <w:spacing w:after="0"/>
            </w:pPr>
            <w:r>
              <w:t>Appoint a certified Independent Environmental Auditor to:</w:t>
            </w:r>
          </w:p>
          <w:p w14:paraId="70D9C172" w14:textId="77777777" w:rsidR="00895CE9" w:rsidRDefault="00895CE9" w:rsidP="00895CE9">
            <w:pPr>
              <w:pStyle w:val="TableTextBullet"/>
            </w:pPr>
            <w:r>
              <w:t>Prior to commencement of relevant works, review the Contractor’s systems and plans to ensure they are adequate for compliance with this EMF, relevant EPRs, CEMP, and any other plans required by the EPRs, and conditions of Project approvals</w:t>
            </w:r>
          </w:p>
          <w:p w14:paraId="6CDF182A" w14:textId="77777777" w:rsidR="00895CE9" w:rsidRDefault="00895CE9" w:rsidP="00895CE9">
            <w:pPr>
              <w:pStyle w:val="TableTextBullet"/>
            </w:pPr>
            <w:r>
              <w:t>Conduct regular audits (</w:t>
            </w:r>
            <w:r>
              <w:rPr>
                <w:rStyle w:val="PPVTrackedAdded"/>
              </w:rPr>
              <w:t xml:space="preserve">at least </w:t>
            </w:r>
            <w:r>
              <w:t>every six months) of Contractors’ compliance with this EMF, relevant EPRs, CEMP, and any other plans required by the EPRs, conditions of Project approvals, and as required by MRPV</w:t>
            </w:r>
          </w:p>
          <w:p w14:paraId="45AEF6DF" w14:textId="77777777" w:rsidR="00895CE9" w:rsidRDefault="00895CE9" w:rsidP="00895CE9">
            <w:pPr>
              <w:pStyle w:val="TableTextBullet"/>
            </w:pPr>
            <w:r>
              <w:t xml:space="preserve">Prepare a </w:t>
            </w:r>
            <w:proofErr w:type="gramStart"/>
            <w:r>
              <w:t>six monthly</w:t>
            </w:r>
            <w:proofErr w:type="gramEnd"/>
            <w:r>
              <w:t xml:space="preserve"> audit report summarising the Contractor’s compliance and results of audits and provide to MRPV to be published on the MRPV website</w:t>
            </w:r>
          </w:p>
          <w:p w14:paraId="6441AD57" w14:textId="77777777" w:rsidR="00895CE9" w:rsidRDefault="00895CE9" w:rsidP="00895CE9">
            <w:pPr>
              <w:pStyle w:val="TableTextBullet"/>
            </w:pPr>
            <w:r>
              <w:t xml:space="preserve">Ensure the </w:t>
            </w:r>
            <w:proofErr w:type="gramStart"/>
            <w:r>
              <w:t>six monthly</w:t>
            </w:r>
            <w:proofErr w:type="gramEnd"/>
            <w:r>
              <w:t xml:space="preserve"> audit report is also provided to the Contractor(s), the Minister for Planning and to other statutory approval authorities as required</w:t>
            </w:r>
          </w:p>
          <w:p w14:paraId="1DA1B822" w14:textId="46A3C4C3" w:rsidR="00895CE9" w:rsidRPr="00C06958" w:rsidRDefault="00895CE9" w:rsidP="00895CE9">
            <w:pPr>
              <w:pStyle w:val="Tablesmalltext"/>
              <w:rPr>
                <w:b/>
                <w:bCs/>
              </w:rPr>
            </w:pPr>
            <w:r>
              <w:t>Review complaints referred by MRPV relevant to the EPRs.</w:t>
            </w:r>
          </w:p>
        </w:tc>
        <w:tc>
          <w:tcPr>
            <w:tcW w:w="1427" w:type="pct"/>
            <w:shd w:val="clear" w:color="auto" w:fill="auto"/>
          </w:tcPr>
          <w:p w14:paraId="6021ABB1" w14:textId="77777777" w:rsidR="00895CE9" w:rsidRPr="006F391E" w:rsidRDefault="00895CE9" w:rsidP="00895CE9">
            <w:pPr>
              <w:pStyle w:val="Tablesmalltext"/>
              <w:cnfStyle w:val="000000000000" w:firstRow="0" w:lastRow="0" w:firstColumn="0" w:lastColumn="0" w:oddVBand="0" w:evenVBand="0" w:oddHBand="0" w:evenHBand="0" w:firstRowFirstColumn="0" w:firstRowLastColumn="0" w:lastRowFirstColumn="0" w:lastRowLastColumn="0"/>
            </w:pPr>
          </w:p>
        </w:tc>
      </w:tr>
      <w:tr w:rsidR="00895CE9" w14:paraId="3351CB39" w14:textId="77777777" w:rsidTr="00446D14">
        <w:trPr>
          <w:cantSplit/>
        </w:trPr>
        <w:tc>
          <w:tcPr>
            <w:tcW w:w="284" w:type="pct"/>
            <w:shd w:val="clear" w:color="auto" w:fill="auto"/>
          </w:tcPr>
          <w:p w14:paraId="03D067BB" w14:textId="63EE1BAD" w:rsidR="00895CE9" w:rsidRDefault="00895CE9" w:rsidP="00895CE9">
            <w:pPr>
              <w:pStyle w:val="Tablesmalltext"/>
            </w:pPr>
            <w:r>
              <w:t>EMF5</w:t>
            </w:r>
          </w:p>
        </w:tc>
        <w:tc>
          <w:tcPr>
            <w:cnfStyle w:val="000010000000" w:firstRow="0" w:lastRow="0" w:firstColumn="0" w:lastColumn="0" w:oddVBand="1" w:evenVBand="0" w:oddHBand="0" w:evenHBand="0" w:firstRowFirstColumn="0" w:firstRowLastColumn="0" w:lastRowFirstColumn="0" w:lastRowLastColumn="0"/>
            <w:tcW w:w="3289" w:type="pct"/>
          </w:tcPr>
          <w:p w14:paraId="40A8B11C" w14:textId="77777777" w:rsidR="00895CE9" w:rsidRPr="00C06958" w:rsidRDefault="00895CE9" w:rsidP="00895CE9">
            <w:pPr>
              <w:pStyle w:val="Tablesmalltext"/>
              <w:rPr>
                <w:b/>
                <w:bCs/>
              </w:rPr>
            </w:pPr>
            <w:r w:rsidRPr="00C06958">
              <w:rPr>
                <w:b/>
                <w:bCs/>
              </w:rPr>
              <w:t>Operation and maintenance</w:t>
            </w:r>
          </w:p>
          <w:p w14:paraId="6D282528" w14:textId="229F6347" w:rsidR="00895CE9" w:rsidRPr="00C06958" w:rsidRDefault="00895CE9" w:rsidP="00895CE9">
            <w:pPr>
              <w:pStyle w:val="Tablesmalltext"/>
              <w:rPr>
                <w:b/>
                <w:bCs/>
              </w:rPr>
            </w:pPr>
            <w:r>
              <w:t>Any potential impacts during operation and maintenance will be managed in accordance with the Department of Transport’s environmental management system and standards for managing declared roads in Victoria.</w:t>
            </w:r>
          </w:p>
        </w:tc>
        <w:tc>
          <w:tcPr>
            <w:tcW w:w="1427" w:type="pct"/>
            <w:shd w:val="clear" w:color="auto" w:fill="auto"/>
          </w:tcPr>
          <w:p w14:paraId="38266086" w14:textId="77777777" w:rsidR="00895CE9" w:rsidRPr="006F391E" w:rsidRDefault="00895CE9" w:rsidP="00895CE9">
            <w:pPr>
              <w:pStyle w:val="Tablesmalltext"/>
              <w:cnfStyle w:val="000000000000" w:firstRow="0" w:lastRow="0" w:firstColumn="0" w:lastColumn="0" w:oddVBand="0" w:evenVBand="0" w:oddHBand="0" w:evenHBand="0" w:firstRowFirstColumn="0" w:firstRowLastColumn="0" w:lastRowFirstColumn="0" w:lastRowLastColumn="0"/>
            </w:pPr>
          </w:p>
        </w:tc>
      </w:tr>
      <w:tr w:rsidR="00895CE9" w14:paraId="0560D211" w14:textId="77777777" w:rsidTr="00446D14">
        <w:trPr>
          <w:cantSplit/>
        </w:trPr>
        <w:tc>
          <w:tcPr>
            <w:tcW w:w="284" w:type="pct"/>
            <w:shd w:val="clear" w:color="auto" w:fill="auto"/>
          </w:tcPr>
          <w:p w14:paraId="772F70B2" w14:textId="46A8F1A6" w:rsidR="00895CE9" w:rsidRDefault="00895CE9" w:rsidP="00895CE9">
            <w:pPr>
              <w:pStyle w:val="Tablesmalltext"/>
            </w:pPr>
            <w:r>
              <w:t>GW1</w:t>
            </w:r>
          </w:p>
        </w:tc>
        <w:tc>
          <w:tcPr>
            <w:cnfStyle w:val="000010000000" w:firstRow="0" w:lastRow="0" w:firstColumn="0" w:lastColumn="0" w:oddVBand="1" w:evenVBand="0" w:oddHBand="0" w:evenHBand="0" w:firstRowFirstColumn="0" w:firstRowLastColumn="0" w:lastRowFirstColumn="0" w:lastRowLastColumn="0"/>
            <w:tcW w:w="3289" w:type="pct"/>
          </w:tcPr>
          <w:p w14:paraId="155ABA5E" w14:textId="77777777" w:rsidR="00895CE9" w:rsidRPr="00007E68" w:rsidRDefault="00895CE9" w:rsidP="00895CE9">
            <w:pPr>
              <w:pStyle w:val="Tablesmalltext"/>
              <w:rPr>
                <w:b/>
                <w:bCs/>
              </w:rPr>
            </w:pPr>
            <w:r w:rsidRPr="00007E68">
              <w:rPr>
                <w:b/>
                <w:bCs/>
              </w:rPr>
              <w:t>Groundwater management</w:t>
            </w:r>
          </w:p>
          <w:p w14:paraId="72035EF6" w14:textId="54AC6F8E" w:rsidR="00895CE9" w:rsidRPr="00C06958" w:rsidRDefault="00895CE9" w:rsidP="00895CE9">
            <w:pPr>
              <w:pStyle w:val="Tablesmalltext"/>
              <w:rPr>
                <w:b/>
                <w:bCs/>
              </w:rPr>
            </w:pPr>
            <w:r>
              <w:t xml:space="preserve">The CEMP must include </w:t>
            </w:r>
            <w:r w:rsidRPr="00DB44FE">
              <w:t xml:space="preserve">measures to manage groundwater </w:t>
            </w:r>
            <w:r>
              <w:t xml:space="preserve">impacts </w:t>
            </w:r>
            <w:r w:rsidRPr="00DB44FE">
              <w:t xml:space="preserve">in accordance with the relevant water objectives set out in the </w:t>
            </w:r>
            <w:r w:rsidRPr="00232BB1">
              <w:t>State Environment Protection Policy (Waters)</w:t>
            </w:r>
            <w:r>
              <w:t>,</w:t>
            </w:r>
            <w:r w:rsidRPr="00DB44FE">
              <w:rPr>
                <w:i/>
              </w:rPr>
              <w:t xml:space="preserve"> </w:t>
            </w:r>
            <w:r w:rsidRPr="00DB44FE">
              <w:t xml:space="preserve">Water Industry Regulations 2006 (Vic) </w:t>
            </w:r>
            <w:r w:rsidRPr="00DB44FE">
              <w:rPr>
                <w:iCs/>
              </w:rPr>
              <w:t>and other relevant statutory requirements</w:t>
            </w:r>
            <w:r>
              <w:t>.</w:t>
            </w:r>
          </w:p>
        </w:tc>
        <w:tc>
          <w:tcPr>
            <w:tcW w:w="1427" w:type="pct"/>
            <w:shd w:val="clear" w:color="auto" w:fill="auto"/>
          </w:tcPr>
          <w:p w14:paraId="065EFEC7" w14:textId="77777777" w:rsidR="00895CE9" w:rsidRPr="006F391E" w:rsidRDefault="00895CE9" w:rsidP="00895CE9">
            <w:pPr>
              <w:pStyle w:val="Tablesmalltext"/>
              <w:cnfStyle w:val="000000000000" w:firstRow="0" w:lastRow="0" w:firstColumn="0" w:lastColumn="0" w:oddVBand="0" w:evenVBand="0" w:oddHBand="0" w:evenHBand="0" w:firstRowFirstColumn="0" w:firstRowLastColumn="0" w:lastRowFirstColumn="0" w:lastRowLastColumn="0"/>
            </w:pPr>
          </w:p>
        </w:tc>
      </w:tr>
      <w:tr w:rsidR="00895CE9" w14:paraId="71449671" w14:textId="77777777" w:rsidTr="00446D14">
        <w:trPr>
          <w:cantSplit/>
        </w:trPr>
        <w:tc>
          <w:tcPr>
            <w:tcW w:w="284" w:type="pct"/>
            <w:shd w:val="clear" w:color="auto" w:fill="auto"/>
          </w:tcPr>
          <w:p w14:paraId="410B2459" w14:textId="6F4C6D40" w:rsidR="00895CE9" w:rsidRDefault="00895CE9" w:rsidP="00895CE9">
            <w:pPr>
              <w:pStyle w:val="Tablesmalltext"/>
            </w:pPr>
            <w:r>
              <w:t>HH1</w:t>
            </w:r>
          </w:p>
        </w:tc>
        <w:tc>
          <w:tcPr>
            <w:cnfStyle w:val="000010000000" w:firstRow="0" w:lastRow="0" w:firstColumn="0" w:lastColumn="0" w:oddVBand="1" w:evenVBand="0" w:oddHBand="0" w:evenHBand="0" w:firstRowFirstColumn="0" w:firstRowLastColumn="0" w:lastRowFirstColumn="0" w:lastRowLastColumn="0"/>
            <w:tcW w:w="3289" w:type="pct"/>
          </w:tcPr>
          <w:p w14:paraId="6208285C" w14:textId="77777777" w:rsidR="00895CE9" w:rsidRDefault="00895CE9" w:rsidP="00895CE9">
            <w:pPr>
              <w:pStyle w:val="Tablesmalltext"/>
            </w:pPr>
            <w:r>
              <w:rPr>
                <w:rStyle w:val="PPVTrackedAdded"/>
                <w:b/>
                <w:bCs/>
              </w:rPr>
              <w:t>Historic heritage</w:t>
            </w:r>
            <w:r w:rsidRPr="007D1AA0">
              <w:rPr>
                <w:rStyle w:val="PPVTrackedAdded"/>
                <w:b/>
                <w:bCs/>
                <w:u w:val="none"/>
              </w:rPr>
              <w:t xml:space="preserve"> </w:t>
            </w:r>
            <w:r>
              <w:rPr>
                <w:rStyle w:val="PPVTrackedDeleted"/>
                <w:b/>
                <w:bCs/>
              </w:rPr>
              <w:t>Doreen river red gums</w:t>
            </w:r>
          </w:p>
          <w:p w14:paraId="6E0131DA" w14:textId="77777777" w:rsidR="00895CE9" w:rsidRDefault="00895CE9" w:rsidP="00895CE9">
            <w:pPr>
              <w:pStyle w:val="Tablesmalltext"/>
            </w:pPr>
            <w:r>
              <w:t>At the Bridge Inn Road intersection, retain the two Doreen river red gums that are identified in the Heritage Overlay HO191 (see also EPR AR3)</w:t>
            </w:r>
            <w:r>
              <w:rPr>
                <w:rStyle w:val="PPVTrackedAdded"/>
              </w:rPr>
              <w:t xml:space="preserve"> and retain the Post Office and General Store building at 920 Doctors Gully </w:t>
            </w:r>
            <w:proofErr w:type="spellStart"/>
            <w:r>
              <w:rPr>
                <w:rStyle w:val="PPVTrackedAdded"/>
              </w:rPr>
              <w:t>Road</w:t>
            </w:r>
            <w:r>
              <w:t>.</w:t>
            </w:r>
            <w:r>
              <w:rPr>
                <w:rStyle w:val="PPVTrackedDeleted"/>
              </w:rPr>
              <w:t>For</w:t>
            </w:r>
            <w:proofErr w:type="spellEnd"/>
            <w:r>
              <w:rPr>
                <w:rStyle w:val="PPVTrackedDeleted"/>
              </w:rPr>
              <w:t xml:space="preserve"> works within the Heritage Overlay that impact historic heritage, prepare a Heritage Impact Statement in consultation with Shire of Nillumbik and implement no-go zones in accordance with the CEMP (see also EPR AR3).</w:t>
            </w:r>
          </w:p>
          <w:p w14:paraId="3EE26FA2" w14:textId="77777777" w:rsidR="00895CE9" w:rsidRDefault="00895CE9" w:rsidP="00895CE9">
            <w:pPr>
              <w:pStyle w:val="Tablesmalltext"/>
              <w:rPr>
                <w:rStyle w:val="PPVTrackedAdded"/>
              </w:rPr>
            </w:pPr>
            <w:r>
              <w:rPr>
                <w:rStyle w:val="PPVTrackedAdded"/>
              </w:rPr>
              <w:t>Design permanent and temporary works to avoid where possible, and otherwise minimise, potential impacts on heritage values of St. Michael’s Anglican Church identified in Heritage Overlay HO219, the Post Office and General Store building at 920 Doctors Gully Road, Doreen and the two Doreen River Red Gums identified in Heritage Overlay HO191.</w:t>
            </w:r>
          </w:p>
          <w:p w14:paraId="637E3722" w14:textId="0FE16203" w:rsidR="00895CE9" w:rsidRPr="00007E68" w:rsidRDefault="00895CE9" w:rsidP="00895CE9">
            <w:pPr>
              <w:pStyle w:val="Tablesmalltext"/>
              <w:rPr>
                <w:b/>
                <w:bCs/>
              </w:rPr>
            </w:pPr>
            <w:r>
              <w:rPr>
                <w:rStyle w:val="PPVTrackedAdded"/>
              </w:rPr>
              <w:t>The CEMP must include processes and measures to manage historical heritage, such as implementation of no-go zones.</w:t>
            </w:r>
          </w:p>
        </w:tc>
        <w:tc>
          <w:tcPr>
            <w:tcW w:w="1427" w:type="pct"/>
            <w:shd w:val="clear" w:color="auto" w:fill="auto"/>
          </w:tcPr>
          <w:p w14:paraId="7C15F428" w14:textId="77777777" w:rsidR="00895CE9" w:rsidRPr="006F391E" w:rsidRDefault="00895CE9" w:rsidP="00895CE9">
            <w:pPr>
              <w:pStyle w:val="Tablesmalltext"/>
              <w:cnfStyle w:val="000000000000" w:firstRow="0" w:lastRow="0" w:firstColumn="0" w:lastColumn="0" w:oddVBand="0" w:evenVBand="0" w:oddHBand="0" w:evenHBand="0" w:firstRowFirstColumn="0" w:firstRowLastColumn="0" w:lastRowFirstColumn="0" w:lastRowLastColumn="0"/>
            </w:pPr>
          </w:p>
        </w:tc>
      </w:tr>
      <w:tr w:rsidR="00895CE9" w14:paraId="392EE026" w14:textId="77777777" w:rsidTr="00446D14">
        <w:trPr>
          <w:cantSplit/>
        </w:trPr>
        <w:tc>
          <w:tcPr>
            <w:tcW w:w="284" w:type="pct"/>
            <w:shd w:val="clear" w:color="auto" w:fill="auto"/>
          </w:tcPr>
          <w:p w14:paraId="17496E1F" w14:textId="5659E653" w:rsidR="00895CE9" w:rsidRDefault="00895CE9" w:rsidP="00895CE9">
            <w:pPr>
              <w:pStyle w:val="Tablesmalltext"/>
            </w:pPr>
            <w:r>
              <w:rPr>
                <w:rStyle w:val="PPVTrackedDeleted"/>
              </w:rPr>
              <w:t>HH2</w:t>
            </w:r>
          </w:p>
        </w:tc>
        <w:tc>
          <w:tcPr>
            <w:cnfStyle w:val="000010000000" w:firstRow="0" w:lastRow="0" w:firstColumn="0" w:lastColumn="0" w:oddVBand="1" w:evenVBand="0" w:oddHBand="0" w:evenHBand="0" w:firstRowFirstColumn="0" w:firstRowLastColumn="0" w:lastRowFirstColumn="0" w:lastRowLastColumn="0"/>
            <w:tcW w:w="3289" w:type="pct"/>
          </w:tcPr>
          <w:p w14:paraId="51E5D3CB" w14:textId="77777777" w:rsidR="00895CE9" w:rsidRDefault="00895CE9" w:rsidP="00895CE9">
            <w:pPr>
              <w:pStyle w:val="Tablesmalltext"/>
              <w:rPr>
                <w:rStyle w:val="PPVTrackedDeleted"/>
                <w:b/>
                <w:bCs/>
              </w:rPr>
            </w:pPr>
            <w:r>
              <w:rPr>
                <w:rStyle w:val="PPVTrackedDeleted"/>
                <w:b/>
                <w:bCs/>
              </w:rPr>
              <w:t>St. Michael’s Anglican Church</w:t>
            </w:r>
          </w:p>
          <w:p w14:paraId="77125DF2" w14:textId="78FB042F" w:rsidR="00895CE9" w:rsidRDefault="00895CE9" w:rsidP="00895CE9">
            <w:pPr>
              <w:pStyle w:val="Tablesmalltext"/>
              <w:rPr>
                <w:rStyle w:val="PPVTrackedAdded"/>
                <w:b/>
                <w:bCs/>
              </w:rPr>
            </w:pPr>
            <w:r>
              <w:rPr>
                <w:rStyle w:val="PPVTrackedDeleted"/>
              </w:rPr>
              <w:t>Design permanent and temporary works to avoid where possible, and otherwise minimise, potential impacts on the heritage values of the St. Michael’s Anglican Church that are identified in the Heritage Overlay HO219. The CEMP must include processes and measures to manage historical heritage, such as implementation of no-go zones, within the Construction Environmental Management Plan.</w:t>
            </w:r>
          </w:p>
        </w:tc>
        <w:tc>
          <w:tcPr>
            <w:tcW w:w="1427" w:type="pct"/>
            <w:shd w:val="clear" w:color="auto" w:fill="auto"/>
          </w:tcPr>
          <w:p w14:paraId="16AB0015" w14:textId="77777777" w:rsidR="00895CE9" w:rsidRPr="006F391E" w:rsidRDefault="00895CE9" w:rsidP="00895CE9">
            <w:pPr>
              <w:pStyle w:val="Tablesmalltext"/>
              <w:cnfStyle w:val="000000000000" w:firstRow="0" w:lastRow="0" w:firstColumn="0" w:lastColumn="0" w:oddVBand="0" w:evenVBand="0" w:oddHBand="0" w:evenHBand="0" w:firstRowFirstColumn="0" w:firstRowLastColumn="0" w:lastRowFirstColumn="0" w:lastRowLastColumn="0"/>
            </w:pPr>
          </w:p>
        </w:tc>
      </w:tr>
      <w:tr w:rsidR="00895CE9" w14:paraId="2B37E965" w14:textId="77777777" w:rsidTr="00446D14">
        <w:trPr>
          <w:cantSplit/>
        </w:trPr>
        <w:tc>
          <w:tcPr>
            <w:tcW w:w="284" w:type="pct"/>
            <w:shd w:val="clear" w:color="auto" w:fill="auto"/>
          </w:tcPr>
          <w:p w14:paraId="5E4F3A48" w14:textId="1B01A13C" w:rsidR="00895CE9" w:rsidRDefault="00895CE9" w:rsidP="00895CE9">
            <w:pPr>
              <w:pStyle w:val="Tablesmalltext"/>
              <w:rPr>
                <w:rStyle w:val="PPVTrackedDeleted"/>
              </w:rPr>
            </w:pPr>
            <w:r>
              <w:t>HH3</w:t>
            </w:r>
          </w:p>
        </w:tc>
        <w:tc>
          <w:tcPr>
            <w:cnfStyle w:val="000010000000" w:firstRow="0" w:lastRow="0" w:firstColumn="0" w:lastColumn="0" w:oddVBand="1" w:evenVBand="0" w:oddHBand="0" w:evenHBand="0" w:firstRowFirstColumn="0" w:firstRowLastColumn="0" w:lastRowFirstColumn="0" w:lastRowLastColumn="0"/>
            <w:tcW w:w="3289" w:type="pct"/>
          </w:tcPr>
          <w:p w14:paraId="28933099" w14:textId="77777777" w:rsidR="00895CE9" w:rsidRPr="00762823" w:rsidRDefault="00895CE9" w:rsidP="00895CE9">
            <w:pPr>
              <w:pStyle w:val="Tablesmalltext"/>
              <w:rPr>
                <w:b/>
                <w:bCs/>
              </w:rPr>
            </w:pPr>
            <w:r w:rsidRPr="00762823">
              <w:rPr>
                <w:b/>
                <w:bCs/>
              </w:rPr>
              <w:t>Archaeological discovery protocol</w:t>
            </w:r>
          </w:p>
          <w:p w14:paraId="31BC2118" w14:textId="77777777" w:rsidR="00895CE9" w:rsidRDefault="00895CE9" w:rsidP="00895CE9">
            <w:pPr>
              <w:pStyle w:val="Tablesmalltext"/>
            </w:pPr>
            <w:r>
              <w:t xml:space="preserve">The CEMP must include an archaeological discovery protocol that specifies measures to avoid and minimise impacts on any previously unidentified historical archaeological sites and values discovered during construction. The management protocol must be consistent with the requirements of the </w:t>
            </w:r>
            <w:r>
              <w:rPr>
                <w:i/>
                <w:iCs/>
              </w:rPr>
              <w:t>Heritage Act 2017</w:t>
            </w:r>
            <w:r>
              <w:t xml:space="preserve"> and include procedures for ceasing work if human remains or archaeological artefacts are discovered, notifying Heritage Victoria of the find, obtaining consent to deal with the find, and dealing with the find in accordance with the consent.</w:t>
            </w:r>
          </w:p>
          <w:p w14:paraId="207BC79B" w14:textId="194E6273" w:rsidR="00895CE9" w:rsidRDefault="00895CE9" w:rsidP="00895CE9">
            <w:pPr>
              <w:pStyle w:val="Tablesmalltext"/>
              <w:rPr>
                <w:rStyle w:val="PPVTrackedDeleted"/>
                <w:b/>
                <w:bCs/>
              </w:rPr>
            </w:pPr>
            <w:r>
              <w:t>All personnel on site must undertake a Cultural Heritage Awareness Induction prior to commencing work, which will include information on the Doreen River Red Gums</w:t>
            </w:r>
            <w:r>
              <w:rPr>
                <w:rStyle w:val="PPVTrackedAdded"/>
              </w:rPr>
              <w:t>, St Michael’s Anglican Church and the former Post Office and General Store building at 920 Doctors Gully Road, Doreen</w:t>
            </w:r>
            <w:r>
              <w:t>.</w:t>
            </w:r>
          </w:p>
        </w:tc>
        <w:tc>
          <w:tcPr>
            <w:tcW w:w="1427" w:type="pct"/>
            <w:shd w:val="clear" w:color="auto" w:fill="auto"/>
          </w:tcPr>
          <w:p w14:paraId="47A54AEB" w14:textId="77777777" w:rsidR="00895CE9" w:rsidRPr="006F391E" w:rsidRDefault="00895CE9" w:rsidP="00895CE9">
            <w:pPr>
              <w:pStyle w:val="Tablesmalltext"/>
              <w:cnfStyle w:val="000000000000" w:firstRow="0" w:lastRow="0" w:firstColumn="0" w:lastColumn="0" w:oddVBand="0" w:evenVBand="0" w:oddHBand="0" w:evenHBand="0" w:firstRowFirstColumn="0" w:firstRowLastColumn="0" w:lastRowFirstColumn="0" w:lastRowLastColumn="0"/>
            </w:pPr>
          </w:p>
        </w:tc>
      </w:tr>
    </w:tbl>
    <w:p w14:paraId="27BBA348" w14:textId="3E4E3422" w:rsidR="003017DF" w:rsidRDefault="003017DF" w:rsidP="00105EAE">
      <w:pPr>
        <w:ind w:right="-454"/>
        <w:jc w:val="right"/>
      </w:pPr>
      <w:r w:rsidRPr="0031396D">
        <w:rPr>
          <w:rFonts w:ascii="Calibri" w:hAnsi="Calibri" w:cs="Calibri"/>
          <w:sz w:val="16"/>
          <w:szCs w:val="16"/>
        </w:rPr>
        <w:t>/cont.</w:t>
      </w:r>
    </w:p>
    <w:p w14:paraId="5263F8D8" w14:textId="0FCDDA83" w:rsidR="003017DF" w:rsidRPr="00446D14" w:rsidRDefault="003017DF" w:rsidP="00B7130F">
      <w:pPr>
        <w:pStyle w:val="Caption"/>
        <w:ind w:left="-426"/>
      </w:pPr>
      <w:r>
        <w:lastRenderedPageBreak/>
        <w:t>Table B.1 (</w:t>
      </w:r>
      <w:proofErr w:type="spellStart"/>
      <w:r>
        <w:t>cont</w:t>
      </w:r>
      <w:proofErr w:type="spellEnd"/>
      <w:r>
        <w:t>). Minister’s assessment of IAC’s recommended EPRs</w:t>
      </w:r>
      <w:r w:rsidR="00B7130F">
        <w:t>.</w:t>
      </w:r>
    </w:p>
    <w:tbl>
      <w:tblPr>
        <w:tblStyle w:val="TableGrid2"/>
        <w:tblW w:w="5439" w:type="pct"/>
        <w:tblInd w:w="-420" w:type="dxa"/>
        <w:tblLook w:val="00A0" w:firstRow="1" w:lastRow="0" w:firstColumn="1" w:lastColumn="0" w:noHBand="0" w:noVBand="0"/>
      </w:tblPr>
      <w:tblGrid>
        <w:gridCol w:w="596"/>
        <w:gridCol w:w="6897"/>
        <w:gridCol w:w="2992"/>
      </w:tblGrid>
      <w:tr w:rsidR="003017DF" w:rsidRPr="00896C05" w14:paraId="253C3287" w14:textId="77777777" w:rsidTr="006120CE">
        <w:trPr>
          <w:cnfStyle w:val="100000000000" w:firstRow="1" w:lastRow="0" w:firstColumn="0" w:lastColumn="0" w:oddVBand="0" w:evenVBand="0" w:oddHBand="0" w:evenHBand="0" w:firstRowFirstColumn="0" w:firstRowLastColumn="0" w:lastRowFirstColumn="0" w:lastRowLastColumn="0"/>
          <w:cantSplit/>
        </w:trPr>
        <w:tc>
          <w:tcPr>
            <w:cnfStyle w:val="000000000100" w:firstRow="0" w:lastRow="0" w:firstColumn="0" w:lastColumn="0" w:oddVBand="0" w:evenVBand="0" w:oddHBand="0" w:evenHBand="0" w:firstRowFirstColumn="1" w:firstRowLastColumn="0" w:lastRowFirstColumn="0" w:lastRowLastColumn="0"/>
            <w:tcW w:w="284" w:type="pct"/>
          </w:tcPr>
          <w:p w14:paraId="604E5540" w14:textId="77777777" w:rsidR="003017DF" w:rsidRPr="00896C05" w:rsidRDefault="003017DF" w:rsidP="006120CE">
            <w:pPr>
              <w:keepNext/>
              <w:keepLines/>
              <w:spacing w:before="40" w:after="40"/>
              <w:rPr>
                <w:rFonts w:ascii="Calibri" w:hAnsi="Calibri" w:cs="Calibri"/>
                <w:b/>
                <w:color w:val="FFFFFF"/>
              </w:rPr>
            </w:pPr>
            <w:r>
              <w:rPr>
                <w:rFonts w:ascii="Calibri" w:hAnsi="Calibri" w:cs="Calibri"/>
                <w:b/>
                <w:color w:val="FFFFFF"/>
              </w:rPr>
              <w:t>No.</w:t>
            </w:r>
          </w:p>
        </w:tc>
        <w:tc>
          <w:tcPr>
            <w:cnfStyle w:val="000010000000" w:firstRow="0" w:lastRow="0" w:firstColumn="0" w:lastColumn="0" w:oddVBand="1" w:evenVBand="0" w:oddHBand="0" w:evenHBand="0" w:firstRowFirstColumn="0" w:firstRowLastColumn="0" w:lastRowFirstColumn="0" w:lastRowLastColumn="0"/>
            <w:tcW w:w="3289" w:type="pct"/>
          </w:tcPr>
          <w:p w14:paraId="38296FD6" w14:textId="77777777" w:rsidR="003017DF" w:rsidRPr="00896C05" w:rsidRDefault="003017DF" w:rsidP="006120CE">
            <w:pPr>
              <w:keepNext/>
              <w:keepLines/>
              <w:spacing w:before="40" w:after="40"/>
              <w:rPr>
                <w:rFonts w:ascii="Calibri" w:hAnsi="Calibri" w:cs="Calibri"/>
                <w:b/>
                <w:color w:val="FFFFFF"/>
              </w:rPr>
            </w:pPr>
            <w:r w:rsidRPr="00895CE9">
              <w:rPr>
                <w:rFonts w:ascii="Calibri" w:hAnsi="Calibri" w:cs="Calibri"/>
                <w:b/>
                <w:color w:val="FFFFFF"/>
              </w:rPr>
              <w:t>EPR Version 3 as amended by the IAC</w:t>
            </w:r>
          </w:p>
        </w:tc>
        <w:tc>
          <w:tcPr>
            <w:tcW w:w="1427" w:type="pct"/>
          </w:tcPr>
          <w:p w14:paraId="28B43AB0" w14:textId="77777777" w:rsidR="003017DF" w:rsidRPr="00896C05" w:rsidRDefault="003017DF" w:rsidP="006120CE">
            <w:pPr>
              <w:keepNext/>
              <w:keepLines/>
              <w:spacing w:before="40" w:after="40"/>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rPr>
            </w:pPr>
            <w:r w:rsidRPr="00895CE9">
              <w:rPr>
                <w:rFonts w:ascii="Calibri" w:hAnsi="Calibri" w:cs="Calibri"/>
                <w:b/>
                <w:color w:val="FFFFFF"/>
              </w:rPr>
              <w:t>Minister’s assessment</w:t>
            </w:r>
          </w:p>
        </w:tc>
      </w:tr>
      <w:tr w:rsidR="00895CE9" w14:paraId="0F947A4A" w14:textId="77777777" w:rsidTr="00446D14">
        <w:trPr>
          <w:cantSplit/>
        </w:trPr>
        <w:tc>
          <w:tcPr>
            <w:tcW w:w="284" w:type="pct"/>
            <w:shd w:val="clear" w:color="auto" w:fill="auto"/>
          </w:tcPr>
          <w:p w14:paraId="71B2719C" w14:textId="0F436663" w:rsidR="00895CE9" w:rsidRDefault="00895CE9" w:rsidP="00895CE9">
            <w:pPr>
              <w:pStyle w:val="Tablesmalltext"/>
            </w:pPr>
            <w:r>
              <w:t>LU1</w:t>
            </w:r>
          </w:p>
        </w:tc>
        <w:tc>
          <w:tcPr>
            <w:cnfStyle w:val="000010000000" w:firstRow="0" w:lastRow="0" w:firstColumn="0" w:lastColumn="0" w:oddVBand="1" w:evenVBand="0" w:oddHBand="0" w:evenHBand="0" w:firstRowFirstColumn="0" w:firstRowLastColumn="0" w:lastRowFirstColumn="0" w:lastRowLastColumn="0"/>
            <w:tcW w:w="3289" w:type="pct"/>
          </w:tcPr>
          <w:p w14:paraId="5B29FE0A" w14:textId="77777777" w:rsidR="00895CE9" w:rsidRPr="00CB3179" w:rsidRDefault="00895CE9" w:rsidP="00895CE9">
            <w:pPr>
              <w:pStyle w:val="Tablesmalltext"/>
              <w:rPr>
                <w:b/>
                <w:bCs/>
              </w:rPr>
            </w:pPr>
            <w:r w:rsidRPr="00CB3179">
              <w:rPr>
                <w:b/>
                <w:bCs/>
              </w:rPr>
              <w:t>Minimise land use impacts</w:t>
            </w:r>
          </w:p>
          <w:p w14:paraId="7503B174" w14:textId="77777777" w:rsidR="00895CE9" w:rsidRPr="0024018A" w:rsidRDefault="00895CE9" w:rsidP="00895CE9">
            <w:pPr>
              <w:pStyle w:val="Tablesmalltext"/>
              <w:spacing w:after="0"/>
            </w:pPr>
            <w:r w:rsidRPr="009D1C6A">
              <w:t>The Project must be designed and constructed to</w:t>
            </w:r>
            <w:r>
              <w:t xml:space="preserve"> m</w:t>
            </w:r>
            <w:r w:rsidRPr="0024018A">
              <w:t>inimise the design footprint and avoid, to the extent practicable, any temporary and permanent impacts on the following land uses:</w:t>
            </w:r>
          </w:p>
          <w:p w14:paraId="29BB9798" w14:textId="77777777" w:rsidR="00895CE9" w:rsidRPr="0024018A" w:rsidRDefault="00895CE9" w:rsidP="00895CE9">
            <w:pPr>
              <w:pStyle w:val="TableTextBullet2"/>
            </w:pPr>
            <w:r w:rsidRPr="0024018A">
              <w:t>Parks and reserves</w:t>
            </w:r>
          </w:p>
          <w:p w14:paraId="1CB35DCA" w14:textId="77777777" w:rsidR="00895CE9" w:rsidRPr="0024018A" w:rsidRDefault="00895CE9" w:rsidP="00895CE9">
            <w:pPr>
              <w:pStyle w:val="TableTextBullet2"/>
            </w:pPr>
            <w:r w:rsidRPr="0024018A">
              <w:t>Recreational and community facilities</w:t>
            </w:r>
          </w:p>
          <w:p w14:paraId="2821D15F" w14:textId="77777777" w:rsidR="00895CE9" w:rsidRPr="0024018A" w:rsidRDefault="00895CE9" w:rsidP="00895CE9">
            <w:pPr>
              <w:pStyle w:val="TableTextBullet2"/>
            </w:pPr>
            <w:r w:rsidRPr="0024018A">
              <w:t xml:space="preserve">Residential properties </w:t>
            </w:r>
            <w:r>
              <w:t>and o</w:t>
            </w:r>
            <w:r w:rsidRPr="0024018A">
              <w:t xml:space="preserve">ther sensitive land </w:t>
            </w:r>
            <w:proofErr w:type="gramStart"/>
            <w:r w:rsidRPr="0024018A">
              <w:t>uses</w:t>
            </w:r>
            <w:proofErr w:type="gramEnd"/>
            <w:r w:rsidRPr="0024018A">
              <w:t xml:space="preserve"> such as educational facilities</w:t>
            </w:r>
          </w:p>
          <w:p w14:paraId="3469EBD3" w14:textId="77777777" w:rsidR="00895CE9" w:rsidRPr="0024018A" w:rsidRDefault="00895CE9" w:rsidP="00895CE9">
            <w:pPr>
              <w:pStyle w:val="TableTextBullet2"/>
            </w:pPr>
            <w:r w:rsidRPr="0024018A">
              <w:t>Commercial and industrial sites.</w:t>
            </w:r>
          </w:p>
          <w:p w14:paraId="5E88CDF9" w14:textId="77777777" w:rsidR="00895CE9" w:rsidRPr="009D1C6A" w:rsidRDefault="00895CE9" w:rsidP="00895CE9">
            <w:pPr>
              <w:pStyle w:val="TableTextBullet"/>
            </w:pPr>
            <w:r w:rsidRPr="0024018A">
              <w:t>Consolidate or minimise the fragmentation of, and provide access to, residual land parcels to support future viable land use to the extent practicable</w:t>
            </w:r>
            <w:r>
              <w:t xml:space="preserve"> and consistent</w:t>
            </w:r>
            <w:r w:rsidRPr="000F6CB8">
              <w:t xml:space="preserve"> with land zoning</w:t>
            </w:r>
            <w:r>
              <w:t xml:space="preserve"> and the </w:t>
            </w:r>
            <w:r w:rsidRPr="000F6CB8">
              <w:t>planning</w:t>
            </w:r>
            <w:r>
              <w:t xml:space="preserve"> policy</w:t>
            </w:r>
            <w:r w:rsidRPr="000F6CB8">
              <w:t xml:space="preserve"> framework</w:t>
            </w:r>
          </w:p>
          <w:p w14:paraId="65BD578B" w14:textId="4152BEDF" w:rsidR="00895CE9" w:rsidRPr="00762823" w:rsidRDefault="00895CE9" w:rsidP="00895CE9">
            <w:pPr>
              <w:pStyle w:val="Tablesmalltext"/>
              <w:rPr>
                <w:b/>
                <w:bCs/>
              </w:rPr>
            </w:pPr>
            <w:r w:rsidRPr="0024018A">
              <w:t>Consultation must occur with land managers and/or authorities responsible for the implementation of the relevant strategic land use plans and policies, including City of Whittlesea, Shire of Nillumbik, Melbourne Water and Yarra Valley Water.</w:t>
            </w:r>
          </w:p>
        </w:tc>
        <w:tc>
          <w:tcPr>
            <w:tcW w:w="1427" w:type="pct"/>
            <w:shd w:val="clear" w:color="auto" w:fill="auto"/>
          </w:tcPr>
          <w:p w14:paraId="2BD46E34" w14:textId="77777777" w:rsidR="00895CE9" w:rsidRPr="006F391E" w:rsidRDefault="00895CE9" w:rsidP="00895CE9">
            <w:pPr>
              <w:pStyle w:val="Tablesmalltext"/>
              <w:cnfStyle w:val="000000000000" w:firstRow="0" w:lastRow="0" w:firstColumn="0" w:lastColumn="0" w:oddVBand="0" w:evenVBand="0" w:oddHBand="0" w:evenHBand="0" w:firstRowFirstColumn="0" w:firstRowLastColumn="0" w:lastRowFirstColumn="0" w:lastRowLastColumn="0"/>
            </w:pPr>
          </w:p>
        </w:tc>
      </w:tr>
      <w:tr w:rsidR="00895CE9" w14:paraId="6EAA5A15" w14:textId="77777777" w:rsidTr="00446D14">
        <w:trPr>
          <w:cantSplit/>
        </w:trPr>
        <w:tc>
          <w:tcPr>
            <w:tcW w:w="284" w:type="pct"/>
            <w:shd w:val="clear" w:color="auto" w:fill="auto"/>
          </w:tcPr>
          <w:p w14:paraId="6B34CB88" w14:textId="63595553" w:rsidR="00895CE9" w:rsidRDefault="00895CE9" w:rsidP="00895CE9">
            <w:pPr>
              <w:pStyle w:val="Tablesmalltext"/>
            </w:pPr>
            <w:r>
              <w:t>LU2</w:t>
            </w:r>
          </w:p>
        </w:tc>
        <w:tc>
          <w:tcPr>
            <w:cnfStyle w:val="000010000000" w:firstRow="0" w:lastRow="0" w:firstColumn="0" w:lastColumn="0" w:oddVBand="1" w:evenVBand="0" w:oddHBand="0" w:evenHBand="0" w:firstRowFirstColumn="0" w:firstRowLastColumn="0" w:lastRowFirstColumn="0" w:lastRowLastColumn="0"/>
            <w:tcW w:w="3289" w:type="pct"/>
          </w:tcPr>
          <w:p w14:paraId="203FC038" w14:textId="77777777" w:rsidR="00895CE9" w:rsidRPr="00CB3179" w:rsidRDefault="00895CE9" w:rsidP="00895CE9">
            <w:pPr>
              <w:pStyle w:val="Tablesmalltext"/>
              <w:rPr>
                <w:b/>
                <w:bCs/>
              </w:rPr>
            </w:pPr>
            <w:r w:rsidRPr="00CB3179">
              <w:rPr>
                <w:b/>
                <w:bCs/>
              </w:rPr>
              <w:t>Land acquisition</w:t>
            </w:r>
          </w:p>
          <w:p w14:paraId="48BDE9E1" w14:textId="77777777" w:rsidR="00895CE9" w:rsidRDefault="00895CE9" w:rsidP="00895CE9">
            <w:pPr>
              <w:pStyle w:val="Tablesmalltext"/>
              <w:spacing w:after="0"/>
            </w:pPr>
            <w:r>
              <w:t>Where permanent land acquisition is unavoidable:</w:t>
            </w:r>
          </w:p>
          <w:p w14:paraId="38C225CB" w14:textId="77777777" w:rsidR="00895CE9" w:rsidRDefault="00895CE9" w:rsidP="00895CE9">
            <w:pPr>
              <w:pStyle w:val="TableTextBullet"/>
            </w:pPr>
            <w:r>
              <w:t xml:space="preserve">Early and consistent consultation with affected </w:t>
            </w:r>
            <w:proofErr w:type="gramStart"/>
            <w:r>
              <w:t>land owners</w:t>
            </w:r>
            <w:proofErr w:type="gramEnd"/>
            <w:r>
              <w:t xml:space="preserve"> and occupiers must occur</w:t>
            </w:r>
          </w:p>
          <w:p w14:paraId="0B30BA69" w14:textId="77777777" w:rsidR="00895CE9" w:rsidRDefault="00895CE9" w:rsidP="00895CE9">
            <w:pPr>
              <w:pStyle w:val="TableTextBullet"/>
            </w:pPr>
            <w:r w:rsidRPr="004879DF">
              <w:t xml:space="preserve">Continue one-on-one consultation with affected landowners and </w:t>
            </w:r>
            <w:r>
              <w:t xml:space="preserve">occupiers </w:t>
            </w:r>
            <w:r w:rsidRPr="004879DF">
              <w:t>to outline the acquisition and compensation process, discuss changed access arrangements and provide clear timelines of proposed action</w:t>
            </w:r>
          </w:p>
          <w:p w14:paraId="63711FEF" w14:textId="676C0391" w:rsidR="00895CE9" w:rsidRPr="00CB3179" w:rsidRDefault="00895CE9" w:rsidP="00895CE9">
            <w:pPr>
              <w:pStyle w:val="Tablesmalltext"/>
              <w:rPr>
                <w:b/>
                <w:bCs/>
              </w:rPr>
            </w:pPr>
            <w:r>
              <w:t xml:space="preserve">Compensation for interests in acquired land must be assessed in accordance with </w:t>
            </w:r>
            <w:r w:rsidRPr="00B1455B">
              <w:rPr>
                <w:i/>
              </w:rPr>
              <w:t>Land Acquisition and Compensation Act 1986.</w:t>
            </w:r>
          </w:p>
        </w:tc>
        <w:tc>
          <w:tcPr>
            <w:tcW w:w="1427" w:type="pct"/>
            <w:shd w:val="clear" w:color="auto" w:fill="auto"/>
          </w:tcPr>
          <w:p w14:paraId="05E2F3A9" w14:textId="77777777" w:rsidR="00895CE9" w:rsidRPr="006F391E" w:rsidRDefault="00895CE9" w:rsidP="00895CE9">
            <w:pPr>
              <w:pStyle w:val="Tablesmalltext"/>
              <w:cnfStyle w:val="000000000000" w:firstRow="0" w:lastRow="0" w:firstColumn="0" w:lastColumn="0" w:oddVBand="0" w:evenVBand="0" w:oddHBand="0" w:evenHBand="0" w:firstRowFirstColumn="0" w:firstRowLastColumn="0" w:lastRowFirstColumn="0" w:lastRowLastColumn="0"/>
            </w:pPr>
          </w:p>
        </w:tc>
      </w:tr>
      <w:tr w:rsidR="00895CE9" w14:paraId="1063F074" w14:textId="77777777" w:rsidTr="00446D14">
        <w:trPr>
          <w:cantSplit/>
        </w:trPr>
        <w:tc>
          <w:tcPr>
            <w:tcW w:w="284" w:type="pct"/>
            <w:shd w:val="clear" w:color="auto" w:fill="auto"/>
          </w:tcPr>
          <w:p w14:paraId="1BDE7A1A" w14:textId="63228A05" w:rsidR="00895CE9" w:rsidRDefault="00895CE9" w:rsidP="00895CE9">
            <w:pPr>
              <w:pStyle w:val="Tablesmalltext"/>
            </w:pPr>
            <w:r w:rsidRPr="002C32E5">
              <w:rPr>
                <w:rStyle w:val="PPVTrackedAdded"/>
              </w:rPr>
              <w:t>LU3</w:t>
            </w:r>
          </w:p>
        </w:tc>
        <w:tc>
          <w:tcPr>
            <w:cnfStyle w:val="000010000000" w:firstRow="0" w:lastRow="0" w:firstColumn="0" w:lastColumn="0" w:oddVBand="1" w:evenVBand="0" w:oddHBand="0" w:evenHBand="0" w:firstRowFirstColumn="0" w:firstRowLastColumn="0" w:lastRowFirstColumn="0" w:lastRowLastColumn="0"/>
            <w:tcW w:w="3289" w:type="pct"/>
          </w:tcPr>
          <w:p w14:paraId="23394BAD" w14:textId="77777777" w:rsidR="00895CE9" w:rsidRPr="00840B4D" w:rsidRDefault="00895CE9" w:rsidP="00895CE9">
            <w:pPr>
              <w:pStyle w:val="Tablesmalltext"/>
              <w:rPr>
                <w:rStyle w:val="PPVTrackedAdded"/>
                <w:b/>
                <w:bCs/>
              </w:rPr>
            </w:pPr>
            <w:r w:rsidRPr="00840B4D">
              <w:rPr>
                <w:rStyle w:val="PPVTrackedAdded"/>
                <w:b/>
                <w:bCs/>
              </w:rPr>
              <w:t>Bridge Inn Road/Yan Yean Road Surplus Land Use Plan</w:t>
            </w:r>
          </w:p>
          <w:p w14:paraId="6818EC35" w14:textId="77777777" w:rsidR="00895CE9" w:rsidRPr="00840B4D" w:rsidRDefault="00895CE9" w:rsidP="00895CE9">
            <w:pPr>
              <w:pStyle w:val="Tablesmalltext"/>
              <w:rPr>
                <w:rStyle w:val="PPVTrackedAdded"/>
              </w:rPr>
            </w:pPr>
            <w:r w:rsidRPr="00840B4D">
              <w:rPr>
                <w:rStyle w:val="PPVTrackedAdded"/>
              </w:rPr>
              <w:t>Prior to operation of the Project, MRPV in consultation with Whittlesea City Council and Nillumbik Shire Council, must develop and implement a Bridge Inn Road/Yan Yean Road Surplus Land Use Plan.</w:t>
            </w:r>
          </w:p>
          <w:p w14:paraId="1F2AAE95" w14:textId="77777777" w:rsidR="00895CE9" w:rsidRPr="00840B4D" w:rsidRDefault="00895CE9" w:rsidP="00895CE9">
            <w:pPr>
              <w:pStyle w:val="Tablesmalltext"/>
              <w:spacing w:after="0"/>
              <w:rPr>
                <w:rStyle w:val="PPVTrackedAdded"/>
              </w:rPr>
            </w:pPr>
            <w:r w:rsidRPr="00840B4D">
              <w:rPr>
                <w:rStyle w:val="PPVTrackedAdded"/>
              </w:rPr>
              <w:t>The Bridge Inn Road/Yan Yean Road Surplus Land Use Plan must set out the process for establishing the future use of surplus land at the Bridge Inn Road/Yan Yean Road intersection, including:</w:t>
            </w:r>
          </w:p>
          <w:p w14:paraId="4378513C" w14:textId="77777777" w:rsidR="00895CE9" w:rsidRPr="00840B4D" w:rsidRDefault="00895CE9" w:rsidP="00895CE9">
            <w:pPr>
              <w:pStyle w:val="TableTextBullet"/>
              <w:rPr>
                <w:rStyle w:val="PPVTrackedAdded"/>
              </w:rPr>
            </w:pPr>
            <w:r w:rsidRPr="00840B4D">
              <w:rPr>
                <w:rStyle w:val="PPVTrackedAdded"/>
              </w:rPr>
              <w:t xml:space="preserve">Proposed future use(s) of each parcel of surplus land created by the development of the Bridge Inn Road/Yan Yean Road </w:t>
            </w:r>
            <w:proofErr w:type="gramStart"/>
            <w:r w:rsidRPr="00840B4D">
              <w:rPr>
                <w:rStyle w:val="PPVTrackedAdded"/>
              </w:rPr>
              <w:t>intersection;</w:t>
            </w:r>
            <w:proofErr w:type="gramEnd"/>
          </w:p>
          <w:p w14:paraId="79D15318" w14:textId="77777777" w:rsidR="00895CE9" w:rsidRPr="00840B4D" w:rsidRDefault="00895CE9" w:rsidP="00895CE9">
            <w:pPr>
              <w:pStyle w:val="TableTextBullet"/>
              <w:rPr>
                <w:rStyle w:val="PPVTrackedAdded"/>
              </w:rPr>
            </w:pPr>
            <w:r w:rsidRPr="00840B4D">
              <w:rPr>
                <w:rStyle w:val="PPVTrackedAdded"/>
              </w:rPr>
              <w:t>Preferred future landowner/land manager for each surplus parcel; and</w:t>
            </w:r>
          </w:p>
          <w:p w14:paraId="6E6DB9ED" w14:textId="77777777" w:rsidR="00895CE9" w:rsidRPr="00840B4D" w:rsidRDefault="00895CE9" w:rsidP="00895CE9">
            <w:pPr>
              <w:pStyle w:val="TableTextBullet"/>
              <w:rPr>
                <w:rStyle w:val="PPVTrackedAdded"/>
              </w:rPr>
            </w:pPr>
            <w:r w:rsidRPr="00840B4D">
              <w:rPr>
                <w:rStyle w:val="PPVTrackedAdded"/>
              </w:rPr>
              <w:t>A process for transferring landownership where required.</w:t>
            </w:r>
          </w:p>
          <w:p w14:paraId="02829CD5" w14:textId="77777777" w:rsidR="00895CE9" w:rsidRPr="00840B4D" w:rsidRDefault="00895CE9" w:rsidP="00895CE9">
            <w:pPr>
              <w:pStyle w:val="Tablesmalltext"/>
              <w:spacing w:after="0"/>
              <w:rPr>
                <w:rStyle w:val="PPVTrackedAdded"/>
              </w:rPr>
            </w:pPr>
            <w:r w:rsidRPr="00840B4D">
              <w:rPr>
                <w:rStyle w:val="PPVTrackedAdded"/>
              </w:rPr>
              <w:t>Note:</w:t>
            </w:r>
          </w:p>
          <w:p w14:paraId="40FF04C6" w14:textId="67C741DC" w:rsidR="00895CE9" w:rsidRPr="00CB3179" w:rsidRDefault="00895CE9" w:rsidP="00895CE9">
            <w:pPr>
              <w:pStyle w:val="Tablesmalltext"/>
              <w:rPr>
                <w:b/>
                <w:bCs/>
              </w:rPr>
            </w:pPr>
            <w:r w:rsidRPr="00840B4D">
              <w:rPr>
                <w:rStyle w:val="PPVTrackedAdded"/>
              </w:rPr>
              <w:t>Surplus land is land acquired for the Project but not to be required for permanent Project infrastructure or related purposes.</w:t>
            </w:r>
          </w:p>
        </w:tc>
        <w:tc>
          <w:tcPr>
            <w:tcW w:w="1427" w:type="pct"/>
            <w:shd w:val="clear" w:color="auto" w:fill="auto"/>
          </w:tcPr>
          <w:p w14:paraId="1266E4CB" w14:textId="77777777" w:rsidR="00895CE9" w:rsidRPr="006F391E" w:rsidRDefault="00895CE9" w:rsidP="00895CE9">
            <w:pPr>
              <w:pStyle w:val="Tablesmalltext"/>
              <w:cnfStyle w:val="000000000000" w:firstRow="0" w:lastRow="0" w:firstColumn="0" w:lastColumn="0" w:oddVBand="0" w:evenVBand="0" w:oddHBand="0" w:evenHBand="0" w:firstRowFirstColumn="0" w:firstRowLastColumn="0" w:lastRowFirstColumn="0" w:lastRowLastColumn="0"/>
            </w:pPr>
          </w:p>
        </w:tc>
      </w:tr>
      <w:tr w:rsidR="00895CE9" w14:paraId="5DBBC787" w14:textId="77777777" w:rsidTr="00446D14">
        <w:trPr>
          <w:cantSplit/>
        </w:trPr>
        <w:tc>
          <w:tcPr>
            <w:tcW w:w="284" w:type="pct"/>
            <w:shd w:val="clear" w:color="auto" w:fill="auto"/>
          </w:tcPr>
          <w:p w14:paraId="7D1290A4" w14:textId="07E26222" w:rsidR="00895CE9" w:rsidRPr="002C32E5" w:rsidRDefault="00895CE9" w:rsidP="00895CE9">
            <w:pPr>
              <w:pStyle w:val="Tablesmalltext"/>
              <w:rPr>
                <w:rStyle w:val="PPVTrackedAdded"/>
              </w:rPr>
            </w:pPr>
            <w:r>
              <w:t>LV1</w:t>
            </w:r>
          </w:p>
        </w:tc>
        <w:tc>
          <w:tcPr>
            <w:cnfStyle w:val="000010000000" w:firstRow="0" w:lastRow="0" w:firstColumn="0" w:lastColumn="0" w:oddVBand="1" w:evenVBand="0" w:oddHBand="0" w:evenHBand="0" w:firstRowFirstColumn="0" w:firstRowLastColumn="0" w:lastRowFirstColumn="0" w:lastRowLastColumn="0"/>
            <w:tcW w:w="3289" w:type="pct"/>
          </w:tcPr>
          <w:p w14:paraId="12DB6EE6" w14:textId="77777777" w:rsidR="00895CE9" w:rsidRPr="00333E96" w:rsidRDefault="00895CE9" w:rsidP="00895CE9">
            <w:pPr>
              <w:pStyle w:val="Tablesmalltext"/>
              <w:rPr>
                <w:b/>
                <w:bCs/>
              </w:rPr>
            </w:pPr>
            <w:r w:rsidRPr="00333E96">
              <w:rPr>
                <w:b/>
                <w:bCs/>
              </w:rPr>
              <w:t>Implement the Landscape Strategy</w:t>
            </w:r>
          </w:p>
          <w:p w14:paraId="073A180B" w14:textId="77777777" w:rsidR="00895CE9" w:rsidRDefault="00895CE9" w:rsidP="00895CE9">
            <w:pPr>
              <w:pStyle w:val="Tablesmalltext"/>
              <w:spacing w:after="0"/>
            </w:pPr>
            <w:r>
              <w:t xml:space="preserve">Implement the </w:t>
            </w:r>
            <w:r w:rsidRPr="0059688C">
              <w:t xml:space="preserve">Landscape </w:t>
            </w:r>
            <w:r>
              <w:t xml:space="preserve">Strategy (refer to Technical Report G) during detailed design and construction </w:t>
            </w:r>
            <w:r w:rsidRPr="009D1C6A">
              <w:t xml:space="preserve">to </w:t>
            </w:r>
            <w:r w:rsidRPr="006677B2">
              <w:t xml:space="preserve">minimise adverse </w:t>
            </w:r>
            <w:r w:rsidRPr="00B54C91">
              <w:t>e</w:t>
            </w:r>
            <w:r w:rsidRPr="00F5544E">
              <w:t>ffects on</w:t>
            </w:r>
            <w:r w:rsidRPr="00403F16">
              <w:t xml:space="preserve"> landscape values and visual impacts, particularly in relation to:</w:t>
            </w:r>
          </w:p>
          <w:p w14:paraId="5AB91119" w14:textId="77777777" w:rsidR="00895CE9" w:rsidRDefault="00895CE9" w:rsidP="00895CE9">
            <w:pPr>
              <w:pStyle w:val="TableTextBullet"/>
            </w:pPr>
            <w:r w:rsidRPr="009E31B4">
              <w:t>Retain</w:t>
            </w:r>
            <w:r>
              <w:t>ing</w:t>
            </w:r>
            <w:r w:rsidRPr="009E31B4">
              <w:t xml:space="preserve"> and reinforc</w:t>
            </w:r>
            <w:r>
              <w:t>ing</w:t>
            </w:r>
            <w:r w:rsidRPr="009E31B4">
              <w:t xml:space="preserve"> key existing views as identified within the Landscape </w:t>
            </w:r>
            <w:r>
              <w:t>S</w:t>
            </w:r>
            <w:r w:rsidRPr="009E31B4">
              <w:t>trategy</w:t>
            </w:r>
          </w:p>
          <w:p w14:paraId="08D1C147" w14:textId="77777777" w:rsidR="00895CE9" w:rsidRPr="0024018A" w:rsidRDefault="00895CE9" w:rsidP="00895CE9">
            <w:pPr>
              <w:pStyle w:val="TableTextBullet"/>
            </w:pPr>
            <w:r w:rsidRPr="0024018A">
              <w:t>Heritage values</w:t>
            </w:r>
          </w:p>
          <w:p w14:paraId="71F0886C" w14:textId="77777777" w:rsidR="00895CE9" w:rsidRPr="0024018A" w:rsidRDefault="00895CE9" w:rsidP="00895CE9">
            <w:pPr>
              <w:pStyle w:val="TableTextBullet"/>
            </w:pPr>
            <w:r w:rsidRPr="0024018A">
              <w:t>Existing and proposed landmark elements across the Project</w:t>
            </w:r>
          </w:p>
          <w:p w14:paraId="33AE89F3" w14:textId="77777777" w:rsidR="00895CE9" w:rsidRPr="0024018A" w:rsidRDefault="00895CE9" w:rsidP="00895CE9">
            <w:pPr>
              <w:pStyle w:val="TableTextBullet"/>
            </w:pPr>
            <w:r w:rsidRPr="0024018A">
              <w:t xml:space="preserve">High value vegetation as identified within the Landscape </w:t>
            </w:r>
            <w:r>
              <w:t>S</w:t>
            </w:r>
            <w:r w:rsidRPr="0024018A">
              <w:t>trategy’s ‘Cultural Value of Vegetation Assessment’</w:t>
            </w:r>
          </w:p>
          <w:p w14:paraId="49EF0CB6" w14:textId="77777777" w:rsidR="00895CE9" w:rsidRPr="00350D8A" w:rsidRDefault="00895CE9" w:rsidP="00895CE9">
            <w:pPr>
              <w:pStyle w:val="TableTextBullet"/>
            </w:pPr>
            <w:r w:rsidRPr="0024018A">
              <w:t xml:space="preserve">Community and recreational centres and open space, including existing Council masterplans for </w:t>
            </w:r>
            <w:r w:rsidRPr="006677B2">
              <w:t>Doreen Recreat</w:t>
            </w:r>
            <w:r w:rsidRPr="00B54C91">
              <w:t>ional Reserve, Yarrambat Park &amp; Golf Course</w:t>
            </w:r>
            <w:r>
              <w:t xml:space="preserve"> and Yarrambat Township</w:t>
            </w:r>
          </w:p>
          <w:p w14:paraId="72C78F5C" w14:textId="77777777" w:rsidR="00895CE9" w:rsidRDefault="00895CE9" w:rsidP="00895CE9">
            <w:pPr>
              <w:pStyle w:val="TableTextBullet"/>
            </w:pPr>
            <w:r>
              <w:t>Residential and business interfaces</w:t>
            </w:r>
            <w:r w:rsidRPr="00350D8A">
              <w:t>.</w:t>
            </w:r>
          </w:p>
          <w:p w14:paraId="6CD3B62E" w14:textId="77777777" w:rsidR="00895CE9" w:rsidRPr="00702436" w:rsidRDefault="00895CE9" w:rsidP="00895CE9">
            <w:pPr>
              <w:pStyle w:val="Tablesmalltext"/>
              <w:rPr>
                <w:rStyle w:val="PPVTrackedAdded"/>
              </w:rPr>
            </w:pPr>
            <w:r w:rsidRPr="00702436">
              <w:rPr>
                <w:rStyle w:val="PPVTrackedAdded"/>
              </w:rPr>
              <w:t>Before operation, implement the Landscape Strategy to provide landscaping and reinstatement works to surplus land parcels consistent with the future use(s) of those surplus parcels proposed in the Bridge Inn Road/Yan Yean Road Surplus Land Use Plan (refer to EPR LU3).</w:t>
            </w:r>
          </w:p>
          <w:p w14:paraId="4C43E760" w14:textId="1100E2FF" w:rsidR="00895CE9" w:rsidRPr="00840B4D" w:rsidRDefault="00895CE9" w:rsidP="00895CE9">
            <w:pPr>
              <w:pStyle w:val="Tablesmalltext"/>
              <w:rPr>
                <w:rStyle w:val="PPVTrackedAdded"/>
                <w:b/>
                <w:bCs/>
              </w:rPr>
            </w:pPr>
            <w:r>
              <w:t>See also EPRs E6, AR1, AR4, LV2</w:t>
            </w:r>
            <w:r w:rsidRPr="00702436">
              <w:rPr>
                <w:rStyle w:val="PPVTrackedAdded"/>
              </w:rPr>
              <w:t>, LU3</w:t>
            </w:r>
            <w:r>
              <w:t xml:space="preserve"> and V1.</w:t>
            </w:r>
          </w:p>
        </w:tc>
        <w:tc>
          <w:tcPr>
            <w:tcW w:w="1427" w:type="pct"/>
            <w:shd w:val="clear" w:color="auto" w:fill="auto"/>
          </w:tcPr>
          <w:p w14:paraId="64103B32" w14:textId="77777777" w:rsidR="00895CE9" w:rsidRPr="006F391E" w:rsidRDefault="00895CE9" w:rsidP="00895CE9">
            <w:pPr>
              <w:pStyle w:val="Tablesmalltext"/>
              <w:cnfStyle w:val="000000000000" w:firstRow="0" w:lastRow="0" w:firstColumn="0" w:lastColumn="0" w:oddVBand="0" w:evenVBand="0" w:oddHBand="0" w:evenHBand="0" w:firstRowFirstColumn="0" w:firstRowLastColumn="0" w:lastRowFirstColumn="0" w:lastRowLastColumn="0"/>
            </w:pPr>
          </w:p>
        </w:tc>
      </w:tr>
    </w:tbl>
    <w:p w14:paraId="6AEED57C" w14:textId="67447B3A" w:rsidR="00446D14" w:rsidRDefault="003017DF" w:rsidP="00105EAE">
      <w:pPr>
        <w:ind w:right="-454"/>
        <w:jc w:val="right"/>
      </w:pPr>
      <w:r w:rsidRPr="0031396D">
        <w:rPr>
          <w:rFonts w:ascii="Calibri" w:hAnsi="Calibri" w:cs="Calibri"/>
          <w:sz w:val="16"/>
          <w:szCs w:val="16"/>
        </w:rPr>
        <w:t>/cont.</w:t>
      </w:r>
    </w:p>
    <w:p w14:paraId="50155FD4" w14:textId="49383D48" w:rsidR="00446D14" w:rsidRPr="00446D14" w:rsidRDefault="00446D14" w:rsidP="00B7130F">
      <w:pPr>
        <w:pStyle w:val="Caption"/>
        <w:ind w:left="-426"/>
      </w:pPr>
      <w:r>
        <w:lastRenderedPageBreak/>
        <w:t>Table B.1 (</w:t>
      </w:r>
      <w:proofErr w:type="spellStart"/>
      <w:r>
        <w:t>cont</w:t>
      </w:r>
      <w:proofErr w:type="spellEnd"/>
      <w:r>
        <w:t>). Minister’s assessment of IAC’s recommended EPRs</w:t>
      </w:r>
      <w:r w:rsidR="00B7130F">
        <w:t>.</w:t>
      </w:r>
    </w:p>
    <w:tbl>
      <w:tblPr>
        <w:tblStyle w:val="TableGrid2"/>
        <w:tblW w:w="5439" w:type="pct"/>
        <w:tblInd w:w="-420" w:type="dxa"/>
        <w:tblLook w:val="00A0" w:firstRow="1" w:lastRow="0" w:firstColumn="1" w:lastColumn="0" w:noHBand="0" w:noVBand="0"/>
      </w:tblPr>
      <w:tblGrid>
        <w:gridCol w:w="596"/>
        <w:gridCol w:w="6897"/>
        <w:gridCol w:w="2992"/>
      </w:tblGrid>
      <w:tr w:rsidR="00446D14" w:rsidRPr="00896C05" w14:paraId="3249ABD9" w14:textId="77777777" w:rsidTr="00446D14">
        <w:trPr>
          <w:cnfStyle w:val="100000000000" w:firstRow="1" w:lastRow="0" w:firstColumn="0" w:lastColumn="0" w:oddVBand="0" w:evenVBand="0" w:oddHBand="0" w:evenHBand="0" w:firstRowFirstColumn="0" w:firstRowLastColumn="0" w:lastRowFirstColumn="0" w:lastRowLastColumn="0"/>
          <w:cantSplit/>
        </w:trPr>
        <w:tc>
          <w:tcPr>
            <w:cnfStyle w:val="000000000100" w:firstRow="0" w:lastRow="0" w:firstColumn="0" w:lastColumn="0" w:oddVBand="0" w:evenVBand="0" w:oddHBand="0" w:evenHBand="0" w:firstRowFirstColumn="1" w:firstRowLastColumn="0" w:lastRowFirstColumn="0" w:lastRowLastColumn="0"/>
            <w:tcW w:w="284" w:type="pct"/>
          </w:tcPr>
          <w:p w14:paraId="5F0A1B8F" w14:textId="77777777" w:rsidR="00446D14" w:rsidRPr="00896C05" w:rsidRDefault="00446D14" w:rsidP="00446D14">
            <w:pPr>
              <w:keepNext/>
              <w:keepLines/>
              <w:spacing w:before="40" w:after="40"/>
              <w:rPr>
                <w:rFonts w:ascii="Calibri" w:hAnsi="Calibri" w:cs="Calibri"/>
                <w:b/>
                <w:color w:val="FFFFFF"/>
              </w:rPr>
            </w:pPr>
            <w:r>
              <w:rPr>
                <w:rFonts w:ascii="Calibri" w:hAnsi="Calibri" w:cs="Calibri"/>
                <w:b/>
                <w:color w:val="FFFFFF"/>
              </w:rPr>
              <w:t>No.</w:t>
            </w:r>
          </w:p>
        </w:tc>
        <w:tc>
          <w:tcPr>
            <w:cnfStyle w:val="000010000000" w:firstRow="0" w:lastRow="0" w:firstColumn="0" w:lastColumn="0" w:oddVBand="1" w:evenVBand="0" w:oddHBand="0" w:evenHBand="0" w:firstRowFirstColumn="0" w:firstRowLastColumn="0" w:lastRowFirstColumn="0" w:lastRowLastColumn="0"/>
            <w:tcW w:w="3289" w:type="pct"/>
          </w:tcPr>
          <w:p w14:paraId="21D02B19" w14:textId="77777777" w:rsidR="00446D14" w:rsidRPr="00896C05" w:rsidRDefault="00446D14" w:rsidP="00446D14">
            <w:pPr>
              <w:keepNext/>
              <w:keepLines/>
              <w:spacing w:before="40" w:after="40"/>
              <w:rPr>
                <w:rFonts w:ascii="Calibri" w:hAnsi="Calibri" w:cs="Calibri"/>
                <w:b/>
                <w:color w:val="FFFFFF"/>
              </w:rPr>
            </w:pPr>
            <w:r w:rsidRPr="00895CE9">
              <w:rPr>
                <w:rFonts w:ascii="Calibri" w:hAnsi="Calibri" w:cs="Calibri"/>
                <w:b/>
                <w:color w:val="FFFFFF"/>
              </w:rPr>
              <w:t>EPR Version 3 as amended by the IAC</w:t>
            </w:r>
          </w:p>
        </w:tc>
        <w:tc>
          <w:tcPr>
            <w:tcW w:w="1427" w:type="pct"/>
          </w:tcPr>
          <w:p w14:paraId="4A121202" w14:textId="77777777" w:rsidR="00446D14" w:rsidRPr="00896C05" w:rsidRDefault="00446D14" w:rsidP="00446D14">
            <w:pPr>
              <w:keepNext/>
              <w:keepLines/>
              <w:spacing w:before="40" w:after="40"/>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rPr>
            </w:pPr>
            <w:r w:rsidRPr="00895CE9">
              <w:rPr>
                <w:rFonts w:ascii="Calibri" w:hAnsi="Calibri" w:cs="Calibri"/>
                <w:b/>
                <w:color w:val="FFFFFF"/>
              </w:rPr>
              <w:t>Minister’s assessment</w:t>
            </w:r>
          </w:p>
        </w:tc>
      </w:tr>
      <w:tr w:rsidR="00895CE9" w14:paraId="10EA9F84" w14:textId="77777777" w:rsidTr="00446D14">
        <w:trPr>
          <w:cantSplit/>
        </w:trPr>
        <w:tc>
          <w:tcPr>
            <w:tcW w:w="284" w:type="pct"/>
            <w:shd w:val="clear" w:color="auto" w:fill="auto"/>
          </w:tcPr>
          <w:p w14:paraId="2839C2C0" w14:textId="4512525F" w:rsidR="00895CE9" w:rsidRDefault="00895CE9" w:rsidP="00895CE9">
            <w:pPr>
              <w:pStyle w:val="Tablesmalltext"/>
            </w:pPr>
            <w:r>
              <w:t>LV2</w:t>
            </w:r>
          </w:p>
        </w:tc>
        <w:tc>
          <w:tcPr>
            <w:cnfStyle w:val="000010000000" w:firstRow="0" w:lastRow="0" w:firstColumn="0" w:lastColumn="0" w:oddVBand="1" w:evenVBand="0" w:oddHBand="0" w:evenHBand="0" w:firstRowFirstColumn="0" w:firstRowLastColumn="0" w:lastRowFirstColumn="0" w:lastRowLastColumn="0"/>
            <w:tcW w:w="3289" w:type="pct"/>
          </w:tcPr>
          <w:p w14:paraId="6B805434" w14:textId="77777777" w:rsidR="00895CE9" w:rsidRPr="00175828" w:rsidRDefault="00895CE9" w:rsidP="00895CE9">
            <w:pPr>
              <w:pStyle w:val="Tablesmalltext"/>
              <w:rPr>
                <w:b/>
                <w:bCs/>
              </w:rPr>
            </w:pPr>
            <w:r w:rsidRPr="00175828">
              <w:rPr>
                <w:b/>
                <w:bCs/>
              </w:rPr>
              <w:t>Replanting and reinstatement of vegetation</w:t>
            </w:r>
          </w:p>
          <w:p w14:paraId="352B4AAC" w14:textId="77777777" w:rsidR="00895CE9" w:rsidRPr="00D36306" w:rsidRDefault="00895CE9" w:rsidP="00895CE9">
            <w:pPr>
              <w:pStyle w:val="Tablesmalltext"/>
              <w:spacing w:after="0"/>
            </w:pPr>
            <w:r w:rsidRPr="00D36306">
              <w:t>Replanting and reinstatement of vegetation must occur in accordance with the Project’s Landscape Strategy (see also EPRs E6, AR1, AR4, LV1 and V1) in consultation with the relevant land manager,</w:t>
            </w:r>
            <w:r w:rsidRPr="00D36306">
              <w:rPr>
                <w:rStyle w:val="PPVTrackedAdded"/>
              </w:rPr>
              <w:t xml:space="preserve"> Nillumbik Shire Council and Whittlesea City Council (as appropriate),</w:t>
            </w:r>
            <w:r w:rsidRPr="00D36306">
              <w:t xml:space="preserve"> including:</w:t>
            </w:r>
          </w:p>
          <w:p w14:paraId="58DC8505" w14:textId="77777777" w:rsidR="00895CE9" w:rsidRPr="00D36306" w:rsidRDefault="00895CE9" w:rsidP="00895CE9">
            <w:pPr>
              <w:pStyle w:val="TableTextBullet"/>
            </w:pPr>
            <w:r w:rsidRPr="00D36306">
              <w:t>Ensure tree planting is fully coordinated with services, easements and utilities including required height limits and offsets</w:t>
            </w:r>
          </w:p>
          <w:p w14:paraId="1EE7F72C" w14:textId="77777777" w:rsidR="00895CE9" w:rsidRPr="00D36306" w:rsidRDefault="00895CE9" w:rsidP="00895CE9">
            <w:pPr>
              <w:pStyle w:val="TableTextBullet"/>
            </w:pPr>
            <w:r w:rsidRPr="00D36306">
              <w:t>Ensure new tree planting is climate resilient and suitable for the local context</w:t>
            </w:r>
          </w:p>
          <w:p w14:paraId="44020B1B" w14:textId="77777777" w:rsidR="00895CE9" w:rsidRPr="00D36306" w:rsidRDefault="00895CE9" w:rsidP="00895CE9">
            <w:pPr>
              <w:pStyle w:val="TableTextBullet"/>
            </w:pPr>
            <w:r w:rsidRPr="00D36306">
              <w:t>Maximises the enhancement of landscape, Aboriginal and historical cultural heritage, and vegetation and habitat connectivity values, where opportunities exist</w:t>
            </w:r>
          </w:p>
          <w:p w14:paraId="1D70E686" w14:textId="77777777" w:rsidR="00895CE9" w:rsidRPr="00D36306" w:rsidRDefault="00895CE9" w:rsidP="00895CE9">
            <w:pPr>
              <w:pStyle w:val="TableTextBullet"/>
            </w:pPr>
            <w:r w:rsidRPr="00D36306">
              <w:t>Provide replacement screening vegetation where feasible to reduce impacts to visual amenity</w:t>
            </w:r>
          </w:p>
          <w:p w14:paraId="0F4862BF" w14:textId="77777777" w:rsidR="00895CE9" w:rsidRPr="00D36306" w:rsidRDefault="00895CE9" w:rsidP="00895CE9">
            <w:pPr>
              <w:pStyle w:val="TableTextBullet"/>
            </w:pPr>
            <w:r w:rsidRPr="00D36306">
              <w:t>Enhance existing vegetation along the road corridor and around infrastructure elements</w:t>
            </w:r>
          </w:p>
          <w:p w14:paraId="6700F879" w14:textId="77777777" w:rsidR="00895CE9" w:rsidRPr="00D36306" w:rsidRDefault="00895CE9" w:rsidP="00895CE9">
            <w:pPr>
              <w:pStyle w:val="TableTextBullet"/>
            </w:pPr>
            <w:r w:rsidRPr="00D36306">
              <w:t>Provide contextual planting along roads and walking and cycling paths where feasible to achieve tree canopy cover for shade, shelter and habitat creation and connectivity</w:t>
            </w:r>
          </w:p>
          <w:p w14:paraId="2B4937EA" w14:textId="77777777" w:rsidR="00895CE9" w:rsidRPr="00D36306" w:rsidRDefault="00895CE9" w:rsidP="00895CE9">
            <w:pPr>
              <w:pStyle w:val="TableTextBullet"/>
            </w:pPr>
            <w:r w:rsidRPr="00D36306">
              <w:t>Seek to improve user amenity through identifying opportunities within public open space in accordance with relevant Council masterplans</w:t>
            </w:r>
          </w:p>
          <w:p w14:paraId="32F2CC73" w14:textId="77777777" w:rsidR="00895CE9" w:rsidRPr="00D36306" w:rsidRDefault="00895CE9" w:rsidP="00895CE9">
            <w:pPr>
              <w:pStyle w:val="TableTextBullet"/>
            </w:pPr>
            <w:r w:rsidRPr="00D36306">
              <w:t>Enhance intersections and identified gateways with distinctive native plantings to act as visual marker along the road corridor</w:t>
            </w:r>
          </w:p>
          <w:p w14:paraId="279A1359" w14:textId="77777777" w:rsidR="00895CE9" w:rsidRPr="00D36306" w:rsidRDefault="00895CE9" w:rsidP="00895CE9">
            <w:pPr>
              <w:pStyle w:val="TableTextBullet"/>
              <w:rPr>
                <w:rStyle w:val="PPVTrackedAdded"/>
              </w:rPr>
            </w:pPr>
            <w:r w:rsidRPr="00D36306">
              <w:rPr>
                <w:rStyle w:val="PPVTrackedAdded"/>
              </w:rPr>
              <w:t>Where existing vegetation on private residential property is removed due to the acquisition of land, for dwellings that will be located within 7 metres of the road or cycling and walking paths provide replacement screening vegetation to provide privacy to those dwellings. Where there is insufficient space to achieve replacement screening vegetation within the road reserve, the replacement screening vegetation should be provided on the private land, subject to landowner agreement</w:t>
            </w:r>
          </w:p>
          <w:p w14:paraId="4AF100DD" w14:textId="5CE50051" w:rsidR="00895CE9" w:rsidRPr="00333E96" w:rsidRDefault="00895CE9" w:rsidP="00895CE9">
            <w:pPr>
              <w:pStyle w:val="Tablesmalltext"/>
              <w:rPr>
                <w:b/>
                <w:bCs/>
              </w:rPr>
            </w:pPr>
            <w:r w:rsidRPr="00D36306">
              <w:rPr>
                <w:rStyle w:val="PPVTrackedAdded"/>
              </w:rPr>
              <w:t>All advanced tree stock must be assessed by the project arborist before installation and must be in accordance with AS2303-2018 Tree Stock for Landscape Use.</w:t>
            </w:r>
            <w:r>
              <w:rPr>
                <w:rStyle w:val="PPVTrackedAdded"/>
              </w:rPr>
              <w:t xml:space="preserve"> </w:t>
            </w:r>
            <w:r w:rsidRPr="00D36306">
              <w:rPr>
                <w:rStyle w:val="PPVTrackedAdded"/>
              </w:rPr>
              <w:t>Certification reports for trees to be planted are to be supplied to MRPV.</w:t>
            </w:r>
          </w:p>
        </w:tc>
        <w:tc>
          <w:tcPr>
            <w:tcW w:w="1427" w:type="pct"/>
            <w:shd w:val="clear" w:color="auto" w:fill="auto"/>
          </w:tcPr>
          <w:p w14:paraId="1ABAF235" w14:textId="77777777" w:rsidR="00895CE9" w:rsidRPr="006F391E" w:rsidRDefault="00895CE9" w:rsidP="00895CE9">
            <w:pPr>
              <w:pStyle w:val="Tablesmalltext"/>
              <w:cnfStyle w:val="000000000000" w:firstRow="0" w:lastRow="0" w:firstColumn="0" w:lastColumn="0" w:oddVBand="0" w:evenVBand="0" w:oddHBand="0" w:evenHBand="0" w:firstRowFirstColumn="0" w:firstRowLastColumn="0" w:lastRowFirstColumn="0" w:lastRowLastColumn="0"/>
            </w:pPr>
          </w:p>
        </w:tc>
      </w:tr>
      <w:tr w:rsidR="00895CE9" w14:paraId="5F34A278" w14:textId="77777777" w:rsidTr="00446D14">
        <w:trPr>
          <w:cantSplit/>
        </w:trPr>
        <w:tc>
          <w:tcPr>
            <w:tcW w:w="284" w:type="pct"/>
            <w:shd w:val="clear" w:color="auto" w:fill="auto"/>
          </w:tcPr>
          <w:p w14:paraId="598E5613" w14:textId="0149AEC3" w:rsidR="00895CE9" w:rsidRDefault="00895CE9" w:rsidP="00895CE9">
            <w:pPr>
              <w:pStyle w:val="Tablesmalltext"/>
            </w:pPr>
            <w:r>
              <w:t>NV1</w:t>
            </w:r>
          </w:p>
        </w:tc>
        <w:tc>
          <w:tcPr>
            <w:cnfStyle w:val="000010000000" w:firstRow="0" w:lastRow="0" w:firstColumn="0" w:lastColumn="0" w:oddVBand="1" w:evenVBand="0" w:oddHBand="0" w:evenHBand="0" w:firstRowFirstColumn="0" w:firstRowLastColumn="0" w:lastRowFirstColumn="0" w:lastRowLastColumn="0"/>
            <w:tcW w:w="3289" w:type="pct"/>
          </w:tcPr>
          <w:p w14:paraId="02C2282A" w14:textId="77777777" w:rsidR="00895CE9" w:rsidRPr="00175828" w:rsidRDefault="00895CE9" w:rsidP="00895CE9">
            <w:pPr>
              <w:pStyle w:val="Tablesmalltext"/>
              <w:rPr>
                <w:b/>
                <w:bCs/>
              </w:rPr>
            </w:pPr>
            <w:r w:rsidRPr="00175828">
              <w:rPr>
                <w:b/>
                <w:bCs/>
              </w:rPr>
              <w:t>Construction noise management</w:t>
            </w:r>
          </w:p>
          <w:p w14:paraId="6D8B8502" w14:textId="77777777" w:rsidR="00895CE9" w:rsidRPr="00DB44FE" w:rsidRDefault="00895CE9" w:rsidP="00895CE9">
            <w:pPr>
              <w:pStyle w:val="Tablesmalltext"/>
              <w:spacing w:after="0"/>
            </w:pPr>
            <w:r>
              <w:t>The CEMP must include measures to manage construction noise and vibration</w:t>
            </w:r>
            <w:r w:rsidRPr="00DB44FE">
              <w:t xml:space="preserve"> in accordance with EPA Publication 1254 (Noise Control Guidelines), EPA Publication 480 (EPA Environmental Guidelines for Major Construction Sites) </w:t>
            </w:r>
            <w:r w:rsidRPr="00DB44FE">
              <w:rPr>
                <w:iCs/>
              </w:rPr>
              <w:t>and other relevant statutory requirements</w:t>
            </w:r>
            <w:r w:rsidRPr="00DB44FE">
              <w:t>.</w:t>
            </w:r>
            <w:r>
              <w:t xml:space="preserve"> </w:t>
            </w:r>
            <w:r w:rsidRPr="00DB44FE">
              <w:t>The CEMP should include measures, such as (but not limited to):</w:t>
            </w:r>
          </w:p>
          <w:p w14:paraId="1C7A9A72" w14:textId="77777777" w:rsidR="00895CE9" w:rsidRPr="00DB44FE" w:rsidRDefault="00895CE9" w:rsidP="00895CE9">
            <w:pPr>
              <w:pStyle w:val="TableTextBullet"/>
            </w:pPr>
            <w:r w:rsidRPr="00DB44FE">
              <w:t>Fit and maintain appropriate mufflers on earth-moving and other vehicles on the site</w:t>
            </w:r>
          </w:p>
          <w:p w14:paraId="2683C42F" w14:textId="77777777" w:rsidR="00895CE9" w:rsidRPr="00DB44FE" w:rsidRDefault="00895CE9" w:rsidP="00895CE9">
            <w:pPr>
              <w:pStyle w:val="TableTextBullet"/>
            </w:pPr>
            <w:r w:rsidRPr="00DB44FE">
              <w:t>Enclose noisy equipment</w:t>
            </w:r>
          </w:p>
          <w:p w14:paraId="2809FE77" w14:textId="77777777" w:rsidR="00895CE9" w:rsidRPr="00DB44FE" w:rsidRDefault="00895CE9" w:rsidP="00895CE9">
            <w:pPr>
              <w:pStyle w:val="TableTextBullet"/>
            </w:pPr>
            <w:r w:rsidRPr="00DB44FE">
              <w:t>Provide noise attenuation screens, where appropriate</w:t>
            </w:r>
          </w:p>
          <w:p w14:paraId="2273E855" w14:textId="77777777" w:rsidR="00895CE9" w:rsidRPr="00DB44FE" w:rsidRDefault="00895CE9" w:rsidP="00895CE9">
            <w:pPr>
              <w:pStyle w:val="TableTextBullet"/>
            </w:pPr>
            <w:r w:rsidRPr="00DB44FE">
              <w:t xml:space="preserve">Where an activity is likely to cause noise </w:t>
            </w:r>
            <w:r>
              <w:t>impacts</w:t>
            </w:r>
            <w:r w:rsidRPr="00DB44FE">
              <w:t xml:space="preserve"> to nearby residents, restrict operating hours to between 7 am and 6 pm weekdays and 7 am to 1 pm Saturday, except where, for practical reasons, the activity is unavoidable</w:t>
            </w:r>
            <w:r>
              <w:t>. All reasonable measures must be implemented to mitigate the impacts of such unavoidable works</w:t>
            </w:r>
          </w:p>
          <w:p w14:paraId="53A4DB32" w14:textId="77777777" w:rsidR="00895CE9" w:rsidRPr="00DB44FE" w:rsidRDefault="00895CE9" w:rsidP="00895CE9">
            <w:pPr>
              <w:pStyle w:val="TableTextBullet"/>
            </w:pPr>
            <w:r w:rsidRPr="00DB44FE">
              <w:t>Undertake targeted noise monitoring of construction activities that are expected to cause higher impacts (</w:t>
            </w:r>
            <w:r>
              <w:t>as appropriate</w:t>
            </w:r>
            <w:r w:rsidRPr="00DB44FE">
              <w:t>) and modify management actions as necessary</w:t>
            </w:r>
          </w:p>
          <w:p w14:paraId="7679F097" w14:textId="77777777" w:rsidR="00895CE9" w:rsidRPr="00DB44FE" w:rsidRDefault="00895CE9" w:rsidP="00895CE9">
            <w:pPr>
              <w:pStyle w:val="TableTextBullet"/>
            </w:pPr>
            <w:r w:rsidRPr="00DB44FE">
              <w:t xml:space="preserve">Advise </w:t>
            </w:r>
            <w:proofErr w:type="gramStart"/>
            <w:r w:rsidRPr="00DB44FE">
              <w:t>local residents</w:t>
            </w:r>
            <w:proofErr w:type="gramEnd"/>
            <w:r w:rsidRPr="00DB44FE">
              <w:t xml:space="preserve"> when unavoidable out-of-hours work </w:t>
            </w:r>
            <w:r>
              <w:t>will</w:t>
            </w:r>
            <w:r w:rsidRPr="00DB44FE">
              <w:t xml:space="preserve"> occur</w:t>
            </w:r>
          </w:p>
          <w:p w14:paraId="3F0FD27B" w14:textId="77777777" w:rsidR="00895CE9" w:rsidRDefault="00895CE9" w:rsidP="00895CE9">
            <w:pPr>
              <w:pStyle w:val="TableTextBullet"/>
            </w:pPr>
            <w:r w:rsidRPr="00DB44FE">
              <w:t xml:space="preserve">Schedule deliveries to the site so that disruption to local amenity and traffic </w:t>
            </w:r>
            <w:r>
              <w:t>is</w:t>
            </w:r>
            <w:r w:rsidRPr="00DB44FE">
              <w:t xml:space="preserve"> minimised</w:t>
            </w:r>
          </w:p>
          <w:p w14:paraId="5D0A9BD0" w14:textId="77777777" w:rsidR="00895CE9" w:rsidRPr="005929C6" w:rsidRDefault="00895CE9" w:rsidP="00895CE9">
            <w:pPr>
              <w:pStyle w:val="TableTextBullet"/>
              <w:rPr>
                <w:rStyle w:val="PPVTrackedAdded"/>
              </w:rPr>
            </w:pPr>
            <w:r w:rsidRPr="005929C6">
              <w:rPr>
                <w:rStyle w:val="PPVTrackedAdded"/>
              </w:rPr>
              <w:t>Prepare and Implement a Construction Noise and Vibration Plan consistent with the recommendation in Technical Appendix I</w:t>
            </w:r>
          </w:p>
          <w:p w14:paraId="7B086050" w14:textId="77777777" w:rsidR="00895CE9" w:rsidRDefault="00895CE9" w:rsidP="00895CE9">
            <w:pPr>
              <w:pStyle w:val="TableTextBullet"/>
            </w:pPr>
            <w:r>
              <w:t>A</w:t>
            </w:r>
            <w:r w:rsidRPr="00DB44FE">
              <w:t xml:space="preserve"> noise</w:t>
            </w:r>
            <w:r>
              <w:t xml:space="preserve"> and vibration</w:t>
            </w:r>
            <w:r w:rsidRPr="00DB44FE">
              <w:t xml:space="preserve"> communications </w:t>
            </w:r>
            <w:r>
              <w:t xml:space="preserve">sub-plan, consistent with the </w:t>
            </w:r>
            <w:r w:rsidRPr="00D15CDC">
              <w:t>Communications and Stakeholder Engagement Plan</w:t>
            </w:r>
            <w:r>
              <w:t xml:space="preserve"> (see also EPR S2), </w:t>
            </w:r>
            <w:r w:rsidRPr="00DB44FE">
              <w:t>for informing the community of work scheduling and working hours</w:t>
            </w:r>
          </w:p>
          <w:p w14:paraId="44890246" w14:textId="0B63D088" w:rsidR="00895CE9" w:rsidRPr="00175828" w:rsidRDefault="00895CE9" w:rsidP="00895CE9">
            <w:pPr>
              <w:pStyle w:val="Tablesmalltext"/>
              <w:rPr>
                <w:b/>
                <w:bCs/>
              </w:rPr>
            </w:pPr>
            <w:r>
              <w:t>Provide the opportunity for the community to raise issues / concerns through an attended 24-hour phone number (see also EPR S2)</w:t>
            </w:r>
            <w:r w:rsidRPr="00DB44FE">
              <w:t>.</w:t>
            </w:r>
          </w:p>
        </w:tc>
        <w:tc>
          <w:tcPr>
            <w:tcW w:w="1427" w:type="pct"/>
            <w:shd w:val="clear" w:color="auto" w:fill="auto"/>
          </w:tcPr>
          <w:p w14:paraId="57291C6F" w14:textId="77777777" w:rsidR="00895CE9" w:rsidRPr="006F391E" w:rsidRDefault="00895CE9" w:rsidP="00895CE9">
            <w:pPr>
              <w:pStyle w:val="Tablesmalltext"/>
              <w:cnfStyle w:val="000000000000" w:firstRow="0" w:lastRow="0" w:firstColumn="0" w:lastColumn="0" w:oddVBand="0" w:evenVBand="0" w:oddHBand="0" w:evenHBand="0" w:firstRowFirstColumn="0" w:firstRowLastColumn="0" w:lastRowFirstColumn="0" w:lastRowLastColumn="0"/>
            </w:pPr>
          </w:p>
        </w:tc>
      </w:tr>
      <w:tr w:rsidR="00895CE9" w14:paraId="43153B36" w14:textId="77777777" w:rsidTr="00446D14">
        <w:trPr>
          <w:cantSplit/>
        </w:trPr>
        <w:tc>
          <w:tcPr>
            <w:tcW w:w="284" w:type="pct"/>
            <w:shd w:val="clear" w:color="auto" w:fill="auto"/>
          </w:tcPr>
          <w:p w14:paraId="61DF9AAF" w14:textId="56DB996A" w:rsidR="00895CE9" w:rsidRDefault="00895CE9" w:rsidP="00895CE9">
            <w:pPr>
              <w:pStyle w:val="Tablesmalltext"/>
            </w:pPr>
            <w:r>
              <w:t>NV2</w:t>
            </w:r>
          </w:p>
        </w:tc>
        <w:tc>
          <w:tcPr>
            <w:cnfStyle w:val="000010000000" w:firstRow="0" w:lastRow="0" w:firstColumn="0" w:lastColumn="0" w:oddVBand="1" w:evenVBand="0" w:oddHBand="0" w:evenHBand="0" w:firstRowFirstColumn="0" w:firstRowLastColumn="0" w:lastRowFirstColumn="0" w:lastRowLastColumn="0"/>
            <w:tcW w:w="3289" w:type="pct"/>
          </w:tcPr>
          <w:p w14:paraId="6A94DBDB" w14:textId="77777777" w:rsidR="00895CE9" w:rsidRPr="00FA699D" w:rsidRDefault="00895CE9" w:rsidP="00895CE9">
            <w:pPr>
              <w:pStyle w:val="Tablesmalltext"/>
              <w:rPr>
                <w:b/>
                <w:bCs/>
              </w:rPr>
            </w:pPr>
            <w:r w:rsidRPr="00FA699D">
              <w:rPr>
                <w:b/>
                <w:bCs/>
              </w:rPr>
              <w:t>Achieve traffic noise objectives</w:t>
            </w:r>
          </w:p>
          <w:p w14:paraId="5A3E263B" w14:textId="6BC34928" w:rsidR="00895CE9" w:rsidRPr="00175828" w:rsidRDefault="00895CE9" w:rsidP="00895CE9">
            <w:pPr>
              <w:pStyle w:val="Tablesmalltext"/>
              <w:rPr>
                <w:b/>
                <w:bCs/>
              </w:rPr>
            </w:pPr>
            <w:r>
              <w:t xml:space="preserve">Design and construct the </w:t>
            </w:r>
            <w:r w:rsidRPr="005929C6">
              <w:rPr>
                <w:rStyle w:val="PPVTrackedAdded"/>
              </w:rPr>
              <w:t>Project to mitigate potential significant noise effects as defined by ‘A Guide to the Reduction of Traffic Noise’ (VicRoads, 2003) in consultation with property owners and to consider measures such as quieter pavement surfaces and measures</w:t>
            </w:r>
            <w:r>
              <w:rPr>
                <w:rStyle w:val="PPVTrackedAdded"/>
              </w:rPr>
              <w:t xml:space="preserve"> including signage</w:t>
            </w:r>
            <w:r w:rsidRPr="005929C6">
              <w:rPr>
                <w:rStyle w:val="PPVTrackedAdded"/>
              </w:rPr>
              <w:t xml:space="preserve"> to reduce engine brake noise</w:t>
            </w:r>
            <w:r>
              <w:t xml:space="preserve"> </w:t>
            </w:r>
            <w:r w:rsidRPr="005929C6">
              <w:rPr>
                <w:rStyle w:val="PPVTrackedDeleted"/>
              </w:rPr>
              <w:t>so that operational noise will be addressed in accordance with the VicRoads Traffic Noise Reduction Policy (2005)</w:t>
            </w:r>
            <w:r>
              <w:t>.</w:t>
            </w:r>
          </w:p>
        </w:tc>
        <w:tc>
          <w:tcPr>
            <w:tcW w:w="1427" w:type="pct"/>
            <w:shd w:val="clear" w:color="auto" w:fill="auto"/>
          </w:tcPr>
          <w:p w14:paraId="1D4D8C8A" w14:textId="3DDA7340" w:rsidR="00895CE9" w:rsidRPr="006F391E" w:rsidRDefault="00895CE9" w:rsidP="00895CE9">
            <w:pPr>
              <w:pStyle w:val="Tablesmalltext"/>
              <w:cnfStyle w:val="000000000000" w:firstRow="0" w:lastRow="0" w:firstColumn="0" w:lastColumn="0" w:oddVBand="0" w:evenVBand="0" w:oddHBand="0" w:evenHBand="0" w:firstRowFirstColumn="0" w:firstRowLastColumn="0" w:lastRowFirstColumn="0" w:lastRowLastColumn="0"/>
            </w:pPr>
            <w:r>
              <w:t xml:space="preserve">I support the intent of this change, </w:t>
            </w:r>
            <w:proofErr w:type="gramStart"/>
            <w:r>
              <w:t>however</w:t>
            </w:r>
            <w:proofErr w:type="gramEnd"/>
            <w:r>
              <w:t xml:space="preserve"> recommend further consideration by MRPV as to how to define significant noise effects in this EPR, and to investigate what mitigation levels would be practicable. I note the guide’s reference to mitigation for levels above 68 dB(A) may be a sound starting point.</w:t>
            </w:r>
          </w:p>
        </w:tc>
      </w:tr>
    </w:tbl>
    <w:p w14:paraId="1D1D9A28" w14:textId="0B0ABC3A" w:rsidR="003017DF" w:rsidRDefault="003017DF" w:rsidP="00105EAE">
      <w:pPr>
        <w:ind w:right="-454"/>
        <w:jc w:val="right"/>
      </w:pPr>
      <w:r w:rsidRPr="0031396D">
        <w:rPr>
          <w:rFonts w:ascii="Calibri" w:hAnsi="Calibri" w:cs="Calibri"/>
          <w:sz w:val="16"/>
          <w:szCs w:val="16"/>
        </w:rPr>
        <w:t>/cont.</w:t>
      </w:r>
    </w:p>
    <w:p w14:paraId="385A2AA1" w14:textId="00A836F6" w:rsidR="003017DF" w:rsidRPr="00446D14" w:rsidRDefault="003017DF" w:rsidP="00B7130F">
      <w:pPr>
        <w:pStyle w:val="Caption"/>
        <w:ind w:left="-426"/>
      </w:pPr>
      <w:r>
        <w:lastRenderedPageBreak/>
        <w:t>Table B.1 (</w:t>
      </w:r>
      <w:proofErr w:type="spellStart"/>
      <w:r>
        <w:t>cont</w:t>
      </w:r>
      <w:proofErr w:type="spellEnd"/>
      <w:r>
        <w:t>). Minister’s assessment of IAC’s recommended EPRs</w:t>
      </w:r>
      <w:r w:rsidR="00B7130F">
        <w:t>.</w:t>
      </w:r>
    </w:p>
    <w:tbl>
      <w:tblPr>
        <w:tblStyle w:val="TableGrid2"/>
        <w:tblW w:w="5439" w:type="pct"/>
        <w:tblInd w:w="-420" w:type="dxa"/>
        <w:tblLook w:val="00A0" w:firstRow="1" w:lastRow="0" w:firstColumn="1" w:lastColumn="0" w:noHBand="0" w:noVBand="0"/>
      </w:tblPr>
      <w:tblGrid>
        <w:gridCol w:w="596"/>
        <w:gridCol w:w="6897"/>
        <w:gridCol w:w="2992"/>
      </w:tblGrid>
      <w:tr w:rsidR="003017DF" w:rsidRPr="00896C05" w14:paraId="02E1D922" w14:textId="77777777" w:rsidTr="006120CE">
        <w:trPr>
          <w:cnfStyle w:val="100000000000" w:firstRow="1" w:lastRow="0" w:firstColumn="0" w:lastColumn="0" w:oddVBand="0" w:evenVBand="0" w:oddHBand="0" w:evenHBand="0" w:firstRowFirstColumn="0" w:firstRowLastColumn="0" w:lastRowFirstColumn="0" w:lastRowLastColumn="0"/>
          <w:cantSplit/>
        </w:trPr>
        <w:tc>
          <w:tcPr>
            <w:cnfStyle w:val="000000000100" w:firstRow="0" w:lastRow="0" w:firstColumn="0" w:lastColumn="0" w:oddVBand="0" w:evenVBand="0" w:oddHBand="0" w:evenHBand="0" w:firstRowFirstColumn="1" w:firstRowLastColumn="0" w:lastRowFirstColumn="0" w:lastRowLastColumn="0"/>
            <w:tcW w:w="284" w:type="pct"/>
          </w:tcPr>
          <w:p w14:paraId="76222AA4" w14:textId="77777777" w:rsidR="003017DF" w:rsidRPr="00896C05" w:rsidRDefault="003017DF" w:rsidP="006120CE">
            <w:pPr>
              <w:keepNext/>
              <w:keepLines/>
              <w:spacing w:before="40" w:after="40"/>
              <w:rPr>
                <w:rFonts w:ascii="Calibri" w:hAnsi="Calibri" w:cs="Calibri"/>
                <w:b/>
                <w:color w:val="FFFFFF"/>
              </w:rPr>
            </w:pPr>
            <w:r>
              <w:rPr>
                <w:rFonts w:ascii="Calibri" w:hAnsi="Calibri" w:cs="Calibri"/>
                <w:b/>
                <w:color w:val="FFFFFF"/>
              </w:rPr>
              <w:t>No.</w:t>
            </w:r>
          </w:p>
        </w:tc>
        <w:tc>
          <w:tcPr>
            <w:cnfStyle w:val="000010000000" w:firstRow="0" w:lastRow="0" w:firstColumn="0" w:lastColumn="0" w:oddVBand="1" w:evenVBand="0" w:oddHBand="0" w:evenHBand="0" w:firstRowFirstColumn="0" w:firstRowLastColumn="0" w:lastRowFirstColumn="0" w:lastRowLastColumn="0"/>
            <w:tcW w:w="3289" w:type="pct"/>
          </w:tcPr>
          <w:p w14:paraId="17CAD2B6" w14:textId="77777777" w:rsidR="003017DF" w:rsidRPr="00896C05" w:rsidRDefault="003017DF" w:rsidP="006120CE">
            <w:pPr>
              <w:keepNext/>
              <w:keepLines/>
              <w:spacing w:before="40" w:after="40"/>
              <w:rPr>
                <w:rFonts w:ascii="Calibri" w:hAnsi="Calibri" w:cs="Calibri"/>
                <w:b/>
                <w:color w:val="FFFFFF"/>
              </w:rPr>
            </w:pPr>
            <w:r w:rsidRPr="00895CE9">
              <w:rPr>
                <w:rFonts w:ascii="Calibri" w:hAnsi="Calibri" w:cs="Calibri"/>
                <w:b/>
                <w:color w:val="FFFFFF"/>
              </w:rPr>
              <w:t>EPR Version 3 as amended by the IAC</w:t>
            </w:r>
          </w:p>
        </w:tc>
        <w:tc>
          <w:tcPr>
            <w:tcW w:w="1427" w:type="pct"/>
          </w:tcPr>
          <w:p w14:paraId="5B0250C7" w14:textId="77777777" w:rsidR="003017DF" w:rsidRPr="00896C05" w:rsidRDefault="003017DF" w:rsidP="006120CE">
            <w:pPr>
              <w:keepNext/>
              <w:keepLines/>
              <w:spacing w:before="40" w:after="40"/>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rPr>
            </w:pPr>
            <w:r w:rsidRPr="00895CE9">
              <w:rPr>
                <w:rFonts w:ascii="Calibri" w:hAnsi="Calibri" w:cs="Calibri"/>
                <w:b/>
                <w:color w:val="FFFFFF"/>
              </w:rPr>
              <w:t>Minister’s assessment</w:t>
            </w:r>
          </w:p>
        </w:tc>
      </w:tr>
      <w:tr w:rsidR="00895CE9" w14:paraId="47BC13EC" w14:textId="77777777" w:rsidTr="00446D14">
        <w:trPr>
          <w:cantSplit/>
        </w:trPr>
        <w:tc>
          <w:tcPr>
            <w:tcW w:w="284" w:type="pct"/>
            <w:shd w:val="clear" w:color="auto" w:fill="auto"/>
          </w:tcPr>
          <w:p w14:paraId="514DC5AB" w14:textId="57E591F7" w:rsidR="00895CE9" w:rsidRDefault="00895CE9" w:rsidP="00895CE9">
            <w:pPr>
              <w:pStyle w:val="Tablesmalltext"/>
            </w:pPr>
            <w:r w:rsidRPr="00667126">
              <w:t>S1</w:t>
            </w:r>
          </w:p>
        </w:tc>
        <w:tc>
          <w:tcPr>
            <w:cnfStyle w:val="000010000000" w:firstRow="0" w:lastRow="0" w:firstColumn="0" w:lastColumn="0" w:oddVBand="1" w:evenVBand="0" w:oddHBand="0" w:evenHBand="0" w:firstRowFirstColumn="0" w:firstRowLastColumn="0" w:lastRowFirstColumn="0" w:lastRowLastColumn="0"/>
            <w:tcW w:w="3289" w:type="pct"/>
          </w:tcPr>
          <w:p w14:paraId="7EB9311A" w14:textId="77777777" w:rsidR="00895CE9" w:rsidRPr="0038689C" w:rsidRDefault="00895CE9" w:rsidP="00895CE9">
            <w:pPr>
              <w:pStyle w:val="Tablesmalltext"/>
              <w:rPr>
                <w:b/>
                <w:bCs/>
              </w:rPr>
            </w:pPr>
            <w:r w:rsidRPr="0038689C">
              <w:rPr>
                <w:b/>
                <w:bCs/>
              </w:rPr>
              <w:t>Social access and amenity</w:t>
            </w:r>
          </w:p>
          <w:p w14:paraId="219DC17C" w14:textId="77777777" w:rsidR="00895CE9" w:rsidRPr="009D1C6A" w:rsidRDefault="00895CE9" w:rsidP="00895CE9">
            <w:pPr>
              <w:pStyle w:val="Tablesmalltext"/>
              <w:spacing w:after="0"/>
            </w:pPr>
            <w:r w:rsidRPr="000F6CB8">
              <w:t>To develop and implement measures to avoid and minimise impacts on social and cultural values, including:</w:t>
            </w:r>
          </w:p>
          <w:p w14:paraId="3C148272" w14:textId="77777777" w:rsidR="00895CE9" w:rsidRPr="000F6CB8" w:rsidRDefault="00895CE9" w:rsidP="00895CE9">
            <w:pPr>
              <w:pStyle w:val="TableTextBullet"/>
            </w:pPr>
            <w:r w:rsidRPr="000F6CB8">
              <w:t>Design permanent and temporary works to avoid where possible, and otherwise minimise adverse effects on trees (</w:t>
            </w:r>
            <w:r>
              <w:t>s</w:t>
            </w:r>
            <w:r w:rsidRPr="000F6CB8">
              <w:t>ee also EPR AR1)</w:t>
            </w:r>
          </w:p>
          <w:p w14:paraId="2FA51E38" w14:textId="79DD256E" w:rsidR="00895CE9" w:rsidRPr="00FA699D" w:rsidRDefault="00895CE9" w:rsidP="00895CE9">
            <w:pPr>
              <w:pStyle w:val="Tablesmalltext"/>
              <w:rPr>
                <w:b/>
                <w:bCs/>
              </w:rPr>
            </w:pPr>
            <w:r>
              <w:t>Detailed design to protect and, where practicable, improve access to amenity for potentially affected residents, users of the transport corridor (pedestrians, cyclists, horse riders and motorists), open space, social and community infrastructure and commercial facilities, and implementing the principles of Crime Prevention Through Environmental Design.</w:t>
            </w:r>
          </w:p>
        </w:tc>
        <w:tc>
          <w:tcPr>
            <w:tcW w:w="1427" w:type="pct"/>
            <w:shd w:val="clear" w:color="auto" w:fill="auto"/>
          </w:tcPr>
          <w:p w14:paraId="6C850FCD" w14:textId="77777777" w:rsidR="00895CE9" w:rsidRDefault="00895CE9" w:rsidP="00895CE9">
            <w:pPr>
              <w:pStyle w:val="Tablesmalltext"/>
              <w:cnfStyle w:val="000000000000" w:firstRow="0" w:lastRow="0" w:firstColumn="0" w:lastColumn="0" w:oddVBand="0" w:evenVBand="0" w:oddHBand="0" w:evenHBand="0" w:firstRowFirstColumn="0" w:firstRowLastColumn="0" w:lastRowFirstColumn="0" w:lastRowLastColumn="0"/>
            </w:pPr>
          </w:p>
        </w:tc>
      </w:tr>
      <w:tr w:rsidR="00895CE9" w14:paraId="76966E90" w14:textId="77777777" w:rsidTr="00446D14">
        <w:trPr>
          <w:cantSplit/>
        </w:trPr>
        <w:tc>
          <w:tcPr>
            <w:tcW w:w="284" w:type="pct"/>
            <w:shd w:val="clear" w:color="auto" w:fill="auto"/>
          </w:tcPr>
          <w:p w14:paraId="1657A5D7" w14:textId="041C86C6" w:rsidR="00895CE9" w:rsidRPr="00667126" w:rsidRDefault="00895CE9" w:rsidP="00895CE9">
            <w:pPr>
              <w:pStyle w:val="Tablesmalltext"/>
            </w:pPr>
            <w:r>
              <w:t>S2</w:t>
            </w:r>
          </w:p>
        </w:tc>
        <w:tc>
          <w:tcPr>
            <w:cnfStyle w:val="000010000000" w:firstRow="0" w:lastRow="0" w:firstColumn="0" w:lastColumn="0" w:oddVBand="1" w:evenVBand="0" w:oddHBand="0" w:evenHBand="0" w:firstRowFirstColumn="0" w:firstRowLastColumn="0" w:lastRowFirstColumn="0" w:lastRowLastColumn="0"/>
            <w:tcW w:w="3289" w:type="pct"/>
          </w:tcPr>
          <w:p w14:paraId="556B108D" w14:textId="77777777" w:rsidR="00895CE9" w:rsidRPr="0038689C" w:rsidRDefault="00895CE9" w:rsidP="00895CE9">
            <w:pPr>
              <w:pStyle w:val="Tablesmalltext"/>
              <w:rPr>
                <w:b/>
                <w:bCs/>
              </w:rPr>
            </w:pPr>
            <w:r w:rsidRPr="0038689C">
              <w:rPr>
                <w:b/>
                <w:bCs/>
              </w:rPr>
              <w:t>Implement a Communications and Stakeholder Engagement Plan</w:t>
            </w:r>
          </w:p>
          <w:p w14:paraId="0766DB06" w14:textId="77777777" w:rsidR="00895CE9" w:rsidRDefault="00895CE9" w:rsidP="00895CE9">
            <w:pPr>
              <w:pStyle w:val="Tablesmalltext"/>
              <w:spacing w:after="0"/>
            </w:pPr>
            <w:r>
              <w:t>Prior to construction, develop and implement a Communications and Stakeholder Engagement Plan to engage and consult the community and affected stakeholders and discuss progress of construction activities. The Communications and Stakeholder Engagement Plan must include measures to:</w:t>
            </w:r>
          </w:p>
          <w:p w14:paraId="0FED3AF1" w14:textId="77777777" w:rsidR="00895CE9" w:rsidRDefault="00895CE9" w:rsidP="00895CE9">
            <w:pPr>
              <w:pStyle w:val="TableTextBullet"/>
            </w:pPr>
            <w:r>
              <w:t>Identify a</w:t>
            </w:r>
            <w:r w:rsidRPr="00FF7DEE">
              <w:t xml:space="preserve"> process for identifying community issues and the recording, </w:t>
            </w:r>
            <w:proofErr w:type="gramStart"/>
            <w:r w:rsidRPr="00FF7DEE">
              <w:t>management</w:t>
            </w:r>
            <w:proofErr w:type="gramEnd"/>
            <w:r w:rsidRPr="00FF7DEE">
              <w:t xml:space="preserve"> and resolution of complaints from affected stakeholders including business owners, community service providers, education providers, public and active transport key user groups and residents, consistent with Australian Standard AS/NZS 10002:2014 Guidelines for Complaint Management in Organisations</w:t>
            </w:r>
          </w:p>
          <w:p w14:paraId="1AFAE726" w14:textId="77777777" w:rsidR="00895CE9" w:rsidRPr="00FF7DEE" w:rsidRDefault="00895CE9" w:rsidP="00895CE9">
            <w:pPr>
              <w:pStyle w:val="TableTextBullet"/>
            </w:pPr>
            <w:r>
              <w:t>Communicate and engage</w:t>
            </w:r>
            <w:r w:rsidRPr="00FF7DEE">
              <w:t xml:space="preserve"> with the community and potentially affected stakeholders in relation to:</w:t>
            </w:r>
          </w:p>
          <w:p w14:paraId="26826E1B" w14:textId="77777777" w:rsidR="00895CE9" w:rsidRPr="00FF7DEE" w:rsidRDefault="00895CE9" w:rsidP="00895CE9">
            <w:pPr>
              <w:pStyle w:val="TableTextBullet2"/>
            </w:pPr>
            <w:r w:rsidRPr="00FF7DEE">
              <w:t xml:space="preserve">Construction activities including temporary </w:t>
            </w:r>
            <w:r>
              <w:t xml:space="preserve">works </w:t>
            </w:r>
            <w:r w:rsidRPr="00FF7DEE">
              <w:t>and impacts that may affect the community, businesses or individual stakeholders</w:t>
            </w:r>
            <w:r>
              <w:t xml:space="preserve"> </w:t>
            </w:r>
            <w:r w:rsidRPr="00FF7DEE">
              <w:t>(</w:t>
            </w:r>
            <w:proofErr w:type="gramStart"/>
            <w:r w:rsidRPr="00FF7DEE">
              <w:t>e.g.</w:t>
            </w:r>
            <w:proofErr w:type="gramEnd"/>
            <w:r w:rsidRPr="00FF7DEE">
              <w:t xml:space="preserve"> dust, noise, vibration and light) and relevant mitigation</w:t>
            </w:r>
          </w:p>
          <w:p w14:paraId="74C6B85A" w14:textId="77777777" w:rsidR="00895CE9" w:rsidRDefault="00895CE9" w:rsidP="00895CE9">
            <w:pPr>
              <w:pStyle w:val="TableTextBullet2"/>
            </w:pPr>
            <w:r w:rsidRPr="00FF7DEE">
              <w:t>Changes to transport conditions and relevant mitigation (</w:t>
            </w:r>
            <w:proofErr w:type="gramStart"/>
            <w:r w:rsidRPr="00FF7DEE">
              <w:t>e.g.</w:t>
            </w:r>
            <w:proofErr w:type="gramEnd"/>
            <w:r w:rsidRPr="00FF7DEE">
              <w:t xml:space="preserve"> road closures, detours)</w:t>
            </w:r>
          </w:p>
          <w:p w14:paraId="069B5DE5" w14:textId="77777777" w:rsidR="00895CE9" w:rsidRDefault="00895CE9" w:rsidP="00895CE9">
            <w:pPr>
              <w:pStyle w:val="TableTextBullet"/>
            </w:pPr>
            <w:r>
              <w:t>Ensure that communities are notified of construction and changes well in advance of works commencing as approved by MRPV</w:t>
            </w:r>
          </w:p>
          <w:p w14:paraId="116DBDC9" w14:textId="77777777" w:rsidR="00895CE9" w:rsidRDefault="00895CE9" w:rsidP="00895CE9">
            <w:pPr>
              <w:pStyle w:val="TableTextBullet"/>
            </w:pPr>
            <w:r>
              <w:t>Ensure that the consultation program includes provision for onsite signage of affected properties that provide a service to the local or regional community</w:t>
            </w:r>
          </w:p>
          <w:p w14:paraId="3A168636" w14:textId="77777777" w:rsidR="00895CE9" w:rsidRDefault="00895CE9" w:rsidP="00895CE9">
            <w:pPr>
              <w:pStyle w:val="TableTextBullet"/>
            </w:pPr>
            <w:r>
              <w:t>Continue consultation with people affected by the relocation of memorials</w:t>
            </w:r>
          </w:p>
          <w:p w14:paraId="0D279652" w14:textId="77777777" w:rsidR="00895CE9" w:rsidRDefault="00895CE9" w:rsidP="00895CE9">
            <w:pPr>
              <w:pStyle w:val="TableTextBullet"/>
            </w:pPr>
            <w:r>
              <w:t xml:space="preserve">Outline the timing of works that will affect </w:t>
            </w:r>
            <w:proofErr w:type="gramStart"/>
            <w:r>
              <w:t>particular local</w:t>
            </w:r>
            <w:proofErr w:type="gramEnd"/>
            <w:r>
              <w:t xml:space="preserve"> areas, to be updated to reflect current and anticipated conditions</w:t>
            </w:r>
          </w:p>
          <w:p w14:paraId="42BE6CF4" w14:textId="77777777" w:rsidR="00895CE9" w:rsidRDefault="00895CE9" w:rsidP="00895CE9">
            <w:pPr>
              <w:pStyle w:val="TableTextBullet"/>
            </w:pPr>
            <w:r>
              <w:t>Communicate incidents and emergencies, including notification methods and timeframes in the event of a major incident or overrun</w:t>
            </w:r>
          </w:p>
          <w:p w14:paraId="1E66AA14" w14:textId="77777777" w:rsidR="00895CE9" w:rsidRDefault="00895CE9" w:rsidP="00895CE9">
            <w:pPr>
              <w:pStyle w:val="TableTextBullet"/>
            </w:pPr>
            <w:r>
              <w:t>Ensure the workforce has appropriate community awareness and sensitivity</w:t>
            </w:r>
          </w:p>
          <w:p w14:paraId="63978825" w14:textId="77777777" w:rsidR="00895CE9" w:rsidRDefault="00895CE9" w:rsidP="00895CE9">
            <w:pPr>
              <w:pStyle w:val="TableTextBullet"/>
            </w:pPr>
            <w:r>
              <w:t>Implement innovative communications tools and methods to enhance the Project’s ability to effectively communicate and engage with the community and stakeholders including best available technology in addition to conventional means</w:t>
            </w:r>
          </w:p>
          <w:p w14:paraId="3B81DE28" w14:textId="474EED33" w:rsidR="00895CE9" w:rsidRPr="0038689C" w:rsidRDefault="00895CE9" w:rsidP="00895CE9">
            <w:pPr>
              <w:pStyle w:val="Tablesmalltext"/>
              <w:rPr>
                <w:b/>
                <w:bCs/>
              </w:rPr>
            </w:pPr>
            <w:r>
              <w:t>Make provision for a 24-hour phone number to be available to the community to report concerns.</w:t>
            </w:r>
          </w:p>
        </w:tc>
        <w:tc>
          <w:tcPr>
            <w:tcW w:w="1427" w:type="pct"/>
            <w:shd w:val="clear" w:color="auto" w:fill="auto"/>
          </w:tcPr>
          <w:p w14:paraId="00346F17" w14:textId="77777777" w:rsidR="00895CE9" w:rsidRDefault="00895CE9" w:rsidP="00895CE9">
            <w:pPr>
              <w:pStyle w:val="Tablesmalltext"/>
              <w:cnfStyle w:val="000000000000" w:firstRow="0" w:lastRow="0" w:firstColumn="0" w:lastColumn="0" w:oddVBand="0" w:evenVBand="0" w:oddHBand="0" w:evenHBand="0" w:firstRowFirstColumn="0" w:firstRowLastColumn="0" w:lastRowFirstColumn="0" w:lastRowLastColumn="0"/>
            </w:pPr>
          </w:p>
        </w:tc>
      </w:tr>
      <w:tr w:rsidR="00895CE9" w14:paraId="18D5FD8F" w14:textId="77777777" w:rsidTr="00446D14">
        <w:trPr>
          <w:cantSplit/>
        </w:trPr>
        <w:tc>
          <w:tcPr>
            <w:tcW w:w="284" w:type="pct"/>
            <w:shd w:val="clear" w:color="auto" w:fill="auto"/>
          </w:tcPr>
          <w:p w14:paraId="20E841AC" w14:textId="646D0495" w:rsidR="00895CE9" w:rsidRDefault="00895CE9" w:rsidP="00895CE9">
            <w:pPr>
              <w:pStyle w:val="Tablesmalltext"/>
            </w:pPr>
            <w:r>
              <w:t>S3</w:t>
            </w:r>
          </w:p>
        </w:tc>
        <w:tc>
          <w:tcPr>
            <w:cnfStyle w:val="000010000000" w:firstRow="0" w:lastRow="0" w:firstColumn="0" w:lastColumn="0" w:oddVBand="1" w:evenVBand="0" w:oddHBand="0" w:evenHBand="0" w:firstRowFirstColumn="0" w:firstRowLastColumn="0" w:lastRowFirstColumn="0" w:lastRowLastColumn="0"/>
            <w:tcW w:w="3289" w:type="pct"/>
          </w:tcPr>
          <w:p w14:paraId="4555A1B9" w14:textId="77777777" w:rsidR="00895CE9" w:rsidRPr="00797839" w:rsidRDefault="00895CE9" w:rsidP="00895CE9">
            <w:pPr>
              <w:pStyle w:val="Tablesmalltext"/>
              <w:rPr>
                <w:b/>
                <w:bCs/>
              </w:rPr>
            </w:pPr>
            <w:r w:rsidRPr="00797839">
              <w:rPr>
                <w:b/>
                <w:bCs/>
              </w:rPr>
              <w:t>Reinstatement of access</w:t>
            </w:r>
          </w:p>
          <w:p w14:paraId="092C36CF" w14:textId="012A2135" w:rsidR="00895CE9" w:rsidRPr="0038689C" w:rsidRDefault="00895CE9" w:rsidP="00895CE9">
            <w:pPr>
              <w:pStyle w:val="Tablesmalltext"/>
              <w:rPr>
                <w:b/>
                <w:bCs/>
              </w:rPr>
            </w:pPr>
            <w:r>
              <w:t>To mitigate impact to community facilities and the community after construction, driveway and access will be reinstated. W</w:t>
            </w:r>
            <w:r w:rsidRPr="00416F01">
              <w:t>here access cannot be reinstated, alternative access is required to be provided in consultation with stakeholders.</w:t>
            </w:r>
          </w:p>
        </w:tc>
        <w:tc>
          <w:tcPr>
            <w:tcW w:w="1427" w:type="pct"/>
            <w:shd w:val="clear" w:color="auto" w:fill="auto"/>
          </w:tcPr>
          <w:p w14:paraId="003F5614" w14:textId="77777777" w:rsidR="00895CE9" w:rsidRDefault="00895CE9" w:rsidP="00895CE9">
            <w:pPr>
              <w:pStyle w:val="Tablesmalltext"/>
              <w:cnfStyle w:val="000000000000" w:firstRow="0" w:lastRow="0" w:firstColumn="0" w:lastColumn="0" w:oddVBand="0" w:evenVBand="0" w:oddHBand="0" w:evenHBand="0" w:firstRowFirstColumn="0" w:firstRowLastColumn="0" w:lastRowFirstColumn="0" w:lastRowLastColumn="0"/>
            </w:pPr>
          </w:p>
        </w:tc>
      </w:tr>
      <w:tr w:rsidR="00895CE9" w14:paraId="68C40320" w14:textId="77777777" w:rsidTr="00446D14">
        <w:trPr>
          <w:cantSplit/>
        </w:trPr>
        <w:tc>
          <w:tcPr>
            <w:tcW w:w="284" w:type="pct"/>
            <w:shd w:val="clear" w:color="auto" w:fill="auto"/>
          </w:tcPr>
          <w:p w14:paraId="1738B036" w14:textId="42B8D8A3" w:rsidR="00895CE9" w:rsidRDefault="00895CE9" w:rsidP="00895CE9">
            <w:pPr>
              <w:pStyle w:val="Tablesmalltext"/>
            </w:pPr>
            <w:r w:rsidRPr="00797839">
              <w:rPr>
                <w:color w:val="0A1AB6"/>
                <w:u w:val="single"/>
              </w:rPr>
              <w:t>SU1</w:t>
            </w:r>
          </w:p>
        </w:tc>
        <w:tc>
          <w:tcPr>
            <w:cnfStyle w:val="000010000000" w:firstRow="0" w:lastRow="0" w:firstColumn="0" w:lastColumn="0" w:oddVBand="1" w:evenVBand="0" w:oddHBand="0" w:evenHBand="0" w:firstRowFirstColumn="0" w:firstRowLastColumn="0" w:lastRowFirstColumn="0" w:lastRowLastColumn="0"/>
            <w:tcW w:w="3289" w:type="pct"/>
          </w:tcPr>
          <w:p w14:paraId="74CCC308" w14:textId="485BC247" w:rsidR="00895CE9" w:rsidRPr="00797839" w:rsidRDefault="00895CE9" w:rsidP="00895CE9">
            <w:pPr>
              <w:pStyle w:val="Tablesmalltext"/>
              <w:rPr>
                <w:b/>
                <w:bCs/>
              </w:rPr>
            </w:pPr>
            <w:r w:rsidRPr="00797839">
              <w:rPr>
                <w:color w:val="0A1AB6"/>
                <w:u w:val="single"/>
              </w:rPr>
              <w:t>Integrate sustainable design and construction practices to minimise, to the extent practicable, resource use particularly greenhouse gas emissions from construction of the Project.</w:t>
            </w:r>
          </w:p>
        </w:tc>
        <w:tc>
          <w:tcPr>
            <w:tcW w:w="1427" w:type="pct"/>
            <w:shd w:val="clear" w:color="auto" w:fill="auto"/>
          </w:tcPr>
          <w:p w14:paraId="6E630BAE" w14:textId="77777777" w:rsidR="00895CE9" w:rsidRDefault="00895CE9" w:rsidP="00895CE9">
            <w:pPr>
              <w:pStyle w:val="Tablesmalltext"/>
              <w:cnfStyle w:val="000000000000" w:firstRow="0" w:lastRow="0" w:firstColumn="0" w:lastColumn="0" w:oddVBand="0" w:evenVBand="0" w:oddHBand="0" w:evenHBand="0" w:firstRowFirstColumn="0" w:firstRowLastColumn="0" w:lastRowFirstColumn="0" w:lastRowLastColumn="0"/>
            </w:pPr>
          </w:p>
        </w:tc>
      </w:tr>
      <w:tr w:rsidR="00895CE9" w14:paraId="6E92657F" w14:textId="77777777" w:rsidTr="00446D14">
        <w:trPr>
          <w:cantSplit/>
        </w:trPr>
        <w:tc>
          <w:tcPr>
            <w:tcW w:w="284" w:type="pct"/>
            <w:shd w:val="clear" w:color="auto" w:fill="auto"/>
          </w:tcPr>
          <w:p w14:paraId="72DE2EFF" w14:textId="4719E6F7" w:rsidR="00895CE9" w:rsidRPr="00797839" w:rsidRDefault="00895CE9" w:rsidP="00895CE9">
            <w:pPr>
              <w:pStyle w:val="Tablesmalltext"/>
              <w:rPr>
                <w:color w:val="0A1AB6"/>
                <w:u w:val="single"/>
              </w:rPr>
            </w:pPr>
            <w:r w:rsidRPr="00797839">
              <w:rPr>
                <w:color w:val="0A1AB6"/>
                <w:u w:val="single"/>
              </w:rPr>
              <w:t>SU2</w:t>
            </w:r>
          </w:p>
        </w:tc>
        <w:tc>
          <w:tcPr>
            <w:cnfStyle w:val="000010000000" w:firstRow="0" w:lastRow="0" w:firstColumn="0" w:lastColumn="0" w:oddVBand="1" w:evenVBand="0" w:oddHBand="0" w:evenHBand="0" w:firstRowFirstColumn="0" w:firstRowLastColumn="0" w:lastRowFirstColumn="0" w:lastRowLastColumn="0"/>
            <w:tcW w:w="3289" w:type="pct"/>
          </w:tcPr>
          <w:p w14:paraId="50BDD23D" w14:textId="7302834E" w:rsidR="00895CE9" w:rsidRPr="00797839" w:rsidRDefault="00895CE9" w:rsidP="00895CE9">
            <w:pPr>
              <w:pStyle w:val="Tablesmalltext"/>
              <w:rPr>
                <w:color w:val="0A1AB6"/>
                <w:u w:val="single"/>
              </w:rPr>
            </w:pPr>
            <w:r w:rsidRPr="00797839">
              <w:rPr>
                <w:color w:val="0A1AB6"/>
                <w:u w:val="single"/>
              </w:rPr>
              <w:t>Integrate sustainable development principles including through the implementation of Timber Reuse Strategies to ensure beneficial reuse of felled timber.</w:t>
            </w:r>
          </w:p>
        </w:tc>
        <w:tc>
          <w:tcPr>
            <w:tcW w:w="1427" w:type="pct"/>
            <w:shd w:val="clear" w:color="auto" w:fill="auto"/>
          </w:tcPr>
          <w:p w14:paraId="1D3753B1" w14:textId="42743422" w:rsidR="00895CE9" w:rsidRDefault="00895CE9" w:rsidP="00895CE9">
            <w:pPr>
              <w:pStyle w:val="Tablesmalltext"/>
              <w:cnfStyle w:val="000000000000" w:firstRow="0" w:lastRow="0" w:firstColumn="0" w:lastColumn="0" w:oddVBand="0" w:evenVBand="0" w:oddHBand="0" w:evenHBand="0" w:firstRowFirstColumn="0" w:firstRowLastColumn="0" w:lastRowFirstColumn="0" w:lastRowLastColumn="0"/>
            </w:pPr>
            <w:r>
              <w:t xml:space="preserve">I </w:t>
            </w:r>
            <w:proofErr w:type="gramStart"/>
            <w:r>
              <w:t>don’t</w:t>
            </w:r>
            <w:proofErr w:type="gramEnd"/>
            <w:r>
              <w:t xml:space="preserve"> support this recommendation as the project’s landscape strategy already provides direction for timber reuse and must be implemented as per EPR LV1.</w:t>
            </w:r>
          </w:p>
        </w:tc>
      </w:tr>
    </w:tbl>
    <w:p w14:paraId="63F3CDBC" w14:textId="50513C08" w:rsidR="003017DF" w:rsidRDefault="003017DF" w:rsidP="00105EAE">
      <w:pPr>
        <w:ind w:right="-454"/>
        <w:jc w:val="right"/>
      </w:pPr>
      <w:r w:rsidRPr="0031396D">
        <w:rPr>
          <w:rFonts w:ascii="Calibri" w:hAnsi="Calibri" w:cs="Calibri"/>
          <w:sz w:val="16"/>
          <w:szCs w:val="16"/>
        </w:rPr>
        <w:t>/cont.</w:t>
      </w:r>
    </w:p>
    <w:p w14:paraId="13D38560" w14:textId="7F2CB1B9" w:rsidR="003017DF" w:rsidRPr="00446D14" w:rsidRDefault="003017DF" w:rsidP="00B7130F">
      <w:pPr>
        <w:pStyle w:val="Caption"/>
        <w:ind w:left="-426"/>
      </w:pPr>
      <w:r>
        <w:lastRenderedPageBreak/>
        <w:t>Table B.1 (</w:t>
      </w:r>
      <w:proofErr w:type="spellStart"/>
      <w:r>
        <w:t>cont</w:t>
      </w:r>
      <w:proofErr w:type="spellEnd"/>
      <w:r>
        <w:t>). Minister’s assessment of IAC’s recommended EPRs</w:t>
      </w:r>
      <w:r w:rsidR="00B7130F">
        <w:t>.</w:t>
      </w:r>
    </w:p>
    <w:tbl>
      <w:tblPr>
        <w:tblStyle w:val="TableGrid2"/>
        <w:tblW w:w="5439" w:type="pct"/>
        <w:tblInd w:w="-420" w:type="dxa"/>
        <w:tblLook w:val="00A0" w:firstRow="1" w:lastRow="0" w:firstColumn="1" w:lastColumn="0" w:noHBand="0" w:noVBand="0"/>
      </w:tblPr>
      <w:tblGrid>
        <w:gridCol w:w="596"/>
        <w:gridCol w:w="6897"/>
        <w:gridCol w:w="2992"/>
      </w:tblGrid>
      <w:tr w:rsidR="003017DF" w:rsidRPr="00896C05" w14:paraId="2ECBA61E" w14:textId="77777777" w:rsidTr="006120CE">
        <w:trPr>
          <w:cnfStyle w:val="100000000000" w:firstRow="1" w:lastRow="0" w:firstColumn="0" w:lastColumn="0" w:oddVBand="0" w:evenVBand="0" w:oddHBand="0" w:evenHBand="0" w:firstRowFirstColumn="0" w:firstRowLastColumn="0" w:lastRowFirstColumn="0" w:lastRowLastColumn="0"/>
          <w:cantSplit/>
        </w:trPr>
        <w:tc>
          <w:tcPr>
            <w:cnfStyle w:val="000000000100" w:firstRow="0" w:lastRow="0" w:firstColumn="0" w:lastColumn="0" w:oddVBand="0" w:evenVBand="0" w:oddHBand="0" w:evenHBand="0" w:firstRowFirstColumn="1" w:firstRowLastColumn="0" w:lastRowFirstColumn="0" w:lastRowLastColumn="0"/>
            <w:tcW w:w="284" w:type="pct"/>
          </w:tcPr>
          <w:p w14:paraId="34B06A20" w14:textId="77777777" w:rsidR="003017DF" w:rsidRPr="00896C05" w:rsidRDefault="003017DF" w:rsidP="006120CE">
            <w:pPr>
              <w:keepNext/>
              <w:keepLines/>
              <w:spacing w:before="40" w:after="40"/>
              <w:rPr>
                <w:rFonts w:ascii="Calibri" w:hAnsi="Calibri" w:cs="Calibri"/>
                <w:b/>
                <w:color w:val="FFFFFF"/>
              </w:rPr>
            </w:pPr>
            <w:r>
              <w:rPr>
                <w:rFonts w:ascii="Calibri" w:hAnsi="Calibri" w:cs="Calibri"/>
                <w:b/>
                <w:color w:val="FFFFFF"/>
              </w:rPr>
              <w:t>No.</w:t>
            </w:r>
          </w:p>
        </w:tc>
        <w:tc>
          <w:tcPr>
            <w:cnfStyle w:val="000010000000" w:firstRow="0" w:lastRow="0" w:firstColumn="0" w:lastColumn="0" w:oddVBand="1" w:evenVBand="0" w:oddHBand="0" w:evenHBand="0" w:firstRowFirstColumn="0" w:firstRowLastColumn="0" w:lastRowFirstColumn="0" w:lastRowLastColumn="0"/>
            <w:tcW w:w="3289" w:type="pct"/>
          </w:tcPr>
          <w:p w14:paraId="6EE42015" w14:textId="77777777" w:rsidR="003017DF" w:rsidRPr="00896C05" w:rsidRDefault="003017DF" w:rsidP="006120CE">
            <w:pPr>
              <w:keepNext/>
              <w:keepLines/>
              <w:spacing w:before="40" w:after="40"/>
              <w:rPr>
                <w:rFonts w:ascii="Calibri" w:hAnsi="Calibri" w:cs="Calibri"/>
                <w:b/>
                <w:color w:val="FFFFFF"/>
              </w:rPr>
            </w:pPr>
            <w:r w:rsidRPr="00895CE9">
              <w:rPr>
                <w:rFonts w:ascii="Calibri" w:hAnsi="Calibri" w:cs="Calibri"/>
                <w:b/>
                <w:color w:val="FFFFFF"/>
              </w:rPr>
              <w:t>EPR Version 3 as amended by the IAC</w:t>
            </w:r>
          </w:p>
        </w:tc>
        <w:tc>
          <w:tcPr>
            <w:tcW w:w="1427" w:type="pct"/>
          </w:tcPr>
          <w:p w14:paraId="40AFAEA4" w14:textId="77777777" w:rsidR="003017DF" w:rsidRPr="00896C05" w:rsidRDefault="003017DF" w:rsidP="006120CE">
            <w:pPr>
              <w:keepNext/>
              <w:keepLines/>
              <w:spacing w:before="40" w:after="40"/>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rPr>
            </w:pPr>
            <w:r w:rsidRPr="00895CE9">
              <w:rPr>
                <w:rFonts w:ascii="Calibri" w:hAnsi="Calibri" w:cs="Calibri"/>
                <w:b/>
                <w:color w:val="FFFFFF"/>
              </w:rPr>
              <w:t>Minister’s assessment</w:t>
            </w:r>
          </w:p>
        </w:tc>
      </w:tr>
      <w:tr w:rsidR="00895CE9" w14:paraId="282D466E" w14:textId="77777777" w:rsidTr="00446D14">
        <w:trPr>
          <w:cantSplit/>
        </w:trPr>
        <w:tc>
          <w:tcPr>
            <w:tcW w:w="284" w:type="pct"/>
            <w:shd w:val="clear" w:color="auto" w:fill="auto"/>
          </w:tcPr>
          <w:p w14:paraId="17799705" w14:textId="7CC67141" w:rsidR="00895CE9" w:rsidRPr="00797839" w:rsidRDefault="00895CE9" w:rsidP="00895CE9">
            <w:pPr>
              <w:pStyle w:val="Tablesmalltext"/>
              <w:rPr>
                <w:color w:val="0A1AB6"/>
                <w:u w:val="single"/>
              </w:rPr>
            </w:pPr>
            <w:r w:rsidRPr="00EA5CEB">
              <w:t>SW1</w:t>
            </w:r>
          </w:p>
        </w:tc>
        <w:tc>
          <w:tcPr>
            <w:cnfStyle w:val="000010000000" w:firstRow="0" w:lastRow="0" w:firstColumn="0" w:lastColumn="0" w:oddVBand="1" w:evenVBand="0" w:oddHBand="0" w:evenHBand="0" w:firstRowFirstColumn="0" w:firstRowLastColumn="0" w:lastRowFirstColumn="0" w:lastRowLastColumn="0"/>
            <w:tcW w:w="3289" w:type="pct"/>
          </w:tcPr>
          <w:p w14:paraId="004F90CC" w14:textId="77777777" w:rsidR="00895CE9" w:rsidRPr="00392703" w:rsidRDefault="00895CE9" w:rsidP="00895CE9">
            <w:pPr>
              <w:pStyle w:val="Tablesmalltext"/>
              <w:rPr>
                <w:b/>
                <w:bCs/>
              </w:rPr>
            </w:pPr>
            <w:r w:rsidRPr="00392703">
              <w:rPr>
                <w:b/>
                <w:bCs/>
              </w:rPr>
              <w:t>Surface water management</w:t>
            </w:r>
          </w:p>
          <w:p w14:paraId="07729524" w14:textId="77777777" w:rsidR="00895CE9" w:rsidRPr="00DB44FE" w:rsidRDefault="00895CE9" w:rsidP="00895CE9">
            <w:pPr>
              <w:pStyle w:val="Tablesmalltext"/>
              <w:spacing w:after="0"/>
            </w:pPr>
            <w:r>
              <w:t xml:space="preserve">The CEMP must </w:t>
            </w:r>
            <w:r w:rsidRPr="00DB44FE">
              <w:t xml:space="preserve">include processes and measures to manage surface water in accordance with the relevant </w:t>
            </w:r>
            <w:r w:rsidRPr="00D36306">
              <w:rPr>
                <w:rStyle w:val="PPVTrackedAdded"/>
              </w:rPr>
              <w:t>‘Best practice’</w:t>
            </w:r>
            <w:r>
              <w:t xml:space="preserve"> </w:t>
            </w:r>
            <w:r w:rsidRPr="00DB44FE">
              <w:t xml:space="preserve">water objectives set out in the </w:t>
            </w:r>
            <w:r>
              <w:t xml:space="preserve">State Environment Protection Policy (Waters), </w:t>
            </w:r>
            <w:r w:rsidRPr="00AD3B43">
              <w:t xml:space="preserve">Melbourne Water Performance Criteria </w:t>
            </w:r>
            <w:r w:rsidRPr="00DB44FE">
              <w:rPr>
                <w:iCs/>
              </w:rPr>
              <w:t>and other relevant statutory requirements</w:t>
            </w:r>
            <w:r w:rsidRPr="00DB44FE">
              <w:t>.</w:t>
            </w:r>
            <w:r>
              <w:t xml:space="preserve"> </w:t>
            </w:r>
            <w:r w:rsidRPr="00DB44FE">
              <w:t xml:space="preserve">Mitigation </w:t>
            </w:r>
            <w:r>
              <w:t xml:space="preserve">and management </w:t>
            </w:r>
            <w:r w:rsidRPr="00DB44FE">
              <w:t xml:space="preserve">measures </w:t>
            </w:r>
            <w:r>
              <w:t xml:space="preserve">would be </w:t>
            </w:r>
            <w:r w:rsidRPr="00DB44FE">
              <w:t>inform</w:t>
            </w:r>
            <w:r>
              <w:t>ed</w:t>
            </w:r>
            <w:r w:rsidRPr="00DB44FE">
              <w:t xml:space="preserve"> </w:t>
            </w:r>
            <w:r>
              <w:t xml:space="preserve">by </w:t>
            </w:r>
            <w:r w:rsidRPr="00DB44FE">
              <w:t>Melbourne Water and Council requirements, EPA Publications 275, 480 and 960 and include:</w:t>
            </w:r>
          </w:p>
          <w:p w14:paraId="51D02DF1" w14:textId="77777777" w:rsidR="00895CE9" w:rsidRPr="00DB44FE" w:rsidRDefault="00895CE9" w:rsidP="00895CE9">
            <w:pPr>
              <w:pStyle w:val="TableTextBullet"/>
            </w:pPr>
            <w:r w:rsidRPr="00DB44FE">
              <w:t>Best practice sediment and erosion control</w:t>
            </w:r>
            <w:r>
              <w:t xml:space="preserve">, including </w:t>
            </w:r>
            <w:r w:rsidRPr="007D774F">
              <w:t>measures to prevent contamination of surface waters from contaminated soils if</w:t>
            </w:r>
            <w:r>
              <w:t xml:space="preserve"> </w:t>
            </w:r>
            <w:r w:rsidRPr="007D774F">
              <w:t>/</w:t>
            </w:r>
            <w:r>
              <w:t xml:space="preserve"> </w:t>
            </w:r>
            <w:r w:rsidRPr="007D774F">
              <w:t>when encountered</w:t>
            </w:r>
            <w:r>
              <w:t xml:space="preserve"> and </w:t>
            </w:r>
            <w:r w:rsidRPr="007D774F">
              <w:t>the management of dewatering of earthworks areas following storm events</w:t>
            </w:r>
          </w:p>
          <w:p w14:paraId="3A7F50AE" w14:textId="77777777" w:rsidR="00895CE9" w:rsidRPr="00DB44FE" w:rsidRDefault="00895CE9" w:rsidP="00895CE9">
            <w:pPr>
              <w:pStyle w:val="TableTextBullet"/>
            </w:pPr>
            <w:r w:rsidRPr="00DB44FE">
              <w:t>Maintenance of existing flow paths, drainage lines and floodplain storage</w:t>
            </w:r>
            <w:r>
              <w:t xml:space="preserve"> </w:t>
            </w:r>
            <w:r w:rsidRPr="00DB44FE">
              <w:t>or</w:t>
            </w:r>
            <w:r>
              <w:t>,</w:t>
            </w:r>
            <w:r w:rsidRPr="00DB44FE">
              <w:t xml:space="preserve"> where</w:t>
            </w:r>
            <w:r>
              <w:t xml:space="preserve"> modification of</w:t>
            </w:r>
            <w:r w:rsidRPr="00DB44FE">
              <w:t xml:space="preserve"> existing flow paths </w:t>
            </w:r>
            <w:r>
              <w:t>cannot be avoided</w:t>
            </w:r>
            <w:r w:rsidRPr="00DB44FE">
              <w:t>, mitigat</w:t>
            </w:r>
            <w:r>
              <w:t>ing</w:t>
            </w:r>
            <w:r w:rsidRPr="00DB44FE">
              <w:t xml:space="preserve"> the effects of changes to flow </w:t>
            </w:r>
            <w:r>
              <w:t>to the extent</w:t>
            </w:r>
            <w:r w:rsidRPr="00DB44FE">
              <w:t xml:space="preserve"> practicable</w:t>
            </w:r>
          </w:p>
          <w:p w14:paraId="41470179" w14:textId="77777777" w:rsidR="00895CE9" w:rsidRPr="00DB44FE" w:rsidRDefault="00895CE9" w:rsidP="00895CE9">
            <w:pPr>
              <w:pStyle w:val="TableTextBullet"/>
            </w:pPr>
            <w:r w:rsidRPr="00DB44FE">
              <w:t>Water quality monitoring during construction and management of drainage infrastructure to be carried out in accordance with MRPV's Integrated Water Management Guideline (20</w:t>
            </w:r>
            <w:r>
              <w:t>20</w:t>
            </w:r>
            <w:r w:rsidRPr="00DB44FE">
              <w:t>)</w:t>
            </w:r>
          </w:p>
          <w:p w14:paraId="5C1045C3" w14:textId="77777777" w:rsidR="00895CE9" w:rsidRDefault="00895CE9" w:rsidP="00895CE9">
            <w:pPr>
              <w:pStyle w:val="TableTextBullet"/>
            </w:pPr>
            <w:r w:rsidRPr="00DB44FE">
              <w:t xml:space="preserve">Stormwater or flood modelling </w:t>
            </w:r>
            <w:r>
              <w:t xml:space="preserve">and implementation of </w:t>
            </w:r>
            <w:r w:rsidRPr="00DB44FE">
              <w:t>mitigation solutions</w:t>
            </w:r>
            <w:r>
              <w:t xml:space="preserve"> and management measures</w:t>
            </w:r>
            <w:r w:rsidRPr="00DB44FE">
              <w:t xml:space="preserve"> for temporary works as required</w:t>
            </w:r>
          </w:p>
          <w:p w14:paraId="77513CA0" w14:textId="77777777" w:rsidR="00895CE9" w:rsidRDefault="00895CE9" w:rsidP="00895CE9">
            <w:pPr>
              <w:pStyle w:val="TableTextBullet"/>
            </w:pPr>
            <w:r w:rsidRPr="00DB44FE">
              <w:t>Flood emergency management including consideration of scheduling works</w:t>
            </w:r>
          </w:p>
          <w:p w14:paraId="028FD0D2" w14:textId="77777777" w:rsidR="00895CE9" w:rsidRPr="00DB44FE" w:rsidRDefault="00895CE9" w:rsidP="00895CE9">
            <w:pPr>
              <w:pStyle w:val="TableTextBullet"/>
            </w:pPr>
            <w:r w:rsidRPr="00DB44FE">
              <w:t>Maximis</w:t>
            </w:r>
            <w:r>
              <w:t>ing</w:t>
            </w:r>
            <w:r w:rsidRPr="00DB44FE">
              <w:t xml:space="preserve"> the visual and aesthetic amenity of waterways having regard to any relevant development plans in consultation with Melbourne Water</w:t>
            </w:r>
          </w:p>
          <w:p w14:paraId="2EA365D2" w14:textId="624AC428" w:rsidR="00895CE9" w:rsidRPr="00797839" w:rsidRDefault="00895CE9" w:rsidP="00895CE9">
            <w:pPr>
              <w:pStyle w:val="Tablesmalltext"/>
              <w:rPr>
                <w:color w:val="0A1AB6"/>
                <w:u w:val="single"/>
              </w:rPr>
            </w:pPr>
            <w:r w:rsidRPr="00DB44FE">
              <w:t>Refuelling in designated areas where hardstand is present and removal of impacted soils following minor spills.</w:t>
            </w:r>
          </w:p>
        </w:tc>
        <w:tc>
          <w:tcPr>
            <w:tcW w:w="1427" w:type="pct"/>
            <w:shd w:val="clear" w:color="auto" w:fill="auto"/>
          </w:tcPr>
          <w:p w14:paraId="4D85FC4F" w14:textId="77777777" w:rsidR="00895CE9" w:rsidRDefault="00895CE9" w:rsidP="00895CE9">
            <w:pPr>
              <w:pStyle w:val="Tablesmalltext"/>
              <w:cnfStyle w:val="000000000000" w:firstRow="0" w:lastRow="0" w:firstColumn="0" w:lastColumn="0" w:oddVBand="0" w:evenVBand="0" w:oddHBand="0" w:evenHBand="0" w:firstRowFirstColumn="0" w:firstRowLastColumn="0" w:lastRowFirstColumn="0" w:lastRowLastColumn="0"/>
            </w:pPr>
          </w:p>
        </w:tc>
      </w:tr>
      <w:tr w:rsidR="00895CE9" w14:paraId="6980F426" w14:textId="77777777" w:rsidTr="00446D14">
        <w:trPr>
          <w:cantSplit/>
        </w:trPr>
        <w:tc>
          <w:tcPr>
            <w:tcW w:w="284" w:type="pct"/>
            <w:shd w:val="clear" w:color="auto" w:fill="auto"/>
          </w:tcPr>
          <w:p w14:paraId="5032AB79" w14:textId="13233378" w:rsidR="00895CE9" w:rsidRPr="00EA5CEB" w:rsidRDefault="00895CE9" w:rsidP="00895CE9">
            <w:pPr>
              <w:pStyle w:val="Tablesmalltext"/>
            </w:pPr>
            <w:r>
              <w:t>SW2</w:t>
            </w:r>
          </w:p>
        </w:tc>
        <w:tc>
          <w:tcPr>
            <w:cnfStyle w:val="000010000000" w:firstRow="0" w:lastRow="0" w:firstColumn="0" w:lastColumn="0" w:oddVBand="1" w:evenVBand="0" w:oddHBand="0" w:evenHBand="0" w:firstRowFirstColumn="0" w:firstRowLastColumn="0" w:lastRowFirstColumn="0" w:lastRowLastColumn="0"/>
            <w:tcW w:w="3289" w:type="pct"/>
          </w:tcPr>
          <w:p w14:paraId="487A3804" w14:textId="77777777" w:rsidR="00895CE9" w:rsidRPr="00392703" w:rsidRDefault="00895CE9" w:rsidP="00895CE9">
            <w:pPr>
              <w:pStyle w:val="Tablesmalltext"/>
              <w:rPr>
                <w:b/>
                <w:bCs/>
              </w:rPr>
            </w:pPr>
            <w:r w:rsidRPr="00392703">
              <w:rPr>
                <w:b/>
                <w:bCs/>
              </w:rPr>
              <w:t>Design to minimise surface water impacts</w:t>
            </w:r>
          </w:p>
          <w:p w14:paraId="13C3DEDA" w14:textId="77777777" w:rsidR="00895CE9" w:rsidRPr="00DB44FE" w:rsidRDefault="00895CE9" w:rsidP="00895CE9">
            <w:pPr>
              <w:pStyle w:val="Tablesmalltext"/>
              <w:spacing w:after="0"/>
            </w:pPr>
            <w:r>
              <w:t xml:space="preserve">Design the Project to minimise impacts on </w:t>
            </w:r>
            <w:r w:rsidRPr="00DB44FE">
              <w:t xml:space="preserve">the hydrologic and / or hydraulic regime of waterways and stormwater risks, </w:t>
            </w:r>
            <w:r>
              <w:t>including</w:t>
            </w:r>
            <w:r w:rsidRPr="00DB44FE">
              <w:t>:</w:t>
            </w:r>
          </w:p>
          <w:p w14:paraId="5C490C2A" w14:textId="77777777" w:rsidR="00895CE9" w:rsidRPr="00DB44FE" w:rsidRDefault="00895CE9" w:rsidP="00895CE9">
            <w:pPr>
              <w:pStyle w:val="TableTextBullet"/>
            </w:pPr>
            <w:r w:rsidRPr="00DB44FE">
              <w:t>Develop a detail</w:t>
            </w:r>
            <w:r>
              <w:t>ed</w:t>
            </w:r>
            <w:r w:rsidRPr="00DB44FE">
              <w:t xml:space="preserve"> drainage model based on the 3D road detail</w:t>
            </w:r>
            <w:r>
              <w:t>ed</w:t>
            </w:r>
            <w:r w:rsidRPr="00DB44FE">
              <w:t xml:space="preserve"> design to comply with Aust</w:t>
            </w:r>
            <w:r>
              <w:t>r</w:t>
            </w:r>
            <w:r w:rsidRPr="00DB44FE">
              <w:t>oads, Council and Melbourne Water guidelines.</w:t>
            </w:r>
            <w:r>
              <w:t xml:space="preserve"> </w:t>
            </w:r>
            <w:r w:rsidRPr="00DB44FE">
              <w:t xml:space="preserve">A spill risk assessment </w:t>
            </w:r>
            <w:r>
              <w:t>will</w:t>
            </w:r>
            <w:r w:rsidRPr="00DB44FE">
              <w:t xml:space="preserve"> be conducted for each outfall based on the likelihood of a spill, which is estimated based on the road characteristics (geometry) of the outfall catchment, and its proximity to the downstream water sensitive receptors (</w:t>
            </w:r>
            <w:proofErr w:type="gramStart"/>
            <w:r w:rsidRPr="00DB44FE">
              <w:t>i.e.</w:t>
            </w:r>
            <w:proofErr w:type="gramEnd"/>
            <w:r w:rsidRPr="00DB44FE">
              <w:t xml:space="preserve"> consequence of the spill).</w:t>
            </w:r>
            <w:r>
              <w:t xml:space="preserve"> </w:t>
            </w:r>
            <w:r w:rsidRPr="00DB44FE">
              <w:t>Outfalls with a high spill risk are to provide spill containment</w:t>
            </w:r>
          </w:p>
          <w:p w14:paraId="79647F38" w14:textId="77777777" w:rsidR="00895CE9" w:rsidRPr="00DB44FE" w:rsidRDefault="00895CE9" w:rsidP="00895CE9">
            <w:pPr>
              <w:pStyle w:val="TableTextBullet"/>
            </w:pPr>
            <w:r w:rsidRPr="00DB44FE">
              <w:t xml:space="preserve">Discharge and runoff to meet the relevant water objectives set out in the </w:t>
            </w:r>
            <w:r>
              <w:t xml:space="preserve">State Environment Protection Policy (Waters), </w:t>
            </w:r>
            <w:r w:rsidRPr="00DB44FE">
              <w:t xml:space="preserve">Melbourne Water Performance Criteria </w:t>
            </w:r>
            <w:r w:rsidRPr="00DB44FE">
              <w:rPr>
                <w:iCs/>
              </w:rPr>
              <w:t>and other relevant statutory requirements</w:t>
            </w:r>
          </w:p>
          <w:p w14:paraId="1F7190FD" w14:textId="77777777" w:rsidR="00895CE9" w:rsidRDefault="00895CE9" w:rsidP="00895CE9">
            <w:pPr>
              <w:pStyle w:val="TableTextBullet"/>
            </w:pPr>
            <w:r w:rsidRPr="00DB44FE">
              <w:t>For outfalls to major main drains or waterways, determine specific requirements</w:t>
            </w:r>
            <w:r>
              <w:t xml:space="preserve"> in consultation with Melbourne Water</w:t>
            </w:r>
          </w:p>
          <w:p w14:paraId="62D4074F" w14:textId="77777777" w:rsidR="00895CE9" w:rsidRPr="00DB44FE" w:rsidRDefault="00895CE9" w:rsidP="00895CE9">
            <w:pPr>
              <w:pStyle w:val="TableTextBullet"/>
            </w:pPr>
            <w:r>
              <w:t xml:space="preserve">Minimise risk from changes to flood levels, flows and velocities. Permanent works must not increase overall flood risk at relevant locations or modify the flow regime of waterways without the </w:t>
            </w:r>
            <w:proofErr w:type="spellStart"/>
            <w:r w:rsidRPr="00D36306">
              <w:rPr>
                <w:rStyle w:val="PPVTrackedDeleted"/>
              </w:rPr>
              <w:t>acceptance</w:t>
            </w:r>
            <w:r w:rsidRPr="00D36306">
              <w:rPr>
                <w:rStyle w:val="PPVTrackedAdded"/>
              </w:rPr>
              <w:t>approval</w:t>
            </w:r>
            <w:proofErr w:type="spellEnd"/>
            <w:r>
              <w:t xml:space="preserve"> of the relevant flood plain manager, drainage authority or asset owner</w:t>
            </w:r>
          </w:p>
          <w:p w14:paraId="7B2953E3" w14:textId="77777777" w:rsidR="00895CE9" w:rsidRPr="00DB44FE" w:rsidRDefault="00895CE9" w:rsidP="00895CE9">
            <w:pPr>
              <w:pStyle w:val="TableTextBullet"/>
            </w:pPr>
            <w:r>
              <w:t>Minimise impacts on</w:t>
            </w:r>
            <w:r w:rsidRPr="00DB44FE">
              <w:t xml:space="preserve"> private, Council and Melbourne Water drainage assets</w:t>
            </w:r>
          </w:p>
          <w:p w14:paraId="42E92D3B" w14:textId="7B8424C5" w:rsidR="00895CE9" w:rsidRPr="00392703" w:rsidRDefault="00895CE9" w:rsidP="00895CE9">
            <w:pPr>
              <w:pStyle w:val="Tablesmalltext"/>
              <w:rPr>
                <w:b/>
                <w:bCs/>
              </w:rPr>
            </w:pPr>
            <w:r w:rsidRPr="00AD3B43">
              <w:t xml:space="preserve">Comply with Melbourne Water Performance Criteria </w:t>
            </w:r>
            <w:r w:rsidRPr="00DB44FE">
              <w:t>and MRPV's Integrated Water Management Guideline (20</w:t>
            </w:r>
            <w:r>
              <w:t>20</w:t>
            </w:r>
            <w:r w:rsidRPr="00DB44FE">
              <w:t>).</w:t>
            </w:r>
          </w:p>
        </w:tc>
        <w:tc>
          <w:tcPr>
            <w:tcW w:w="1427" w:type="pct"/>
            <w:shd w:val="clear" w:color="auto" w:fill="auto"/>
          </w:tcPr>
          <w:p w14:paraId="0678F5F9" w14:textId="77777777" w:rsidR="00895CE9" w:rsidRDefault="00895CE9" w:rsidP="00895CE9">
            <w:pPr>
              <w:pStyle w:val="Tablesmalltext"/>
              <w:cnfStyle w:val="000000000000" w:firstRow="0" w:lastRow="0" w:firstColumn="0" w:lastColumn="0" w:oddVBand="0" w:evenVBand="0" w:oddHBand="0" w:evenHBand="0" w:firstRowFirstColumn="0" w:firstRowLastColumn="0" w:lastRowFirstColumn="0" w:lastRowLastColumn="0"/>
            </w:pPr>
          </w:p>
        </w:tc>
      </w:tr>
      <w:tr w:rsidR="00895CE9" w14:paraId="479A6592" w14:textId="77777777" w:rsidTr="00446D14">
        <w:trPr>
          <w:cantSplit/>
        </w:trPr>
        <w:tc>
          <w:tcPr>
            <w:tcW w:w="284" w:type="pct"/>
            <w:shd w:val="clear" w:color="auto" w:fill="auto"/>
          </w:tcPr>
          <w:p w14:paraId="07731674" w14:textId="219B7D3B" w:rsidR="00895CE9" w:rsidRDefault="00895CE9" w:rsidP="00895CE9">
            <w:pPr>
              <w:pStyle w:val="Tablesmalltext"/>
            </w:pPr>
            <w:r w:rsidRPr="002C2351">
              <w:t>TP1</w:t>
            </w:r>
          </w:p>
        </w:tc>
        <w:tc>
          <w:tcPr>
            <w:cnfStyle w:val="000010000000" w:firstRow="0" w:lastRow="0" w:firstColumn="0" w:lastColumn="0" w:oddVBand="1" w:evenVBand="0" w:oddHBand="0" w:evenHBand="0" w:firstRowFirstColumn="0" w:firstRowLastColumn="0" w:lastRowFirstColumn="0" w:lastRowLastColumn="0"/>
            <w:tcW w:w="3289" w:type="pct"/>
          </w:tcPr>
          <w:p w14:paraId="2B9D4628" w14:textId="77777777" w:rsidR="00895CE9" w:rsidRPr="002C2351" w:rsidRDefault="00895CE9" w:rsidP="00895CE9">
            <w:pPr>
              <w:pStyle w:val="Tablesmalltext"/>
              <w:rPr>
                <w:b/>
                <w:bCs/>
              </w:rPr>
            </w:pPr>
            <w:r w:rsidRPr="002C2351">
              <w:rPr>
                <w:b/>
                <w:bCs/>
              </w:rPr>
              <w:t>Optimise design for active and road users</w:t>
            </w:r>
          </w:p>
          <w:p w14:paraId="4B993AAE" w14:textId="77777777" w:rsidR="00895CE9" w:rsidRPr="004152FF" w:rsidRDefault="00895CE9" w:rsidP="00895CE9">
            <w:pPr>
              <w:pStyle w:val="Tablesmalltext"/>
              <w:spacing w:after="0"/>
            </w:pPr>
            <w:r w:rsidRPr="004152FF">
              <w:t xml:space="preserve">Optimise the design in consultation with appropriate road management authorities, Shire of </w:t>
            </w:r>
            <w:proofErr w:type="gramStart"/>
            <w:r w:rsidRPr="004152FF">
              <w:t>Nillumbik</w:t>
            </w:r>
            <w:proofErr w:type="gramEnd"/>
            <w:r w:rsidRPr="004152FF">
              <w:t xml:space="preserve"> and City of Whittlesea to:</w:t>
            </w:r>
          </w:p>
          <w:p w14:paraId="506D105C" w14:textId="77777777" w:rsidR="00895CE9" w:rsidRPr="002C2351" w:rsidRDefault="00895CE9" w:rsidP="00895CE9">
            <w:pPr>
              <w:pStyle w:val="TableTextBullet"/>
            </w:pPr>
            <w:r w:rsidRPr="002C2351">
              <w:t>Minimise adverse impact on travel times for all transport modes, including walking and cycling</w:t>
            </w:r>
          </w:p>
          <w:p w14:paraId="03196986" w14:textId="77777777" w:rsidR="00895CE9" w:rsidRPr="002C2351" w:rsidRDefault="00895CE9" w:rsidP="00895CE9">
            <w:pPr>
              <w:pStyle w:val="TableTextBullet"/>
            </w:pPr>
            <w:r w:rsidRPr="002C2351">
              <w:t xml:space="preserve">Maintain, and where practicable, enhance the traffic movements </w:t>
            </w:r>
            <w:r w:rsidRPr="002C2351">
              <w:rPr>
                <w:rStyle w:val="PPVTrackedDeleted"/>
                <w:szCs w:val="16"/>
              </w:rPr>
              <w:t>at intersections</w:t>
            </w:r>
            <w:r w:rsidRPr="002C2351">
              <w:t xml:space="preserve"> within the project area</w:t>
            </w:r>
          </w:p>
          <w:p w14:paraId="00F1F3D4" w14:textId="77777777" w:rsidR="00895CE9" w:rsidRPr="002C2351" w:rsidRDefault="00895CE9" w:rsidP="00895CE9">
            <w:pPr>
              <w:pStyle w:val="TableTextBullet"/>
            </w:pPr>
            <w:r w:rsidRPr="002C2351">
              <w:t>Design the road, walking and cycling elements and other recreation activities to meet relevant road and transport authority requirements</w:t>
            </w:r>
          </w:p>
          <w:p w14:paraId="5D23BDB2" w14:textId="77777777" w:rsidR="00895CE9" w:rsidRPr="002C2351" w:rsidRDefault="00895CE9" w:rsidP="00895CE9">
            <w:pPr>
              <w:pStyle w:val="TableTextBullet"/>
            </w:pPr>
            <w:r w:rsidRPr="002C2351">
              <w:t>Where existing traffic movements are altered by the Project, ensure that alternative movements are incorporated into the design</w:t>
            </w:r>
            <w:r w:rsidRPr="002C2351">
              <w:rPr>
                <w:rStyle w:val="PPVTrackedAdded"/>
                <w:szCs w:val="16"/>
              </w:rPr>
              <w:t>, including property accesses</w:t>
            </w:r>
          </w:p>
          <w:p w14:paraId="3F31308C" w14:textId="77777777" w:rsidR="00895CE9" w:rsidRPr="002C2351" w:rsidRDefault="00895CE9" w:rsidP="00895CE9">
            <w:pPr>
              <w:pStyle w:val="TableTextBullet"/>
            </w:pPr>
            <w:r w:rsidRPr="002C2351">
              <w:t>Maintain, and where practicable, enhance pedestrian movements, horse rider access, bicycle connectivity, and walking and cycling paths, including access to public open space and reserves</w:t>
            </w:r>
          </w:p>
          <w:p w14:paraId="6531127E" w14:textId="5D203E41" w:rsidR="00895CE9" w:rsidRPr="00392703" w:rsidRDefault="00895CE9" w:rsidP="00895CE9">
            <w:pPr>
              <w:pStyle w:val="Tablesmalltext"/>
              <w:rPr>
                <w:b/>
                <w:bCs/>
              </w:rPr>
            </w:pPr>
            <w:r w:rsidRPr="002C2351">
              <w:rPr>
                <w:rStyle w:val="PPVTrackedAdded"/>
              </w:rPr>
              <w:t>Road Safety Audits should be undertaken in accordance with Department of Transport guidelines, with particular emphasis on property access.</w:t>
            </w:r>
          </w:p>
        </w:tc>
        <w:tc>
          <w:tcPr>
            <w:tcW w:w="1427" w:type="pct"/>
            <w:shd w:val="clear" w:color="auto" w:fill="auto"/>
          </w:tcPr>
          <w:p w14:paraId="390123D2" w14:textId="77777777" w:rsidR="00895CE9" w:rsidRDefault="00895CE9" w:rsidP="00895CE9">
            <w:pPr>
              <w:pStyle w:val="Tablesmalltext"/>
              <w:cnfStyle w:val="000000000000" w:firstRow="0" w:lastRow="0" w:firstColumn="0" w:lastColumn="0" w:oddVBand="0" w:evenVBand="0" w:oddHBand="0" w:evenHBand="0" w:firstRowFirstColumn="0" w:firstRowLastColumn="0" w:lastRowFirstColumn="0" w:lastRowLastColumn="0"/>
            </w:pPr>
            <w:r>
              <w:t>Include ‘bus stops’ in the third bullet point.</w:t>
            </w:r>
          </w:p>
          <w:p w14:paraId="269F4803" w14:textId="7BC811D1" w:rsidR="00895CE9" w:rsidRDefault="00895CE9" w:rsidP="00895CE9">
            <w:pPr>
              <w:pStyle w:val="Tablesmalltext"/>
              <w:cnfStyle w:val="000000000000" w:firstRow="0" w:lastRow="0" w:firstColumn="0" w:lastColumn="0" w:oddVBand="0" w:evenVBand="0" w:oddHBand="0" w:evenHBand="0" w:firstRowFirstColumn="0" w:firstRowLastColumn="0" w:lastRowFirstColumn="0" w:lastRowLastColumn="0"/>
            </w:pPr>
            <w:r>
              <w:t>Revise final sentence</w:t>
            </w:r>
            <w:r w:rsidRPr="004152FF">
              <w:t xml:space="preserve"> to state ‘road safety audits </w:t>
            </w:r>
            <w:r w:rsidRPr="006F391E">
              <w:t>must</w:t>
            </w:r>
            <w:r w:rsidRPr="004152FF">
              <w:t xml:space="preserve"> be undertaken’</w:t>
            </w:r>
            <w:r>
              <w:t>.</w:t>
            </w:r>
          </w:p>
        </w:tc>
      </w:tr>
    </w:tbl>
    <w:p w14:paraId="03BF4BFE" w14:textId="70AAFD31" w:rsidR="003017DF" w:rsidRDefault="003017DF" w:rsidP="00105EAE">
      <w:pPr>
        <w:ind w:right="-454"/>
        <w:jc w:val="right"/>
      </w:pPr>
      <w:r w:rsidRPr="0031396D">
        <w:rPr>
          <w:rFonts w:ascii="Calibri" w:hAnsi="Calibri" w:cs="Calibri"/>
          <w:sz w:val="16"/>
          <w:szCs w:val="16"/>
        </w:rPr>
        <w:t>/cont.</w:t>
      </w:r>
    </w:p>
    <w:p w14:paraId="2BFEF342" w14:textId="6AC02BB9" w:rsidR="003017DF" w:rsidRPr="00446D14" w:rsidRDefault="003017DF" w:rsidP="00B7130F">
      <w:pPr>
        <w:pStyle w:val="Caption"/>
        <w:ind w:left="-426"/>
      </w:pPr>
      <w:r>
        <w:lastRenderedPageBreak/>
        <w:t>Table B.1 (</w:t>
      </w:r>
      <w:proofErr w:type="spellStart"/>
      <w:r>
        <w:t>cont</w:t>
      </w:r>
      <w:proofErr w:type="spellEnd"/>
      <w:r>
        <w:t>). Minister’s assessment of IAC’s recommended EPRs</w:t>
      </w:r>
      <w:r w:rsidR="00B7130F">
        <w:t>.</w:t>
      </w:r>
    </w:p>
    <w:tbl>
      <w:tblPr>
        <w:tblStyle w:val="TableGrid2"/>
        <w:tblW w:w="5439" w:type="pct"/>
        <w:tblInd w:w="-420" w:type="dxa"/>
        <w:tblLook w:val="00A0" w:firstRow="1" w:lastRow="0" w:firstColumn="1" w:lastColumn="0" w:noHBand="0" w:noVBand="0"/>
      </w:tblPr>
      <w:tblGrid>
        <w:gridCol w:w="596"/>
        <w:gridCol w:w="6897"/>
        <w:gridCol w:w="2992"/>
      </w:tblGrid>
      <w:tr w:rsidR="003017DF" w:rsidRPr="00896C05" w14:paraId="620B46D0" w14:textId="77777777" w:rsidTr="006120CE">
        <w:trPr>
          <w:cnfStyle w:val="100000000000" w:firstRow="1" w:lastRow="0" w:firstColumn="0" w:lastColumn="0" w:oddVBand="0" w:evenVBand="0" w:oddHBand="0" w:evenHBand="0" w:firstRowFirstColumn="0" w:firstRowLastColumn="0" w:lastRowFirstColumn="0" w:lastRowLastColumn="0"/>
          <w:cantSplit/>
        </w:trPr>
        <w:tc>
          <w:tcPr>
            <w:cnfStyle w:val="000000000100" w:firstRow="0" w:lastRow="0" w:firstColumn="0" w:lastColumn="0" w:oddVBand="0" w:evenVBand="0" w:oddHBand="0" w:evenHBand="0" w:firstRowFirstColumn="1" w:firstRowLastColumn="0" w:lastRowFirstColumn="0" w:lastRowLastColumn="0"/>
            <w:tcW w:w="284" w:type="pct"/>
          </w:tcPr>
          <w:p w14:paraId="6EC6EB6A" w14:textId="77777777" w:rsidR="003017DF" w:rsidRPr="00896C05" w:rsidRDefault="003017DF" w:rsidP="006120CE">
            <w:pPr>
              <w:keepNext/>
              <w:keepLines/>
              <w:spacing w:before="40" w:after="40"/>
              <w:rPr>
                <w:rFonts w:ascii="Calibri" w:hAnsi="Calibri" w:cs="Calibri"/>
                <w:b/>
                <w:color w:val="FFFFFF"/>
              </w:rPr>
            </w:pPr>
            <w:r>
              <w:rPr>
                <w:rFonts w:ascii="Calibri" w:hAnsi="Calibri" w:cs="Calibri"/>
                <w:b/>
                <w:color w:val="FFFFFF"/>
              </w:rPr>
              <w:t>No.</w:t>
            </w:r>
          </w:p>
        </w:tc>
        <w:tc>
          <w:tcPr>
            <w:cnfStyle w:val="000010000000" w:firstRow="0" w:lastRow="0" w:firstColumn="0" w:lastColumn="0" w:oddVBand="1" w:evenVBand="0" w:oddHBand="0" w:evenHBand="0" w:firstRowFirstColumn="0" w:firstRowLastColumn="0" w:lastRowFirstColumn="0" w:lastRowLastColumn="0"/>
            <w:tcW w:w="3289" w:type="pct"/>
          </w:tcPr>
          <w:p w14:paraId="60422370" w14:textId="77777777" w:rsidR="003017DF" w:rsidRPr="00896C05" w:rsidRDefault="003017DF" w:rsidP="006120CE">
            <w:pPr>
              <w:keepNext/>
              <w:keepLines/>
              <w:spacing w:before="40" w:after="40"/>
              <w:rPr>
                <w:rFonts w:ascii="Calibri" w:hAnsi="Calibri" w:cs="Calibri"/>
                <w:b/>
                <w:color w:val="FFFFFF"/>
              </w:rPr>
            </w:pPr>
            <w:r w:rsidRPr="00895CE9">
              <w:rPr>
                <w:rFonts w:ascii="Calibri" w:hAnsi="Calibri" w:cs="Calibri"/>
                <w:b/>
                <w:color w:val="FFFFFF"/>
              </w:rPr>
              <w:t>EPR Version 3 as amended by the IAC</w:t>
            </w:r>
          </w:p>
        </w:tc>
        <w:tc>
          <w:tcPr>
            <w:tcW w:w="1427" w:type="pct"/>
          </w:tcPr>
          <w:p w14:paraId="6456691C" w14:textId="77777777" w:rsidR="003017DF" w:rsidRPr="00896C05" w:rsidRDefault="003017DF" w:rsidP="006120CE">
            <w:pPr>
              <w:keepNext/>
              <w:keepLines/>
              <w:spacing w:before="40" w:after="40"/>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rPr>
            </w:pPr>
            <w:r w:rsidRPr="00895CE9">
              <w:rPr>
                <w:rFonts w:ascii="Calibri" w:hAnsi="Calibri" w:cs="Calibri"/>
                <w:b/>
                <w:color w:val="FFFFFF"/>
              </w:rPr>
              <w:t>Minister’s assessment</w:t>
            </w:r>
          </w:p>
        </w:tc>
      </w:tr>
      <w:tr w:rsidR="00895CE9" w14:paraId="2990FD02" w14:textId="77777777" w:rsidTr="00446D14">
        <w:trPr>
          <w:cantSplit/>
        </w:trPr>
        <w:tc>
          <w:tcPr>
            <w:tcW w:w="284" w:type="pct"/>
            <w:shd w:val="clear" w:color="auto" w:fill="auto"/>
          </w:tcPr>
          <w:p w14:paraId="545E7439" w14:textId="7119BEF2" w:rsidR="00895CE9" w:rsidRPr="002C2351" w:rsidRDefault="00895CE9" w:rsidP="00895CE9">
            <w:pPr>
              <w:pStyle w:val="Tablesmalltext"/>
            </w:pPr>
            <w:r>
              <w:rPr>
                <w:lang w:eastAsia="en-AU"/>
              </w:rPr>
              <w:t>TP2</w:t>
            </w:r>
          </w:p>
        </w:tc>
        <w:tc>
          <w:tcPr>
            <w:cnfStyle w:val="000010000000" w:firstRow="0" w:lastRow="0" w:firstColumn="0" w:lastColumn="0" w:oddVBand="1" w:evenVBand="0" w:oddHBand="0" w:evenHBand="0" w:firstRowFirstColumn="0" w:firstRowLastColumn="0" w:lastRowFirstColumn="0" w:lastRowLastColumn="0"/>
            <w:tcW w:w="3289" w:type="pct"/>
          </w:tcPr>
          <w:p w14:paraId="501962C8" w14:textId="77777777" w:rsidR="00895CE9" w:rsidRPr="0027363E" w:rsidRDefault="00895CE9" w:rsidP="00895CE9">
            <w:pPr>
              <w:pStyle w:val="Tablesmalltext"/>
              <w:rPr>
                <w:b/>
                <w:bCs/>
              </w:rPr>
            </w:pPr>
            <w:r w:rsidRPr="0027363E">
              <w:rPr>
                <w:b/>
                <w:bCs/>
              </w:rPr>
              <w:t>Traffic Management Plan</w:t>
            </w:r>
          </w:p>
          <w:p w14:paraId="78EF7CAD" w14:textId="77777777" w:rsidR="00895CE9" w:rsidRDefault="00895CE9" w:rsidP="00895CE9">
            <w:pPr>
              <w:pStyle w:val="Tablesmalltext"/>
              <w:spacing w:after="0"/>
            </w:pPr>
            <w:r>
              <w:t>The Project should be constructed in stages to minimise impact on road users and p</w:t>
            </w:r>
            <w:r w:rsidRPr="002B6DD0">
              <w:t>rior to commencement of relevant works,</w:t>
            </w:r>
            <w:r>
              <w:t xml:space="preserve"> a Traffic Management Plan (TMP) must be </w:t>
            </w:r>
            <w:r w:rsidRPr="002B6DD0">
              <w:t>develop</w:t>
            </w:r>
            <w:r>
              <w:t>ed</w:t>
            </w:r>
            <w:r w:rsidRPr="002B6DD0">
              <w:t xml:space="preserve"> and implement</w:t>
            </w:r>
            <w:r>
              <w:t xml:space="preserve">ed to minimise disruption during construction in accordance with AS1742.3-2009 and in consultation with relevant authorities including Department of Transport, </w:t>
            </w:r>
            <w:r w:rsidRPr="003B2924">
              <w:t xml:space="preserve">Shire of </w:t>
            </w:r>
            <w:proofErr w:type="gramStart"/>
            <w:r w:rsidRPr="003B2924">
              <w:t>Nillumbik</w:t>
            </w:r>
            <w:proofErr w:type="gramEnd"/>
            <w:r w:rsidRPr="003B2924">
              <w:t xml:space="preserve"> and City of Whittlesea</w:t>
            </w:r>
            <w:r>
              <w:t>. The TMP will clearly outline measures to:</w:t>
            </w:r>
          </w:p>
          <w:p w14:paraId="168EF9E1" w14:textId="77777777" w:rsidR="00895CE9" w:rsidRPr="00D8071B" w:rsidRDefault="00895CE9" w:rsidP="00895CE9">
            <w:pPr>
              <w:pStyle w:val="TableTextBullet"/>
            </w:pPr>
            <w:r w:rsidRPr="00D8071B">
              <w:t xml:space="preserve">Minimise road closures, access restrictions and disruption to all road users, public transport users and active users, including pedestrians, </w:t>
            </w:r>
            <w:proofErr w:type="gramStart"/>
            <w:r w:rsidRPr="00D8071B">
              <w:t>cyclists</w:t>
            </w:r>
            <w:proofErr w:type="gramEnd"/>
            <w:r w:rsidRPr="00D8071B">
              <w:t xml:space="preserve"> and horse riders</w:t>
            </w:r>
          </w:p>
          <w:p w14:paraId="0614D820" w14:textId="77777777" w:rsidR="00895CE9" w:rsidRPr="004379D4" w:rsidRDefault="00895CE9" w:rsidP="00895CE9">
            <w:pPr>
              <w:pStyle w:val="TableTextBullet"/>
            </w:pPr>
            <w:r w:rsidRPr="00D8071B">
              <w:t>Minimise impacts on local stre</w:t>
            </w:r>
            <w:r w:rsidRPr="004379D4">
              <w:t>ets such as from ‘rat running’ during construction closures</w:t>
            </w:r>
          </w:p>
          <w:p w14:paraId="68B3FD9E" w14:textId="77777777" w:rsidR="00895CE9" w:rsidRPr="004379D4" w:rsidRDefault="00895CE9" w:rsidP="00895CE9">
            <w:pPr>
              <w:pStyle w:val="TableTextBullet"/>
            </w:pPr>
            <w:r w:rsidRPr="004379D4">
              <w:t>Provide for safe construction practices in accordance with road authority requirements</w:t>
            </w:r>
          </w:p>
          <w:p w14:paraId="5C1586DD" w14:textId="77777777" w:rsidR="00895CE9" w:rsidRPr="004379D4" w:rsidRDefault="00895CE9" w:rsidP="00895CE9">
            <w:pPr>
              <w:pStyle w:val="TableTextBullet"/>
            </w:pPr>
            <w:r w:rsidRPr="004379D4">
              <w:t>Provide alternative routes for affected road users, public transport users and active users where practicable</w:t>
            </w:r>
          </w:p>
          <w:p w14:paraId="40E3BEC7" w14:textId="77777777" w:rsidR="00895CE9" w:rsidRPr="00B85279" w:rsidRDefault="00895CE9" w:rsidP="00895CE9">
            <w:pPr>
              <w:pStyle w:val="TableTextBullet"/>
            </w:pPr>
            <w:r w:rsidRPr="00B85279">
              <w:t>Maintain property accesses during construction where practicable</w:t>
            </w:r>
            <w:r w:rsidRPr="00B85279" w:rsidDel="00CF1C06">
              <w:t xml:space="preserve"> </w:t>
            </w:r>
            <w:r w:rsidRPr="00B85279">
              <w:t>or provide alternative access</w:t>
            </w:r>
          </w:p>
          <w:p w14:paraId="7C1AA0BF" w14:textId="77777777" w:rsidR="00895CE9" w:rsidRPr="002A65F5" w:rsidRDefault="00895CE9" w:rsidP="00895CE9">
            <w:pPr>
              <w:pStyle w:val="TableTextBullet"/>
            </w:pPr>
            <w:r w:rsidRPr="000712D6">
              <w:rPr>
                <w:rStyle w:val="PPVTrackedAdded"/>
              </w:rPr>
              <w:t xml:space="preserve">Consider </w:t>
            </w:r>
            <w:proofErr w:type="spellStart"/>
            <w:r w:rsidRPr="000712D6">
              <w:rPr>
                <w:rStyle w:val="PPVTrackedDeleted"/>
              </w:rPr>
              <w:t>P</w:t>
            </w:r>
            <w:r w:rsidRPr="000712D6">
              <w:rPr>
                <w:rStyle w:val="PPVTrackedAdded"/>
              </w:rPr>
              <w:t>p</w:t>
            </w:r>
            <w:r w:rsidRPr="00F72759">
              <w:t>otential</w:t>
            </w:r>
            <w:proofErr w:type="spellEnd"/>
            <w:r w:rsidRPr="00F72759">
              <w:t xml:space="preserve"> routes for construction haulage and construction vehicles travelling to and from the project, recognising sensitive </w:t>
            </w:r>
            <w:r w:rsidRPr="002A65F5">
              <w:t>receptors and avoiding the use of local streets where practicable</w:t>
            </w:r>
          </w:p>
          <w:p w14:paraId="2495B207" w14:textId="77777777" w:rsidR="00895CE9" w:rsidRPr="00D8071B" w:rsidRDefault="00895CE9" w:rsidP="00895CE9">
            <w:pPr>
              <w:pStyle w:val="TableTextBullet"/>
            </w:pPr>
            <w:r w:rsidRPr="00D8071B">
              <w:t>Maintain community safety through appropriate measures such as providing convenient and safe access across Yan Yean Road at all bus stops, activity nodes and places of community significance</w:t>
            </w:r>
          </w:p>
          <w:p w14:paraId="1DDB8D16" w14:textId="77777777" w:rsidR="00895CE9" w:rsidRPr="002A65F5" w:rsidRDefault="00895CE9" w:rsidP="00895CE9">
            <w:pPr>
              <w:pStyle w:val="TableTextBullet"/>
            </w:pPr>
            <w:r w:rsidRPr="000712D6">
              <w:rPr>
                <w:rStyle w:val="PPVTrackedAdded"/>
              </w:rPr>
              <w:t xml:space="preserve">Implement </w:t>
            </w:r>
            <w:proofErr w:type="spellStart"/>
            <w:r w:rsidRPr="000712D6">
              <w:rPr>
                <w:rStyle w:val="PPVTrackedDeleted"/>
              </w:rPr>
              <w:t>S</w:t>
            </w:r>
            <w:r w:rsidRPr="000712D6">
              <w:rPr>
                <w:rStyle w:val="PPVTrackedAdded"/>
              </w:rPr>
              <w:t>s</w:t>
            </w:r>
            <w:r w:rsidRPr="00D8071B">
              <w:t>uitable</w:t>
            </w:r>
            <w:proofErr w:type="spellEnd"/>
            <w:r w:rsidRPr="00D8071B">
              <w:t xml:space="preserve"> measures, developed in consultation with emergency services, to ensure emergency service access is not inhibited </w:t>
            </w:r>
            <w:proofErr w:type="gramStart"/>
            <w:r w:rsidRPr="00D8071B">
              <w:t>as a result of</w:t>
            </w:r>
            <w:proofErr w:type="gramEnd"/>
            <w:r w:rsidRPr="00D8071B">
              <w:t xml:space="preserve"> project</w:t>
            </w:r>
            <w:r w:rsidRPr="002A65F5">
              <w:t xml:space="preserve"> construction activities</w:t>
            </w:r>
          </w:p>
          <w:p w14:paraId="0AC056F8" w14:textId="77777777" w:rsidR="00895CE9" w:rsidRDefault="00895CE9" w:rsidP="00895CE9">
            <w:pPr>
              <w:pStyle w:val="TableTextBullet"/>
            </w:pPr>
            <w:r w:rsidRPr="00D8071B">
              <w:t>Ensure affected community is notified in advance (in accordance with EPR S2) of changed traffic conditions</w:t>
            </w:r>
          </w:p>
          <w:p w14:paraId="0FD510A2" w14:textId="77777777" w:rsidR="00895CE9" w:rsidRPr="00DE7457" w:rsidRDefault="00895CE9" w:rsidP="00895CE9">
            <w:pPr>
              <w:pStyle w:val="TableTextBullet"/>
              <w:rPr>
                <w:rStyle w:val="PPVTrackedAdded"/>
              </w:rPr>
            </w:pPr>
            <w:r w:rsidRPr="00DE7457">
              <w:rPr>
                <w:rStyle w:val="PPVTrackedAdded"/>
              </w:rPr>
              <w:t xml:space="preserve">Implement suitable measures, developed in consultation with the road authority, to mitigate significant safety or operational risks on local streets that occur </w:t>
            </w:r>
            <w:proofErr w:type="gramStart"/>
            <w:r w:rsidRPr="00DE7457">
              <w:rPr>
                <w:rStyle w:val="PPVTrackedAdded"/>
              </w:rPr>
              <w:t>as a result of</w:t>
            </w:r>
            <w:proofErr w:type="gramEnd"/>
            <w:r w:rsidRPr="00DE7457">
              <w:rPr>
                <w:rStyle w:val="PPVTrackedAdded"/>
              </w:rPr>
              <w:t xml:space="preserve"> project construction activities</w:t>
            </w:r>
          </w:p>
          <w:p w14:paraId="469D961C" w14:textId="7BEBD497" w:rsidR="00895CE9" w:rsidRPr="002C2351" w:rsidRDefault="00895CE9" w:rsidP="00895CE9">
            <w:pPr>
              <w:pStyle w:val="Tablesmalltext"/>
              <w:rPr>
                <w:b/>
                <w:bCs/>
              </w:rPr>
            </w:pPr>
            <w:r w:rsidRPr="00DE7457">
              <w:rPr>
                <w:rStyle w:val="PPVTrackedAdded"/>
              </w:rPr>
              <w:t>Monitor the</w:t>
            </w:r>
            <w:r>
              <w:rPr>
                <w:rStyle w:val="PPVTrackedAdded"/>
              </w:rPr>
              <w:t xml:space="preserve"> road network to identify the</w:t>
            </w:r>
            <w:r w:rsidRPr="00DE7457">
              <w:rPr>
                <w:rStyle w:val="PPVTrackedAdded"/>
              </w:rPr>
              <w:t xml:space="preserve"> need for</w:t>
            </w:r>
            <w:r>
              <w:rPr>
                <w:rStyle w:val="PPVTrackedAdded"/>
              </w:rPr>
              <w:t xml:space="preserve"> and success of</w:t>
            </w:r>
            <w:r w:rsidRPr="00DE7457">
              <w:rPr>
                <w:rStyle w:val="PPVTrackedAdded"/>
              </w:rPr>
              <w:t xml:space="preserve"> mitigation </w:t>
            </w:r>
            <w:r>
              <w:rPr>
                <w:rStyle w:val="PPVTrackedAdded"/>
              </w:rPr>
              <w:t>measures.</w:t>
            </w:r>
          </w:p>
        </w:tc>
        <w:tc>
          <w:tcPr>
            <w:tcW w:w="1427" w:type="pct"/>
            <w:shd w:val="clear" w:color="auto" w:fill="auto"/>
          </w:tcPr>
          <w:p w14:paraId="26947D20" w14:textId="21479879" w:rsidR="00895CE9" w:rsidRDefault="00895CE9" w:rsidP="00895CE9">
            <w:pPr>
              <w:pStyle w:val="Tablesmalltext"/>
              <w:cnfStyle w:val="000000000000" w:firstRow="0" w:lastRow="0" w:firstColumn="0" w:lastColumn="0" w:oddVBand="0" w:evenVBand="0" w:oddHBand="0" w:evenHBand="0" w:firstRowFirstColumn="0" w:firstRowLastColumn="0" w:lastRowFirstColumn="0" w:lastRowLastColumn="0"/>
            </w:pPr>
            <w:r w:rsidRPr="006F391E">
              <w:t>Amend last bullet point, adding classification that the monitoring is for roads in the vicinity of project construction activities.</w:t>
            </w:r>
          </w:p>
        </w:tc>
      </w:tr>
      <w:tr w:rsidR="00895CE9" w14:paraId="499E57CD" w14:textId="77777777" w:rsidTr="00446D14">
        <w:trPr>
          <w:cantSplit/>
        </w:trPr>
        <w:tc>
          <w:tcPr>
            <w:tcW w:w="284" w:type="pct"/>
            <w:shd w:val="clear" w:color="auto" w:fill="auto"/>
          </w:tcPr>
          <w:p w14:paraId="5A5A133B" w14:textId="5A9B4151" w:rsidR="00895CE9" w:rsidRDefault="00895CE9" w:rsidP="00895CE9">
            <w:pPr>
              <w:pStyle w:val="Tablesmalltext"/>
              <w:rPr>
                <w:lang w:eastAsia="en-AU"/>
              </w:rPr>
            </w:pPr>
            <w:r w:rsidRPr="00AB4436">
              <w:rPr>
                <w:color w:val="0A1AB6"/>
                <w:u w:val="single"/>
                <w:lang w:eastAsia="en-AU"/>
              </w:rPr>
              <w:t>TP3</w:t>
            </w:r>
          </w:p>
        </w:tc>
        <w:tc>
          <w:tcPr>
            <w:cnfStyle w:val="000010000000" w:firstRow="0" w:lastRow="0" w:firstColumn="0" w:lastColumn="0" w:oddVBand="1" w:evenVBand="0" w:oddHBand="0" w:evenHBand="0" w:firstRowFirstColumn="0" w:firstRowLastColumn="0" w:lastRowFirstColumn="0" w:lastRowLastColumn="0"/>
            <w:tcW w:w="3289" w:type="pct"/>
          </w:tcPr>
          <w:p w14:paraId="1125A535" w14:textId="77777777" w:rsidR="00895CE9" w:rsidRPr="00F60E74" w:rsidRDefault="00895CE9" w:rsidP="00895CE9">
            <w:pPr>
              <w:pStyle w:val="Tablesmalltext"/>
              <w:spacing w:after="0"/>
              <w:rPr>
                <w:rStyle w:val="PPVTrackedAdded"/>
              </w:rPr>
            </w:pPr>
            <w:r>
              <w:rPr>
                <w:rStyle w:val="PPVTrackedAdded"/>
              </w:rPr>
              <w:t>Redesign t</w:t>
            </w:r>
            <w:r w:rsidRPr="00F60E74">
              <w:rPr>
                <w:rStyle w:val="PPVTrackedAdded"/>
              </w:rPr>
              <w:t>he Bridge Inn Road intersection to be based on the modified Option B design but optimised in accordance with TP1 and include:</w:t>
            </w:r>
          </w:p>
          <w:p w14:paraId="6C3FA17E" w14:textId="77777777" w:rsidR="00895CE9" w:rsidRPr="00F60E74" w:rsidRDefault="00895CE9" w:rsidP="00895CE9">
            <w:pPr>
              <w:pStyle w:val="TableTextBullet"/>
              <w:rPr>
                <w:rStyle w:val="PPVTrackedAdded"/>
              </w:rPr>
            </w:pPr>
            <w:r>
              <w:rPr>
                <w:rStyle w:val="PPVTrackedAdded"/>
              </w:rPr>
              <w:t>a</w:t>
            </w:r>
            <w:r w:rsidRPr="00F60E74">
              <w:rPr>
                <w:rStyle w:val="PPVTrackedAdded"/>
              </w:rPr>
              <w:t xml:space="preserve"> direct right </w:t>
            </w:r>
            <w:proofErr w:type="gramStart"/>
            <w:r w:rsidRPr="00F60E74">
              <w:rPr>
                <w:rStyle w:val="PPVTrackedAdded"/>
              </w:rPr>
              <w:t>turn</w:t>
            </w:r>
            <w:proofErr w:type="gramEnd"/>
            <w:r w:rsidRPr="00F60E74">
              <w:rPr>
                <w:rStyle w:val="PPVTrackedAdded"/>
              </w:rPr>
              <w:t xml:space="preserve"> into the Bridge Inn Road service road</w:t>
            </w:r>
          </w:p>
          <w:p w14:paraId="6023444D" w14:textId="77777777" w:rsidR="00895CE9" w:rsidRPr="00F60E74" w:rsidRDefault="00895CE9" w:rsidP="00895CE9">
            <w:pPr>
              <w:pStyle w:val="TableTextBullet"/>
              <w:rPr>
                <w:rStyle w:val="PPVTrackedAdded"/>
              </w:rPr>
            </w:pPr>
            <w:r>
              <w:rPr>
                <w:rStyle w:val="PPVTrackedAdded"/>
              </w:rPr>
              <w:t>t</w:t>
            </w:r>
            <w:r w:rsidRPr="00F60E74">
              <w:rPr>
                <w:rStyle w:val="PPVTrackedAdded"/>
              </w:rPr>
              <w:t>raffic signals at the Yan Yean Road/Activity Way intersection</w:t>
            </w:r>
          </w:p>
          <w:p w14:paraId="44001C9B" w14:textId="77777777" w:rsidR="00895CE9" w:rsidRPr="00F60E74" w:rsidRDefault="00895CE9" w:rsidP="00895CE9">
            <w:pPr>
              <w:pStyle w:val="TableTextBullet"/>
              <w:rPr>
                <w:rStyle w:val="PPVTrackedAdded"/>
              </w:rPr>
            </w:pPr>
            <w:r>
              <w:rPr>
                <w:rStyle w:val="PPVTrackedAdded"/>
              </w:rPr>
              <w:t>i</w:t>
            </w:r>
            <w:r w:rsidRPr="00F60E74">
              <w:rPr>
                <w:rStyle w:val="PPVTrackedAdded"/>
              </w:rPr>
              <w:t>mproved connectivity between the Doreen NAC and the shared path and bus stops on Yan Yean Road</w:t>
            </w:r>
          </w:p>
          <w:p w14:paraId="53564FF5" w14:textId="77777777" w:rsidR="00895CE9" w:rsidRPr="00F60E74" w:rsidRDefault="00895CE9" w:rsidP="00895CE9">
            <w:pPr>
              <w:pStyle w:val="TableTextBullet"/>
              <w:rPr>
                <w:rStyle w:val="PPVTrackedAdded"/>
              </w:rPr>
            </w:pPr>
            <w:r>
              <w:rPr>
                <w:rStyle w:val="PPVTrackedAdded"/>
              </w:rPr>
              <w:t>a</w:t>
            </w:r>
            <w:r w:rsidRPr="00F60E74">
              <w:rPr>
                <w:rStyle w:val="PPVTrackedAdded"/>
              </w:rPr>
              <w:t>dvanced directional signage for the Doreen NAC</w:t>
            </w:r>
          </w:p>
          <w:p w14:paraId="4CA096EC" w14:textId="31464831" w:rsidR="00895CE9" w:rsidRPr="0027363E" w:rsidRDefault="00895CE9" w:rsidP="00895CE9">
            <w:pPr>
              <w:pStyle w:val="Tablesmalltext"/>
              <w:rPr>
                <w:b/>
                <w:bCs/>
              </w:rPr>
            </w:pPr>
            <w:r>
              <w:rPr>
                <w:rStyle w:val="PPVTrackedAdded"/>
              </w:rPr>
              <w:t>p</w:t>
            </w:r>
            <w:r w:rsidRPr="00F60E74">
              <w:rPr>
                <w:rStyle w:val="PPVTrackedAdded"/>
              </w:rPr>
              <w:t>rovision for vehicles to exit the Doreen Recreation Reserve and head south on Yan Yean Road.</w:t>
            </w:r>
          </w:p>
        </w:tc>
        <w:tc>
          <w:tcPr>
            <w:tcW w:w="1427" w:type="pct"/>
            <w:shd w:val="clear" w:color="auto" w:fill="auto"/>
          </w:tcPr>
          <w:p w14:paraId="47CAC96E" w14:textId="704C3FA3" w:rsidR="00895CE9" w:rsidRPr="006F391E" w:rsidRDefault="00895CE9" w:rsidP="00895CE9">
            <w:pPr>
              <w:pStyle w:val="Tablesmalltext"/>
              <w:cnfStyle w:val="000000000000" w:firstRow="0" w:lastRow="0" w:firstColumn="0" w:lastColumn="0" w:oddVBand="0" w:evenVBand="0" w:oddHBand="0" w:evenHBand="0" w:firstRowFirstColumn="0" w:firstRowLastColumn="0" w:lastRowFirstColumn="0" w:lastRowLastColumn="0"/>
            </w:pPr>
            <w:r w:rsidRPr="006F391E">
              <w:t>Amend second and fifth dot points to instead consider these options, noting they would only be incorporated if found to not compromise the safety and efficiency of the overall intersection design, nor have additional unacceptable ecological impacts.</w:t>
            </w:r>
          </w:p>
        </w:tc>
      </w:tr>
      <w:tr w:rsidR="00895CE9" w14:paraId="469CA2DB" w14:textId="77777777" w:rsidTr="00446D14">
        <w:trPr>
          <w:cantSplit/>
        </w:trPr>
        <w:tc>
          <w:tcPr>
            <w:tcW w:w="284" w:type="pct"/>
            <w:shd w:val="clear" w:color="auto" w:fill="auto"/>
          </w:tcPr>
          <w:p w14:paraId="5F7CF696" w14:textId="2E80C72A" w:rsidR="00895CE9" w:rsidRPr="00AB4436" w:rsidRDefault="00895CE9" w:rsidP="00895CE9">
            <w:pPr>
              <w:pStyle w:val="Tablesmalltext"/>
              <w:rPr>
                <w:color w:val="0A1AB6"/>
                <w:u w:val="single"/>
                <w:lang w:eastAsia="en-AU"/>
              </w:rPr>
            </w:pPr>
            <w:r w:rsidRPr="00AB4436">
              <w:rPr>
                <w:color w:val="0A1AB6"/>
                <w:u w:val="single"/>
                <w:lang w:eastAsia="en-AU"/>
              </w:rPr>
              <w:t>TP4</w:t>
            </w:r>
          </w:p>
        </w:tc>
        <w:tc>
          <w:tcPr>
            <w:cnfStyle w:val="000010000000" w:firstRow="0" w:lastRow="0" w:firstColumn="0" w:lastColumn="0" w:oddVBand="1" w:evenVBand="0" w:oddHBand="0" w:evenHBand="0" w:firstRowFirstColumn="0" w:firstRowLastColumn="0" w:lastRowFirstColumn="0" w:lastRowLastColumn="0"/>
            <w:tcW w:w="3289" w:type="pct"/>
          </w:tcPr>
          <w:p w14:paraId="32998386" w14:textId="77777777" w:rsidR="00895CE9" w:rsidRPr="003A508E" w:rsidRDefault="00895CE9" w:rsidP="00895CE9">
            <w:pPr>
              <w:pStyle w:val="Tablesmalltext"/>
              <w:spacing w:after="0"/>
              <w:rPr>
                <w:rStyle w:val="PPVTrackedAdded"/>
              </w:rPr>
            </w:pPr>
            <w:r>
              <w:rPr>
                <w:rStyle w:val="PPVTrackedAdded"/>
              </w:rPr>
              <w:t>Redesign t</w:t>
            </w:r>
            <w:r w:rsidRPr="003A508E">
              <w:rPr>
                <w:rStyle w:val="PPVTrackedAdded"/>
              </w:rPr>
              <w:t xml:space="preserve">he Project </w:t>
            </w:r>
            <w:r>
              <w:rPr>
                <w:rStyle w:val="PPVTrackedAdded"/>
              </w:rPr>
              <w:t>at</w:t>
            </w:r>
            <w:r w:rsidRPr="003A508E">
              <w:rPr>
                <w:rStyle w:val="PPVTrackedAdded"/>
              </w:rPr>
              <w:t xml:space="preserve"> the section of Yan Yean Road from and including the Yarrambat Park southern access to Jorgensen Avenu</w:t>
            </w:r>
            <w:r>
              <w:rPr>
                <w:rStyle w:val="PPVTrackedAdded"/>
              </w:rPr>
              <w:t>e to</w:t>
            </w:r>
            <w:r w:rsidRPr="003A508E">
              <w:rPr>
                <w:rStyle w:val="PPVTrackedAdded"/>
              </w:rPr>
              <w:t>:</w:t>
            </w:r>
          </w:p>
          <w:p w14:paraId="46577C14" w14:textId="77777777" w:rsidR="00895CE9" w:rsidRPr="003A508E" w:rsidRDefault="00895CE9" w:rsidP="00895CE9">
            <w:pPr>
              <w:pStyle w:val="TableTextBullet"/>
              <w:rPr>
                <w:rStyle w:val="PPVTrackedAdded"/>
              </w:rPr>
            </w:pPr>
            <w:r>
              <w:rPr>
                <w:rStyle w:val="PPVTrackedAdded"/>
              </w:rPr>
              <w:t>be</w:t>
            </w:r>
            <w:r w:rsidRPr="003A508E">
              <w:rPr>
                <w:rStyle w:val="PPVTrackedAdded"/>
              </w:rPr>
              <w:t xml:space="preserve"> in accordance with Environmental Performance Requirement TP1</w:t>
            </w:r>
          </w:p>
          <w:p w14:paraId="253FF84A" w14:textId="77777777" w:rsidR="00895CE9" w:rsidRPr="003A508E" w:rsidRDefault="00895CE9" w:rsidP="00895CE9">
            <w:pPr>
              <w:pStyle w:val="TableTextBullet"/>
              <w:rPr>
                <w:rStyle w:val="PPVTrackedAdded"/>
              </w:rPr>
            </w:pPr>
            <w:r w:rsidRPr="003A508E">
              <w:rPr>
                <w:rStyle w:val="PPVTrackedAdded"/>
              </w:rPr>
              <w:t>provide</w:t>
            </w:r>
            <w:r>
              <w:rPr>
                <w:rStyle w:val="PPVTrackedAdded"/>
              </w:rPr>
              <w:t xml:space="preserve"> </w:t>
            </w:r>
            <w:r w:rsidRPr="003A508E">
              <w:rPr>
                <w:rStyle w:val="PPVTrackedAdded"/>
              </w:rPr>
              <w:t xml:space="preserve">more direct access to the Yarrambat </w:t>
            </w:r>
            <w:r>
              <w:rPr>
                <w:rStyle w:val="PPVTrackedAdded"/>
              </w:rPr>
              <w:t xml:space="preserve">Park </w:t>
            </w:r>
            <w:r w:rsidRPr="003A508E">
              <w:rPr>
                <w:rStyle w:val="PPVTrackedAdded"/>
              </w:rPr>
              <w:t>Public Golf Course from the north for when the site is used as a Neighbourhood Safer House</w:t>
            </w:r>
          </w:p>
          <w:p w14:paraId="2224ED60" w14:textId="77777777" w:rsidR="00895CE9" w:rsidRPr="003A508E" w:rsidRDefault="00895CE9" w:rsidP="00895CE9">
            <w:pPr>
              <w:pStyle w:val="TableTextBullet"/>
              <w:rPr>
                <w:rStyle w:val="PPVTrackedAdded"/>
              </w:rPr>
            </w:pPr>
            <w:r w:rsidRPr="003A508E">
              <w:rPr>
                <w:rStyle w:val="PPVTrackedAdded"/>
              </w:rPr>
              <w:t>provide access to the northern end of Yarrambat Park through a signalised intersection</w:t>
            </w:r>
          </w:p>
          <w:p w14:paraId="580CC13E" w14:textId="7DB34214" w:rsidR="00895CE9" w:rsidRDefault="00895CE9" w:rsidP="00895CE9">
            <w:pPr>
              <w:pStyle w:val="Tablesmalltext"/>
              <w:spacing w:after="0"/>
              <w:rPr>
                <w:rStyle w:val="PPVTrackedAdded"/>
              </w:rPr>
            </w:pPr>
            <w:r w:rsidRPr="003A508E">
              <w:rPr>
                <w:rStyle w:val="PPVTrackedAdded"/>
              </w:rPr>
              <w:t xml:space="preserve">consider an alternate cross-section north of </w:t>
            </w:r>
            <w:proofErr w:type="spellStart"/>
            <w:r w:rsidRPr="003A508E">
              <w:rPr>
                <w:rStyle w:val="PPVTrackedAdded"/>
              </w:rPr>
              <w:t>Bannons</w:t>
            </w:r>
            <w:proofErr w:type="spellEnd"/>
            <w:r w:rsidRPr="003A508E">
              <w:rPr>
                <w:rStyle w:val="PPVTrackedAdded"/>
              </w:rPr>
              <w:t xml:space="preserve"> Lane to improve safety for the abutting residents.</w:t>
            </w:r>
          </w:p>
        </w:tc>
        <w:tc>
          <w:tcPr>
            <w:tcW w:w="1427" w:type="pct"/>
            <w:shd w:val="clear" w:color="auto" w:fill="auto"/>
          </w:tcPr>
          <w:p w14:paraId="60FB0109" w14:textId="77777777" w:rsidR="00895CE9" w:rsidRPr="006F391E" w:rsidRDefault="00895CE9" w:rsidP="00895CE9">
            <w:pPr>
              <w:pStyle w:val="Tablesmalltext"/>
              <w:cnfStyle w:val="000000000000" w:firstRow="0" w:lastRow="0" w:firstColumn="0" w:lastColumn="0" w:oddVBand="0" w:evenVBand="0" w:oddHBand="0" w:evenHBand="0" w:firstRowFirstColumn="0" w:firstRowLastColumn="0" w:lastRowFirstColumn="0" w:lastRowLastColumn="0"/>
            </w:pPr>
            <w:r w:rsidRPr="006F391E">
              <w:t>Amend third dot point, as I recommend further consultation between MRPV and the CFA regarding a suitable option for access and egress when Yarrambat Park is used as a staging area in emergencies.</w:t>
            </w:r>
          </w:p>
          <w:p w14:paraId="7C5E3ED0" w14:textId="18639535" w:rsidR="00895CE9" w:rsidRPr="006F391E" w:rsidRDefault="00895CE9" w:rsidP="00895CE9">
            <w:pPr>
              <w:pStyle w:val="Tablesmalltext"/>
              <w:cnfStyle w:val="000000000000" w:firstRow="0" w:lastRow="0" w:firstColumn="0" w:lastColumn="0" w:oddVBand="0" w:evenVBand="0" w:oddHBand="0" w:evenHBand="0" w:firstRowFirstColumn="0" w:firstRowLastColumn="0" w:lastRowFirstColumn="0" w:lastRowLastColumn="0"/>
            </w:pPr>
            <w:r w:rsidRPr="006F391E">
              <w:t>Amend fourth dot point to include consideration of improved access, as well as safety.</w:t>
            </w:r>
          </w:p>
        </w:tc>
      </w:tr>
      <w:tr w:rsidR="00895CE9" w14:paraId="0DBD927A" w14:textId="77777777" w:rsidTr="00446D14">
        <w:trPr>
          <w:cantSplit/>
        </w:trPr>
        <w:tc>
          <w:tcPr>
            <w:tcW w:w="284" w:type="pct"/>
            <w:shd w:val="clear" w:color="auto" w:fill="auto"/>
          </w:tcPr>
          <w:p w14:paraId="0CD16EA7" w14:textId="3CA91049" w:rsidR="00895CE9" w:rsidRPr="00AB4436" w:rsidRDefault="00895CE9" w:rsidP="00895CE9">
            <w:pPr>
              <w:pStyle w:val="Tablesmalltext"/>
              <w:rPr>
                <w:color w:val="0A1AB6"/>
                <w:u w:val="single"/>
                <w:lang w:eastAsia="en-AU"/>
              </w:rPr>
            </w:pPr>
            <w:r>
              <w:t>V1</w:t>
            </w:r>
          </w:p>
        </w:tc>
        <w:tc>
          <w:tcPr>
            <w:cnfStyle w:val="000010000000" w:firstRow="0" w:lastRow="0" w:firstColumn="0" w:lastColumn="0" w:oddVBand="1" w:evenVBand="0" w:oddHBand="0" w:evenHBand="0" w:firstRowFirstColumn="0" w:firstRowLastColumn="0" w:lastRowFirstColumn="0" w:lastRowLastColumn="0"/>
            <w:tcW w:w="3289" w:type="pct"/>
          </w:tcPr>
          <w:p w14:paraId="3CE2A2AD" w14:textId="77777777" w:rsidR="00895CE9" w:rsidRPr="00AD7117" w:rsidRDefault="00895CE9" w:rsidP="00895CE9">
            <w:pPr>
              <w:pStyle w:val="Tablesmalltext"/>
              <w:rPr>
                <w:b/>
                <w:bCs/>
              </w:rPr>
            </w:pPr>
            <w:r w:rsidRPr="00AD7117">
              <w:rPr>
                <w:b/>
                <w:bCs/>
              </w:rPr>
              <w:t>Avoid and minimise impacts on vegetation</w:t>
            </w:r>
          </w:p>
          <w:p w14:paraId="5D879EBD" w14:textId="77777777" w:rsidR="00895CE9" w:rsidRDefault="00895CE9" w:rsidP="00895CE9">
            <w:pPr>
              <w:pStyle w:val="Tablesmalltext"/>
            </w:pPr>
            <w:r w:rsidRPr="002B4AAA">
              <w:t xml:space="preserve">Design permanent and temporary works to </w:t>
            </w:r>
            <w:r>
              <w:t xml:space="preserve">avoid </w:t>
            </w:r>
            <w:r w:rsidRPr="002B4AAA">
              <w:t xml:space="preserve">where </w:t>
            </w:r>
            <w:r w:rsidRPr="0066367B">
              <w:t>possible, and otherwise minimise adverse effects on</w:t>
            </w:r>
            <w:r>
              <w:t>,</w:t>
            </w:r>
            <w:r w:rsidRPr="0066367B">
              <w:t xml:space="preserve"> </w:t>
            </w:r>
            <w:r>
              <w:t>high value vegetation as identified within the Landscape Strategy’s ‘Cultural Value of Vegetation Assessment’.</w:t>
            </w:r>
          </w:p>
          <w:p w14:paraId="598EB490" w14:textId="36E194F9" w:rsidR="00895CE9" w:rsidRDefault="00895CE9" w:rsidP="00895CE9">
            <w:pPr>
              <w:pStyle w:val="Tablesmalltext"/>
              <w:spacing w:after="0"/>
              <w:rPr>
                <w:rStyle w:val="PPVTrackedAdded"/>
              </w:rPr>
            </w:pPr>
            <w:r>
              <w:t>R</w:t>
            </w:r>
            <w:r w:rsidRPr="00CA5BE0">
              <w:t xml:space="preserve">emoval of </w:t>
            </w:r>
            <w:r w:rsidRPr="000067C2">
              <w:t>v</w:t>
            </w:r>
            <w:r w:rsidRPr="00EA5CEB">
              <w:t xml:space="preserve">egetation </w:t>
            </w:r>
            <w:r>
              <w:t xml:space="preserve">will be phased </w:t>
            </w:r>
            <w:r w:rsidRPr="00EA5CEB">
              <w:t>wherever practicable</w:t>
            </w:r>
            <w:r>
              <w:t xml:space="preserve"> </w:t>
            </w:r>
            <w:r w:rsidRPr="00CA5BE0">
              <w:t>to temporarily reduce visual impacts</w:t>
            </w:r>
            <w:r w:rsidRPr="00EA5CEB">
              <w:t xml:space="preserve"> (</w:t>
            </w:r>
            <w:r>
              <w:t>s</w:t>
            </w:r>
            <w:r w:rsidRPr="00EA5CEB">
              <w:t xml:space="preserve">ee </w:t>
            </w:r>
            <w:r>
              <w:t xml:space="preserve">also </w:t>
            </w:r>
            <w:r w:rsidRPr="00EA5CEB">
              <w:t>EPR</w:t>
            </w:r>
            <w:r>
              <w:t>s</w:t>
            </w:r>
            <w:r w:rsidRPr="00EA5CEB">
              <w:t xml:space="preserve"> E</w:t>
            </w:r>
            <w:r>
              <w:t>3 and AR4</w:t>
            </w:r>
            <w:r w:rsidRPr="00EA5CEB">
              <w:t>).</w:t>
            </w:r>
          </w:p>
        </w:tc>
        <w:tc>
          <w:tcPr>
            <w:tcW w:w="1427" w:type="pct"/>
            <w:shd w:val="clear" w:color="auto" w:fill="auto"/>
          </w:tcPr>
          <w:p w14:paraId="52B1E57B" w14:textId="77777777" w:rsidR="00895CE9" w:rsidRPr="006F391E" w:rsidRDefault="00895CE9" w:rsidP="00895CE9">
            <w:pPr>
              <w:pStyle w:val="Tablesmalltext"/>
              <w:cnfStyle w:val="000000000000" w:firstRow="0" w:lastRow="0" w:firstColumn="0" w:lastColumn="0" w:oddVBand="0" w:evenVBand="0" w:oddHBand="0" w:evenHBand="0" w:firstRowFirstColumn="0" w:firstRowLastColumn="0" w:lastRowFirstColumn="0" w:lastRowLastColumn="0"/>
            </w:pPr>
          </w:p>
        </w:tc>
      </w:tr>
    </w:tbl>
    <w:p w14:paraId="1220640B" w14:textId="080A1B05" w:rsidR="00C36157" w:rsidRPr="004152FF" w:rsidRDefault="00C36157" w:rsidP="00C36157">
      <w:pPr>
        <w:pStyle w:val="BodyText"/>
        <w:rPr>
          <w:sz w:val="18"/>
          <w:szCs w:val="18"/>
          <w:lang w:eastAsia="en-AU"/>
        </w:rPr>
      </w:pPr>
    </w:p>
    <w:sectPr w:rsidR="00C36157" w:rsidRPr="004152FF" w:rsidSect="003017DF">
      <w:headerReference w:type="default" r:id="rId50"/>
      <w:pgSz w:w="11907" w:h="16840" w:code="9"/>
      <w:pgMar w:top="1134" w:right="1134" w:bottom="1134"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E309A6" w14:textId="77777777" w:rsidR="00457B6D" w:rsidRDefault="00457B6D">
      <w:r>
        <w:separator/>
      </w:r>
    </w:p>
    <w:p w14:paraId="15F61866" w14:textId="77777777" w:rsidR="00457B6D" w:rsidRDefault="00457B6D"/>
  </w:endnote>
  <w:endnote w:type="continuationSeparator" w:id="0">
    <w:p w14:paraId="71A49713" w14:textId="77777777" w:rsidR="00457B6D" w:rsidRDefault="00457B6D">
      <w:r>
        <w:continuationSeparator/>
      </w:r>
    </w:p>
    <w:p w14:paraId="5244B3A7" w14:textId="77777777" w:rsidR="00457B6D" w:rsidRDefault="00457B6D"/>
  </w:endnote>
  <w:endnote w:type="continuationNotice" w:id="1">
    <w:p w14:paraId="783F4999" w14:textId="77777777" w:rsidR="00457B6D" w:rsidRDefault="00457B6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446D14" w14:paraId="18C9B7F3" w14:textId="77777777" w:rsidTr="00D83BD4">
      <w:trPr>
        <w:trHeight w:val="397"/>
      </w:trPr>
      <w:tc>
        <w:tcPr>
          <w:tcW w:w="340" w:type="dxa"/>
        </w:tcPr>
        <w:p w14:paraId="18C9B7F1" w14:textId="0BFD64E9" w:rsidR="00446D14" w:rsidRPr="00D55628" w:rsidRDefault="00446D14" w:rsidP="00D55628">
          <w:pPr>
            <w:pStyle w:val="FooterEven"/>
          </w:pPr>
          <w:r>
            <w:rPr>
              <w:noProof/>
            </w:rPr>
            <mc:AlternateContent>
              <mc:Choice Requires="wps">
                <w:drawing>
                  <wp:anchor distT="0" distB="0" distL="114300" distR="114300" simplePos="1" relativeHeight="251658249" behindDoc="0" locked="0" layoutInCell="0" allowOverlap="1" wp14:anchorId="5B43A117" wp14:editId="10003A3F">
                    <wp:simplePos x="0" y="10229453"/>
                    <wp:positionH relativeFrom="page">
                      <wp:posOffset>0</wp:posOffset>
                    </wp:positionH>
                    <wp:positionV relativeFrom="page">
                      <wp:posOffset>10229215</wp:posOffset>
                    </wp:positionV>
                    <wp:extent cx="7560945" cy="273050"/>
                    <wp:effectExtent l="0" t="0" r="0" b="12700"/>
                    <wp:wrapNone/>
                    <wp:docPr id="28" name="MSIPCM442b4bc1b8872d7d19aeedb4"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F4D31D" w14:textId="2D921DFB" w:rsidR="00446D14" w:rsidRPr="00E37316" w:rsidRDefault="00446D14" w:rsidP="00E37316">
                                <w:pPr>
                                  <w:jc w:val="center"/>
                                  <w:rPr>
                                    <w:rFonts w:ascii="Calibri" w:hAnsi="Calibri" w:cs="Calibri"/>
                                    <w:color w:val="000000"/>
                                    <w:sz w:val="24"/>
                                  </w:rPr>
                                </w:pPr>
                                <w:r w:rsidRPr="00E3731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B43A117" id="_x0000_t202" coordsize="21600,21600" o:spt="202" path="m,l,21600r21600,l21600,xe">
                    <v:stroke joinstyle="miter"/>
                    <v:path gradientshapeok="t" o:connecttype="rect"/>
                  </v:shapetype>
                  <v:shape id="MSIPCM442b4bc1b8872d7d19aeedb4" o:spid="_x0000_s1031" type="#_x0000_t202" alt="{&quot;HashCode&quot;:-1264680268,&quot;Height&quot;:842.0,&quot;Width&quot;:595.0,&quot;Placement&quot;:&quot;Footer&quot;,&quot;Index&quot;:&quot;OddAndEven&quot;,&quot;Section&quot;:1,&quot;Top&quot;:0.0,&quot;Left&quot;:0.0}" style="position:absolute;margin-left:0;margin-top:805.45pt;width:595.35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" o:allowincell="f" filled="f" stroked="f" strokeweight=".5pt">
                    <v:textbox inset=",0,,0">
                      <w:txbxContent>
                        <w:p w14:paraId="6AF4D31D" w14:textId="2D921DFB" w:rsidR="00446D14" w:rsidRPr="00E37316" w:rsidRDefault="00446D14" w:rsidP="00E37316">
                          <w:pPr>
                            <w:jc w:val="center"/>
                            <w:rPr>
                              <w:rFonts w:ascii="Calibri" w:hAnsi="Calibri" w:cs="Calibri"/>
                              <w:color w:val="000000"/>
                              <w:sz w:val="24"/>
                            </w:rPr>
                          </w:pPr>
                          <w:r w:rsidRPr="00E37316">
                            <w:rPr>
                              <w:rFonts w:ascii="Calibri" w:hAnsi="Calibri" w:cs="Calibri"/>
                              <w:color w:val="000000"/>
                              <w:sz w:val="24"/>
                            </w:rPr>
                            <w:t>OFFICIAL</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18C9B7F2" w14:textId="77777777" w:rsidR="00446D14" w:rsidRPr="00D55628" w:rsidRDefault="00446D14" w:rsidP="00D55628">
          <w:pPr>
            <w:pStyle w:val="FooterEven"/>
          </w:pPr>
          <w:r w:rsidRPr="000A15E4">
            <w:t>Title of document</w:t>
          </w:r>
          <w:r w:rsidRPr="00D55628">
            <w:t xml:space="preserve"> Subtitle</w:t>
          </w:r>
        </w:p>
      </w:tc>
    </w:tr>
  </w:tbl>
  <w:p w14:paraId="18C9B7F4" w14:textId="77777777" w:rsidR="00446D14" w:rsidRPr="008B6D45" w:rsidRDefault="00446D14"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9B7F5" w14:textId="4325E0EF" w:rsidR="00446D14" w:rsidRDefault="00446D14">
    <w:pPr>
      <w:pStyle w:val="Footer"/>
    </w:pPr>
    <w:r>
      <w:rPr>
        <w:noProof/>
      </w:rPr>
      <mc:AlternateContent>
        <mc:Choice Requires="wps">
          <w:drawing>
            <wp:anchor distT="0" distB="0" distL="114300" distR="114300" simplePos="1" relativeHeight="251658247" behindDoc="0" locked="0" layoutInCell="0" allowOverlap="1" wp14:anchorId="00EA8D9C" wp14:editId="7B8C034E">
              <wp:simplePos x="0" y="10229453"/>
              <wp:positionH relativeFrom="page">
                <wp:posOffset>0</wp:posOffset>
              </wp:positionH>
              <wp:positionV relativeFrom="page">
                <wp:posOffset>10229215</wp:posOffset>
              </wp:positionV>
              <wp:extent cx="7560945" cy="273050"/>
              <wp:effectExtent l="0" t="0" r="0" b="12700"/>
              <wp:wrapNone/>
              <wp:docPr id="25" name="MSIPCM703d4658822fe17bb9d7aff0"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B783AC" w14:textId="25F0F7FA" w:rsidR="00446D14" w:rsidRPr="00E37316" w:rsidRDefault="00446D14" w:rsidP="00E37316">
                          <w:pPr>
                            <w:jc w:val="center"/>
                            <w:rPr>
                              <w:rFonts w:ascii="Calibri" w:hAnsi="Calibri" w:cs="Calibri"/>
                              <w:color w:val="000000"/>
                              <w:sz w:val="24"/>
                            </w:rPr>
                          </w:pPr>
                          <w:r w:rsidRPr="00E3731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0EA8D9C" id="_x0000_t202" coordsize="21600,21600" o:spt="202" path="m,l,21600r21600,l21600,xe">
              <v:stroke joinstyle="miter"/>
              <v:path gradientshapeok="t" o:connecttype="rect"/>
            </v:shapetype>
            <v:shape id="MSIPCM703d4658822fe17bb9d7aff0" o:spid="_x0000_s1032" type="#_x0000_t202" alt="{&quot;HashCode&quot;:-1264680268,&quot;Height&quot;:842.0,&quot;Width&quot;:595.0,&quot;Placement&quot;:&quot;Footer&quot;,&quot;Index&quot;:&quot;Primary&quot;,&quot;Section&quot;:1,&quot;Top&quot;:0.0,&quot;Left&quot;:0.0}" style="position:absolute;margin-left:0;margin-top:805.45pt;width:595.35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BuaVNrICAABPBQAA&#10;DgAAAAAAAAAAAAAAAAAuAgAAZHJzL2Uyb0RvYy54bWxQSwECLQAUAAYACAAAACEAEXKnft8AAAAL&#10;AQAADwAAAAAAAAAAAAAAAAAMBQAAZHJzL2Rvd25yZXYueG1sUEsFBgAAAAAEAAQA8wAAABgGAAAA&#10;AA==&#10;" o:allowincell="f" filled="f" stroked="f" strokeweight=".5pt">
              <v:textbox inset=",0,,0">
                <w:txbxContent>
                  <w:p w14:paraId="2DB783AC" w14:textId="25F0F7FA" w:rsidR="00446D14" w:rsidRPr="00E37316" w:rsidRDefault="00446D14" w:rsidP="00E37316">
                    <w:pPr>
                      <w:jc w:val="center"/>
                      <w:rPr>
                        <w:rFonts w:ascii="Calibri" w:hAnsi="Calibri" w:cs="Calibri"/>
                        <w:color w:val="000000"/>
                        <w:sz w:val="24"/>
                      </w:rPr>
                    </w:pPr>
                    <w:r w:rsidRPr="00E37316">
                      <w:rPr>
                        <w:rFonts w:ascii="Calibri" w:hAnsi="Calibri" w:cs="Calibri"/>
                        <w:color w:val="000000"/>
                        <w:sz w:val="24"/>
                      </w:rPr>
                      <w:t>OFFICIAL</w:t>
                    </w:r>
                  </w:p>
                </w:txbxContent>
              </v:textbox>
              <w10:wrap anchorx="page" anchory="page"/>
            </v:shape>
          </w:pict>
        </mc:Fallback>
      </mc:AlternateContent>
    </w:r>
    <w:r w:rsidRPr="00D55628">
      <w:rPr>
        <w:noProof/>
      </w:rPr>
      <mc:AlternateContent>
        <mc:Choice Requires="wps">
          <w:drawing>
            <wp:anchor distT="0" distB="0" distL="114300" distR="114300" simplePos="0" relativeHeight="251658244" behindDoc="1" locked="1" layoutInCell="1" allowOverlap="1" wp14:anchorId="18C9B80D" wp14:editId="18C9B80E">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9B82F" w14:textId="6793208C" w:rsidR="00446D14" w:rsidRPr="0001226A" w:rsidRDefault="00446D1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9B80D" id="Text Box 224" o:spid="_x0000_s1033" type="#_x0000_t202" alt="Title: Background Watermark Image"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4AqDkQ4CAADz&#10;AwAADgAAAAAAAAAAAAAAAAAuAgAAZHJzL2Uyb0RvYy54bWxQSwECLQAUAAYACAAAACEANMVEztsA&#10;AAAGAQAADwAAAAAAAAAAAAAAAABoBAAAZHJzL2Rvd25yZXYueG1sUEsFBgAAAAAEAAQA8wAAAHAF&#10;AAAAAA==&#10;" filled="f" stroked="f">
              <v:textbox>
                <w:txbxContent>
                  <w:p w14:paraId="18C9B82F" w14:textId="6793208C" w:rsidR="00446D14" w:rsidRPr="0001226A" w:rsidRDefault="00446D1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8C9B7F6" w14:textId="77777777" w:rsidR="00446D14" w:rsidRDefault="00446D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9B7F8" w14:textId="650D2E7C" w:rsidR="00446D14" w:rsidRDefault="00446D14">
    <w:pPr>
      <w:pStyle w:val="Footer"/>
    </w:pPr>
    <w:r>
      <w:rPr>
        <w:noProof/>
      </w:rPr>
      <mc:AlternateContent>
        <mc:Choice Requires="wps">
          <w:drawing>
            <wp:anchor distT="0" distB="0" distL="114300" distR="114300" simplePos="0" relativeHeight="251658248" behindDoc="0" locked="0" layoutInCell="0" allowOverlap="1" wp14:anchorId="0C358A5B" wp14:editId="6EB3230A">
              <wp:simplePos x="0" y="0"/>
              <wp:positionH relativeFrom="page">
                <wp:posOffset>0</wp:posOffset>
              </wp:positionH>
              <wp:positionV relativeFrom="page">
                <wp:posOffset>10229215</wp:posOffset>
              </wp:positionV>
              <wp:extent cx="7560945" cy="273050"/>
              <wp:effectExtent l="0" t="0" r="0" b="12700"/>
              <wp:wrapNone/>
              <wp:docPr id="26" name="MSIPCM33c248a89e3d71ec2be39058"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EB81A9" w14:textId="31943D62" w:rsidR="00446D14" w:rsidRPr="00E37316" w:rsidRDefault="00446D14" w:rsidP="00E37316">
                          <w:pPr>
                            <w:jc w:val="center"/>
                            <w:rPr>
                              <w:rFonts w:ascii="Calibri" w:hAnsi="Calibri" w:cs="Calibri"/>
                              <w:color w:val="000000"/>
                              <w:sz w:val="24"/>
                            </w:rPr>
                          </w:pPr>
                          <w:r w:rsidRPr="00E3731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C358A5B" id="_x0000_t202" coordsize="21600,21600" o:spt="202" path="m,l,21600r21600,l21600,xe">
              <v:stroke joinstyle="miter"/>
              <v:path gradientshapeok="t" o:connecttype="rect"/>
            </v:shapetype>
            <v:shape id="MSIPCM33c248a89e3d71ec2be39058" o:spid="_x0000_s1034" type="#_x0000_t202" alt="{&quot;HashCode&quot;:-1264680268,&quot;Height&quot;:842.0,&quot;Width&quot;:595.0,&quot;Placement&quot;:&quot;Footer&quot;,&quot;Index&quot;:&quot;FirstPage&quot;,&quot;Section&quot;:1,&quot;Top&quot;:0.0,&quot;Left&quot;:0.0}" style="position:absolute;margin-left:0;margin-top:805.45pt;width:595.35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ANaw76tAIAAFEF&#10;AAAOAAAAAAAAAAAAAAAAAC4CAABkcnMvZTJvRG9jLnhtbFBLAQItABQABgAIAAAAIQARcqd+3wAA&#10;AAsBAAAPAAAAAAAAAAAAAAAAAA4FAABkcnMvZG93bnJldi54bWxQSwUGAAAAAAQABADzAAAAGgYA&#10;AAAA&#10;" o:allowincell="f" filled="f" stroked="f" strokeweight=".5pt">
              <v:textbox inset=",0,,0">
                <w:txbxContent>
                  <w:p w14:paraId="3EEB81A9" w14:textId="31943D62" w:rsidR="00446D14" w:rsidRPr="00E37316" w:rsidRDefault="00446D14" w:rsidP="00E37316">
                    <w:pPr>
                      <w:jc w:val="center"/>
                      <w:rPr>
                        <w:rFonts w:ascii="Calibri" w:hAnsi="Calibri" w:cs="Calibri"/>
                        <w:color w:val="000000"/>
                        <w:sz w:val="24"/>
                      </w:rPr>
                    </w:pPr>
                    <w:r w:rsidRPr="00E37316">
                      <w:rPr>
                        <w:rFonts w:ascii="Calibri" w:hAnsi="Calibri" w:cs="Calibri"/>
                        <w:color w:val="000000"/>
                        <w:sz w:val="24"/>
                      </w:rPr>
                      <w:t>OFFICIAL</w:t>
                    </w:r>
                  </w:p>
                </w:txbxContent>
              </v:textbox>
              <w10:wrap anchorx="page" anchory="page"/>
            </v:shape>
          </w:pict>
        </mc:Fallback>
      </mc:AlternateContent>
    </w:r>
    <w:r>
      <w:rPr>
        <w:noProof/>
      </w:rPr>
      <w:drawing>
        <wp:anchor distT="0" distB="0" distL="114300" distR="114300" simplePos="0" relativeHeight="251658246" behindDoc="1" locked="1" layoutInCell="1" allowOverlap="1" wp14:anchorId="18C9B80F" wp14:editId="18C9B810">
          <wp:simplePos x="0" y="0"/>
          <wp:positionH relativeFrom="page">
            <wp:align>right</wp:align>
          </wp:positionH>
          <wp:positionV relativeFrom="page">
            <wp:align>bottom</wp:align>
          </wp:positionV>
          <wp:extent cx="2525576" cy="1057275"/>
          <wp:effectExtent l="0" t="0" r="0" b="0"/>
          <wp:wrapNone/>
          <wp:docPr id="59"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241" behindDoc="1" locked="1" layoutInCell="1" allowOverlap="1" wp14:anchorId="18C9B811" wp14:editId="18C9B812">
          <wp:simplePos x="0" y="0"/>
          <wp:positionH relativeFrom="page">
            <wp:align>right</wp:align>
          </wp:positionH>
          <wp:positionV relativeFrom="page">
            <wp:align>bottom</wp:align>
          </wp:positionV>
          <wp:extent cx="2520000" cy="1062000"/>
          <wp:effectExtent l="0" t="0" r="0" b="0"/>
          <wp:wrapNone/>
          <wp:docPr id="60"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9B7FA" w14:textId="35706220" w:rsidR="00446D14" w:rsidRPr="00124E8F" w:rsidRDefault="00446D14" w:rsidP="00124E8F">
    <w:pPr>
      <w:pStyle w:val="Footer"/>
    </w:pPr>
    <w:r w:rsidRPr="00D55628">
      <w:rPr>
        <w:noProof/>
      </w:rPr>
      <mc:AlternateContent>
        <mc:Choice Requires="wps">
          <w:drawing>
            <wp:anchor distT="0" distB="0" distL="114300" distR="114300" simplePos="0" relativeHeight="251658245" behindDoc="1" locked="1" layoutInCell="1" allowOverlap="1" wp14:anchorId="18C9B813" wp14:editId="18C9B814">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9B830" w14:textId="4FD6A8A0" w:rsidR="00446D14" w:rsidRPr="0001226A" w:rsidRDefault="00446D14"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C9B813" id="_x0000_t202" coordsize="21600,21600" o:spt="202" path="m,l,21600r21600,l21600,xe">
              <v:stroke joinstyle="miter"/>
              <v:path gradientshapeok="t" o:connecttype="rect"/>
            </v:shapetype>
            <v:shape id="Text Box 225" o:spid="_x0000_s1035" type="#_x0000_t202"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EpYXTH3AQAA0QMAAA4AAAAAAAAAAAAAAAAALgIAAGRy&#10;cy9lMm9Eb2MueG1sUEsBAi0AFAAGAAgAAAAhADTFRM7bAAAABgEAAA8AAAAAAAAAAAAAAAAAUQQA&#10;AGRycy9kb3ducmV2LnhtbFBLBQYAAAAABAAEAPMAAABZBQAAAAA=&#10;" filled="f" stroked="f">
              <v:textbox>
                <w:txbxContent>
                  <w:p w14:paraId="18C9B830" w14:textId="4FD6A8A0" w:rsidR="00446D14" w:rsidRPr="0001226A" w:rsidRDefault="00446D14"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9B7FC" w14:textId="5B2CF60A" w:rsidR="00446D14" w:rsidRDefault="00446D14">
    <w:pPr>
      <w:pStyle w:val="Footer"/>
    </w:pPr>
    <w:r w:rsidRPr="00D55628">
      <w:rPr>
        <w:noProof/>
      </w:rPr>
      <mc:AlternateContent>
        <mc:Choice Requires="wps">
          <w:drawing>
            <wp:anchor distT="0" distB="0" distL="114300" distR="114300" simplePos="0" relativeHeight="251658243" behindDoc="1" locked="1" layoutInCell="1" allowOverlap="1" wp14:anchorId="18C9B815" wp14:editId="18C9B816">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9B831" w14:textId="72760D61" w:rsidR="00446D14" w:rsidRPr="0001226A" w:rsidRDefault="00446D14"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C9B815" id="_x0000_t202" coordsize="21600,21600" o:spt="202" path="m,l,21600r21600,l21600,xe">
              <v:stroke joinstyle="miter"/>
              <v:path gradientshapeok="t" o:connecttype="rect"/>
            </v:shapetype>
            <v:shape id="_x0000_s1036" type="#_x0000_t202" alt="Title: Background Watermark Image"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LjRviwPAgAA&#10;9AMAAA4AAAAAAAAAAAAAAAAALgIAAGRycy9lMm9Eb2MueG1sUEsBAi0AFAAGAAgAAAAhADTFRM7b&#10;AAAABgEAAA8AAAAAAAAAAAAAAAAAaQQAAGRycy9kb3ducmV2LnhtbFBLBQYAAAAABAAEAPMAAABx&#10;BQAAAAA=&#10;" filled="f" stroked="f">
              <v:textbox>
                <w:txbxContent>
                  <w:p w14:paraId="18C9B831" w14:textId="72760D61" w:rsidR="00446D14" w:rsidRPr="0001226A" w:rsidRDefault="00446D14"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18C9B7FD" w14:textId="77777777" w:rsidR="00446D14" w:rsidRDefault="00446D1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446D14" w:rsidRPr="00840FCC" w14:paraId="18C9B803" w14:textId="77777777" w:rsidTr="00DD7238">
      <w:trPr>
        <w:trHeight w:val="397"/>
      </w:trPr>
      <w:tc>
        <w:tcPr>
          <w:tcW w:w="340" w:type="dxa"/>
        </w:tcPr>
        <w:p w14:paraId="18C9B801" w14:textId="3F0813B8" w:rsidR="00446D14" w:rsidRPr="00840FCC" w:rsidRDefault="00446D14" w:rsidP="006C52DE">
          <w:pPr>
            <w:pStyle w:val="FooterEvenPageNumber"/>
            <w:framePr w:wrap="auto" w:vAnchor="margin" w:hAnchor="text" w:yAlign="inline"/>
            <w:rPr>
              <w:rFonts w:ascii="Calibri" w:hAnsi="Calibri" w:cs="Calibri"/>
              <w:sz w:val="18"/>
            </w:rPr>
          </w:pPr>
          <w:r w:rsidRPr="00840FCC">
            <w:rPr>
              <w:rFonts w:ascii="Calibri" w:hAnsi="Calibri" w:cs="Calibri"/>
              <w:sz w:val="18"/>
            </w:rPr>
            <w:fldChar w:fldCharType="begin"/>
          </w:r>
          <w:r w:rsidRPr="00840FCC">
            <w:rPr>
              <w:rFonts w:ascii="Calibri" w:hAnsi="Calibri" w:cs="Calibri"/>
              <w:sz w:val="18"/>
            </w:rPr>
            <w:instrText xml:space="preserve"> PAGE   \* MERGEFORMAT </w:instrText>
          </w:r>
          <w:r w:rsidRPr="00840FCC">
            <w:rPr>
              <w:rFonts w:ascii="Calibri" w:hAnsi="Calibri" w:cs="Calibri"/>
              <w:sz w:val="18"/>
            </w:rPr>
            <w:fldChar w:fldCharType="separate"/>
          </w:r>
          <w:r w:rsidRPr="00840FCC">
            <w:rPr>
              <w:rFonts w:ascii="Calibri" w:hAnsi="Calibri" w:cs="Calibri"/>
              <w:noProof/>
              <w:sz w:val="18"/>
            </w:rPr>
            <w:t>2</w:t>
          </w:r>
          <w:r w:rsidRPr="00840FCC">
            <w:rPr>
              <w:rFonts w:ascii="Calibri" w:hAnsi="Calibri" w:cs="Calibri"/>
              <w:sz w:val="18"/>
            </w:rPr>
            <w:fldChar w:fldCharType="end"/>
          </w:r>
        </w:p>
      </w:tc>
      <w:tc>
        <w:tcPr>
          <w:tcW w:w="9071" w:type="dxa"/>
        </w:tcPr>
        <w:p w14:paraId="18C9B802" w14:textId="09D125A9" w:rsidR="00446D14" w:rsidRPr="00840FCC" w:rsidRDefault="00446D14" w:rsidP="00810C40">
          <w:pPr>
            <w:pStyle w:val="FooterEven"/>
            <w:rPr>
              <w:rFonts w:ascii="Calibri" w:hAnsi="Calibri" w:cs="Calibri"/>
              <w:b/>
              <w:sz w:val="18"/>
            </w:rPr>
          </w:pPr>
          <w:r w:rsidRPr="00840FCC">
            <w:rPr>
              <w:rFonts w:ascii="Calibri" w:hAnsi="Calibri" w:cs="Calibri"/>
              <w:sz w:val="18"/>
            </w:rPr>
            <w:tab/>
          </w:r>
          <w:r w:rsidRPr="00840FCC">
            <w:rPr>
              <w:rFonts w:ascii="Calibri" w:hAnsi="Calibri" w:cs="Calibri"/>
              <w:sz w:val="18"/>
            </w:rPr>
            <w:fldChar w:fldCharType="begin"/>
          </w:r>
          <w:r w:rsidRPr="00840FCC">
            <w:rPr>
              <w:rFonts w:ascii="Calibri" w:hAnsi="Calibri" w:cs="Calibri"/>
              <w:sz w:val="18"/>
            </w:rPr>
            <w:instrText xml:space="preserve"> DOCPROPERTY  xFooterTitle  \* MERGEFORMAT </w:instrText>
          </w:r>
          <w:r w:rsidRPr="00840FCC">
            <w:rPr>
              <w:rFonts w:ascii="Calibri" w:hAnsi="Calibri" w:cs="Calibri"/>
              <w:sz w:val="18"/>
            </w:rPr>
            <w:fldChar w:fldCharType="separate"/>
          </w:r>
          <w:r w:rsidR="004B20FB">
            <w:rPr>
              <w:rFonts w:ascii="Calibri" w:hAnsi="Calibri" w:cs="Calibri"/>
              <w:sz w:val="18"/>
            </w:rPr>
            <w:t>Yan Yean Road (Stage 2) Upgrade</w:t>
          </w:r>
          <w:r w:rsidRPr="00840FCC">
            <w:rPr>
              <w:rFonts w:ascii="Calibri" w:hAnsi="Calibri" w:cs="Calibri"/>
              <w:sz w:val="18"/>
            </w:rPr>
            <w:fldChar w:fldCharType="end"/>
          </w:r>
          <w:r w:rsidRPr="00840FCC">
            <w:rPr>
              <w:rFonts w:ascii="Calibri" w:hAnsi="Calibri" w:cs="Calibri"/>
              <w:sz w:val="18"/>
            </w:rPr>
            <w:t>,</w:t>
          </w:r>
          <w:r>
            <w:rPr>
              <w:rFonts w:ascii="Calibri" w:hAnsi="Calibri" w:cs="Calibri"/>
              <w:sz w:val="18"/>
            </w:rPr>
            <w:t xml:space="preserve"> </w:t>
          </w:r>
          <w:r w:rsidRPr="00840FCC">
            <w:rPr>
              <w:rFonts w:ascii="Calibri" w:hAnsi="Calibri" w:cs="Calibri"/>
              <w:sz w:val="18"/>
            </w:rPr>
            <w:fldChar w:fldCharType="begin"/>
          </w:r>
          <w:r w:rsidRPr="00840FCC">
            <w:rPr>
              <w:rFonts w:ascii="Calibri" w:hAnsi="Calibri" w:cs="Calibri"/>
              <w:sz w:val="18"/>
            </w:rPr>
            <w:instrText xml:space="preserve"> DOCPROPERTY  xFooterSubtitle  \* MERGEFORMAT </w:instrText>
          </w:r>
          <w:r w:rsidRPr="00840FCC">
            <w:rPr>
              <w:rFonts w:ascii="Calibri" w:hAnsi="Calibri" w:cs="Calibri"/>
              <w:sz w:val="18"/>
            </w:rPr>
            <w:fldChar w:fldCharType="separate"/>
          </w:r>
          <w:r w:rsidR="004B20FB">
            <w:rPr>
              <w:rFonts w:ascii="Calibri" w:hAnsi="Calibri" w:cs="Calibri"/>
              <w:sz w:val="18"/>
            </w:rPr>
            <w:t>Minister's Assessment under Environment Effects Act 1978</w:t>
          </w:r>
          <w:r w:rsidRPr="00840FCC">
            <w:rPr>
              <w:rFonts w:ascii="Calibri" w:hAnsi="Calibri" w:cs="Calibri"/>
              <w:sz w:val="18"/>
            </w:rPr>
            <w:fldChar w:fldCharType="end"/>
          </w:r>
        </w:p>
      </w:tc>
    </w:tr>
  </w:tbl>
  <w:p w14:paraId="18C9B804" w14:textId="77777777" w:rsidR="00446D14" w:rsidRDefault="00446D14" w:rsidP="005949B0">
    <w:pPr>
      <w:pStyle w:val="FooterEven"/>
    </w:pPr>
    <w:r w:rsidRPr="00D55628">
      <w:rPr>
        <w:noProof/>
      </w:rPr>
      <mc:AlternateContent>
        <mc:Choice Requires="wps">
          <w:drawing>
            <wp:anchor distT="0" distB="0" distL="114300" distR="114300" simplePos="0" relativeHeight="251658242" behindDoc="1" locked="1" layoutInCell="1" allowOverlap="1" wp14:anchorId="18C9B817" wp14:editId="18C9B818">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9B832" w14:textId="42FA4398" w:rsidR="00446D14" w:rsidRPr="0001226A" w:rsidRDefault="00446D1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C9B817" id="_x0000_t202" coordsize="21600,21600" o:spt="202" path="m,l,21600r21600,l21600,xe">
              <v:stroke joinstyle="miter"/>
              <v:path gradientshapeok="t" o:connecttype="rect"/>
            </v:shapetype>
            <v:shape id="_x0000_s1037" type="#_x0000_t202" alt="Title: Background Watermark Image"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MnCvAg4CAADz&#10;AwAADgAAAAAAAAAAAAAAAAAuAgAAZHJzL2Uyb0RvYy54bWxQSwECLQAUAAYACAAAACEANMVEztsA&#10;AAAGAQAADwAAAAAAAAAAAAAAAABoBAAAZHJzL2Rvd25yZXYueG1sUEsFBgAAAAAEAAQA8wAAAHAF&#10;AAAAAA==&#10;" filled="f" stroked="f">
              <v:textbox>
                <w:txbxContent>
                  <w:p w14:paraId="18C9B832" w14:textId="42FA4398" w:rsidR="00446D14" w:rsidRPr="0001226A" w:rsidRDefault="00446D1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8C9B805" w14:textId="77777777" w:rsidR="00446D14" w:rsidRPr="00B5221E" w:rsidRDefault="00446D14"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446D14" w:rsidRPr="00840FCC" w14:paraId="18C9B808" w14:textId="77777777" w:rsidTr="00DD7238">
      <w:trPr>
        <w:trHeight w:val="397"/>
      </w:trPr>
      <w:tc>
        <w:tcPr>
          <w:tcW w:w="9071" w:type="dxa"/>
        </w:tcPr>
        <w:p w14:paraId="18C9B806" w14:textId="2B660D6D" w:rsidR="00446D14" w:rsidRPr="00840FCC" w:rsidRDefault="00446D14" w:rsidP="000671A1">
          <w:pPr>
            <w:pStyle w:val="FooterOdd"/>
            <w:rPr>
              <w:rFonts w:ascii="Calibri" w:hAnsi="Calibri" w:cs="Calibri"/>
              <w:b/>
              <w:sz w:val="18"/>
              <w:szCs w:val="18"/>
            </w:rPr>
          </w:pPr>
          <w:r>
            <w:rPr>
              <w:rFonts w:ascii="Calibri" w:hAnsi="Calibri" w:cs="Calibri"/>
              <w:b/>
              <w:noProof/>
              <w:sz w:val="18"/>
              <w:szCs w:val="18"/>
            </w:rPr>
            <mc:AlternateContent>
              <mc:Choice Requires="wps">
                <w:drawing>
                  <wp:anchor distT="0" distB="0" distL="114300" distR="114300" simplePos="0" relativeHeight="251658250" behindDoc="0" locked="0" layoutInCell="0" allowOverlap="1" wp14:anchorId="341538BF" wp14:editId="2CEBD303">
                    <wp:simplePos x="0" y="0"/>
                    <wp:positionH relativeFrom="page">
                      <wp:posOffset>0</wp:posOffset>
                    </wp:positionH>
                    <wp:positionV relativeFrom="page">
                      <wp:posOffset>10229215</wp:posOffset>
                    </wp:positionV>
                    <wp:extent cx="7560945" cy="273050"/>
                    <wp:effectExtent l="0" t="0" r="0" b="12700"/>
                    <wp:wrapNone/>
                    <wp:docPr id="42" name="MSIPCM3d2445e49d686a78fd5c3983"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22FA72" w14:textId="5BAEC846" w:rsidR="00446D14" w:rsidRPr="00E37316" w:rsidRDefault="00446D14" w:rsidP="00E37316">
                                <w:pPr>
                                  <w:jc w:val="center"/>
                                  <w:rPr>
                                    <w:rFonts w:ascii="Calibri" w:hAnsi="Calibri" w:cs="Calibri"/>
                                    <w:color w:val="000000"/>
                                    <w:sz w:val="24"/>
                                  </w:rPr>
                                </w:pPr>
                                <w:r w:rsidRPr="00E3731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41538BF" id="_x0000_t202" coordsize="21600,21600" o:spt="202" path="m,l,21600r21600,l21600,xe">
                    <v:stroke joinstyle="miter"/>
                    <v:path gradientshapeok="t" o:connecttype="rect"/>
                  </v:shapetype>
                  <v:shape id="MSIPCM3d2445e49d686a78fd5c3983" o:spid="_x0000_s1038" type="#_x0000_t202" alt="{&quot;HashCode&quot;:-1264680268,&quot;Height&quot;:842.0,&quot;Width&quot;:595.0,&quot;Placement&quot;:&quot;Footer&quot;,&quot;Index&quot;:&quot;Primary&quot;,&quot;Section&quot;:3,&quot;Top&quot;:0.0,&quot;Left&quot;:0.0}" style="position:absolute;left:0;text-align:left;margin-left:0;margin-top:805.45pt;width:595.35pt;height:21.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" o:allowincell="f" filled="f" stroked="f" strokeweight=".5pt">
                    <v:textbox inset=",0,,0">
                      <w:txbxContent>
                        <w:p w14:paraId="5422FA72" w14:textId="5BAEC846" w:rsidR="00446D14" w:rsidRPr="00E37316" w:rsidRDefault="00446D14" w:rsidP="00E37316">
                          <w:pPr>
                            <w:jc w:val="center"/>
                            <w:rPr>
                              <w:rFonts w:ascii="Calibri" w:hAnsi="Calibri" w:cs="Calibri"/>
                              <w:color w:val="000000"/>
                              <w:sz w:val="24"/>
                            </w:rPr>
                          </w:pPr>
                          <w:r w:rsidRPr="00E37316">
                            <w:rPr>
                              <w:rFonts w:ascii="Calibri" w:hAnsi="Calibri" w:cs="Calibri"/>
                              <w:color w:val="000000"/>
                              <w:sz w:val="24"/>
                            </w:rPr>
                            <w:t>OFFICIAL</w:t>
                          </w:r>
                        </w:p>
                      </w:txbxContent>
                    </v:textbox>
                    <w10:wrap anchorx="page" anchory="page"/>
                  </v:shape>
                </w:pict>
              </mc:Fallback>
            </mc:AlternateContent>
          </w:r>
          <w:r w:rsidRPr="00840FCC">
            <w:rPr>
              <w:rFonts w:ascii="Calibri" w:hAnsi="Calibri" w:cs="Calibri"/>
              <w:sz w:val="18"/>
              <w:szCs w:val="18"/>
            </w:rPr>
            <w:fldChar w:fldCharType="begin"/>
          </w:r>
          <w:r w:rsidRPr="00840FCC">
            <w:rPr>
              <w:rFonts w:ascii="Calibri" w:hAnsi="Calibri" w:cs="Calibri"/>
              <w:sz w:val="18"/>
              <w:szCs w:val="18"/>
            </w:rPr>
            <w:instrText xml:space="preserve"> DOCPROPERTY  xFooterTitle  \* MERGEFORMAT </w:instrText>
          </w:r>
          <w:r w:rsidRPr="00840FCC">
            <w:rPr>
              <w:rFonts w:ascii="Calibri" w:hAnsi="Calibri" w:cs="Calibri"/>
              <w:sz w:val="18"/>
              <w:szCs w:val="18"/>
            </w:rPr>
            <w:fldChar w:fldCharType="separate"/>
          </w:r>
          <w:r w:rsidR="004B20FB">
            <w:rPr>
              <w:rFonts w:ascii="Calibri" w:hAnsi="Calibri" w:cs="Calibri"/>
              <w:sz w:val="18"/>
              <w:szCs w:val="18"/>
            </w:rPr>
            <w:t>Yan Yean Road (Stage 2) Upgrade</w:t>
          </w:r>
          <w:r w:rsidRPr="00840FCC">
            <w:rPr>
              <w:rFonts w:ascii="Calibri" w:hAnsi="Calibri" w:cs="Calibri"/>
              <w:sz w:val="18"/>
              <w:szCs w:val="18"/>
            </w:rPr>
            <w:fldChar w:fldCharType="end"/>
          </w:r>
          <w:r w:rsidRPr="00840FCC">
            <w:rPr>
              <w:rFonts w:ascii="Calibri" w:hAnsi="Calibri" w:cs="Calibri"/>
              <w:sz w:val="18"/>
              <w:szCs w:val="18"/>
            </w:rPr>
            <w:t>,</w:t>
          </w:r>
          <w:r>
            <w:rPr>
              <w:rFonts w:ascii="Calibri" w:hAnsi="Calibri" w:cs="Calibri"/>
              <w:sz w:val="18"/>
              <w:szCs w:val="18"/>
            </w:rPr>
            <w:t xml:space="preserve"> </w:t>
          </w:r>
          <w:r w:rsidRPr="00840FCC">
            <w:rPr>
              <w:rFonts w:ascii="Calibri" w:hAnsi="Calibri" w:cs="Calibri"/>
              <w:sz w:val="18"/>
              <w:szCs w:val="18"/>
            </w:rPr>
            <w:fldChar w:fldCharType="begin"/>
          </w:r>
          <w:r w:rsidRPr="00840FCC">
            <w:rPr>
              <w:rFonts w:ascii="Calibri" w:hAnsi="Calibri" w:cs="Calibri"/>
              <w:sz w:val="18"/>
              <w:szCs w:val="18"/>
            </w:rPr>
            <w:instrText xml:space="preserve"> DOCPROPERTY  xFooterSubtitle  \* MERGEFORMAT </w:instrText>
          </w:r>
          <w:r w:rsidRPr="00840FCC">
            <w:rPr>
              <w:rFonts w:ascii="Calibri" w:hAnsi="Calibri" w:cs="Calibri"/>
              <w:sz w:val="18"/>
              <w:szCs w:val="18"/>
            </w:rPr>
            <w:fldChar w:fldCharType="separate"/>
          </w:r>
          <w:r w:rsidR="004B20FB">
            <w:rPr>
              <w:rFonts w:ascii="Calibri" w:hAnsi="Calibri" w:cs="Calibri"/>
              <w:sz w:val="18"/>
              <w:szCs w:val="18"/>
            </w:rPr>
            <w:t>Minister's Assessment under Environment Effects Act 1978</w:t>
          </w:r>
          <w:r w:rsidRPr="00840FCC">
            <w:rPr>
              <w:rFonts w:ascii="Calibri" w:hAnsi="Calibri" w:cs="Calibri"/>
              <w:sz w:val="18"/>
              <w:szCs w:val="18"/>
            </w:rPr>
            <w:fldChar w:fldCharType="end"/>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p>
      </w:tc>
      <w:tc>
        <w:tcPr>
          <w:tcW w:w="340" w:type="dxa"/>
        </w:tcPr>
        <w:p w14:paraId="18C9B807" w14:textId="77777777" w:rsidR="00446D14" w:rsidRPr="00840FCC" w:rsidRDefault="00446D14" w:rsidP="00D55628">
          <w:pPr>
            <w:pStyle w:val="FooterOddPageNumber"/>
            <w:rPr>
              <w:rFonts w:ascii="Calibri" w:hAnsi="Calibri" w:cs="Calibri"/>
              <w:sz w:val="18"/>
              <w:szCs w:val="18"/>
            </w:rPr>
          </w:pPr>
          <w:r w:rsidRPr="00840FCC">
            <w:rPr>
              <w:rFonts w:ascii="Calibri" w:hAnsi="Calibri" w:cs="Calibri"/>
              <w:sz w:val="18"/>
              <w:szCs w:val="18"/>
            </w:rPr>
            <w:fldChar w:fldCharType="begin"/>
          </w:r>
          <w:r w:rsidRPr="00840FCC">
            <w:rPr>
              <w:rFonts w:ascii="Calibri" w:hAnsi="Calibri" w:cs="Calibri"/>
              <w:sz w:val="18"/>
              <w:szCs w:val="18"/>
            </w:rPr>
            <w:instrText xml:space="preserve"> PAGE   \* MERGEFORMAT </w:instrText>
          </w:r>
          <w:r w:rsidRPr="00840FCC">
            <w:rPr>
              <w:rFonts w:ascii="Calibri" w:hAnsi="Calibri" w:cs="Calibri"/>
              <w:sz w:val="18"/>
              <w:szCs w:val="18"/>
            </w:rPr>
            <w:fldChar w:fldCharType="separate"/>
          </w:r>
          <w:r w:rsidRPr="00840FCC">
            <w:rPr>
              <w:rFonts w:ascii="Calibri" w:hAnsi="Calibri" w:cs="Calibri"/>
              <w:noProof/>
              <w:sz w:val="18"/>
              <w:szCs w:val="18"/>
            </w:rPr>
            <w:t>3</w:t>
          </w:r>
          <w:r w:rsidRPr="00840FCC">
            <w:rPr>
              <w:rFonts w:ascii="Calibri" w:hAnsi="Calibri" w:cs="Calibri"/>
              <w:sz w:val="18"/>
              <w:szCs w:val="18"/>
            </w:rPr>
            <w:fldChar w:fldCharType="end"/>
          </w:r>
        </w:p>
      </w:tc>
    </w:tr>
  </w:tbl>
  <w:p w14:paraId="18C9B809" w14:textId="77777777" w:rsidR="00446D14" w:rsidRDefault="00446D14">
    <w:pPr>
      <w:pStyle w:val="Footer"/>
    </w:pPr>
    <w:r w:rsidRPr="00D55628">
      <w:rPr>
        <w:noProof/>
      </w:rPr>
      <mc:AlternateContent>
        <mc:Choice Requires="wps">
          <w:drawing>
            <wp:anchor distT="0" distB="0" distL="114300" distR="114300" simplePos="0" relativeHeight="251658240" behindDoc="1" locked="1" layoutInCell="1" allowOverlap="1" wp14:anchorId="18C9B819" wp14:editId="18C9B81A">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9B833" w14:textId="14D6EBEA" w:rsidR="00446D14" w:rsidRPr="0001226A" w:rsidRDefault="00446D1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9B819" id="_x0000_s1039"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AFi6yoPAgAA&#10;8wMAAA4AAAAAAAAAAAAAAAAALgIAAGRycy9lMm9Eb2MueG1sUEsBAi0AFAAGAAgAAAAhADTFRM7b&#10;AAAABgEAAA8AAAAAAAAAAAAAAAAAaQQAAGRycy9kb3ducmV2LnhtbFBLBQYAAAAABAAEAPMAAABx&#10;BQAAAAA=&#10;" filled="f" stroked="f">
              <v:textbox>
                <w:txbxContent>
                  <w:p w14:paraId="18C9B833" w14:textId="14D6EBEA" w:rsidR="00446D14" w:rsidRPr="0001226A" w:rsidRDefault="00446D1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8C9B80A" w14:textId="77777777" w:rsidR="00446D14" w:rsidRDefault="00446D1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39C29" w14:textId="77777777" w:rsidR="002F457C" w:rsidRDefault="002F457C">
    <w:pPr>
      <w:pStyle w:val="Footer"/>
    </w:pPr>
    <w:r w:rsidRPr="00D55628">
      <w:rPr>
        <w:noProof/>
      </w:rPr>
      <mc:AlternateContent>
        <mc:Choice Requires="wps">
          <w:drawing>
            <wp:anchor distT="0" distB="0" distL="114300" distR="114300" simplePos="0" relativeHeight="251660298" behindDoc="1" locked="1" layoutInCell="1" allowOverlap="1" wp14:anchorId="5E2C8C2E" wp14:editId="6E0AAFC1">
              <wp:simplePos x="0" y="0"/>
              <wp:positionH relativeFrom="page">
                <wp:align>center</wp:align>
              </wp:positionH>
              <wp:positionV relativeFrom="page">
                <wp:align>center</wp:align>
              </wp:positionV>
              <wp:extent cx="7560000" cy="1796400"/>
              <wp:effectExtent l="0" t="0" r="0" b="0"/>
              <wp:wrapNone/>
              <wp:docPr id="29"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5B7C1" w14:textId="77777777" w:rsidR="002F457C" w:rsidRPr="0001226A" w:rsidRDefault="002F457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2C8C2E" id="_x0000_t202" coordsize="21600,21600" o:spt="202" path="m,l,21600r21600,l21600,xe">
              <v:stroke joinstyle="miter"/>
              <v:path gradientshapeok="t" o:connecttype="rect"/>
            </v:shapetype>
            <v:shape id="_x0000_s1040" type="#_x0000_t202" alt="Title: Background Watermark Image" style="position:absolute;margin-left:0;margin-top:0;width:595.3pt;height:141.45pt;z-index:-25165618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BEdjgUPAgAA&#10;9AMAAA4AAAAAAAAAAAAAAAAALgIAAGRycy9lMm9Eb2MueG1sUEsBAi0AFAAGAAgAAAAhADTFRM7b&#10;AAAABgEAAA8AAAAAAAAAAAAAAAAAaQQAAGRycy9kb3ducmV2LnhtbFBLBQYAAAAABAAEAPMAAABx&#10;BQAAAAA=&#10;" filled="f" stroked="f">
              <v:textbox>
                <w:txbxContent>
                  <w:p w14:paraId="5035B7C1" w14:textId="77777777" w:rsidR="002F457C" w:rsidRPr="0001226A" w:rsidRDefault="002F457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65FAB632" w14:textId="77777777" w:rsidR="002F457C" w:rsidRDefault="002F45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597A94" w14:textId="77777777" w:rsidR="00457B6D" w:rsidRPr="008F5280" w:rsidRDefault="00457B6D" w:rsidP="008F5280">
      <w:pPr>
        <w:pStyle w:val="FootnoteSeparator"/>
      </w:pPr>
    </w:p>
  </w:footnote>
  <w:footnote w:type="continuationSeparator" w:id="0">
    <w:p w14:paraId="796ABC40" w14:textId="77777777" w:rsidR="00457B6D" w:rsidRDefault="00457B6D" w:rsidP="008F5280">
      <w:pPr>
        <w:pStyle w:val="FootnoteSeparator"/>
      </w:pPr>
    </w:p>
    <w:p w14:paraId="0EC4CF86" w14:textId="77777777" w:rsidR="00457B6D" w:rsidRDefault="00457B6D"/>
  </w:footnote>
  <w:footnote w:type="continuationNotice" w:id="1">
    <w:p w14:paraId="2CBC9FE8" w14:textId="77777777" w:rsidR="00457B6D" w:rsidRDefault="00457B6D" w:rsidP="00D55628"/>
    <w:p w14:paraId="5B4F60D2" w14:textId="77777777" w:rsidR="00457B6D" w:rsidRDefault="00457B6D"/>
  </w:footnote>
  <w:footnote w:id="2">
    <w:p w14:paraId="18C9B81B" w14:textId="2B62E9E8" w:rsidR="00446D14" w:rsidRPr="0024345B" w:rsidRDefault="00446D14">
      <w:pPr>
        <w:pStyle w:val="FootnoteText"/>
      </w:pPr>
      <w:r w:rsidRPr="0024345B">
        <w:footnoteRef/>
      </w:r>
      <w:r>
        <w:t>.</w:t>
      </w:r>
      <w:r>
        <w:tab/>
      </w:r>
      <w:r w:rsidRPr="0024345B">
        <w:t xml:space="preserve">The technical reference group comprised representatives of DELWP (Planning and Environment portfolios), </w:t>
      </w:r>
      <w:r w:rsidRPr="006974B7">
        <w:t xml:space="preserve">Aboriginal Victoria, Wurundjeri </w:t>
      </w:r>
      <w:proofErr w:type="spellStart"/>
      <w:r w:rsidRPr="006974B7">
        <w:t>Woi</w:t>
      </w:r>
      <w:proofErr w:type="spellEnd"/>
      <w:r w:rsidRPr="006974B7">
        <w:t xml:space="preserve"> Wurrung Cultural Heritage Aboriginal Corporation, Melbourne Water, Parks Victoria, City of </w:t>
      </w:r>
      <w:proofErr w:type="gramStart"/>
      <w:r w:rsidRPr="006974B7">
        <w:t>Whittlesea</w:t>
      </w:r>
      <w:proofErr w:type="gramEnd"/>
      <w:r w:rsidRPr="006974B7">
        <w:t xml:space="preserve"> and Nillumbik Shire Council. </w:t>
      </w:r>
    </w:p>
  </w:footnote>
  <w:footnote w:id="3">
    <w:p w14:paraId="537F9F43" w14:textId="6EBB55D4" w:rsidR="00446D14" w:rsidRDefault="00446D14" w:rsidP="007D6B82">
      <w:pPr>
        <w:pStyle w:val="FootnoteText"/>
      </w:pPr>
      <w:r>
        <w:rPr>
          <w:rStyle w:val="FootnoteReference"/>
        </w:rPr>
        <w:footnoteRef/>
      </w:r>
      <w:r>
        <w:t xml:space="preserve"> </w:t>
      </w:r>
      <w:r w:rsidRPr="00C753E0">
        <w:t xml:space="preserve">Matters of National Environmental Significance: Significant Impact Guidelines 1.1, </w:t>
      </w:r>
      <w:r w:rsidRPr="00EC5812">
        <w:rPr>
          <w:i/>
        </w:rPr>
        <w:t>Environment Protection and Biodiversity Conservation Act 1999</w:t>
      </w:r>
      <w:r w:rsidRPr="00C753E0">
        <w:t xml:space="preserve"> (Department of </w:t>
      </w:r>
      <w:r>
        <w:t xml:space="preserve">the </w:t>
      </w:r>
      <w:r w:rsidRPr="00C753E0">
        <w:t>Environment, 2013)</w:t>
      </w:r>
    </w:p>
  </w:footnote>
  <w:footnote w:id="4">
    <w:p w14:paraId="43C0903A" w14:textId="164C4D55" w:rsidR="00446D14" w:rsidRDefault="00446D14">
      <w:pPr>
        <w:pStyle w:val="FootnoteText"/>
      </w:pPr>
      <w:r>
        <w:rPr>
          <w:rStyle w:val="FootnoteReference"/>
        </w:rPr>
        <w:footnoteRef/>
      </w:r>
      <w:r>
        <w:t xml:space="preserve"> </w:t>
      </w:r>
      <w:r w:rsidRPr="00C753E0">
        <w:t xml:space="preserve">Matters of National Environmental Significance: Significant Impact Guidelines 1.1, Environment Protection and Biodiversity Conservation Act 1999 (Department of </w:t>
      </w:r>
      <w:r>
        <w:t xml:space="preserve">the </w:t>
      </w:r>
      <w:r w:rsidRPr="00C753E0">
        <w:t>Environment, 2013)</w:t>
      </w:r>
    </w:p>
  </w:footnote>
  <w:footnote w:id="5">
    <w:p w14:paraId="3D34C09D" w14:textId="0E3DA7CC" w:rsidR="00446D14" w:rsidRDefault="00446D14">
      <w:pPr>
        <w:pStyle w:val="FootnoteText"/>
      </w:pPr>
      <w:r>
        <w:rPr>
          <w:rStyle w:val="FootnoteReference"/>
        </w:rPr>
        <w:footnoteRef/>
      </w:r>
      <w:r>
        <w:t xml:space="preserve"> </w:t>
      </w:r>
      <w:r w:rsidRPr="00685A67">
        <w:t xml:space="preserve">Threatened Species Scientific Committee (2001). Commonwealth Listing Advice on </w:t>
      </w:r>
      <w:proofErr w:type="spellStart"/>
      <w:r w:rsidRPr="00685A67">
        <w:rPr>
          <w:i/>
          <w:iCs/>
        </w:rPr>
        <w:t>Pteropus</w:t>
      </w:r>
      <w:proofErr w:type="spellEnd"/>
      <w:r w:rsidRPr="00685A67">
        <w:rPr>
          <w:i/>
          <w:iCs/>
        </w:rPr>
        <w:t xml:space="preserve"> </w:t>
      </w:r>
      <w:proofErr w:type="spellStart"/>
      <w:r w:rsidRPr="00685A67">
        <w:rPr>
          <w:i/>
          <w:iCs/>
        </w:rPr>
        <w:t>poliocephalus</w:t>
      </w:r>
      <w:proofErr w:type="spellEnd"/>
      <w:r w:rsidRPr="00685A67">
        <w:t xml:space="preserve"> (Grey-headed Flying-fox).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9B7EF" w14:textId="14857592" w:rsidR="00446D14" w:rsidRDefault="00446D14" w:rsidP="009C64FA">
    <w:pPr>
      <w:pStyle w:val="Header"/>
    </w:pPr>
  </w:p>
  <w:p w14:paraId="18C9B7F0" w14:textId="77777777" w:rsidR="00446D14" w:rsidRPr="00393205" w:rsidRDefault="00446D14"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9B7F9" w14:textId="1044536E" w:rsidR="00446D14" w:rsidRDefault="00446D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9B7FB" w14:textId="5854E327" w:rsidR="00446D14" w:rsidRDefault="00446D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9B7FE" w14:textId="40AD9831" w:rsidR="00446D14" w:rsidRDefault="00446D1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9B7FF" w14:textId="117E977E" w:rsidR="00446D14" w:rsidRDefault="00446D14" w:rsidP="009C64FA">
    <w:pPr>
      <w:pStyle w:val="Header"/>
    </w:pPr>
  </w:p>
  <w:p w14:paraId="18C9B800" w14:textId="77777777" w:rsidR="00446D14" w:rsidRPr="00393205" w:rsidRDefault="00446D14" w:rsidP="003932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7FD49" w14:textId="77777777" w:rsidR="003017DF" w:rsidRDefault="003017DF" w:rsidP="009C64FA">
    <w:pPr>
      <w:pStyle w:val="Header"/>
    </w:pPr>
  </w:p>
  <w:p w14:paraId="514CAE6A" w14:textId="77777777" w:rsidR="003017DF" w:rsidRPr="00393205" w:rsidRDefault="003017DF" w:rsidP="0039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41CB4"/>
    <w:multiLevelType w:val="multilevel"/>
    <w:tmpl w:val="A502B75A"/>
    <w:lvl w:ilvl="0">
      <w:start w:val="1"/>
      <w:numFmt w:val="lowerLetter"/>
      <w:lvlText w:val="%1."/>
      <w:lvlJc w:val="left"/>
      <w:pPr>
        <w:ind w:left="473" w:hanging="360"/>
      </w:pPr>
      <w:rPr>
        <w:rFonts w:hint="default"/>
      </w:rPr>
    </w:lvl>
    <w:lvl w:ilvl="1">
      <w:start w:val="1"/>
      <w:numFmt w:val="lowerLetter"/>
      <w:lvlText w:val="%2."/>
      <w:lvlJc w:val="left"/>
      <w:pPr>
        <w:tabs>
          <w:tab w:val="num" w:pos="822"/>
        </w:tabs>
        <w:ind w:left="822" w:hanging="340"/>
      </w:pPr>
      <w:rPr>
        <w:rFonts w:hint="default"/>
      </w:rPr>
    </w:lvl>
    <w:lvl w:ilvl="2">
      <w:start w:val="1"/>
      <w:numFmt w:val="lowerRoman"/>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 w15:restartNumberingAfterBreak="0">
    <w:nsid w:val="04950583"/>
    <w:multiLevelType w:val="hybridMultilevel"/>
    <w:tmpl w:val="4F60A230"/>
    <w:lvl w:ilvl="0" w:tplc="3AFAF8C8">
      <w:start w:val="1"/>
      <w:numFmt w:val="lowerLetter"/>
      <w:lvlText w:val="%1."/>
      <w:lvlJc w:val="left"/>
      <w:pPr>
        <w:ind w:left="473" w:hanging="360"/>
      </w:pPr>
      <w:rPr>
        <w:rFonts w:hint="default"/>
      </w:rPr>
    </w:lvl>
    <w:lvl w:ilvl="1" w:tplc="BC6AA754">
      <w:start w:val="1"/>
      <w:numFmt w:val="lowerLetter"/>
      <w:lvlText w:val="%2."/>
      <w:lvlJc w:val="left"/>
      <w:pPr>
        <w:tabs>
          <w:tab w:val="num" w:pos="822"/>
        </w:tabs>
        <w:ind w:left="822" w:hanging="340"/>
      </w:pPr>
      <w:rPr>
        <w:rFonts w:hint="default"/>
      </w:rPr>
    </w:lvl>
    <w:lvl w:ilvl="2" w:tplc="E0EC6670">
      <w:start w:val="1"/>
      <w:numFmt w:val="lowerRoman"/>
      <w:lvlText w:val="%3."/>
      <w:lvlJc w:val="left"/>
      <w:pPr>
        <w:tabs>
          <w:tab w:val="num" w:pos="1219"/>
        </w:tabs>
        <w:ind w:left="1219" w:hanging="397"/>
      </w:pPr>
      <w:rPr>
        <w:rFonts w:hint="default"/>
      </w:rPr>
    </w:lvl>
    <w:lvl w:ilvl="3" w:tplc="6A4C5F8C">
      <w:start w:val="1"/>
      <w:numFmt w:val="none"/>
      <w:lvlText w:val=""/>
      <w:lvlJc w:val="left"/>
      <w:pPr>
        <w:ind w:left="1440" w:hanging="360"/>
      </w:pPr>
      <w:rPr>
        <w:rFonts w:hint="default"/>
      </w:rPr>
    </w:lvl>
    <w:lvl w:ilvl="4" w:tplc="0C1872C4">
      <w:start w:val="1"/>
      <w:numFmt w:val="none"/>
      <w:lvlText w:val=""/>
      <w:lvlJc w:val="left"/>
      <w:pPr>
        <w:ind w:left="1800" w:hanging="360"/>
      </w:pPr>
      <w:rPr>
        <w:rFonts w:hint="default"/>
      </w:rPr>
    </w:lvl>
    <w:lvl w:ilvl="5" w:tplc="625CC524">
      <w:start w:val="1"/>
      <w:numFmt w:val="none"/>
      <w:lvlText w:val=""/>
      <w:lvlJc w:val="left"/>
      <w:pPr>
        <w:ind w:left="2160" w:hanging="360"/>
      </w:pPr>
      <w:rPr>
        <w:rFonts w:hint="default"/>
      </w:rPr>
    </w:lvl>
    <w:lvl w:ilvl="6" w:tplc="B16E4C6C">
      <w:start w:val="1"/>
      <w:numFmt w:val="none"/>
      <w:lvlText w:val=""/>
      <w:lvlJc w:val="left"/>
      <w:pPr>
        <w:ind w:left="2520" w:hanging="360"/>
      </w:pPr>
      <w:rPr>
        <w:rFonts w:hint="default"/>
      </w:rPr>
    </w:lvl>
    <w:lvl w:ilvl="7" w:tplc="519E6D5C">
      <w:start w:val="1"/>
      <w:numFmt w:val="none"/>
      <w:lvlText w:val=""/>
      <w:lvlJc w:val="left"/>
      <w:pPr>
        <w:ind w:left="2880" w:hanging="360"/>
      </w:pPr>
      <w:rPr>
        <w:rFonts w:hint="default"/>
      </w:rPr>
    </w:lvl>
    <w:lvl w:ilvl="8" w:tplc="EFA63260">
      <w:start w:val="1"/>
      <w:numFmt w:val="none"/>
      <w:lvlText w:val=""/>
      <w:lvlJc w:val="left"/>
      <w:pPr>
        <w:ind w:left="3240" w:hanging="360"/>
      </w:pPr>
      <w:rPr>
        <w:rFonts w:hint="default"/>
      </w:rPr>
    </w:lvl>
  </w:abstractNum>
  <w:abstractNum w:abstractNumId="2" w15:restartNumberingAfterBreak="0">
    <w:nsid w:val="068B37FE"/>
    <w:multiLevelType w:val="hybridMultilevel"/>
    <w:tmpl w:val="83B8956E"/>
    <w:name w:val="DEPIListBullets"/>
    <w:lvl w:ilvl="0" w:tplc="C6B82EF4">
      <w:start w:val="1"/>
      <w:numFmt w:val="bullet"/>
      <w:pStyle w:val="ListBullet"/>
      <w:lvlText w:val="•"/>
      <w:lvlJc w:val="left"/>
      <w:pPr>
        <w:tabs>
          <w:tab w:val="num" w:pos="340"/>
        </w:tabs>
        <w:ind w:left="340" w:hanging="170"/>
      </w:pPr>
      <w:rPr>
        <w:rFonts w:ascii="Times New Roman" w:hAnsi="Times New Roman" w:cs="Times New Roman" w:hint="default"/>
        <w:b w:val="0"/>
        <w:i w:val="0"/>
        <w:color w:val="363534" w:themeColor="text1"/>
        <w:position w:val="0"/>
        <w:sz w:val="20"/>
      </w:rPr>
    </w:lvl>
    <w:lvl w:ilvl="1" w:tplc="9FD40F66">
      <w:start w:val="1"/>
      <w:numFmt w:val="bullet"/>
      <w:pStyle w:val="ListBullet2"/>
      <w:lvlText w:val="–"/>
      <w:lvlJc w:val="left"/>
      <w:pPr>
        <w:tabs>
          <w:tab w:val="num" w:pos="510"/>
        </w:tabs>
        <w:ind w:left="510" w:hanging="170"/>
      </w:pPr>
      <w:rPr>
        <w:rFonts w:asciiTheme="minorHAnsi" w:hAnsiTheme="minorHAnsi" w:hint="default"/>
        <w:b w:val="0"/>
        <w:i w:val="0"/>
        <w:color w:val="auto"/>
        <w:position w:val="2"/>
        <w:sz w:val="20"/>
      </w:rPr>
    </w:lvl>
    <w:lvl w:ilvl="2" w:tplc="029A4FD0">
      <w:start w:val="1"/>
      <w:numFmt w:val="bullet"/>
      <w:pStyle w:val="ListBullet3"/>
      <w:lvlText w:val="&gt;"/>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tplc="2CB234A8">
      <w:start w:val="1"/>
      <w:numFmt w:val="none"/>
      <w:lvlText w:val=""/>
      <w:lvlJc w:val="left"/>
      <w:pPr>
        <w:tabs>
          <w:tab w:val="num" w:pos="-31510"/>
        </w:tabs>
        <w:ind w:left="-32597" w:firstLine="0"/>
      </w:pPr>
      <w:rPr>
        <w:rFonts w:hint="default"/>
      </w:rPr>
    </w:lvl>
    <w:lvl w:ilvl="4" w:tplc="8F2AD15E">
      <w:start w:val="1"/>
      <w:numFmt w:val="none"/>
      <w:lvlText w:val=""/>
      <w:lvlJc w:val="left"/>
      <w:pPr>
        <w:tabs>
          <w:tab w:val="num" w:pos="-31510"/>
        </w:tabs>
        <w:ind w:left="-32597" w:firstLine="0"/>
      </w:pPr>
      <w:rPr>
        <w:rFonts w:hint="default"/>
      </w:rPr>
    </w:lvl>
    <w:lvl w:ilvl="5" w:tplc="885CAE38">
      <w:start w:val="1"/>
      <w:numFmt w:val="none"/>
      <w:lvlText w:val=""/>
      <w:lvlJc w:val="left"/>
      <w:pPr>
        <w:tabs>
          <w:tab w:val="num" w:pos="-31510"/>
        </w:tabs>
        <w:ind w:left="-32597" w:firstLine="0"/>
      </w:pPr>
      <w:rPr>
        <w:rFonts w:hint="default"/>
      </w:rPr>
    </w:lvl>
    <w:lvl w:ilvl="6" w:tplc="4122155C">
      <w:start w:val="1"/>
      <w:numFmt w:val="none"/>
      <w:lvlText w:val=""/>
      <w:lvlJc w:val="left"/>
      <w:pPr>
        <w:tabs>
          <w:tab w:val="num" w:pos="-31510"/>
        </w:tabs>
        <w:ind w:left="-32597" w:firstLine="0"/>
      </w:pPr>
      <w:rPr>
        <w:rFonts w:hint="default"/>
      </w:rPr>
    </w:lvl>
    <w:lvl w:ilvl="7" w:tplc="C9D8F532">
      <w:start w:val="1"/>
      <w:numFmt w:val="none"/>
      <w:lvlText w:val=""/>
      <w:lvlJc w:val="left"/>
      <w:pPr>
        <w:tabs>
          <w:tab w:val="num" w:pos="-31510"/>
        </w:tabs>
        <w:ind w:left="-32597" w:firstLine="0"/>
      </w:pPr>
      <w:rPr>
        <w:rFonts w:hint="default"/>
      </w:rPr>
    </w:lvl>
    <w:lvl w:ilvl="8" w:tplc="0C86DAB4">
      <w:start w:val="1"/>
      <w:numFmt w:val="none"/>
      <w:lvlText w:val=""/>
      <w:lvlJc w:val="left"/>
      <w:pPr>
        <w:tabs>
          <w:tab w:val="num" w:pos="-31510"/>
        </w:tabs>
        <w:ind w:left="-32597" w:firstLine="0"/>
      </w:pPr>
      <w:rPr>
        <w:rFonts w:hint="default"/>
      </w:rPr>
    </w:lvl>
  </w:abstractNum>
  <w:abstractNum w:abstractNumId="3" w15:restartNumberingAfterBreak="0">
    <w:nsid w:val="08CB09F6"/>
    <w:multiLevelType w:val="hybridMultilevel"/>
    <w:tmpl w:val="09B25776"/>
    <w:lvl w:ilvl="0" w:tplc="D292A858">
      <w:start w:val="1"/>
      <w:numFmt w:val="lowerLetter"/>
      <w:lvlText w:val="%1."/>
      <w:lvlJc w:val="left"/>
      <w:pPr>
        <w:ind w:left="473" w:hanging="360"/>
      </w:pPr>
      <w:rPr>
        <w:rFonts w:ascii="Calibri" w:hAnsi="Calibri" w:cs="Calibri" w:hint="default"/>
        <w:sz w:val="16"/>
        <w:szCs w:val="18"/>
      </w:rPr>
    </w:lvl>
    <w:lvl w:ilvl="1" w:tplc="BF5849D2">
      <w:start w:val="1"/>
      <w:numFmt w:val="lowerLetter"/>
      <w:lvlText w:val="%2."/>
      <w:lvlJc w:val="left"/>
      <w:pPr>
        <w:tabs>
          <w:tab w:val="num" w:pos="822"/>
        </w:tabs>
        <w:ind w:left="822" w:hanging="340"/>
      </w:pPr>
      <w:rPr>
        <w:rFonts w:hint="default"/>
      </w:rPr>
    </w:lvl>
    <w:lvl w:ilvl="2" w:tplc="4B36C06E">
      <w:start w:val="1"/>
      <w:numFmt w:val="lowerRoman"/>
      <w:lvlText w:val="%3."/>
      <w:lvlJc w:val="left"/>
      <w:pPr>
        <w:tabs>
          <w:tab w:val="num" w:pos="1219"/>
        </w:tabs>
        <w:ind w:left="1219" w:hanging="397"/>
      </w:pPr>
      <w:rPr>
        <w:rFonts w:hint="default"/>
      </w:rPr>
    </w:lvl>
    <w:lvl w:ilvl="3" w:tplc="E6445F1C">
      <w:start w:val="1"/>
      <w:numFmt w:val="none"/>
      <w:lvlText w:val=""/>
      <w:lvlJc w:val="left"/>
      <w:pPr>
        <w:ind w:left="1440" w:hanging="360"/>
      </w:pPr>
      <w:rPr>
        <w:rFonts w:hint="default"/>
      </w:rPr>
    </w:lvl>
    <w:lvl w:ilvl="4" w:tplc="42E4831E">
      <w:start w:val="1"/>
      <w:numFmt w:val="none"/>
      <w:lvlText w:val=""/>
      <w:lvlJc w:val="left"/>
      <w:pPr>
        <w:ind w:left="1800" w:hanging="360"/>
      </w:pPr>
      <w:rPr>
        <w:rFonts w:hint="default"/>
      </w:rPr>
    </w:lvl>
    <w:lvl w:ilvl="5" w:tplc="7F80B282">
      <w:start w:val="1"/>
      <w:numFmt w:val="none"/>
      <w:lvlText w:val=""/>
      <w:lvlJc w:val="left"/>
      <w:pPr>
        <w:ind w:left="2160" w:hanging="360"/>
      </w:pPr>
      <w:rPr>
        <w:rFonts w:hint="default"/>
      </w:rPr>
    </w:lvl>
    <w:lvl w:ilvl="6" w:tplc="D8DE3F46">
      <w:start w:val="1"/>
      <w:numFmt w:val="none"/>
      <w:lvlText w:val=""/>
      <w:lvlJc w:val="left"/>
      <w:pPr>
        <w:ind w:left="2520" w:hanging="360"/>
      </w:pPr>
      <w:rPr>
        <w:rFonts w:hint="default"/>
      </w:rPr>
    </w:lvl>
    <w:lvl w:ilvl="7" w:tplc="B31E0682">
      <w:start w:val="1"/>
      <w:numFmt w:val="none"/>
      <w:lvlText w:val=""/>
      <w:lvlJc w:val="left"/>
      <w:pPr>
        <w:ind w:left="2880" w:hanging="360"/>
      </w:pPr>
      <w:rPr>
        <w:rFonts w:hint="default"/>
      </w:rPr>
    </w:lvl>
    <w:lvl w:ilvl="8" w:tplc="073600DE">
      <w:start w:val="1"/>
      <w:numFmt w:val="none"/>
      <w:lvlText w:val=""/>
      <w:lvlJc w:val="left"/>
      <w:pPr>
        <w:ind w:left="3240" w:hanging="360"/>
      </w:pPr>
      <w:rPr>
        <w:rFonts w:hint="default"/>
      </w:rPr>
    </w:lvl>
  </w:abstractNum>
  <w:abstractNum w:abstractNumId="4" w15:restartNumberingAfterBreak="0">
    <w:nsid w:val="099D0B33"/>
    <w:multiLevelType w:val="hybridMultilevel"/>
    <w:tmpl w:val="0E7AA174"/>
    <w:lvl w:ilvl="0" w:tplc="619E6830">
      <w:start w:val="1"/>
      <w:numFmt w:val="lowerLetter"/>
      <w:lvlText w:val="%1."/>
      <w:lvlJc w:val="left"/>
      <w:pPr>
        <w:ind w:left="473" w:hanging="360"/>
      </w:pPr>
      <w:rPr>
        <w:rFonts w:ascii="Calibri" w:hAnsi="Calibri" w:cs="Calibri" w:hint="default"/>
        <w:sz w:val="16"/>
        <w:szCs w:val="18"/>
      </w:rPr>
    </w:lvl>
    <w:lvl w:ilvl="1" w:tplc="0D06F2F4">
      <w:start w:val="1"/>
      <w:numFmt w:val="lowerLetter"/>
      <w:lvlText w:val="%2."/>
      <w:lvlJc w:val="left"/>
      <w:pPr>
        <w:tabs>
          <w:tab w:val="num" w:pos="822"/>
        </w:tabs>
        <w:ind w:left="822" w:hanging="340"/>
      </w:pPr>
      <w:rPr>
        <w:rFonts w:hint="default"/>
      </w:rPr>
    </w:lvl>
    <w:lvl w:ilvl="2" w:tplc="3E0010DE">
      <w:start w:val="1"/>
      <w:numFmt w:val="lowerRoman"/>
      <w:lvlText w:val="%3."/>
      <w:lvlJc w:val="left"/>
      <w:pPr>
        <w:tabs>
          <w:tab w:val="num" w:pos="1219"/>
        </w:tabs>
        <w:ind w:left="1219" w:hanging="397"/>
      </w:pPr>
      <w:rPr>
        <w:rFonts w:hint="default"/>
      </w:rPr>
    </w:lvl>
    <w:lvl w:ilvl="3" w:tplc="79900CF0">
      <w:start w:val="1"/>
      <w:numFmt w:val="none"/>
      <w:lvlText w:val=""/>
      <w:lvlJc w:val="left"/>
      <w:pPr>
        <w:ind w:left="1440" w:hanging="360"/>
      </w:pPr>
      <w:rPr>
        <w:rFonts w:hint="default"/>
      </w:rPr>
    </w:lvl>
    <w:lvl w:ilvl="4" w:tplc="C8F4D88A">
      <w:start w:val="1"/>
      <w:numFmt w:val="none"/>
      <w:lvlText w:val=""/>
      <w:lvlJc w:val="left"/>
      <w:pPr>
        <w:ind w:left="1800" w:hanging="360"/>
      </w:pPr>
      <w:rPr>
        <w:rFonts w:hint="default"/>
      </w:rPr>
    </w:lvl>
    <w:lvl w:ilvl="5" w:tplc="A6CC89D0">
      <w:start w:val="1"/>
      <w:numFmt w:val="none"/>
      <w:lvlText w:val=""/>
      <w:lvlJc w:val="left"/>
      <w:pPr>
        <w:ind w:left="2160" w:hanging="360"/>
      </w:pPr>
      <w:rPr>
        <w:rFonts w:hint="default"/>
      </w:rPr>
    </w:lvl>
    <w:lvl w:ilvl="6" w:tplc="5F526584">
      <w:start w:val="1"/>
      <w:numFmt w:val="none"/>
      <w:lvlText w:val=""/>
      <w:lvlJc w:val="left"/>
      <w:pPr>
        <w:ind w:left="2520" w:hanging="360"/>
      </w:pPr>
      <w:rPr>
        <w:rFonts w:hint="default"/>
      </w:rPr>
    </w:lvl>
    <w:lvl w:ilvl="7" w:tplc="DD2A591A">
      <w:start w:val="1"/>
      <w:numFmt w:val="none"/>
      <w:lvlText w:val=""/>
      <w:lvlJc w:val="left"/>
      <w:pPr>
        <w:ind w:left="2880" w:hanging="360"/>
      </w:pPr>
      <w:rPr>
        <w:rFonts w:hint="default"/>
      </w:rPr>
    </w:lvl>
    <w:lvl w:ilvl="8" w:tplc="93408E42">
      <w:start w:val="1"/>
      <w:numFmt w:val="none"/>
      <w:lvlText w:val=""/>
      <w:lvlJc w:val="left"/>
      <w:pPr>
        <w:ind w:left="3240" w:hanging="360"/>
      </w:pPr>
      <w:rPr>
        <w:rFonts w:hint="default"/>
      </w:rPr>
    </w:lvl>
  </w:abstractNum>
  <w:abstractNum w:abstractNumId="5" w15:restartNumberingAfterBreak="0">
    <w:nsid w:val="0AA9366D"/>
    <w:multiLevelType w:val="hybridMultilevel"/>
    <w:tmpl w:val="8EA4B386"/>
    <w:lvl w:ilvl="0" w:tplc="6422F086">
      <w:start w:val="1"/>
      <w:numFmt w:val="bullet"/>
      <w:lvlText w:val=""/>
      <w:lvlJc w:val="left"/>
      <w:pPr>
        <w:tabs>
          <w:tab w:val="num" w:pos="340"/>
        </w:tabs>
        <w:ind w:left="340" w:hanging="170"/>
      </w:pPr>
      <w:rPr>
        <w:rFonts w:ascii="Symbol" w:hAnsi="Symbol" w:hint="default"/>
        <w:b w:val="0"/>
        <w:i w:val="0"/>
        <w:color w:val="363534" w:themeColor="text1"/>
        <w:position w:val="0"/>
        <w:sz w:val="20"/>
      </w:rPr>
    </w:lvl>
    <w:lvl w:ilvl="1" w:tplc="EB3E595A">
      <w:start w:val="1"/>
      <w:numFmt w:val="bullet"/>
      <w:lvlText w:val="–"/>
      <w:lvlJc w:val="left"/>
      <w:pPr>
        <w:tabs>
          <w:tab w:val="num" w:pos="510"/>
        </w:tabs>
        <w:ind w:left="510" w:hanging="170"/>
      </w:pPr>
      <w:rPr>
        <w:rFonts w:asciiTheme="minorHAnsi" w:hAnsiTheme="minorHAnsi" w:hint="default"/>
        <w:b w:val="0"/>
        <w:i w:val="0"/>
        <w:color w:val="auto"/>
        <w:position w:val="2"/>
        <w:sz w:val="20"/>
      </w:rPr>
    </w:lvl>
    <w:lvl w:ilvl="2" w:tplc="3B5EF27A">
      <w:start w:val="1"/>
      <w:numFmt w:val="bullet"/>
      <w:lvlText w:val="&gt;"/>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tplc="E146BA0C">
      <w:start w:val="1"/>
      <w:numFmt w:val="none"/>
      <w:lvlText w:val=""/>
      <w:lvlJc w:val="left"/>
      <w:pPr>
        <w:tabs>
          <w:tab w:val="num" w:pos="-31510"/>
        </w:tabs>
        <w:ind w:left="-32597" w:firstLine="0"/>
      </w:pPr>
      <w:rPr>
        <w:rFonts w:hint="default"/>
      </w:rPr>
    </w:lvl>
    <w:lvl w:ilvl="4" w:tplc="D0E45B64">
      <w:start w:val="1"/>
      <w:numFmt w:val="none"/>
      <w:lvlText w:val=""/>
      <w:lvlJc w:val="left"/>
      <w:pPr>
        <w:tabs>
          <w:tab w:val="num" w:pos="-31510"/>
        </w:tabs>
        <w:ind w:left="-32597" w:firstLine="0"/>
      </w:pPr>
      <w:rPr>
        <w:rFonts w:hint="default"/>
      </w:rPr>
    </w:lvl>
    <w:lvl w:ilvl="5" w:tplc="86060828">
      <w:start w:val="1"/>
      <w:numFmt w:val="none"/>
      <w:lvlText w:val=""/>
      <w:lvlJc w:val="left"/>
      <w:pPr>
        <w:tabs>
          <w:tab w:val="num" w:pos="-31510"/>
        </w:tabs>
        <w:ind w:left="-32597" w:firstLine="0"/>
      </w:pPr>
      <w:rPr>
        <w:rFonts w:hint="default"/>
      </w:rPr>
    </w:lvl>
    <w:lvl w:ilvl="6" w:tplc="67F8FDD6">
      <w:start w:val="1"/>
      <w:numFmt w:val="none"/>
      <w:lvlText w:val=""/>
      <w:lvlJc w:val="left"/>
      <w:pPr>
        <w:tabs>
          <w:tab w:val="num" w:pos="-31510"/>
        </w:tabs>
        <w:ind w:left="-32597" w:firstLine="0"/>
      </w:pPr>
      <w:rPr>
        <w:rFonts w:hint="default"/>
      </w:rPr>
    </w:lvl>
    <w:lvl w:ilvl="7" w:tplc="A022E7DC">
      <w:start w:val="1"/>
      <w:numFmt w:val="none"/>
      <w:lvlText w:val=""/>
      <w:lvlJc w:val="left"/>
      <w:pPr>
        <w:tabs>
          <w:tab w:val="num" w:pos="-31510"/>
        </w:tabs>
        <w:ind w:left="-32597" w:firstLine="0"/>
      </w:pPr>
      <w:rPr>
        <w:rFonts w:hint="default"/>
      </w:rPr>
    </w:lvl>
    <w:lvl w:ilvl="8" w:tplc="92229F1E">
      <w:start w:val="1"/>
      <w:numFmt w:val="none"/>
      <w:lvlText w:val=""/>
      <w:lvlJc w:val="left"/>
      <w:pPr>
        <w:tabs>
          <w:tab w:val="num" w:pos="-31510"/>
        </w:tabs>
        <w:ind w:left="-32597" w:firstLine="0"/>
      </w:pPr>
      <w:rPr>
        <w:rFonts w:hint="default"/>
      </w:rPr>
    </w:lvl>
  </w:abstractNum>
  <w:abstractNum w:abstractNumId="6"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64266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7" w15:restartNumberingAfterBreak="0">
    <w:nsid w:val="0FB2573F"/>
    <w:multiLevelType w:val="hybridMultilevel"/>
    <w:tmpl w:val="D18EE714"/>
    <w:name w:val="TableFootnotes"/>
    <w:lvl w:ilvl="0" w:tplc="BF1C051C">
      <w:start w:val="1"/>
      <w:numFmt w:val="lowerLetter"/>
      <w:pStyle w:val="Footnotes"/>
      <w:lvlText w:val="%1."/>
      <w:lvlJc w:val="left"/>
      <w:pPr>
        <w:ind w:left="284" w:hanging="284"/>
      </w:pPr>
      <w:rPr>
        <w:rFonts w:hint="default"/>
        <w:spacing w:val="-10"/>
      </w:rPr>
    </w:lvl>
    <w:lvl w:ilvl="1" w:tplc="7158E102">
      <w:start w:val="1"/>
      <w:numFmt w:val="lowerRoman"/>
      <w:lvlText w:val="%2."/>
      <w:lvlJc w:val="left"/>
      <w:pPr>
        <w:tabs>
          <w:tab w:val="num" w:pos="567"/>
        </w:tabs>
        <w:ind w:left="567" w:hanging="283"/>
      </w:pPr>
      <w:rPr>
        <w:rFonts w:hint="default"/>
        <w:spacing w:val="0"/>
        <w:w w:val="100"/>
        <w:kern w:val="0"/>
        <w:position w:val="0"/>
      </w:rPr>
    </w:lvl>
    <w:lvl w:ilvl="2" w:tplc="ACDC16E0">
      <w:start w:val="1"/>
      <w:numFmt w:val="none"/>
      <w:lvlRestart w:val="1"/>
      <w:lvlText w:val=""/>
      <w:lvlJc w:val="left"/>
      <w:pPr>
        <w:tabs>
          <w:tab w:val="num" w:pos="0"/>
        </w:tabs>
        <w:ind w:left="0" w:firstLine="0"/>
      </w:pPr>
      <w:rPr>
        <w:rFonts w:hint="default"/>
        <w:color w:val="auto"/>
        <w:spacing w:val="-4"/>
      </w:rPr>
    </w:lvl>
    <w:lvl w:ilvl="3" w:tplc="DC6A8F02">
      <w:start w:val="1"/>
      <w:numFmt w:val="none"/>
      <w:lvlText w:val=""/>
      <w:lvlJc w:val="left"/>
      <w:pPr>
        <w:tabs>
          <w:tab w:val="num" w:pos="0"/>
        </w:tabs>
        <w:ind w:left="0" w:hanging="5670"/>
      </w:pPr>
      <w:rPr>
        <w:rFonts w:hint="default"/>
        <w:spacing w:val="-10"/>
        <w:w w:val="100"/>
      </w:rPr>
    </w:lvl>
    <w:lvl w:ilvl="4" w:tplc="A406154E">
      <w:start w:val="1"/>
      <w:numFmt w:val="none"/>
      <w:lvlText w:val=""/>
      <w:lvlJc w:val="left"/>
      <w:pPr>
        <w:tabs>
          <w:tab w:val="num" w:pos="0"/>
        </w:tabs>
        <w:ind w:left="0" w:firstLine="0"/>
      </w:pPr>
      <w:rPr>
        <w:rFonts w:hint="default"/>
      </w:rPr>
    </w:lvl>
    <w:lvl w:ilvl="5" w:tplc="C344A144">
      <w:start w:val="1"/>
      <w:numFmt w:val="none"/>
      <w:lvlText w:val=""/>
      <w:lvlJc w:val="left"/>
      <w:pPr>
        <w:tabs>
          <w:tab w:val="num" w:pos="0"/>
        </w:tabs>
        <w:ind w:left="0" w:firstLine="0"/>
      </w:pPr>
      <w:rPr>
        <w:rFonts w:hint="default"/>
      </w:rPr>
    </w:lvl>
    <w:lvl w:ilvl="6" w:tplc="19C27A8E">
      <w:start w:val="1"/>
      <w:numFmt w:val="none"/>
      <w:lvlRestart w:val="1"/>
      <w:lvlText w:val="%7"/>
      <w:lvlJc w:val="left"/>
      <w:pPr>
        <w:tabs>
          <w:tab w:val="num" w:pos="0"/>
        </w:tabs>
        <w:ind w:left="0" w:firstLine="0"/>
      </w:pPr>
      <w:rPr>
        <w:rFonts w:hint="default"/>
      </w:rPr>
    </w:lvl>
    <w:lvl w:ilvl="7" w:tplc="1B6EAC94">
      <w:start w:val="1"/>
      <w:numFmt w:val="none"/>
      <w:lvlText w:val="%8."/>
      <w:lvlJc w:val="left"/>
      <w:pPr>
        <w:tabs>
          <w:tab w:val="num" w:pos="0"/>
        </w:tabs>
        <w:ind w:left="0" w:firstLine="0"/>
      </w:pPr>
      <w:rPr>
        <w:rFonts w:hint="default"/>
        <w:position w:val="0"/>
      </w:rPr>
    </w:lvl>
    <w:lvl w:ilvl="8" w:tplc="5B52E864">
      <w:start w:val="1"/>
      <w:numFmt w:val="none"/>
      <w:lvlText w:val=""/>
      <w:lvlJc w:val="left"/>
      <w:pPr>
        <w:tabs>
          <w:tab w:val="num" w:pos="0"/>
        </w:tabs>
        <w:ind w:left="0" w:firstLine="0"/>
      </w:pPr>
      <w:rPr>
        <w:rFonts w:hint="default"/>
        <w:position w:val="2"/>
        <w:sz w:val="20"/>
        <w:szCs w:val="20"/>
      </w:rPr>
    </w:lvl>
  </w:abstractNum>
  <w:abstractNum w:abstractNumId="8" w15:restartNumberingAfterBreak="0">
    <w:nsid w:val="111B5E02"/>
    <w:multiLevelType w:val="multilevel"/>
    <w:tmpl w:val="C012131C"/>
    <w:lvl w:ilvl="0">
      <w:start w:val="1"/>
      <w:numFmt w:val="lowerLetter"/>
      <w:lvlText w:val="%1."/>
      <w:lvlJc w:val="left"/>
      <w:pPr>
        <w:ind w:left="473" w:hanging="360"/>
      </w:pPr>
      <w:rPr>
        <w:rFonts w:hint="default"/>
      </w:rPr>
    </w:lvl>
    <w:lvl w:ilvl="1">
      <w:start w:val="1"/>
      <w:numFmt w:val="lowerLetter"/>
      <w:lvlText w:val="%2."/>
      <w:lvlJc w:val="left"/>
      <w:pPr>
        <w:tabs>
          <w:tab w:val="num" w:pos="822"/>
        </w:tabs>
        <w:ind w:left="822" w:hanging="340"/>
      </w:pPr>
      <w:rPr>
        <w:rFonts w:hint="default"/>
      </w:rPr>
    </w:lvl>
    <w:lvl w:ilvl="2">
      <w:start w:val="1"/>
      <w:numFmt w:val="lowerRoman"/>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123B0BE8"/>
    <w:multiLevelType w:val="hybridMultilevel"/>
    <w:tmpl w:val="00A0476C"/>
    <w:name w:val="DEPITableBullets"/>
    <w:lvl w:ilvl="0" w:tplc="0408E414">
      <w:start w:val="1"/>
      <w:numFmt w:val="decimal"/>
      <w:lvlText w:val="%1."/>
      <w:lvlJc w:val="left"/>
      <w:pPr>
        <w:ind w:left="720" w:hanging="360"/>
      </w:pPr>
      <w:rPr>
        <w:bCs w:val="0"/>
        <w:i/>
        <w:iCs/>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97B231A0">
      <w:start w:val="1"/>
      <w:numFmt w:val="lowerLetter"/>
      <w:lvlText w:val="%2)"/>
      <w:lvlJc w:val="left"/>
      <w:pPr>
        <w:ind w:left="144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5680D02A">
      <w:start w:val="1"/>
      <w:numFmt w:val="bullet"/>
      <w:lvlText w:val=""/>
      <w:lvlJc w:val="left"/>
      <w:pPr>
        <w:ind w:left="2160" w:hanging="180"/>
      </w:pPr>
      <w:rPr>
        <w:rFonts w:ascii="Symbol" w:hAnsi="Symbol" w:hint="default"/>
      </w:rPr>
    </w:lvl>
    <w:lvl w:ilvl="3" w:tplc="98B6F29C">
      <w:start w:val="1"/>
      <w:numFmt w:val="decimal"/>
      <w:lvlText w:val="%4."/>
      <w:lvlJc w:val="left"/>
      <w:pPr>
        <w:ind w:left="2880" w:hanging="360"/>
      </w:pPr>
      <w:rPr>
        <w:rFonts w:hint="default"/>
      </w:rPr>
    </w:lvl>
    <w:lvl w:ilvl="4" w:tplc="DE02AC88">
      <w:start w:val="1"/>
      <w:numFmt w:val="lowerLetter"/>
      <w:lvlText w:val="%5."/>
      <w:lvlJc w:val="left"/>
      <w:pPr>
        <w:ind w:left="3600" w:hanging="360"/>
      </w:pPr>
      <w:rPr>
        <w:rFonts w:hint="default"/>
      </w:rPr>
    </w:lvl>
    <w:lvl w:ilvl="5" w:tplc="73366B7E">
      <w:start w:val="1"/>
      <w:numFmt w:val="lowerRoman"/>
      <w:lvlText w:val="%6."/>
      <w:lvlJc w:val="right"/>
      <w:pPr>
        <w:ind w:left="4320" w:hanging="180"/>
      </w:pPr>
      <w:rPr>
        <w:rFonts w:hint="default"/>
      </w:rPr>
    </w:lvl>
    <w:lvl w:ilvl="6" w:tplc="54547766">
      <w:start w:val="1"/>
      <w:numFmt w:val="decimal"/>
      <w:lvlText w:val="%7."/>
      <w:lvlJc w:val="left"/>
      <w:pPr>
        <w:ind w:left="5040" w:hanging="360"/>
      </w:pPr>
      <w:rPr>
        <w:rFonts w:hint="default"/>
      </w:rPr>
    </w:lvl>
    <w:lvl w:ilvl="7" w:tplc="1130A30E">
      <w:start w:val="1"/>
      <w:numFmt w:val="lowerLetter"/>
      <w:lvlText w:val="%8."/>
      <w:lvlJc w:val="left"/>
      <w:pPr>
        <w:ind w:left="5760" w:hanging="360"/>
      </w:pPr>
      <w:rPr>
        <w:rFonts w:hint="default"/>
      </w:rPr>
    </w:lvl>
    <w:lvl w:ilvl="8" w:tplc="E21E56D2">
      <w:start w:val="1"/>
      <w:numFmt w:val="lowerRoman"/>
      <w:lvlText w:val="%9."/>
      <w:lvlJc w:val="right"/>
      <w:pPr>
        <w:ind w:left="6480" w:hanging="180"/>
      </w:pPr>
      <w:rPr>
        <w:rFonts w:hint="default"/>
      </w:rPr>
    </w:lvl>
  </w:abstractNum>
  <w:abstractNum w:abstractNumId="10" w15:restartNumberingAfterBreak="0">
    <w:nsid w:val="17EB4C5F"/>
    <w:multiLevelType w:val="multilevel"/>
    <w:tmpl w:val="F7A053A6"/>
    <w:lvl w:ilvl="0">
      <w:start w:val="1"/>
      <w:numFmt w:val="upperLetter"/>
      <w:lvlRestart w:val="0"/>
      <w:pStyle w:val="AppHeaderTitle"/>
      <w:lvlText w:val="Appendix %1"/>
      <w:lvlJc w:val="left"/>
      <w:pPr>
        <w:tabs>
          <w:tab w:val="num" w:pos="3685"/>
        </w:tabs>
        <w:ind w:left="3685" w:hanging="2551"/>
      </w:pPr>
      <w:rPr>
        <w:rFonts w:hint="default"/>
      </w:rPr>
    </w:lvl>
    <w:lvl w:ilvl="1">
      <w:start w:val="1"/>
      <w:numFmt w:val="decimal"/>
      <w:pStyle w:val="AppHeader1"/>
      <w:suff w:val="space"/>
      <w:lvlText w:val="%1.%2"/>
      <w:lvlJc w:val="left"/>
      <w:pPr>
        <w:ind w:left="0" w:firstLine="0"/>
      </w:pPr>
      <w:rPr>
        <w:rFonts w:hint="default"/>
      </w:rPr>
    </w:lvl>
    <w:lvl w:ilvl="2">
      <w:start w:val="1"/>
      <w:numFmt w:val="decimal"/>
      <w:suff w:val="nothing"/>
      <w:lvlText w:val=""/>
      <w:lvlJc w:val="left"/>
      <w:pPr>
        <w:ind w:left="0" w:firstLine="0"/>
      </w:pPr>
      <w:rPr>
        <w:rFonts w:hint="default"/>
      </w:rPr>
    </w:lvl>
    <w:lvl w:ilvl="3">
      <w:start w:val="1"/>
      <w:numFmt w:val="decimal"/>
      <w:suff w:val="nothing"/>
      <w:lvlText w:val=""/>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94A695C"/>
    <w:multiLevelType w:val="hybridMultilevel"/>
    <w:tmpl w:val="D2721460"/>
    <w:name w:val="DEPITableBullets"/>
    <w:lvl w:ilvl="0" w:tplc="0584D7CA">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32C2C7B0">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44DE550A">
      <w:start w:val="1"/>
      <w:numFmt w:val="bullet"/>
      <w:lvlText w:val=""/>
      <w:lvlJc w:val="left"/>
      <w:pPr>
        <w:tabs>
          <w:tab w:val="num" w:pos="624"/>
        </w:tabs>
        <w:ind w:left="624" w:hanging="170"/>
      </w:pPr>
      <w:rPr>
        <w:rFonts w:ascii="Symbol" w:hAnsi="Symbol" w:hint="default"/>
        <w:position w:val="3"/>
        <w:sz w:val="18"/>
      </w:rPr>
    </w:lvl>
    <w:lvl w:ilvl="3" w:tplc="F558C774">
      <w:start w:val="1"/>
      <w:numFmt w:val="none"/>
      <w:lvlText w:val=""/>
      <w:lvlJc w:val="left"/>
      <w:pPr>
        <w:ind w:left="2767" w:hanging="360"/>
      </w:pPr>
      <w:rPr>
        <w:rFonts w:hint="default"/>
      </w:rPr>
    </w:lvl>
    <w:lvl w:ilvl="4" w:tplc="6128AF22">
      <w:start w:val="1"/>
      <w:numFmt w:val="none"/>
      <w:lvlText w:val=""/>
      <w:lvlJc w:val="left"/>
      <w:pPr>
        <w:ind w:left="3487" w:hanging="360"/>
      </w:pPr>
      <w:rPr>
        <w:rFonts w:hint="default"/>
      </w:rPr>
    </w:lvl>
    <w:lvl w:ilvl="5" w:tplc="23A6DDCA">
      <w:start w:val="1"/>
      <w:numFmt w:val="none"/>
      <w:lvlText w:val=""/>
      <w:lvlJc w:val="left"/>
      <w:pPr>
        <w:ind w:left="4207" w:hanging="360"/>
      </w:pPr>
      <w:rPr>
        <w:rFonts w:hint="default"/>
      </w:rPr>
    </w:lvl>
    <w:lvl w:ilvl="6" w:tplc="1BA254CA">
      <w:start w:val="1"/>
      <w:numFmt w:val="none"/>
      <w:lvlText w:val=""/>
      <w:lvlJc w:val="left"/>
      <w:pPr>
        <w:ind w:left="4927" w:hanging="360"/>
      </w:pPr>
      <w:rPr>
        <w:rFonts w:hint="default"/>
      </w:rPr>
    </w:lvl>
    <w:lvl w:ilvl="7" w:tplc="475602B6">
      <w:start w:val="1"/>
      <w:numFmt w:val="none"/>
      <w:lvlText w:val=""/>
      <w:lvlJc w:val="left"/>
      <w:pPr>
        <w:ind w:left="5647" w:hanging="360"/>
      </w:pPr>
      <w:rPr>
        <w:rFonts w:hint="default"/>
      </w:rPr>
    </w:lvl>
    <w:lvl w:ilvl="8" w:tplc="3C08717A">
      <w:start w:val="1"/>
      <w:numFmt w:val="none"/>
      <w:lvlText w:val=""/>
      <w:lvlJc w:val="left"/>
      <w:pPr>
        <w:ind w:left="6367" w:hanging="360"/>
      </w:pPr>
      <w:rPr>
        <w:rFonts w:hint="default"/>
      </w:rPr>
    </w:lvl>
  </w:abstractNum>
  <w:abstractNum w:abstractNumId="12" w15:restartNumberingAfterBreak="0">
    <w:nsid w:val="1B390725"/>
    <w:multiLevelType w:val="hybridMultilevel"/>
    <w:tmpl w:val="AB8EDD88"/>
    <w:name w:val="TableNumbering2"/>
    <w:lvl w:ilvl="0" w:tplc="134ED370">
      <w:start w:val="1"/>
      <w:numFmt w:val="lowerLetter"/>
      <w:lvlText w:val="%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3" w15:restartNumberingAfterBreak="0">
    <w:nsid w:val="1F275C51"/>
    <w:multiLevelType w:val="hybridMultilevel"/>
    <w:tmpl w:val="42D697FE"/>
    <w:name w:val="DEPIListAlpha"/>
    <w:lvl w:ilvl="0" w:tplc="134ED370">
      <w:start w:val="1"/>
      <w:numFmt w:val="lowerLetter"/>
      <w:lvlText w:val="%1."/>
      <w:lvlJc w:val="left"/>
      <w:pPr>
        <w:ind w:left="340" w:hanging="340"/>
      </w:pPr>
      <w:rPr>
        <w:rFonts w:hint="default"/>
      </w:rPr>
    </w:lvl>
    <w:lvl w:ilvl="1" w:tplc="1996F134">
      <w:start w:val="1"/>
      <w:numFmt w:val="lowerRoman"/>
      <w:lvlText w:val="%2."/>
      <w:lvlJc w:val="left"/>
      <w:pPr>
        <w:ind w:left="709" w:hanging="369"/>
      </w:pPr>
      <w:rPr>
        <w:rFonts w:hint="default"/>
      </w:rPr>
    </w:lvl>
    <w:lvl w:ilvl="2" w:tplc="E87428E4">
      <w:start w:val="1"/>
      <w:numFmt w:val="bullet"/>
      <w:lvlText w:val="–"/>
      <w:lvlJc w:val="left"/>
      <w:pPr>
        <w:ind w:left="1049" w:hanging="340"/>
      </w:pPr>
      <w:rPr>
        <w:rFonts w:ascii="Arial" w:hAnsi="Arial" w:hint="default"/>
        <w:color w:val="auto"/>
      </w:rPr>
    </w:lvl>
    <w:lvl w:ilvl="3" w:tplc="1D06EB26">
      <w:start w:val="1"/>
      <w:numFmt w:val="decimal"/>
      <w:lvlText w:val="%4."/>
      <w:lvlJc w:val="left"/>
      <w:pPr>
        <w:ind w:left="1816" w:hanging="454"/>
      </w:pPr>
      <w:rPr>
        <w:rFonts w:hint="default"/>
      </w:rPr>
    </w:lvl>
    <w:lvl w:ilvl="4" w:tplc="9BA0B936">
      <w:start w:val="1"/>
      <w:numFmt w:val="lowerLetter"/>
      <w:lvlText w:val="%5."/>
      <w:lvlJc w:val="left"/>
      <w:pPr>
        <w:ind w:left="2270" w:hanging="454"/>
      </w:pPr>
      <w:rPr>
        <w:rFonts w:hint="default"/>
      </w:rPr>
    </w:lvl>
    <w:lvl w:ilvl="5" w:tplc="EB78EA62">
      <w:start w:val="1"/>
      <w:numFmt w:val="lowerRoman"/>
      <w:lvlText w:val="%6."/>
      <w:lvlJc w:val="right"/>
      <w:pPr>
        <w:ind w:left="2724" w:hanging="454"/>
      </w:pPr>
      <w:rPr>
        <w:rFonts w:hint="default"/>
      </w:rPr>
    </w:lvl>
    <w:lvl w:ilvl="6" w:tplc="4D5AF0DA">
      <w:start w:val="1"/>
      <w:numFmt w:val="decimal"/>
      <w:lvlText w:val="%7."/>
      <w:lvlJc w:val="left"/>
      <w:pPr>
        <w:ind w:left="3178" w:hanging="454"/>
      </w:pPr>
      <w:rPr>
        <w:rFonts w:hint="default"/>
      </w:rPr>
    </w:lvl>
    <w:lvl w:ilvl="7" w:tplc="8EB2AFF2">
      <w:start w:val="1"/>
      <w:numFmt w:val="lowerLetter"/>
      <w:lvlText w:val="%8."/>
      <w:lvlJc w:val="left"/>
      <w:pPr>
        <w:ind w:left="3632" w:hanging="454"/>
      </w:pPr>
      <w:rPr>
        <w:rFonts w:hint="default"/>
      </w:rPr>
    </w:lvl>
    <w:lvl w:ilvl="8" w:tplc="5D48F774">
      <w:start w:val="1"/>
      <w:numFmt w:val="lowerRoman"/>
      <w:lvlText w:val="%9."/>
      <w:lvlJc w:val="right"/>
      <w:pPr>
        <w:ind w:left="4086" w:hanging="454"/>
      </w:pPr>
      <w:rPr>
        <w:rFonts w:hint="default"/>
      </w:rPr>
    </w:lvl>
  </w:abstractNum>
  <w:abstractNum w:abstractNumId="14" w15:restartNumberingAfterBreak="0">
    <w:nsid w:val="22CA6A86"/>
    <w:multiLevelType w:val="hybridMultilevel"/>
    <w:tmpl w:val="BF4C4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EA3A23"/>
    <w:multiLevelType w:val="hybridMultilevel"/>
    <w:tmpl w:val="58BCB09C"/>
    <w:lvl w:ilvl="0" w:tplc="8B92FBB2">
      <w:start w:val="1"/>
      <w:numFmt w:val="lowerLetter"/>
      <w:lvlText w:val="%1."/>
      <w:lvlJc w:val="left"/>
      <w:pPr>
        <w:ind w:left="473" w:hanging="360"/>
      </w:pPr>
      <w:rPr>
        <w:rFonts w:ascii="Calibri" w:hAnsi="Calibri" w:cs="Calibri" w:hint="default"/>
        <w:sz w:val="16"/>
        <w:szCs w:val="18"/>
      </w:rPr>
    </w:lvl>
    <w:lvl w:ilvl="1" w:tplc="95A44570">
      <w:start w:val="1"/>
      <w:numFmt w:val="lowerLetter"/>
      <w:lvlText w:val="%2."/>
      <w:lvlJc w:val="left"/>
      <w:pPr>
        <w:tabs>
          <w:tab w:val="num" w:pos="822"/>
        </w:tabs>
        <w:ind w:left="822" w:hanging="340"/>
      </w:pPr>
      <w:rPr>
        <w:rFonts w:hint="default"/>
      </w:rPr>
    </w:lvl>
    <w:lvl w:ilvl="2" w:tplc="67A4947E">
      <w:start w:val="1"/>
      <w:numFmt w:val="lowerRoman"/>
      <w:lvlText w:val="%3."/>
      <w:lvlJc w:val="left"/>
      <w:pPr>
        <w:tabs>
          <w:tab w:val="num" w:pos="1219"/>
        </w:tabs>
        <w:ind w:left="1219" w:hanging="397"/>
      </w:pPr>
      <w:rPr>
        <w:rFonts w:hint="default"/>
      </w:rPr>
    </w:lvl>
    <w:lvl w:ilvl="3" w:tplc="16925CF0">
      <w:start w:val="1"/>
      <w:numFmt w:val="none"/>
      <w:lvlText w:val=""/>
      <w:lvlJc w:val="left"/>
      <w:pPr>
        <w:ind w:left="1440" w:hanging="360"/>
      </w:pPr>
      <w:rPr>
        <w:rFonts w:hint="default"/>
      </w:rPr>
    </w:lvl>
    <w:lvl w:ilvl="4" w:tplc="BD5607C4">
      <w:start w:val="1"/>
      <w:numFmt w:val="none"/>
      <w:lvlText w:val=""/>
      <w:lvlJc w:val="left"/>
      <w:pPr>
        <w:ind w:left="1800" w:hanging="360"/>
      </w:pPr>
      <w:rPr>
        <w:rFonts w:hint="default"/>
      </w:rPr>
    </w:lvl>
    <w:lvl w:ilvl="5" w:tplc="67F0C304">
      <w:start w:val="1"/>
      <w:numFmt w:val="none"/>
      <w:lvlText w:val=""/>
      <w:lvlJc w:val="left"/>
      <w:pPr>
        <w:ind w:left="2160" w:hanging="360"/>
      </w:pPr>
      <w:rPr>
        <w:rFonts w:hint="default"/>
      </w:rPr>
    </w:lvl>
    <w:lvl w:ilvl="6" w:tplc="101666D8">
      <w:start w:val="1"/>
      <w:numFmt w:val="none"/>
      <w:lvlText w:val=""/>
      <w:lvlJc w:val="left"/>
      <w:pPr>
        <w:ind w:left="2520" w:hanging="360"/>
      </w:pPr>
      <w:rPr>
        <w:rFonts w:hint="default"/>
      </w:rPr>
    </w:lvl>
    <w:lvl w:ilvl="7" w:tplc="CAF01290">
      <w:start w:val="1"/>
      <w:numFmt w:val="none"/>
      <w:lvlText w:val=""/>
      <w:lvlJc w:val="left"/>
      <w:pPr>
        <w:ind w:left="2880" w:hanging="360"/>
      </w:pPr>
      <w:rPr>
        <w:rFonts w:hint="default"/>
      </w:rPr>
    </w:lvl>
    <w:lvl w:ilvl="8" w:tplc="6CBAAB2A">
      <w:start w:val="1"/>
      <w:numFmt w:val="none"/>
      <w:lvlText w:val=""/>
      <w:lvlJc w:val="left"/>
      <w:pPr>
        <w:ind w:left="3240" w:hanging="360"/>
      </w:pPr>
      <w:rPr>
        <w:rFonts w:hint="default"/>
      </w:rPr>
    </w:lvl>
  </w:abstractNum>
  <w:abstractNum w:abstractNumId="16" w15:restartNumberingAfterBreak="0">
    <w:nsid w:val="26402FFB"/>
    <w:multiLevelType w:val="multilevel"/>
    <w:tmpl w:val="C276B0E4"/>
    <w:styleLink w:val="DELWPHeadings"/>
    <w:lvl w:ilvl="0">
      <w:start w:val="1"/>
      <w:numFmt w:val="upperLetter"/>
      <w:lvlRestart w:val="0"/>
      <w:lvlText w:val="Appendix %1"/>
      <w:lvlJc w:val="left"/>
      <w:pPr>
        <w:tabs>
          <w:tab w:val="num" w:pos="3685"/>
        </w:tabs>
        <w:ind w:left="3685" w:hanging="2551"/>
      </w:pPr>
      <w:rPr>
        <w:rFonts w:hint="default"/>
      </w:rPr>
    </w:lvl>
    <w:lvl w:ilvl="1">
      <w:start w:val="1"/>
      <w:numFmt w:val="decimal"/>
      <w:suff w:val="space"/>
      <w:lvlText w:val="%1.%2"/>
      <w:lvlJc w:val="left"/>
      <w:pPr>
        <w:ind w:left="0" w:firstLine="0"/>
      </w:pPr>
      <w:rPr>
        <w:rFonts w:hint="default"/>
      </w:rPr>
    </w:lvl>
    <w:lvl w:ilvl="2">
      <w:start w:val="1"/>
      <w:numFmt w:val="decimal"/>
      <w:suff w:val="nothing"/>
      <w:lvlText w:val=""/>
      <w:lvlJc w:val="left"/>
      <w:pPr>
        <w:ind w:left="0" w:firstLine="0"/>
      </w:pPr>
      <w:rPr>
        <w:rFonts w:hint="default"/>
      </w:rPr>
    </w:lvl>
    <w:lvl w:ilvl="3">
      <w:start w:val="1"/>
      <w:numFmt w:val="decimal"/>
      <w:suff w:val="nothing"/>
      <w:lvlText w:val=""/>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C72580B"/>
    <w:multiLevelType w:val="hybridMultilevel"/>
    <w:tmpl w:val="151AC338"/>
    <w:name w:val="PullOutBoxNumbering"/>
    <w:lvl w:ilvl="0" w:tplc="A1247F90">
      <w:start w:val="1"/>
      <w:numFmt w:val="decimal"/>
      <w:lvlText w:val="%1."/>
      <w:lvlJc w:val="left"/>
      <w:pPr>
        <w:tabs>
          <w:tab w:val="num" w:pos="482"/>
        </w:tabs>
        <w:ind w:left="482" w:hanging="340"/>
      </w:pPr>
      <w:rPr>
        <w:rFonts w:hint="default"/>
      </w:rPr>
    </w:lvl>
    <w:lvl w:ilvl="1" w:tplc="58F06658">
      <w:start w:val="1"/>
      <w:numFmt w:val="lowerLetter"/>
      <w:lvlText w:val="%2."/>
      <w:lvlJc w:val="left"/>
      <w:pPr>
        <w:tabs>
          <w:tab w:val="num" w:pos="822"/>
        </w:tabs>
        <w:ind w:left="822" w:hanging="340"/>
      </w:pPr>
      <w:rPr>
        <w:rFonts w:hint="default"/>
        <w:color w:val="363534" w:themeColor="text1"/>
      </w:rPr>
    </w:lvl>
    <w:lvl w:ilvl="2" w:tplc="A5FEB42C">
      <w:start w:val="1"/>
      <w:numFmt w:val="lowerRoman"/>
      <w:lvlText w:val="%3."/>
      <w:lvlJc w:val="left"/>
      <w:pPr>
        <w:tabs>
          <w:tab w:val="num" w:pos="1219"/>
        </w:tabs>
        <w:ind w:left="1219" w:hanging="397"/>
      </w:pPr>
      <w:rPr>
        <w:rFonts w:hint="default"/>
        <w:color w:val="363534" w:themeColor="text1"/>
        <w:position w:val="2"/>
        <w:sz w:val="22"/>
      </w:rPr>
    </w:lvl>
    <w:lvl w:ilvl="3" w:tplc="710447CC">
      <w:start w:val="1"/>
      <w:numFmt w:val="none"/>
      <w:lvlText w:val=""/>
      <w:lvlJc w:val="left"/>
      <w:pPr>
        <w:ind w:left="1440" w:hanging="360"/>
      </w:pPr>
      <w:rPr>
        <w:rFonts w:hint="default"/>
      </w:rPr>
    </w:lvl>
    <w:lvl w:ilvl="4" w:tplc="EDF6B922">
      <w:start w:val="1"/>
      <w:numFmt w:val="none"/>
      <w:lvlText w:val=""/>
      <w:lvlJc w:val="left"/>
      <w:pPr>
        <w:ind w:left="1800" w:hanging="360"/>
      </w:pPr>
      <w:rPr>
        <w:rFonts w:hint="default"/>
      </w:rPr>
    </w:lvl>
    <w:lvl w:ilvl="5" w:tplc="C968304C">
      <w:start w:val="1"/>
      <w:numFmt w:val="none"/>
      <w:lvlText w:val=""/>
      <w:lvlJc w:val="left"/>
      <w:pPr>
        <w:ind w:left="2160" w:hanging="360"/>
      </w:pPr>
      <w:rPr>
        <w:rFonts w:hint="default"/>
      </w:rPr>
    </w:lvl>
    <w:lvl w:ilvl="6" w:tplc="624446FE">
      <w:start w:val="1"/>
      <w:numFmt w:val="none"/>
      <w:lvlText w:val=""/>
      <w:lvlJc w:val="left"/>
      <w:pPr>
        <w:ind w:left="2520" w:hanging="360"/>
      </w:pPr>
      <w:rPr>
        <w:rFonts w:hint="default"/>
      </w:rPr>
    </w:lvl>
    <w:lvl w:ilvl="7" w:tplc="F7A63B78">
      <w:start w:val="1"/>
      <w:numFmt w:val="none"/>
      <w:lvlText w:val=""/>
      <w:lvlJc w:val="left"/>
      <w:pPr>
        <w:ind w:left="2880" w:hanging="360"/>
      </w:pPr>
      <w:rPr>
        <w:rFonts w:hint="default"/>
      </w:rPr>
    </w:lvl>
    <w:lvl w:ilvl="8" w:tplc="C1C655D0">
      <w:start w:val="1"/>
      <w:numFmt w:val="none"/>
      <w:lvlText w:val=""/>
      <w:lvlJc w:val="left"/>
      <w:pPr>
        <w:ind w:left="3240" w:hanging="360"/>
      </w:pPr>
      <w:rPr>
        <w:rFonts w:hint="default"/>
      </w:rPr>
    </w:lvl>
  </w:abstractNum>
  <w:abstractNum w:abstractNumId="18" w15:restartNumberingAfterBreak="0">
    <w:nsid w:val="37BB2DF0"/>
    <w:multiLevelType w:val="hybridMultilevel"/>
    <w:tmpl w:val="930A5DC0"/>
    <w:lvl w:ilvl="0" w:tplc="134ED370">
      <w:start w:val="1"/>
      <w:numFmt w:val="lowerLetter"/>
      <w:lvlText w:val="%1."/>
      <w:lvlJc w:val="left"/>
      <w:pPr>
        <w:ind w:left="473" w:hanging="360"/>
      </w:pPr>
      <w:rPr>
        <w:rFonts w:hint="default"/>
      </w:rPr>
    </w:lvl>
    <w:lvl w:ilvl="1" w:tplc="28A483AC">
      <w:start w:val="1"/>
      <w:numFmt w:val="lowerLetter"/>
      <w:lvlText w:val="%2."/>
      <w:lvlJc w:val="left"/>
      <w:pPr>
        <w:tabs>
          <w:tab w:val="num" w:pos="822"/>
        </w:tabs>
        <w:ind w:left="822" w:hanging="340"/>
      </w:pPr>
      <w:rPr>
        <w:rFonts w:hint="default"/>
      </w:rPr>
    </w:lvl>
    <w:lvl w:ilvl="2" w:tplc="D8D60F52">
      <w:start w:val="1"/>
      <w:numFmt w:val="lowerRoman"/>
      <w:lvlText w:val="%3."/>
      <w:lvlJc w:val="left"/>
      <w:pPr>
        <w:tabs>
          <w:tab w:val="num" w:pos="1219"/>
        </w:tabs>
        <w:ind w:left="1219" w:hanging="397"/>
      </w:pPr>
      <w:rPr>
        <w:rFonts w:hint="default"/>
      </w:rPr>
    </w:lvl>
    <w:lvl w:ilvl="3" w:tplc="0DEED92C">
      <w:start w:val="1"/>
      <w:numFmt w:val="none"/>
      <w:lvlText w:val=""/>
      <w:lvlJc w:val="left"/>
      <w:pPr>
        <w:ind w:left="1440" w:hanging="360"/>
      </w:pPr>
      <w:rPr>
        <w:rFonts w:hint="default"/>
      </w:rPr>
    </w:lvl>
    <w:lvl w:ilvl="4" w:tplc="F0B88D94">
      <w:start w:val="1"/>
      <w:numFmt w:val="none"/>
      <w:lvlText w:val=""/>
      <w:lvlJc w:val="left"/>
      <w:pPr>
        <w:ind w:left="1800" w:hanging="360"/>
      </w:pPr>
      <w:rPr>
        <w:rFonts w:hint="default"/>
      </w:rPr>
    </w:lvl>
    <w:lvl w:ilvl="5" w:tplc="00EA4B12">
      <w:start w:val="1"/>
      <w:numFmt w:val="none"/>
      <w:lvlText w:val=""/>
      <w:lvlJc w:val="left"/>
      <w:pPr>
        <w:ind w:left="2160" w:hanging="360"/>
      </w:pPr>
      <w:rPr>
        <w:rFonts w:hint="default"/>
      </w:rPr>
    </w:lvl>
    <w:lvl w:ilvl="6" w:tplc="5BA09E42">
      <w:start w:val="1"/>
      <w:numFmt w:val="none"/>
      <w:lvlText w:val=""/>
      <w:lvlJc w:val="left"/>
      <w:pPr>
        <w:ind w:left="2520" w:hanging="360"/>
      </w:pPr>
      <w:rPr>
        <w:rFonts w:hint="default"/>
      </w:rPr>
    </w:lvl>
    <w:lvl w:ilvl="7" w:tplc="B964C7A0">
      <w:start w:val="1"/>
      <w:numFmt w:val="none"/>
      <w:lvlText w:val=""/>
      <w:lvlJc w:val="left"/>
      <w:pPr>
        <w:ind w:left="2880" w:hanging="360"/>
      </w:pPr>
      <w:rPr>
        <w:rFonts w:hint="default"/>
      </w:rPr>
    </w:lvl>
    <w:lvl w:ilvl="8" w:tplc="E38ADE7C">
      <w:start w:val="1"/>
      <w:numFmt w:val="none"/>
      <w:lvlText w:val=""/>
      <w:lvlJc w:val="left"/>
      <w:pPr>
        <w:ind w:left="3240" w:hanging="360"/>
      </w:pPr>
      <w:rPr>
        <w:rFonts w:hint="default"/>
      </w:rPr>
    </w:lvl>
  </w:abstractNum>
  <w:abstractNum w:abstractNumId="19" w15:restartNumberingAfterBreak="0">
    <w:nsid w:val="38723AD4"/>
    <w:multiLevelType w:val="hybridMultilevel"/>
    <w:tmpl w:val="C3FC21F4"/>
    <w:name w:val="DEPIPullOutBoxBullets"/>
    <w:lvl w:ilvl="0" w:tplc="51884F92">
      <w:start w:val="1"/>
      <w:numFmt w:val="bullet"/>
      <w:lvlText w:val="•"/>
      <w:lvlJc w:val="left"/>
      <w:pPr>
        <w:tabs>
          <w:tab w:val="num" w:pos="567"/>
        </w:tabs>
        <w:ind w:left="312" w:hanging="170"/>
      </w:pPr>
      <w:rPr>
        <w:rFonts w:ascii="Calibri" w:hAnsi="Calibri" w:hint="default"/>
        <w:color w:val="363534" w:themeColor="text1"/>
        <w:sz w:val="20"/>
      </w:rPr>
    </w:lvl>
    <w:lvl w:ilvl="1" w:tplc="2B34F1CA">
      <w:start w:val="1"/>
      <w:numFmt w:val="bullet"/>
      <w:lvlText w:val="–"/>
      <w:lvlJc w:val="left"/>
      <w:pPr>
        <w:tabs>
          <w:tab w:val="num" w:pos="851"/>
        </w:tabs>
        <w:ind w:left="482" w:hanging="170"/>
      </w:pPr>
      <w:rPr>
        <w:rFonts w:ascii="Calibri" w:hAnsi="Calibri" w:hint="default"/>
        <w:b w:val="0"/>
        <w:i w:val="0"/>
        <w:color w:val="363534" w:themeColor="text1"/>
        <w:position w:val="2"/>
        <w:sz w:val="20"/>
      </w:rPr>
    </w:lvl>
    <w:lvl w:ilvl="2" w:tplc="85ACB71E">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tplc="910870F0">
      <w:start w:val="1"/>
      <w:numFmt w:val="none"/>
      <w:lvlText w:val=""/>
      <w:lvlJc w:val="left"/>
      <w:pPr>
        <w:ind w:left="0" w:firstLine="0"/>
      </w:pPr>
      <w:rPr>
        <w:rFonts w:hint="default"/>
      </w:rPr>
    </w:lvl>
    <w:lvl w:ilvl="4" w:tplc="1D00EAD6">
      <w:start w:val="1"/>
      <w:numFmt w:val="none"/>
      <w:lvlText w:val=""/>
      <w:lvlJc w:val="left"/>
      <w:pPr>
        <w:ind w:left="0" w:firstLine="0"/>
      </w:pPr>
      <w:rPr>
        <w:rFonts w:hint="default"/>
      </w:rPr>
    </w:lvl>
    <w:lvl w:ilvl="5" w:tplc="977E2BFA">
      <w:start w:val="1"/>
      <w:numFmt w:val="none"/>
      <w:lvlText w:val=""/>
      <w:lvlJc w:val="left"/>
      <w:pPr>
        <w:ind w:left="0" w:firstLine="0"/>
      </w:pPr>
      <w:rPr>
        <w:rFonts w:hint="default"/>
      </w:rPr>
    </w:lvl>
    <w:lvl w:ilvl="6" w:tplc="61E4031A">
      <w:start w:val="1"/>
      <w:numFmt w:val="none"/>
      <w:lvlText w:val=""/>
      <w:lvlJc w:val="left"/>
      <w:pPr>
        <w:ind w:left="0" w:firstLine="0"/>
      </w:pPr>
      <w:rPr>
        <w:rFonts w:hint="default"/>
      </w:rPr>
    </w:lvl>
    <w:lvl w:ilvl="7" w:tplc="7C6EE920">
      <w:start w:val="1"/>
      <w:numFmt w:val="none"/>
      <w:lvlText w:val=""/>
      <w:lvlJc w:val="left"/>
      <w:pPr>
        <w:ind w:left="0" w:firstLine="0"/>
      </w:pPr>
      <w:rPr>
        <w:rFonts w:hint="default"/>
      </w:rPr>
    </w:lvl>
    <w:lvl w:ilvl="8" w:tplc="2F623D8A">
      <w:start w:val="1"/>
      <w:numFmt w:val="none"/>
      <w:lvlText w:val=""/>
      <w:lvlJc w:val="left"/>
      <w:pPr>
        <w:ind w:left="0" w:firstLine="0"/>
      </w:pPr>
      <w:rPr>
        <w:rFonts w:hint="default"/>
      </w:rPr>
    </w:lvl>
  </w:abstractNum>
  <w:abstractNum w:abstractNumId="20"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3C635937"/>
    <w:multiLevelType w:val="hybridMultilevel"/>
    <w:tmpl w:val="B90C7CDA"/>
    <w:lvl w:ilvl="0" w:tplc="134ED370">
      <w:start w:val="1"/>
      <w:numFmt w:val="lowerLetter"/>
      <w:lvlText w:val="%1."/>
      <w:lvlJc w:val="left"/>
      <w:pPr>
        <w:ind w:left="473" w:hanging="360"/>
      </w:pPr>
      <w:rPr>
        <w:rFonts w:hint="default"/>
      </w:rPr>
    </w:lvl>
    <w:lvl w:ilvl="1" w:tplc="BF5849D2">
      <w:start w:val="1"/>
      <w:numFmt w:val="lowerLetter"/>
      <w:lvlText w:val="%2."/>
      <w:lvlJc w:val="left"/>
      <w:pPr>
        <w:tabs>
          <w:tab w:val="num" w:pos="822"/>
        </w:tabs>
        <w:ind w:left="822" w:hanging="340"/>
      </w:pPr>
      <w:rPr>
        <w:rFonts w:hint="default"/>
      </w:rPr>
    </w:lvl>
    <w:lvl w:ilvl="2" w:tplc="4B36C06E">
      <w:start w:val="1"/>
      <w:numFmt w:val="lowerRoman"/>
      <w:lvlText w:val="%3."/>
      <w:lvlJc w:val="left"/>
      <w:pPr>
        <w:tabs>
          <w:tab w:val="num" w:pos="1219"/>
        </w:tabs>
        <w:ind w:left="1219" w:hanging="397"/>
      </w:pPr>
      <w:rPr>
        <w:rFonts w:hint="default"/>
      </w:rPr>
    </w:lvl>
    <w:lvl w:ilvl="3" w:tplc="E6445F1C">
      <w:start w:val="1"/>
      <w:numFmt w:val="none"/>
      <w:lvlText w:val=""/>
      <w:lvlJc w:val="left"/>
      <w:pPr>
        <w:ind w:left="1440" w:hanging="360"/>
      </w:pPr>
      <w:rPr>
        <w:rFonts w:hint="default"/>
      </w:rPr>
    </w:lvl>
    <w:lvl w:ilvl="4" w:tplc="42E4831E">
      <w:start w:val="1"/>
      <w:numFmt w:val="none"/>
      <w:lvlText w:val=""/>
      <w:lvlJc w:val="left"/>
      <w:pPr>
        <w:ind w:left="1800" w:hanging="360"/>
      </w:pPr>
      <w:rPr>
        <w:rFonts w:hint="default"/>
      </w:rPr>
    </w:lvl>
    <w:lvl w:ilvl="5" w:tplc="7F80B282">
      <w:start w:val="1"/>
      <w:numFmt w:val="none"/>
      <w:lvlText w:val=""/>
      <w:lvlJc w:val="left"/>
      <w:pPr>
        <w:ind w:left="2160" w:hanging="360"/>
      </w:pPr>
      <w:rPr>
        <w:rFonts w:hint="default"/>
      </w:rPr>
    </w:lvl>
    <w:lvl w:ilvl="6" w:tplc="D8DE3F46">
      <w:start w:val="1"/>
      <w:numFmt w:val="none"/>
      <w:lvlText w:val=""/>
      <w:lvlJc w:val="left"/>
      <w:pPr>
        <w:ind w:left="2520" w:hanging="360"/>
      </w:pPr>
      <w:rPr>
        <w:rFonts w:hint="default"/>
      </w:rPr>
    </w:lvl>
    <w:lvl w:ilvl="7" w:tplc="B31E0682">
      <w:start w:val="1"/>
      <w:numFmt w:val="none"/>
      <w:lvlText w:val=""/>
      <w:lvlJc w:val="left"/>
      <w:pPr>
        <w:ind w:left="2880" w:hanging="360"/>
      </w:pPr>
      <w:rPr>
        <w:rFonts w:hint="default"/>
      </w:rPr>
    </w:lvl>
    <w:lvl w:ilvl="8" w:tplc="073600DE">
      <w:start w:val="1"/>
      <w:numFmt w:val="none"/>
      <w:lvlText w:val=""/>
      <w:lvlJc w:val="left"/>
      <w:pPr>
        <w:ind w:left="3240" w:hanging="360"/>
      </w:pPr>
      <w:rPr>
        <w:rFonts w:hint="default"/>
      </w:rPr>
    </w:lvl>
  </w:abstractNum>
  <w:abstractNum w:abstractNumId="22" w15:restartNumberingAfterBreak="0">
    <w:nsid w:val="3CFD75B0"/>
    <w:multiLevelType w:val="hybridMultilevel"/>
    <w:tmpl w:val="0409001D"/>
    <w:styleLink w:val="1ai"/>
    <w:lvl w:ilvl="0" w:tplc="4D46F604">
      <w:start w:val="1"/>
      <w:numFmt w:val="decimal"/>
      <w:lvlText w:val="%1)"/>
      <w:lvlJc w:val="left"/>
      <w:pPr>
        <w:tabs>
          <w:tab w:val="num" w:pos="360"/>
        </w:tabs>
        <w:ind w:left="360" w:hanging="360"/>
      </w:pPr>
    </w:lvl>
    <w:lvl w:ilvl="1" w:tplc="AAB8CB04">
      <w:start w:val="1"/>
      <w:numFmt w:val="lowerLetter"/>
      <w:lvlText w:val="%2)"/>
      <w:lvlJc w:val="left"/>
      <w:pPr>
        <w:tabs>
          <w:tab w:val="num" w:pos="720"/>
        </w:tabs>
        <w:ind w:left="720" w:hanging="360"/>
      </w:pPr>
    </w:lvl>
    <w:lvl w:ilvl="2" w:tplc="F8128EAE">
      <w:start w:val="1"/>
      <w:numFmt w:val="lowerRoman"/>
      <w:lvlText w:val="%3)"/>
      <w:lvlJc w:val="left"/>
      <w:pPr>
        <w:tabs>
          <w:tab w:val="num" w:pos="1080"/>
        </w:tabs>
        <w:ind w:left="1080" w:hanging="360"/>
      </w:pPr>
    </w:lvl>
    <w:lvl w:ilvl="3" w:tplc="3F32B4D2">
      <w:start w:val="1"/>
      <w:numFmt w:val="decimal"/>
      <w:lvlText w:val="(%4)"/>
      <w:lvlJc w:val="left"/>
      <w:pPr>
        <w:tabs>
          <w:tab w:val="num" w:pos="1440"/>
        </w:tabs>
        <w:ind w:left="1440" w:hanging="360"/>
      </w:pPr>
    </w:lvl>
    <w:lvl w:ilvl="4" w:tplc="89DE81B6">
      <w:start w:val="1"/>
      <w:numFmt w:val="lowerLetter"/>
      <w:lvlText w:val="(%5)"/>
      <w:lvlJc w:val="left"/>
      <w:pPr>
        <w:tabs>
          <w:tab w:val="num" w:pos="1800"/>
        </w:tabs>
        <w:ind w:left="1800" w:hanging="360"/>
      </w:pPr>
    </w:lvl>
    <w:lvl w:ilvl="5" w:tplc="A498019C">
      <w:start w:val="1"/>
      <w:numFmt w:val="lowerRoman"/>
      <w:lvlText w:val="(%6)"/>
      <w:lvlJc w:val="left"/>
      <w:pPr>
        <w:tabs>
          <w:tab w:val="num" w:pos="2160"/>
        </w:tabs>
        <w:ind w:left="2160" w:hanging="360"/>
      </w:pPr>
    </w:lvl>
    <w:lvl w:ilvl="6" w:tplc="3B6C2C34">
      <w:start w:val="1"/>
      <w:numFmt w:val="decimal"/>
      <w:lvlText w:val="%7."/>
      <w:lvlJc w:val="left"/>
      <w:pPr>
        <w:tabs>
          <w:tab w:val="num" w:pos="2520"/>
        </w:tabs>
        <w:ind w:left="2520" w:hanging="360"/>
      </w:pPr>
    </w:lvl>
    <w:lvl w:ilvl="7" w:tplc="25E425D0">
      <w:start w:val="1"/>
      <w:numFmt w:val="lowerLetter"/>
      <w:lvlText w:val="%8."/>
      <w:lvlJc w:val="left"/>
      <w:pPr>
        <w:tabs>
          <w:tab w:val="num" w:pos="2880"/>
        </w:tabs>
        <w:ind w:left="2880" w:hanging="360"/>
      </w:pPr>
    </w:lvl>
    <w:lvl w:ilvl="8" w:tplc="E23835FE">
      <w:start w:val="1"/>
      <w:numFmt w:val="lowerRoman"/>
      <w:lvlText w:val="%9."/>
      <w:lvlJc w:val="left"/>
      <w:pPr>
        <w:tabs>
          <w:tab w:val="num" w:pos="3240"/>
        </w:tabs>
        <w:ind w:left="3240" w:hanging="360"/>
      </w:pPr>
    </w:lvl>
  </w:abstractNum>
  <w:abstractNum w:abstractNumId="23" w15:restartNumberingAfterBreak="0">
    <w:nsid w:val="41F21788"/>
    <w:multiLevelType w:val="hybridMultilevel"/>
    <w:tmpl w:val="AEEC30DE"/>
    <w:lvl w:ilvl="0" w:tplc="747AD12C">
      <w:start w:val="1"/>
      <w:numFmt w:val="bullet"/>
      <w:pStyle w:val="SmallBullet"/>
      <w:lvlText w:val="•"/>
      <w:lvlJc w:val="left"/>
      <w:pPr>
        <w:ind w:left="170" w:hanging="170"/>
      </w:pPr>
      <w:rPr>
        <w:rFonts w:ascii="Arial" w:hAnsi="Arial" w:hint="default"/>
        <w:color w:val="363534" w:themeColor="text1"/>
      </w:rPr>
    </w:lvl>
    <w:lvl w:ilvl="1" w:tplc="37007B76">
      <w:start w:val="1"/>
      <w:numFmt w:val="bullet"/>
      <w:lvlText w:val="o"/>
      <w:lvlJc w:val="left"/>
      <w:pPr>
        <w:ind w:left="1440" w:hanging="360"/>
      </w:pPr>
      <w:rPr>
        <w:rFonts w:ascii="Courier New" w:hAnsi="Courier New" w:cs="Courier New" w:hint="default"/>
      </w:rPr>
    </w:lvl>
    <w:lvl w:ilvl="2" w:tplc="E4C60468">
      <w:start w:val="1"/>
      <w:numFmt w:val="bullet"/>
      <w:lvlText w:val=""/>
      <w:lvlJc w:val="left"/>
      <w:pPr>
        <w:ind w:left="2160" w:hanging="360"/>
      </w:pPr>
      <w:rPr>
        <w:rFonts w:ascii="Wingdings" w:hAnsi="Wingdings" w:hint="default"/>
      </w:rPr>
    </w:lvl>
    <w:lvl w:ilvl="3" w:tplc="79D0ACF6">
      <w:start w:val="1"/>
      <w:numFmt w:val="bullet"/>
      <w:lvlText w:val=""/>
      <w:lvlJc w:val="left"/>
      <w:pPr>
        <w:ind w:left="2880" w:hanging="360"/>
      </w:pPr>
      <w:rPr>
        <w:rFonts w:ascii="Symbol" w:hAnsi="Symbol" w:hint="default"/>
      </w:rPr>
    </w:lvl>
    <w:lvl w:ilvl="4" w:tplc="D5C2EECA">
      <w:start w:val="1"/>
      <w:numFmt w:val="bullet"/>
      <w:lvlText w:val="o"/>
      <w:lvlJc w:val="left"/>
      <w:pPr>
        <w:ind w:left="3600" w:hanging="360"/>
      </w:pPr>
      <w:rPr>
        <w:rFonts w:ascii="Courier New" w:hAnsi="Courier New" w:cs="Courier New" w:hint="default"/>
      </w:rPr>
    </w:lvl>
    <w:lvl w:ilvl="5" w:tplc="49C8031C">
      <w:start w:val="1"/>
      <w:numFmt w:val="bullet"/>
      <w:lvlText w:val=""/>
      <w:lvlJc w:val="left"/>
      <w:pPr>
        <w:ind w:left="4320" w:hanging="360"/>
      </w:pPr>
      <w:rPr>
        <w:rFonts w:ascii="Wingdings" w:hAnsi="Wingdings" w:hint="default"/>
      </w:rPr>
    </w:lvl>
    <w:lvl w:ilvl="6" w:tplc="892AB60A">
      <w:start w:val="1"/>
      <w:numFmt w:val="bullet"/>
      <w:lvlText w:val=""/>
      <w:lvlJc w:val="left"/>
      <w:pPr>
        <w:ind w:left="5040" w:hanging="360"/>
      </w:pPr>
      <w:rPr>
        <w:rFonts w:ascii="Symbol" w:hAnsi="Symbol" w:hint="default"/>
      </w:rPr>
    </w:lvl>
    <w:lvl w:ilvl="7" w:tplc="4FAA8A7E">
      <w:start w:val="1"/>
      <w:numFmt w:val="bullet"/>
      <w:lvlText w:val="o"/>
      <w:lvlJc w:val="left"/>
      <w:pPr>
        <w:ind w:left="5760" w:hanging="360"/>
      </w:pPr>
      <w:rPr>
        <w:rFonts w:ascii="Courier New" w:hAnsi="Courier New" w:cs="Courier New" w:hint="default"/>
      </w:rPr>
    </w:lvl>
    <w:lvl w:ilvl="8" w:tplc="AD8669BE">
      <w:start w:val="1"/>
      <w:numFmt w:val="bullet"/>
      <w:lvlText w:val=""/>
      <w:lvlJc w:val="left"/>
      <w:pPr>
        <w:ind w:left="6480" w:hanging="360"/>
      </w:pPr>
      <w:rPr>
        <w:rFonts w:ascii="Wingdings" w:hAnsi="Wingdings" w:hint="default"/>
      </w:rPr>
    </w:lvl>
  </w:abstractNum>
  <w:abstractNum w:abstractNumId="24" w15:restartNumberingAfterBreak="0">
    <w:nsid w:val="42B73887"/>
    <w:multiLevelType w:val="hybridMultilevel"/>
    <w:tmpl w:val="2F040ADE"/>
    <w:lvl w:ilvl="0" w:tplc="134ED370">
      <w:start w:val="1"/>
      <w:numFmt w:val="lowerLetter"/>
      <w:lvlText w:val="%1."/>
      <w:lvlJc w:val="left"/>
      <w:pPr>
        <w:ind w:left="473" w:hanging="360"/>
      </w:pPr>
      <w:rPr>
        <w:rFonts w:hint="default"/>
      </w:rPr>
    </w:lvl>
    <w:lvl w:ilvl="1" w:tplc="28A483AC">
      <w:start w:val="1"/>
      <w:numFmt w:val="lowerLetter"/>
      <w:lvlText w:val="%2."/>
      <w:lvlJc w:val="left"/>
      <w:pPr>
        <w:tabs>
          <w:tab w:val="num" w:pos="822"/>
        </w:tabs>
        <w:ind w:left="822" w:hanging="340"/>
      </w:pPr>
      <w:rPr>
        <w:rFonts w:hint="default"/>
      </w:rPr>
    </w:lvl>
    <w:lvl w:ilvl="2" w:tplc="D8D60F52">
      <w:start w:val="1"/>
      <w:numFmt w:val="lowerRoman"/>
      <w:lvlText w:val="%3."/>
      <w:lvlJc w:val="left"/>
      <w:pPr>
        <w:tabs>
          <w:tab w:val="num" w:pos="1219"/>
        </w:tabs>
        <w:ind w:left="1219" w:hanging="397"/>
      </w:pPr>
      <w:rPr>
        <w:rFonts w:hint="default"/>
      </w:rPr>
    </w:lvl>
    <w:lvl w:ilvl="3" w:tplc="0DEED92C">
      <w:start w:val="1"/>
      <w:numFmt w:val="none"/>
      <w:lvlText w:val=""/>
      <w:lvlJc w:val="left"/>
      <w:pPr>
        <w:ind w:left="1440" w:hanging="360"/>
      </w:pPr>
      <w:rPr>
        <w:rFonts w:hint="default"/>
      </w:rPr>
    </w:lvl>
    <w:lvl w:ilvl="4" w:tplc="F0B88D94">
      <w:start w:val="1"/>
      <w:numFmt w:val="none"/>
      <w:lvlText w:val=""/>
      <w:lvlJc w:val="left"/>
      <w:pPr>
        <w:ind w:left="1800" w:hanging="360"/>
      </w:pPr>
      <w:rPr>
        <w:rFonts w:hint="default"/>
      </w:rPr>
    </w:lvl>
    <w:lvl w:ilvl="5" w:tplc="00EA4B12">
      <w:start w:val="1"/>
      <w:numFmt w:val="none"/>
      <w:lvlText w:val=""/>
      <w:lvlJc w:val="left"/>
      <w:pPr>
        <w:ind w:left="2160" w:hanging="360"/>
      </w:pPr>
      <w:rPr>
        <w:rFonts w:hint="default"/>
      </w:rPr>
    </w:lvl>
    <w:lvl w:ilvl="6" w:tplc="5BA09E42">
      <w:start w:val="1"/>
      <w:numFmt w:val="none"/>
      <w:lvlText w:val=""/>
      <w:lvlJc w:val="left"/>
      <w:pPr>
        <w:ind w:left="2520" w:hanging="360"/>
      </w:pPr>
      <w:rPr>
        <w:rFonts w:hint="default"/>
      </w:rPr>
    </w:lvl>
    <w:lvl w:ilvl="7" w:tplc="B964C7A0">
      <w:start w:val="1"/>
      <w:numFmt w:val="none"/>
      <w:lvlText w:val=""/>
      <w:lvlJc w:val="left"/>
      <w:pPr>
        <w:ind w:left="2880" w:hanging="360"/>
      </w:pPr>
      <w:rPr>
        <w:rFonts w:hint="default"/>
      </w:rPr>
    </w:lvl>
    <w:lvl w:ilvl="8" w:tplc="E38ADE7C">
      <w:start w:val="1"/>
      <w:numFmt w:val="none"/>
      <w:lvlText w:val=""/>
      <w:lvlJc w:val="left"/>
      <w:pPr>
        <w:ind w:left="3240" w:hanging="360"/>
      </w:pPr>
      <w:rPr>
        <w:rFonts w:hint="default"/>
      </w:rPr>
    </w:lvl>
  </w:abstractNum>
  <w:abstractNum w:abstractNumId="25" w15:restartNumberingAfterBreak="0">
    <w:nsid w:val="48C6091F"/>
    <w:multiLevelType w:val="hybridMultilevel"/>
    <w:tmpl w:val="D01A07E6"/>
    <w:styleLink w:val="DELWPAppendices"/>
    <w:lvl w:ilvl="0" w:tplc="DC44C3E2">
      <w:start w:val="1"/>
      <w:numFmt w:val="bullet"/>
      <w:lvlText w:val=""/>
      <w:lvlJc w:val="left"/>
      <w:pPr>
        <w:tabs>
          <w:tab w:val="num" w:pos="360"/>
        </w:tabs>
        <w:ind w:left="360" w:hanging="360"/>
      </w:pPr>
      <w:rPr>
        <w:rFonts w:ascii="Wingdings" w:hAnsi="Wingdings" w:hint="default"/>
      </w:rPr>
    </w:lvl>
    <w:lvl w:ilvl="1" w:tplc="3D821072">
      <w:numFmt w:val="decimal"/>
      <w:lvlText w:val=""/>
      <w:lvlJc w:val="left"/>
    </w:lvl>
    <w:lvl w:ilvl="2" w:tplc="448AD916">
      <w:numFmt w:val="decimal"/>
      <w:lvlText w:val=""/>
      <w:lvlJc w:val="left"/>
    </w:lvl>
    <w:lvl w:ilvl="3" w:tplc="B358B410">
      <w:numFmt w:val="decimal"/>
      <w:lvlText w:val=""/>
      <w:lvlJc w:val="left"/>
    </w:lvl>
    <w:lvl w:ilvl="4" w:tplc="702EEEB4">
      <w:numFmt w:val="decimal"/>
      <w:lvlText w:val=""/>
      <w:lvlJc w:val="left"/>
    </w:lvl>
    <w:lvl w:ilvl="5" w:tplc="0F30EEB0">
      <w:numFmt w:val="decimal"/>
      <w:lvlText w:val=""/>
      <w:lvlJc w:val="left"/>
    </w:lvl>
    <w:lvl w:ilvl="6" w:tplc="5C2091BA">
      <w:numFmt w:val="decimal"/>
      <w:lvlText w:val=""/>
      <w:lvlJc w:val="left"/>
    </w:lvl>
    <w:lvl w:ilvl="7" w:tplc="229C1C5E">
      <w:numFmt w:val="decimal"/>
      <w:lvlText w:val=""/>
      <w:lvlJc w:val="left"/>
    </w:lvl>
    <w:lvl w:ilvl="8" w:tplc="A14427CC">
      <w:numFmt w:val="decimal"/>
      <w:lvlText w:val=""/>
      <w:lvlJc w:val="left"/>
    </w:lvl>
  </w:abstractNum>
  <w:abstractNum w:abstractNumId="26" w15:restartNumberingAfterBreak="0">
    <w:nsid w:val="4D545EC4"/>
    <w:multiLevelType w:val="hybridMultilevel"/>
    <w:tmpl w:val="0F7C49A4"/>
    <w:name w:val="HighlightBoxBullet"/>
    <w:lvl w:ilvl="0" w:tplc="FE465ED2">
      <w:start w:val="1"/>
      <w:numFmt w:val="bullet"/>
      <w:lvlRestart w:val="0"/>
      <w:lvlText w:val="•"/>
      <w:lvlJc w:val="left"/>
      <w:pPr>
        <w:ind w:left="454" w:hanging="227"/>
      </w:pPr>
      <w:rPr>
        <w:rFonts w:ascii="Arial" w:hAnsi="Arial" w:cs="Arial" w:hint="default"/>
        <w:color w:val="FFFFFF"/>
        <w:sz w:val="24"/>
      </w:rPr>
    </w:lvl>
    <w:lvl w:ilvl="1" w:tplc="2F401362">
      <w:start w:val="1"/>
      <w:numFmt w:val="bullet"/>
      <w:lvlText w:val="o"/>
      <w:lvlJc w:val="left"/>
      <w:pPr>
        <w:ind w:left="1667" w:hanging="360"/>
      </w:pPr>
      <w:rPr>
        <w:rFonts w:ascii="Courier New" w:hAnsi="Courier New" w:cs="Courier New" w:hint="default"/>
      </w:rPr>
    </w:lvl>
    <w:lvl w:ilvl="2" w:tplc="FDBE0614">
      <w:start w:val="1"/>
      <w:numFmt w:val="bullet"/>
      <w:lvlText w:val=""/>
      <w:lvlJc w:val="left"/>
      <w:pPr>
        <w:ind w:left="2387" w:hanging="360"/>
      </w:pPr>
      <w:rPr>
        <w:rFonts w:ascii="Wingdings" w:hAnsi="Wingdings" w:hint="default"/>
      </w:rPr>
    </w:lvl>
    <w:lvl w:ilvl="3" w:tplc="7BAAC14A">
      <w:start w:val="1"/>
      <w:numFmt w:val="bullet"/>
      <w:lvlText w:val=""/>
      <w:lvlJc w:val="left"/>
      <w:pPr>
        <w:ind w:left="3107" w:hanging="360"/>
      </w:pPr>
      <w:rPr>
        <w:rFonts w:ascii="Symbol" w:hAnsi="Symbol" w:hint="default"/>
      </w:rPr>
    </w:lvl>
    <w:lvl w:ilvl="4" w:tplc="E1204B50">
      <w:start w:val="1"/>
      <w:numFmt w:val="bullet"/>
      <w:lvlText w:val="o"/>
      <w:lvlJc w:val="left"/>
      <w:pPr>
        <w:ind w:left="3827" w:hanging="360"/>
      </w:pPr>
      <w:rPr>
        <w:rFonts w:ascii="Courier New" w:hAnsi="Courier New" w:cs="Courier New" w:hint="default"/>
      </w:rPr>
    </w:lvl>
    <w:lvl w:ilvl="5" w:tplc="9098A4FE">
      <w:start w:val="1"/>
      <w:numFmt w:val="bullet"/>
      <w:lvlText w:val=""/>
      <w:lvlJc w:val="left"/>
      <w:pPr>
        <w:ind w:left="4547" w:hanging="360"/>
      </w:pPr>
      <w:rPr>
        <w:rFonts w:ascii="Wingdings" w:hAnsi="Wingdings" w:hint="default"/>
      </w:rPr>
    </w:lvl>
    <w:lvl w:ilvl="6" w:tplc="1E90DD40">
      <w:start w:val="1"/>
      <w:numFmt w:val="bullet"/>
      <w:lvlText w:val=""/>
      <w:lvlJc w:val="left"/>
      <w:pPr>
        <w:ind w:left="5267" w:hanging="360"/>
      </w:pPr>
      <w:rPr>
        <w:rFonts w:ascii="Symbol" w:hAnsi="Symbol" w:hint="default"/>
      </w:rPr>
    </w:lvl>
    <w:lvl w:ilvl="7" w:tplc="58DEBFCC">
      <w:start w:val="1"/>
      <w:numFmt w:val="bullet"/>
      <w:lvlText w:val="o"/>
      <w:lvlJc w:val="left"/>
      <w:pPr>
        <w:ind w:left="5987" w:hanging="360"/>
      </w:pPr>
      <w:rPr>
        <w:rFonts w:ascii="Courier New" w:hAnsi="Courier New" w:cs="Courier New" w:hint="default"/>
      </w:rPr>
    </w:lvl>
    <w:lvl w:ilvl="8" w:tplc="8B8CE41C">
      <w:start w:val="1"/>
      <w:numFmt w:val="bullet"/>
      <w:lvlText w:val=""/>
      <w:lvlJc w:val="left"/>
      <w:pPr>
        <w:ind w:left="6707" w:hanging="360"/>
      </w:pPr>
      <w:rPr>
        <w:rFonts w:ascii="Wingdings" w:hAnsi="Wingdings" w:hint="default"/>
      </w:rPr>
    </w:lvl>
  </w:abstractNum>
  <w:abstractNum w:abstractNumId="27" w15:restartNumberingAfterBreak="0">
    <w:nsid w:val="4DD9481F"/>
    <w:multiLevelType w:val="multilevel"/>
    <w:tmpl w:val="BCCEC300"/>
    <w:lvl w:ilvl="0">
      <w:start w:val="1"/>
      <w:numFmt w:val="decimal"/>
      <w:pStyle w:val="Heading1"/>
      <w:lvlText w:val="%1."/>
      <w:lvlJc w:val="left"/>
      <w:pPr>
        <w:ind w:left="1992" w:hanging="432"/>
      </w:pPr>
      <w:rPr>
        <w:rFonts w:hint="default"/>
      </w:rPr>
    </w:lvl>
    <w:lvl w:ilvl="1">
      <w:start w:val="1"/>
      <w:numFmt w:val="decimal"/>
      <w:pStyle w:val="Heading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none"/>
      <w:pStyle w:val="Heading6"/>
      <w:lvlText w:val=""/>
      <w:lvlJc w:val="left"/>
      <w:pPr>
        <w:ind w:left="1152" w:hanging="1152"/>
      </w:pPr>
      <w:rPr>
        <w:rFonts w:hint="default"/>
      </w:rPr>
    </w:lvl>
    <w:lvl w:ilvl="6">
      <w:start w:val="1"/>
      <w:numFmt w:val="none"/>
      <w:pStyle w:val="Heading7"/>
      <w:lvlText w:val=""/>
      <w:lvlJc w:val="left"/>
      <w:pPr>
        <w:ind w:left="1296" w:hanging="1296"/>
      </w:pPr>
      <w:rPr>
        <w:rFonts w:hint="default"/>
      </w:rPr>
    </w:lvl>
    <w:lvl w:ilvl="7">
      <w:start w:val="1"/>
      <w:numFmt w:val="none"/>
      <w:pStyle w:val="Heading8"/>
      <w:lvlText w:val=""/>
      <w:lvlJc w:val="left"/>
      <w:pPr>
        <w:ind w:left="1440" w:hanging="1440"/>
      </w:pPr>
      <w:rPr>
        <w:rFonts w:hint="default"/>
      </w:rPr>
    </w:lvl>
    <w:lvl w:ilvl="8">
      <w:start w:val="1"/>
      <w:numFmt w:val="none"/>
      <w:pStyle w:val="Heading9"/>
      <w:lvlText w:val=""/>
      <w:lvlJc w:val="left"/>
      <w:pPr>
        <w:ind w:left="1584" w:hanging="1584"/>
      </w:pPr>
      <w:rPr>
        <w:rFonts w:hint="default"/>
      </w:rPr>
    </w:lvl>
  </w:abstractNum>
  <w:abstractNum w:abstractNumId="28" w15:restartNumberingAfterBreak="0">
    <w:nsid w:val="511A1C73"/>
    <w:multiLevelType w:val="hybridMultilevel"/>
    <w:tmpl w:val="3B7EAA60"/>
    <w:lvl w:ilvl="0" w:tplc="913E64D0">
      <w:start w:val="1"/>
      <w:numFmt w:val="lowerLetter"/>
      <w:lvlText w:val="%1."/>
      <w:lvlJc w:val="left"/>
      <w:pPr>
        <w:ind w:left="473" w:hanging="360"/>
      </w:pPr>
      <w:rPr>
        <w:rFonts w:ascii="Calibri" w:hAnsi="Calibri" w:cs="Calibri" w:hint="default"/>
        <w:sz w:val="16"/>
        <w:szCs w:val="18"/>
      </w:rPr>
    </w:lvl>
    <w:lvl w:ilvl="1" w:tplc="073A8B9C">
      <w:start w:val="1"/>
      <w:numFmt w:val="lowerLetter"/>
      <w:lvlText w:val="%2."/>
      <w:lvlJc w:val="left"/>
      <w:pPr>
        <w:tabs>
          <w:tab w:val="num" w:pos="822"/>
        </w:tabs>
        <w:ind w:left="822" w:hanging="340"/>
      </w:pPr>
      <w:rPr>
        <w:rFonts w:hint="default"/>
      </w:rPr>
    </w:lvl>
    <w:lvl w:ilvl="2" w:tplc="42589182">
      <w:start w:val="1"/>
      <w:numFmt w:val="lowerRoman"/>
      <w:lvlText w:val="%3."/>
      <w:lvlJc w:val="left"/>
      <w:pPr>
        <w:tabs>
          <w:tab w:val="num" w:pos="1219"/>
        </w:tabs>
        <w:ind w:left="1219" w:hanging="397"/>
      </w:pPr>
      <w:rPr>
        <w:rFonts w:hint="default"/>
      </w:rPr>
    </w:lvl>
    <w:lvl w:ilvl="3" w:tplc="93D4A9EA">
      <w:start w:val="1"/>
      <w:numFmt w:val="none"/>
      <w:lvlText w:val=""/>
      <w:lvlJc w:val="left"/>
      <w:pPr>
        <w:ind w:left="1440" w:hanging="360"/>
      </w:pPr>
      <w:rPr>
        <w:rFonts w:hint="default"/>
      </w:rPr>
    </w:lvl>
    <w:lvl w:ilvl="4" w:tplc="02F0F1D8">
      <w:start w:val="1"/>
      <w:numFmt w:val="none"/>
      <w:lvlText w:val=""/>
      <w:lvlJc w:val="left"/>
      <w:pPr>
        <w:ind w:left="1800" w:hanging="360"/>
      </w:pPr>
      <w:rPr>
        <w:rFonts w:hint="default"/>
      </w:rPr>
    </w:lvl>
    <w:lvl w:ilvl="5" w:tplc="7AD2463C">
      <w:start w:val="1"/>
      <w:numFmt w:val="none"/>
      <w:lvlText w:val=""/>
      <w:lvlJc w:val="left"/>
      <w:pPr>
        <w:ind w:left="2160" w:hanging="360"/>
      </w:pPr>
      <w:rPr>
        <w:rFonts w:hint="default"/>
      </w:rPr>
    </w:lvl>
    <w:lvl w:ilvl="6" w:tplc="CD5AB110">
      <w:start w:val="1"/>
      <w:numFmt w:val="none"/>
      <w:lvlText w:val=""/>
      <w:lvlJc w:val="left"/>
      <w:pPr>
        <w:ind w:left="2520" w:hanging="360"/>
      </w:pPr>
      <w:rPr>
        <w:rFonts w:hint="default"/>
      </w:rPr>
    </w:lvl>
    <w:lvl w:ilvl="7" w:tplc="22C2CB80">
      <w:start w:val="1"/>
      <w:numFmt w:val="none"/>
      <w:lvlText w:val=""/>
      <w:lvlJc w:val="left"/>
      <w:pPr>
        <w:ind w:left="2880" w:hanging="360"/>
      </w:pPr>
      <w:rPr>
        <w:rFonts w:hint="default"/>
      </w:rPr>
    </w:lvl>
    <w:lvl w:ilvl="8" w:tplc="872C07D8">
      <w:start w:val="1"/>
      <w:numFmt w:val="none"/>
      <w:lvlText w:val=""/>
      <w:lvlJc w:val="left"/>
      <w:pPr>
        <w:ind w:left="3240" w:hanging="360"/>
      </w:pPr>
      <w:rPr>
        <w:rFonts w:hint="default"/>
      </w:rPr>
    </w:lvl>
  </w:abstractNum>
  <w:abstractNum w:abstractNumId="29"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30"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1" w15:restartNumberingAfterBreak="0">
    <w:nsid w:val="541C00CA"/>
    <w:multiLevelType w:val="multilevel"/>
    <w:tmpl w:val="007841FC"/>
    <w:styleLink w:val="Style1"/>
    <w:lvl w:ilvl="0">
      <w:start w:val="1"/>
      <w:numFmt w:val="decimal"/>
      <w:lvlText w:val="%1"/>
      <w:lvlJc w:val="left"/>
      <w:pPr>
        <w:tabs>
          <w:tab w:val="num" w:pos="1440"/>
        </w:tabs>
        <w:ind w:left="851" w:hanging="851"/>
      </w:pPr>
      <w:rPr>
        <w:rFonts w:hint="default"/>
        <w:b/>
        <w:i w:val="0"/>
        <w:color w:val="auto"/>
      </w:rPr>
    </w:lvl>
    <w:lvl w:ilvl="1">
      <w:start w:val="1"/>
      <w:numFmt w:val="decimal"/>
      <w:lvlText w:val="%1.%2"/>
      <w:lvlJc w:val="left"/>
      <w:pPr>
        <w:tabs>
          <w:tab w:val="num" w:pos="1440"/>
        </w:tabs>
        <w:ind w:left="851" w:hanging="851"/>
      </w:pPr>
      <w:rPr>
        <w:rFonts w:hint="default"/>
        <w:bCs w:val="0"/>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851" w:hanging="851"/>
      </w:pPr>
      <w:rPr>
        <w:rFonts w:hint="default"/>
        <w:b/>
        <w:i w:val="0"/>
        <w: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isLgl/>
      <w:suff w:val="nothing"/>
      <w:lvlText w:val=""/>
      <w:lvlJc w:val="left"/>
      <w:pPr>
        <w:ind w:left="851" w:hanging="851"/>
      </w:pPr>
      <w:rPr>
        <w:rFonts w:hint="default"/>
      </w:rPr>
    </w:lvl>
    <w:lvl w:ilvl="4">
      <w:start w:val="1"/>
      <w:numFmt w:val="none"/>
      <w:isLgl/>
      <w:lvlText w:val="%1.%2.%3"/>
      <w:lvlJc w:val="left"/>
      <w:pPr>
        <w:tabs>
          <w:tab w:val="num" w:pos="1440"/>
        </w:tabs>
        <w:ind w:left="851" w:hanging="851"/>
      </w:pPr>
      <w:rPr>
        <w:rFonts w:hint="default"/>
      </w:rPr>
    </w:lvl>
    <w:lvl w:ilvl="5">
      <w:start w:val="1"/>
      <w:numFmt w:val="decimal"/>
      <w:isLgl/>
      <w:lvlText w:val="%1.%2.%3.%4.%5.%6"/>
      <w:lvlJc w:val="left"/>
      <w:pPr>
        <w:tabs>
          <w:tab w:val="num" w:pos="1440"/>
        </w:tabs>
        <w:ind w:left="851" w:hanging="851"/>
      </w:pPr>
      <w:rPr>
        <w:rFonts w:hint="default"/>
      </w:rPr>
    </w:lvl>
    <w:lvl w:ilvl="6">
      <w:start w:val="1"/>
      <w:numFmt w:val="decimal"/>
      <w:isLgl/>
      <w:lvlText w:val="%1.%2.%3.%4.%5.%6.%7"/>
      <w:lvlJc w:val="left"/>
      <w:pPr>
        <w:tabs>
          <w:tab w:val="num" w:pos="1440"/>
        </w:tabs>
        <w:ind w:left="851" w:hanging="851"/>
      </w:pPr>
      <w:rPr>
        <w:rFonts w:hint="default"/>
      </w:rPr>
    </w:lvl>
    <w:lvl w:ilvl="7">
      <w:start w:val="1"/>
      <w:numFmt w:val="decimal"/>
      <w:isLgl/>
      <w:lvlText w:val="%1.%2.%3.%4.%5.%6.%7.%8"/>
      <w:lvlJc w:val="left"/>
      <w:pPr>
        <w:tabs>
          <w:tab w:val="num" w:pos="1440"/>
        </w:tabs>
        <w:ind w:left="851" w:hanging="851"/>
      </w:pPr>
      <w:rPr>
        <w:rFonts w:hint="default"/>
      </w:rPr>
    </w:lvl>
    <w:lvl w:ilvl="8">
      <w:start w:val="1"/>
      <w:numFmt w:val="decimal"/>
      <w:isLgl/>
      <w:lvlText w:val="%1.%2.%3.%4.%5.%6.%7.%8.%9"/>
      <w:lvlJc w:val="left"/>
      <w:pPr>
        <w:tabs>
          <w:tab w:val="num" w:pos="1440"/>
        </w:tabs>
        <w:ind w:left="851" w:hanging="851"/>
      </w:pPr>
      <w:rPr>
        <w:rFonts w:hint="default"/>
      </w:rPr>
    </w:lvl>
  </w:abstractNum>
  <w:abstractNum w:abstractNumId="32" w15:restartNumberingAfterBreak="0">
    <w:nsid w:val="5D0540A9"/>
    <w:multiLevelType w:val="multilevel"/>
    <w:tmpl w:val="E836E9D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3"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4" w15:restartNumberingAfterBreak="0">
    <w:nsid w:val="689C0681"/>
    <w:multiLevelType w:val="hybridMultilevel"/>
    <w:tmpl w:val="56428A1E"/>
    <w:lvl w:ilvl="0" w:tplc="10A00674">
      <w:start w:val="1"/>
      <w:numFmt w:val="decimal"/>
      <w:lvlText w:val="%1."/>
      <w:lvlJc w:val="left"/>
      <w:pPr>
        <w:tabs>
          <w:tab w:val="num" w:pos="720"/>
        </w:tabs>
        <w:ind w:left="720" w:hanging="720"/>
      </w:pPr>
    </w:lvl>
    <w:lvl w:ilvl="1" w:tplc="D8B89D4C">
      <w:start w:val="1"/>
      <w:numFmt w:val="decimal"/>
      <w:lvlText w:val="%2."/>
      <w:lvlJc w:val="left"/>
      <w:pPr>
        <w:tabs>
          <w:tab w:val="num" w:pos="1440"/>
        </w:tabs>
        <w:ind w:left="1440" w:hanging="720"/>
      </w:pPr>
    </w:lvl>
    <w:lvl w:ilvl="2" w:tplc="06EE4E74">
      <w:start w:val="1"/>
      <w:numFmt w:val="decimal"/>
      <w:lvlText w:val="%3."/>
      <w:lvlJc w:val="left"/>
      <w:pPr>
        <w:tabs>
          <w:tab w:val="num" w:pos="2160"/>
        </w:tabs>
        <w:ind w:left="2160" w:hanging="720"/>
      </w:pPr>
    </w:lvl>
    <w:lvl w:ilvl="3" w:tplc="4336FBEA">
      <w:start w:val="1"/>
      <w:numFmt w:val="decimal"/>
      <w:lvlText w:val="%4."/>
      <w:lvlJc w:val="left"/>
      <w:pPr>
        <w:tabs>
          <w:tab w:val="num" w:pos="2880"/>
        </w:tabs>
        <w:ind w:left="2880" w:hanging="720"/>
      </w:pPr>
    </w:lvl>
    <w:lvl w:ilvl="4" w:tplc="E75A190C">
      <w:start w:val="1"/>
      <w:numFmt w:val="decimal"/>
      <w:lvlText w:val="%5."/>
      <w:lvlJc w:val="left"/>
      <w:pPr>
        <w:tabs>
          <w:tab w:val="num" w:pos="3600"/>
        </w:tabs>
        <w:ind w:left="3600" w:hanging="720"/>
      </w:pPr>
    </w:lvl>
    <w:lvl w:ilvl="5" w:tplc="67209488">
      <w:start w:val="1"/>
      <w:numFmt w:val="decimal"/>
      <w:lvlText w:val="%6."/>
      <w:lvlJc w:val="left"/>
      <w:pPr>
        <w:tabs>
          <w:tab w:val="num" w:pos="4320"/>
        </w:tabs>
        <w:ind w:left="4320" w:hanging="720"/>
      </w:pPr>
    </w:lvl>
    <w:lvl w:ilvl="6" w:tplc="BADE8B0E">
      <w:start w:val="1"/>
      <w:numFmt w:val="decimal"/>
      <w:lvlText w:val="%7."/>
      <w:lvlJc w:val="left"/>
      <w:pPr>
        <w:tabs>
          <w:tab w:val="num" w:pos="5040"/>
        </w:tabs>
        <w:ind w:left="5040" w:hanging="720"/>
      </w:pPr>
    </w:lvl>
    <w:lvl w:ilvl="7" w:tplc="4300C252">
      <w:start w:val="1"/>
      <w:numFmt w:val="decimal"/>
      <w:lvlText w:val="%8."/>
      <w:lvlJc w:val="left"/>
      <w:pPr>
        <w:tabs>
          <w:tab w:val="num" w:pos="5760"/>
        </w:tabs>
        <w:ind w:left="5760" w:hanging="720"/>
      </w:pPr>
    </w:lvl>
    <w:lvl w:ilvl="8" w:tplc="603403FC">
      <w:start w:val="1"/>
      <w:numFmt w:val="decimal"/>
      <w:lvlText w:val="%9."/>
      <w:lvlJc w:val="left"/>
      <w:pPr>
        <w:tabs>
          <w:tab w:val="num" w:pos="6480"/>
        </w:tabs>
        <w:ind w:left="6480" w:hanging="720"/>
      </w:pPr>
    </w:lvl>
  </w:abstractNum>
  <w:abstractNum w:abstractNumId="35" w15:restartNumberingAfterBreak="0">
    <w:nsid w:val="6D1D40AC"/>
    <w:multiLevelType w:val="hybridMultilevel"/>
    <w:tmpl w:val="C346073C"/>
    <w:name w:val="TableNumbering"/>
    <w:lvl w:ilvl="0" w:tplc="ABF0BEF2">
      <w:start w:val="1"/>
      <w:numFmt w:val="decimal"/>
      <w:pStyle w:val="TableTextNumbered"/>
      <w:lvlText w:val="%1."/>
      <w:lvlJc w:val="left"/>
      <w:pPr>
        <w:tabs>
          <w:tab w:val="num" w:pos="482"/>
        </w:tabs>
        <w:ind w:left="482" w:hanging="369"/>
      </w:pPr>
      <w:rPr>
        <w:rFonts w:hint="default"/>
      </w:rPr>
    </w:lvl>
    <w:lvl w:ilvl="1" w:tplc="0700FCD4">
      <w:start w:val="1"/>
      <w:numFmt w:val="lowerLetter"/>
      <w:pStyle w:val="TableTextNumbered2"/>
      <w:lvlText w:val="%2."/>
      <w:lvlJc w:val="left"/>
      <w:pPr>
        <w:tabs>
          <w:tab w:val="num" w:pos="822"/>
        </w:tabs>
        <w:ind w:left="822" w:hanging="340"/>
      </w:pPr>
      <w:rPr>
        <w:rFonts w:hint="default"/>
      </w:rPr>
    </w:lvl>
    <w:lvl w:ilvl="2" w:tplc="28BAE0E0">
      <w:start w:val="1"/>
      <w:numFmt w:val="lowerRoman"/>
      <w:lvlText w:val="%3."/>
      <w:lvlJc w:val="left"/>
      <w:pPr>
        <w:tabs>
          <w:tab w:val="num" w:pos="1219"/>
        </w:tabs>
        <w:ind w:left="1219" w:hanging="397"/>
      </w:pPr>
      <w:rPr>
        <w:rFonts w:hint="default"/>
      </w:rPr>
    </w:lvl>
    <w:lvl w:ilvl="3" w:tplc="6CE02CE6">
      <w:start w:val="1"/>
      <w:numFmt w:val="none"/>
      <w:lvlText w:val=""/>
      <w:lvlJc w:val="left"/>
      <w:pPr>
        <w:ind w:left="1440" w:hanging="360"/>
      </w:pPr>
      <w:rPr>
        <w:rFonts w:hint="default"/>
      </w:rPr>
    </w:lvl>
    <w:lvl w:ilvl="4" w:tplc="E6468FEE">
      <w:start w:val="1"/>
      <w:numFmt w:val="none"/>
      <w:lvlText w:val=""/>
      <w:lvlJc w:val="left"/>
      <w:pPr>
        <w:ind w:left="1800" w:hanging="360"/>
      </w:pPr>
      <w:rPr>
        <w:rFonts w:hint="default"/>
      </w:rPr>
    </w:lvl>
    <w:lvl w:ilvl="5" w:tplc="44D61E84">
      <w:start w:val="1"/>
      <w:numFmt w:val="none"/>
      <w:lvlText w:val=""/>
      <w:lvlJc w:val="left"/>
      <w:pPr>
        <w:ind w:left="2160" w:hanging="360"/>
      </w:pPr>
      <w:rPr>
        <w:rFonts w:hint="default"/>
      </w:rPr>
    </w:lvl>
    <w:lvl w:ilvl="6" w:tplc="2750AB76">
      <w:start w:val="1"/>
      <w:numFmt w:val="none"/>
      <w:lvlText w:val=""/>
      <w:lvlJc w:val="left"/>
      <w:pPr>
        <w:ind w:left="2520" w:hanging="360"/>
      </w:pPr>
      <w:rPr>
        <w:rFonts w:hint="default"/>
      </w:rPr>
    </w:lvl>
    <w:lvl w:ilvl="7" w:tplc="3FD422AC">
      <w:start w:val="1"/>
      <w:numFmt w:val="none"/>
      <w:lvlText w:val=""/>
      <w:lvlJc w:val="left"/>
      <w:pPr>
        <w:ind w:left="2880" w:hanging="360"/>
      </w:pPr>
      <w:rPr>
        <w:rFonts w:hint="default"/>
      </w:rPr>
    </w:lvl>
    <w:lvl w:ilvl="8" w:tplc="6958D47A">
      <w:start w:val="1"/>
      <w:numFmt w:val="none"/>
      <w:lvlText w:val=""/>
      <w:lvlJc w:val="left"/>
      <w:pPr>
        <w:ind w:left="3240" w:hanging="360"/>
      </w:pPr>
      <w:rPr>
        <w:rFonts w:hint="default"/>
      </w:rPr>
    </w:lvl>
  </w:abstractNum>
  <w:abstractNum w:abstractNumId="36" w15:restartNumberingAfterBreak="0">
    <w:nsid w:val="70250B03"/>
    <w:multiLevelType w:val="hybridMultilevel"/>
    <w:tmpl w:val="F3EA2326"/>
    <w:name w:val="DEPIQuoteBullets"/>
    <w:lvl w:ilvl="0" w:tplc="AAC4C60C">
      <w:start w:val="1"/>
      <w:numFmt w:val="bullet"/>
      <w:lvlText w:val=""/>
      <w:lvlJc w:val="left"/>
      <w:pPr>
        <w:tabs>
          <w:tab w:val="num" w:pos="454"/>
        </w:tabs>
        <w:ind w:left="454" w:hanging="170"/>
      </w:pPr>
      <w:rPr>
        <w:rFonts w:ascii="Symbol" w:hAnsi="Symbol" w:hint="default"/>
        <w:b w:val="0"/>
        <w:i w:val="0"/>
        <w:color w:val="363534" w:themeColor="text1"/>
        <w:position w:val="2"/>
        <w:sz w:val="18"/>
      </w:rPr>
    </w:lvl>
    <w:lvl w:ilvl="1" w:tplc="5DD65754">
      <w:start w:val="1"/>
      <w:numFmt w:val="bullet"/>
      <w:lvlText w:val="–"/>
      <w:lvlJc w:val="left"/>
      <w:pPr>
        <w:tabs>
          <w:tab w:val="num" w:pos="624"/>
        </w:tabs>
        <w:ind w:left="624" w:hanging="170"/>
      </w:pPr>
      <w:rPr>
        <w:rFonts w:asciiTheme="minorHAnsi" w:hAnsiTheme="minorHAnsi" w:hint="default"/>
        <w:b w:val="0"/>
        <w:i w:val="0"/>
        <w:color w:val="auto"/>
        <w:position w:val="2"/>
        <w:sz w:val="18"/>
      </w:rPr>
    </w:lvl>
    <w:lvl w:ilvl="2" w:tplc="8B804D26">
      <w:start w:val="1"/>
      <w:numFmt w:val="bullet"/>
      <w:lvlText w:val="‒"/>
      <w:lvlJc w:val="left"/>
      <w:pPr>
        <w:tabs>
          <w:tab w:val="num" w:pos="1418"/>
        </w:tabs>
        <w:ind w:left="1418" w:hanging="283"/>
      </w:pPr>
      <w:rPr>
        <w:rFonts w:ascii="Calibri" w:hAnsi="Calibri" w:hint="default"/>
        <w:color w:val="642667" w:themeColor="text2"/>
      </w:rPr>
    </w:lvl>
    <w:lvl w:ilvl="3" w:tplc="236C295C">
      <w:start w:val="1"/>
      <w:numFmt w:val="bullet"/>
      <w:lvlText w:val=""/>
      <w:lvlJc w:val="left"/>
      <w:pPr>
        <w:ind w:left="1136" w:firstLine="283"/>
      </w:pPr>
      <w:rPr>
        <w:rFonts w:ascii="Symbol" w:hAnsi="Symbol" w:hint="default"/>
      </w:rPr>
    </w:lvl>
    <w:lvl w:ilvl="4" w:tplc="36AA7694">
      <w:start w:val="1"/>
      <w:numFmt w:val="bullet"/>
      <w:lvlText w:val=""/>
      <w:lvlJc w:val="left"/>
      <w:pPr>
        <w:ind w:left="1420" w:firstLine="283"/>
      </w:pPr>
      <w:rPr>
        <w:rFonts w:ascii="Symbol" w:hAnsi="Symbol" w:hint="default"/>
      </w:rPr>
    </w:lvl>
    <w:lvl w:ilvl="5" w:tplc="9E76B5C6">
      <w:start w:val="1"/>
      <w:numFmt w:val="bullet"/>
      <w:lvlText w:val=""/>
      <w:lvlJc w:val="left"/>
      <w:pPr>
        <w:ind w:left="1704" w:firstLine="283"/>
      </w:pPr>
      <w:rPr>
        <w:rFonts w:ascii="Wingdings" w:hAnsi="Wingdings" w:hint="default"/>
      </w:rPr>
    </w:lvl>
    <w:lvl w:ilvl="6" w:tplc="F68CE756">
      <w:start w:val="1"/>
      <w:numFmt w:val="bullet"/>
      <w:lvlText w:val=""/>
      <w:lvlJc w:val="left"/>
      <w:pPr>
        <w:ind w:left="1988" w:firstLine="283"/>
      </w:pPr>
      <w:rPr>
        <w:rFonts w:ascii="Wingdings" w:hAnsi="Wingdings" w:hint="default"/>
      </w:rPr>
    </w:lvl>
    <w:lvl w:ilvl="7" w:tplc="93049232">
      <w:start w:val="1"/>
      <w:numFmt w:val="bullet"/>
      <w:lvlText w:val=""/>
      <w:lvlJc w:val="left"/>
      <w:pPr>
        <w:ind w:left="2272" w:firstLine="283"/>
      </w:pPr>
      <w:rPr>
        <w:rFonts w:ascii="Symbol" w:hAnsi="Symbol" w:hint="default"/>
      </w:rPr>
    </w:lvl>
    <w:lvl w:ilvl="8" w:tplc="186A1668">
      <w:start w:val="1"/>
      <w:numFmt w:val="bullet"/>
      <w:lvlText w:val=""/>
      <w:lvlJc w:val="left"/>
      <w:pPr>
        <w:ind w:left="2556" w:firstLine="283"/>
      </w:pPr>
      <w:rPr>
        <w:rFonts w:ascii="Symbol" w:hAnsi="Symbol" w:hint="default"/>
      </w:rPr>
    </w:lvl>
  </w:abstractNum>
  <w:abstractNum w:abstractNumId="37" w15:restartNumberingAfterBreak="0">
    <w:nsid w:val="7839021E"/>
    <w:multiLevelType w:val="hybridMultilevel"/>
    <w:tmpl w:val="E0E09B5E"/>
    <w:name w:val="DEPIListNumbering"/>
    <w:lvl w:ilvl="0" w:tplc="4CA6F9C6">
      <w:start w:val="1"/>
      <w:numFmt w:val="decimal"/>
      <w:pStyle w:val="ListNumber"/>
      <w:lvlText w:val="%1."/>
      <w:lvlJc w:val="left"/>
      <w:pPr>
        <w:tabs>
          <w:tab w:val="num" w:pos="340"/>
        </w:tabs>
        <w:ind w:left="340" w:hanging="340"/>
      </w:pPr>
      <w:rPr>
        <w:rFonts w:hint="default"/>
        <w:color w:val="363534" w:themeColor="text1"/>
        <w:spacing w:val="0"/>
        <w:sz w:val="20"/>
      </w:rPr>
    </w:lvl>
    <w:lvl w:ilvl="1" w:tplc="E08A8B5E">
      <w:start w:val="1"/>
      <w:numFmt w:val="lowerLetter"/>
      <w:lvlText w:val="%2."/>
      <w:lvlJc w:val="left"/>
      <w:pPr>
        <w:tabs>
          <w:tab w:val="num" w:pos="680"/>
        </w:tabs>
        <w:ind w:left="680" w:hanging="340"/>
      </w:pPr>
      <w:rPr>
        <w:rFonts w:hint="default"/>
        <w:color w:val="363534" w:themeColor="text1"/>
        <w:spacing w:val="0"/>
        <w:sz w:val="20"/>
      </w:rPr>
    </w:lvl>
    <w:lvl w:ilvl="2" w:tplc="2CA28AFC">
      <w:start w:val="1"/>
      <w:numFmt w:val="lowerRoman"/>
      <w:lvlText w:val="%3."/>
      <w:lvlJc w:val="left"/>
      <w:pPr>
        <w:tabs>
          <w:tab w:val="num" w:pos="1049"/>
        </w:tabs>
        <w:ind w:left="1049" w:hanging="369"/>
      </w:pPr>
      <w:rPr>
        <w:rFonts w:hint="default"/>
        <w:color w:val="363534" w:themeColor="text1"/>
        <w:spacing w:val="0"/>
        <w:position w:val="0"/>
        <w:sz w:val="20"/>
        <w:szCs w:val="16"/>
      </w:rPr>
    </w:lvl>
    <w:lvl w:ilvl="3" w:tplc="75D4D16A">
      <w:start w:val="1"/>
      <w:numFmt w:val="none"/>
      <w:lvlText w:val=""/>
      <w:lvlJc w:val="left"/>
      <w:pPr>
        <w:tabs>
          <w:tab w:val="num" w:pos="-31680"/>
        </w:tabs>
        <w:ind w:left="-32767" w:firstLine="0"/>
      </w:pPr>
      <w:rPr>
        <w:rFonts w:hint="default"/>
      </w:rPr>
    </w:lvl>
    <w:lvl w:ilvl="4" w:tplc="8E2A6400">
      <w:start w:val="1"/>
      <w:numFmt w:val="none"/>
      <w:lvlText w:val=""/>
      <w:lvlJc w:val="left"/>
      <w:pPr>
        <w:tabs>
          <w:tab w:val="num" w:pos="-31680"/>
        </w:tabs>
        <w:ind w:left="-32767" w:firstLine="0"/>
      </w:pPr>
      <w:rPr>
        <w:rFonts w:hint="default"/>
      </w:rPr>
    </w:lvl>
    <w:lvl w:ilvl="5" w:tplc="E76EF34E">
      <w:start w:val="1"/>
      <w:numFmt w:val="none"/>
      <w:lvlText w:val=""/>
      <w:lvlJc w:val="left"/>
      <w:pPr>
        <w:tabs>
          <w:tab w:val="num" w:pos="-31680"/>
        </w:tabs>
        <w:ind w:left="-32767" w:firstLine="0"/>
      </w:pPr>
      <w:rPr>
        <w:rFonts w:hint="default"/>
      </w:rPr>
    </w:lvl>
    <w:lvl w:ilvl="6" w:tplc="AE86BFD0">
      <w:start w:val="1"/>
      <w:numFmt w:val="none"/>
      <w:lvlText w:val=""/>
      <w:lvlJc w:val="left"/>
      <w:pPr>
        <w:tabs>
          <w:tab w:val="num" w:pos="-31680"/>
        </w:tabs>
        <w:ind w:left="-32767" w:firstLine="0"/>
      </w:pPr>
      <w:rPr>
        <w:rFonts w:hint="default"/>
      </w:rPr>
    </w:lvl>
    <w:lvl w:ilvl="7" w:tplc="171A9764">
      <w:start w:val="1"/>
      <w:numFmt w:val="none"/>
      <w:lvlText w:val=""/>
      <w:lvlJc w:val="left"/>
      <w:pPr>
        <w:tabs>
          <w:tab w:val="num" w:pos="-31680"/>
        </w:tabs>
        <w:ind w:left="-32767" w:firstLine="0"/>
      </w:pPr>
      <w:rPr>
        <w:rFonts w:hint="default"/>
      </w:rPr>
    </w:lvl>
    <w:lvl w:ilvl="8" w:tplc="4A867224">
      <w:start w:val="1"/>
      <w:numFmt w:val="none"/>
      <w:lvlText w:val=""/>
      <w:lvlJc w:val="left"/>
      <w:pPr>
        <w:tabs>
          <w:tab w:val="num" w:pos="-31680"/>
        </w:tabs>
        <w:ind w:left="-32767" w:firstLine="0"/>
      </w:pPr>
      <w:rPr>
        <w:rFonts w:hint="default"/>
      </w:rPr>
    </w:lvl>
  </w:abstractNum>
  <w:num w:numId="1">
    <w:abstractNumId w:val="22"/>
  </w:num>
  <w:num w:numId="2">
    <w:abstractNumId w:val="37"/>
  </w:num>
  <w:num w:numId="3">
    <w:abstractNumId w:val="7"/>
  </w:num>
  <w:num w:numId="4">
    <w:abstractNumId w:val="2"/>
  </w:num>
  <w:num w:numId="5">
    <w:abstractNumId w:val="11"/>
  </w:num>
  <w:num w:numId="6">
    <w:abstractNumId w:val="13"/>
  </w:num>
  <w:num w:numId="7">
    <w:abstractNumId w:val="23"/>
  </w:num>
  <w:num w:numId="8">
    <w:abstractNumId w:val="16"/>
  </w:num>
  <w:num w:numId="9">
    <w:abstractNumId w:val="25"/>
  </w:num>
  <w:num w:numId="10">
    <w:abstractNumId w:val="9"/>
  </w:num>
  <w:num w:numId="11">
    <w:abstractNumId w:val="1"/>
  </w:num>
  <w:num w:numId="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4"/>
  </w:num>
  <w:num w:numId="16">
    <w:abstractNumId w:val="21"/>
  </w:num>
  <w:num w:numId="17">
    <w:abstractNumId w:val="28"/>
  </w:num>
  <w:num w:numId="18">
    <w:abstractNumId w:val="5"/>
  </w:num>
  <w:num w:numId="19">
    <w:abstractNumId w:val="14"/>
  </w:num>
  <w:num w:numId="20">
    <w:abstractNumId w:val="10"/>
  </w:num>
  <w:num w:numId="21">
    <w:abstractNumId w:val="27"/>
  </w:num>
  <w:num w:numId="22">
    <w:abstractNumId w:val="34"/>
  </w:num>
  <w:num w:numId="23">
    <w:abstractNumId w:val="31"/>
  </w:num>
  <w:num w:numId="24">
    <w:abstractNumId w:val="8"/>
  </w:num>
  <w:num w:numId="25">
    <w:abstractNumId w:val="15"/>
  </w:num>
  <w:num w:numId="26">
    <w:abstractNumId w:val="0"/>
  </w:num>
  <w:num w:numId="27">
    <w:abstractNumId w:val="24"/>
  </w:num>
  <w:num w:numId="28">
    <w:abstractNumId w:val="12"/>
  </w:num>
  <w:num w:numId="29">
    <w:abstractNumId w:val="3"/>
  </w:num>
  <w:num w:numId="30">
    <w:abstractNumId w:val="2"/>
  </w:num>
  <w:num w:numId="31">
    <w:abstractNumId w:val="2"/>
  </w:num>
  <w:num w:numId="32">
    <w:abstractNumId w:val="2"/>
  </w:num>
  <w:num w:numId="33">
    <w:abstractNumId w:val="2"/>
  </w:num>
  <w:num w:numId="34">
    <w:abstractNumId w:val="2"/>
  </w:num>
  <w:num w:numId="35">
    <w:abstractNumId w:val="2"/>
  </w:num>
  <w:num w:numId="36">
    <w:abstractNumId w:val="2"/>
  </w:num>
  <w:num w:numId="37">
    <w:abstractNumId w:val="2"/>
  </w:num>
  <w:num w:numId="38">
    <w:abstractNumId w:val="2"/>
  </w:num>
  <w:num w:numId="39">
    <w:abstractNumId w:val="2"/>
  </w:num>
  <w:num w:numId="40">
    <w:abstractNumId w:val="2"/>
  </w:num>
  <w:num w:numId="41">
    <w:abstractNumId w:val="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3"/>
  <w:displayBackgroundShape/>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AU" w:vendorID="64" w:dllVersion="4096" w:nlCheck="1" w:checkStyle="0"/>
  <w:activeWritingStyle w:appName="MSWord" w:lang="en-US" w:vendorID="64" w:dllVersion="4096"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None"/>
    <w:docVar w:name="CoverProjectBar" w:val="False"/>
    <w:docVar w:name="CoverWebAddress" w:val="False"/>
    <w:docVar w:name="FooterTextAuto" w:val="True"/>
    <w:docVar w:name="Heading1Numbered" w:val="True"/>
    <w:docVar w:name="Heading2Numbered" w:val="True"/>
    <w:docVar w:name="Heading3Numbered" w:val="False"/>
    <w:docVar w:name="Heading4Numbered" w:val="False"/>
    <w:docVar w:name="PageSetup" w:val="Double"/>
    <w:docVar w:name="Theme Color" w:val="Planning"/>
    <w:docVar w:name="TOC" w:val="True"/>
    <w:docVar w:name="TOCNew" w:val="True"/>
    <w:docVar w:name="Version" w:val="2"/>
  </w:docVars>
  <w:rsids>
    <w:rsidRoot w:val="009A2A40"/>
    <w:rsid w:val="0000017F"/>
    <w:rsid w:val="00000279"/>
    <w:rsid w:val="000004BD"/>
    <w:rsid w:val="000004E4"/>
    <w:rsid w:val="00000B7A"/>
    <w:rsid w:val="00000C89"/>
    <w:rsid w:val="00000FEB"/>
    <w:rsid w:val="000012BE"/>
    <w:rsid w:val="000015ED"/>
    <w:rsid w:val="00001F76"/>
    <w:rsid w:val="000024EB"/>
    <w:rsid w:val="0000279C"/>
    <w:rsid w:val="000028B4"/>
    <w:rsid w:val="00002DE1"/>
    <w:rsid w:val="00003960"/>
    <w:rsid w:val="00004237"/>
    <w:rsid w:val="00004286"/>
    <w:rsid w:val="00004337"/>
    <w:rsid w:val="0000456E"/>
    <w:rsid w:val="00004641"/>
    <w:rsid w:val="0000491E"/>
    <w:rsid w:val="00004CA4"/>
    <w:rsid w:val="000050B5"/>
    <w:rsid w:val="00005261"/>
    <w:rsid w:val="00005647"/>
    <w:rsid w:val="000057D8"/>
    <w:rsid w:val="0000591C"/>
    <w:rsid w:val="00006000"/>
    <w:rsid w:val="00006287"/>
    <w:rsid w:val="00006769"/>
    <w:rsid w:val="000068D4"/>
    <w:rsid w:val="00006A2C"/>
    <w:rsid w:val="00006F08"/>
    <w:rsid w:val="0000725F"/>
    <w:rsid w:val="000076B8"/>
    <w:rsid w:val="000078E3"/>
    <w:rsid w:val="000079BC"/>
    <w:rsid w:val="00007C90"/>
    <w:rsid w:val="00007E68"/>
    <w:rsid w:val="0001028C"/>
    <w:rsid w:val="00010A57"/>
    <w:rsid w:val="00010AAD"/>
    <w:rsid w:val="00010E3F"/>
    <w:rsid w:val="00010FAD"/>
    <w:rsid w:val="0001107C"/>
    <w:rsid w:val="000114BD"/>
    <w:rsid w:val="000118FD"/>
    <w:rsid w:val="00011B02"/>
    <w:rsid w:val="00011B8C"/>
    <w:rsid w:val="00011B98"/>
    <w:rsid w:val="00011D0D"/>
    <w:rsid w:val="00011F39"/>
    <w:rsid w:val="0001226A"/>
    <w:rsid w:val="00012710"/>
    <w:rsid w:val="00012B94"/>
    <w:rsid w:val="00012E66"/>
    <w:rsid w:val="00012EC2"/>
    <w:rsid w:val="00013360"/>
    <w:rsid w:val="0001362A"/>
    <w:rsid w:val="0001389C"/>
    <w:rsid w:val="0001393A"/>
    <w:rsid w:val="00013BAE"/>
    <w:rsid w:val="00013DC6"/>
    <w:rsid w:val="0001466C"/>
    <w:rsid w:val="00014E03"/>
    <w:rsid w:val="00014E15"/>
    <w:rsid w:val="00014EB6"/>
    <w:rsid w:val="00015279"/>
    <w:rsid w:val="00015611"/>
    <w:rsid w:val="00015802"/>
    <w:rsid w:val="00015A68"/>
    <w:rsid w:val="00015BB6"/>
    <w:rsid w:val="00015E98"/>
    <w:rsid w:val="00016363"/>
    <w:rsid w:val="00016478"/>
    <w:rsid w:val="00016540"/>
    <w:rsid w:val="00016C60"/>
    <w:rsid w:val="000171F8"/>
    <w:rsid w:val="000171FD"/>
    <w:rsid w:val="00017669"/>
    <w:rsid w:val="00017D91"/>
    <w:rsid w:val="00020470"/>
    <w:rsid w:val="00020AB9"/>
    <w:rsid w:val="00020DB2"/>
    <w:rsid w:val="00020DF8"/>
    <w:rsid w:val="00021A33"/>
    <w:rsid w:val="00021CF5"/>
    <w:rsid w:val="0002261E"/>
    <w:rsid w:val="00022630"/>
    <w:rsid w:val="000227DA"/>
    <w:rsid w:val="00022F51"/>
    <w:rsid w:val="000230FD"/>
    <w:rsid w:val="000231D0"/>
    <w:rsid w:val="0002325E"/>
    <w:rsid w:val="000232DD"/>
    <w:rsid w:val="00023536"/>
    <w:rsid w:val="000236AE"/>
    <w:rsid w:val="00023AFB"/>
    <w:rsid w:val="00023B5D"/>
    <w:rsid w:val="00023D97"/>
    <w:rsid w:val="00023F44"/>
    <w:rsid w:val="0002404B"/>
    <w:rsid w:val="00024572"/>
    <w:rsid w:val="00024574"/>
    <w:rsid w:val="000246E2"/>
    <w:rsid w:val="00024896"/>
    <w:rsid w:val="00024990"/>
    <w:rsid w:val="00024D99"/>
    <w:rsid w:val="00024FAA"/>
    <w:rsid w:val="00024FD4"/>
    <w:rsid w:val="000251A3"/>
    <w:rsid w:val="00025217"/>
    <w:rsid w:val="0002541C"/>
    <w:rsid w:val="00025A62"/>
    <w:rsid w:val="00025ADB"/>
    <w:rsid w:val="00025F6C"/>
    <w:rsid w:val="00026290"/>
    <w:rsid w:val="000262DA"/>
    <w:rsid w:val="000263AA"/>
    <w:rsid w:val="00026700"/>
    <w:rsid w:val="00026706"/>
    <w:rsid w:val="0002674C"/>
    <w:rsid w:val="000267EE"/>
    <w:rsid w:val="000268F7"/>
    <w:rsid w:val="00026AC5"/>
    <w:rsid w:val="0002719A"/>
    <w:rsid w:val="000273CA"/>
    <w:rsid w:val="0002752C"/>
    <w:rsid w:val="0002753F"/>
    <w:rsid w:val="00027779"/>
    <w:rsid w:val="00027D1E"/>
    <w:rsid w:val="00027E07"/>
    <w:rsid w:val="00027E13"/>
    <w:rsid w:val="00027EED"/>
    <w:rsid w:val="00027F13"/>
    <w:rsid w:val="000303AC"/>
    <w:rsid w:val="00030692"/>
    <w:rsid w:val="0003108C"/>
    <w:rsid w:val="00031190"/>
    <w:rsid w:val="000312CC"/>
    <w:rsid w:val="000312E9"/>
    <w:rsid w:val="00031673"/>
    <w:rsid w:val="0003176C"/>
    <w:rsid w:val="000317AA"/>
    <w:rsid w:val="00031B5C"/>
    <w:rsid w:val="00031F2C"/>
    <w:rsid w:val="000323E0"/>
    <w:rsid w:val="000323EF"/>
    <w:rsid w:val="00032584"/>
    <w:rsid w:val="0003294B"/>
    <w:rsid w:val="00032AE0"/>
    <w:rsid w:val="00032BE8"/>
    <w:rsid w:val="00032D71"/>
    <w:rsid w:val="00033137"/>
    <w:rsid w:val="00033178"/>
    <w:rsid w:val="00033331"/>
    <w:rsid w:val="000333B3"/>
    <w:rsid w:val="00033A8A"/>
    <w:rsid w:val="00033C1B"/>
    <w:rsid w:val="0003418D"/>
    <w:rsid w:val="0003451C"/>
    <w:rsid w:val="000347A6"/>
    <w:rsid w:val="00034AC5"/>
    <w:rsid w:val="00034E46"/>
    <w:rsid w:val="00035139"/>
    <w:rsid w:val="00035163"/>
    <w:rsid w:val="000351EF"/>
    <w:rsid w:val="0003533E"/>
    <w:rsid w:val="00035621"/>
    <w:rsid w:val="00035B4E"/>
    <w:rsid w:val="00035BAD"/>
    <w:rsid w:val="00035F72"/>
    <w:rsid w:val="00035FD9"/>
    <w:rsid w:val="000362D6"/>
    <w:rsid w:val="00036908"/>
    <w:rsid w:val="00036A70"/>
    <w:rsid w:val="00036FBD"/>
    <w:rsid w:val="00037072"/>
    <w:rsid w:val="0003716B"/>
    <w:rsid w:val="0003717E"/>
    <w:rsid w:val="00037566"/>
    <w:rsid w:val="00037C71"/>
    <w:rsid w:val="00037CE2"/>
    <w:rsid w:val="00037F49"/>
    <w:rsid w:val="00037F81"/>
    <w:rsid w:val="00040BDB"/>
    <w:rsid w:val="0004176C"/>
    <w:rsid w:val="00041797"/>
    <w:rsid w:val="00041903"/>
    <w:rsid w:val="00041C5B"/>
    <w:rsid w:val="00041D37"/>
    <w:rsid w:val="00041FBF"/>
    <w:rsid w:val="00042132"/>
    <w:rsid w:val="000421D0"/>
    <w:rsid w:val="0004263E"/>
    <w:rsid w:val="00042C08"/>
    <w:rsid w:val="000430CC"/>
    <w:rsid w:val="000430E6"/>
    <w:rsid w:val="00043650"/>
    <w:rsid w:val="00043BC5"/>
    <w:rsid w:val="00043E65"/>
    <w:rsid w:val="00043FC8"/>
    <w:rsid w:val="000441FC"/>
    <w:rsid w:val="00044882"/>
    <w:rsid w:val="00044A22"/>
    <w:rsid w:val="00044BDC"/>
    <w:rsid w:val="00045068"/>
    <w:rsid w:val="0004509C"/>
    <w:rsid w:val="000455E1"/>
    <w:rsid w:val="00045AA1"/>
    <w:rsid w:val="00046018"/>
    <w:rsid w:val="0004622F"/>
    <w:rsid w:val="00046864"/>
    <w:rsid w:val="00046E56"/>
    <w:rsid w:val="00046EE3"/>
    <w:rsid w:val="00047170"/>
    <w:rsid w:val="000473A1"/>
    <w:rsid w:val="0004761D"/>
    <w:rsid w:val="00047C72"/>
    <w:rsid w:val="00047CE9"/>
    <w:rsid w:val="00050036"/>
    <w:rsid w:val="000501F1"/>
    <w:rsid w:val="00050257"/>
    <w:rsid w:val="00050487"/>
    <w:rsid w:val="000504A5"/>
    <w:rsid w:val="000507C3"/>
    <w:rsid w:val="00050843"/>
    <w:rsid w:val="00050E73"/>
    <w:rsid w:val="000517D2"/>
    <w:rsid w:val="00051F30"/>
    <w:rsid w:val="00052234"/>
    <w:rsid w:val="00052630"/>
    <w:rsid w:val="00052825"/>
    <w:rsid w:val="00052C61"/>
    <w:rsid w:val="00052DE5"/>
    <w:rsid w:val="00052F96"/>
    <w:rsid w:val="00053244"/>
    <w:rsid w:val="0005369B"/>
    <w:rsid w:val="00053C43"/>
    <w:rsid w:val="0005434E"/>
    <w:rsid w:val="0005472E"/>
    <w:rsid w:val="000547C6"/>
    <w:rsid w:val="00054AD4"/>
    <w:rsid w:val="00054B8A"/>
    <w:rsid w:val="00054DB7"/>
    <w:rsid w:val="00054E87"/>
    <w:rsid w:val="00054E8F"/>
    <w:rsid w:val="00055546"/>
    <w:rsid w:val="0005568C"/>
    <w:rsid w:val="000557B4"/>
    <w:rsid w:val="00055860"/>
    <w:rsid w:val="00055B2A"/>
    <w:rsid w:val="00055D0B"/>
    <w:rsid w:val="000560BA"/>
    <w:rsid w:val="0005645D"/>
    <w:rsid w:val="00056B8C"/>
    <w:rsid w:val="000570E5"/>
    <w:rsid w:val="000570FA"/>
    <w:rsid w:val="00057236"/>
    <w:rsid w:val="00057BE1"/>
    <w:rsid w:val="00057EB2"/>
    <w:rsid w:val="00060082"/>
    <w:rsid w:val="0006013C"/>
    <w:rsid w:val="00060538"/>
    <w:rsid w:val="00060722"/>
    <w:rsid w:val="00060EE0"/>
    <w:rsid w:val="00060FD9"/>
    <w:rsid w:val="00061444"/>
    <w:rsid w:val="00061573"/>
    <w:rsid w:val="000617D7"/>
    <w:rsid w:val="000620DA"/>
    <w:rsid w:val="00062379"/>
    <w:rsid w:val="000626EE"/>
    <w:rsid w:val="00062985"/>
    <w:rsid w:val="0006322A"/>
    <w:rsid w:val="00063623"/>
    <w:rsid w:val="0006367D"/>
    <w:rsid w:val="00063E71"/>
    <w:rsid w:val="000640A9"/>
    <w:rsid w:val="0006422E"/>
    <w:rsid w:val="00064489"/>
    <w:rsid w:val="00065584"/>
    <w:rsid w:val="000655FD"/>
    <w:rsid w:val="0006580F"/>
    <w:rsid w:val="00065A52"/>
    <w:rsid w:val="00065DD1"/>
    <w:rsid w:val="00065E7A"/>
    <w:rsid w:val="000660C5"/>
    <w:rsid w:val="000663E8"/>
    <w:rsid w:val="00066ABF"/>
    <w:rsid w:val="00066D36"/>
    <w:rsid w:val="00066E7C"/>
    <w:rsid w:val="00066F02"/>
    <w:rsid w:val="00066F64"/>
    <w:rsid w:val="00067098"/>
    <w:rsid w:val="000671A1"/>
    <w:rsid w:val="00067421"/>
    <w:rsid w:val="0006742D"/>
    <w:rsid w:val="000676F8"/>
    <w:rsid w:val="00067769"/>
    <w:rsid w:val="00070042"/>
    <w:rsid w:val="000704F3"/>
    <w:rsid w:val="00070C97"/>
    <w:rsid w:val="0007112E"/>
    <w:rsid w:val="000716D0"/>
    <w:rsid w:val="00071B67"/>
    <w:rsid w:val="00071CA4"/>
    <w:rsid w:val="00071DE2"/>
    <w:rsid w:val="00071E86"/>
    <w:rsid w:val="00072074"/>
    <w:rsid w:val="00072288"/>
    <w:rsid w:val="00072733"/>
    <w:rsid w:val="00072783"/>
    <w:rsid w:val="00072E02"/>
    <w:rsid w:val="00073536"/>
    <w:rsid w:val="0007374D"/>
    <w:rsid w:val="00073956"/>
    <w:rsid w:val="00073963"/>
    <w:rsid w:val="000739B8"/>
    <w:rsid w:val="000739CC"/>
    <w:rsid w:val="00073A9B"/>
    <w:rsid w:val="00073BBA"/>
    <w:rsid w:val="00073DE1"/>
    <w:rsid w:val="00073F07"/>
    <w:rsid w:val="00073F9C"/>
    <w:rsid w:val="000742AF"/>
    <w:rsid w:val="00074430"/>
    <w:rsid w:val="00074479"/>
    <w:rsid w:val="00074A1F"/>
    <w:rsid w:val="00074C2B"/>
    <w:rsid w:val="000752FC"/>
    <w:rsid w:val="000753B4"/>
    <w:rsid w:val="000758E3"/>
    <w:rsid w:val="000764F0"/>
    <w:rsid w:val="000767F1"/>
    <w:rsid w:val="00076B41"/>
    <w:rsid w:val="00076B74"/>
    <w:rsid w:val="00076DE5"/>
    <w:rsid w:val="000772E1"/>
    <w:rsid w:val="0008006E"/>
    <w:rsid w:val="000802A9"/>
    <w:rsid w:val="0008061A"/>
    <w:rsid w:val="000810FB"/>
    <w:rsid w:val="0008129B"/>
    <w:rsid w:val="00081653"/>
    <w:rsid w:val="000816AD"/>
    <w:rsid w:val="00081B03"/>
    <w:rsid w:val="0008221A"/>
    <w:rsid w:val="00082224"/>
    <w:rsid w:val="0008252E"/>
    <w:rsid w:val="00082889"/>
    <w:rsid w:val="00082914"/>
    <w:rsid w:val="0008309F"/>
    <w:rsid w:val="00083388"/>
    <w:rsid w:val="000838A2"/>
    <w:rsid w:val="000838D1"/>
    <w:rsid w:val="00083917"/>
    <w:rsid w:val="00083CD6"/>
    <w:rsid w:val="00084187"/>
    <w:rsid w:val="00084675"/>
    <w:rsid w:val="00084CB1"/>
    <w:rsid w:val="00085689"/>
    <w:rsid w:val="0008568F"/>
    <w:rsid w:val="000856DB"/>
    <w:rsid w:val="00086C4F"/>
    <w:rsid w:val="00086E01"/>
    <w:rsid w:val="000871DE"/>
    <w:rsid w:val="0008745F"/>
    <w:rsid w:val="00090217"/>
    <w:rsid w:val="00090742"/>
    <w:rsid w:val="000908D6"/>
    <w:rsid w:val="0009120D"/>
    <w:rsid w:val="0009125C"/>
    <w:rsid w:val="0009133C"/>
    <w:rsid w:val="000913AD"/>
    <w:rsid w:val="00091BDB"/>
    <w:rsid w:val="00091F49"/>
    <w:rsid w:val="0009214D"/>
    <w:rsid w:val="00092742"/>
    <w:rsid w:val="000929FA"/>
    <w:rsid w:val="00093001"/>
    <w:rsid w:val="00093051"/>
    <w:rsid w:val="000935F8"/>
    <w:rsid w:val="000938C5"/>
    <w:rsid w:val="00093F02"/>
    <w:rsid w:val="0009409C"/>
    <w:rsid w:val="000948CF"/>
    <w:rsid w:val="000948FA"/>
    <w:rsid w:val="00094A84"/>
    <w:rsid w:val="00094F27"/>
    <w:rsid w:val="0009521E"/>
    <w:rsid w:val="00095265"/>
    <w:rsid w:val="00095332"/>
    <w:rsid w:val="000957FE"/>
    <w:rsid w:val="0009598B"/>
    <w:rsid w:val="000959E1"/>
    <w:rsid w:val="00095D3D"/>
    <w:rsid w:val="00095E8A"/>
    <w:rsid w:val="00095FBF"/>
    <w:rsid w:val="00096627"/>
    <w:rsid w:val="00096A43"/>
    <w:rsid w:val="00096B2D"/>
    <w:rsid w:val="00096B35"/>
    <w:rsid w:val="00097170"/>
    <w:rsid w:val="00097538"/>
    <w:rsid w:val="00097763"/>
    <w:rsid w:val="000979B3"/>
    <w:rsid w:val="00097BCF"/>
    <w:rsid w:val="00097C1B"/>
    <w:rsid w:val="00097C34"/>
    <w:rsid w:val="000A0179"/>
    <w:rsid w:val="000A04B4"/>
    <w:rsid w:val="000A055B"/>
    <w:rsid w:val="000A059B"/>
    <w:rsid w:val="000A05D6"/>
    <w:rsid w:val="000A08A2"/>
    <w:rsid w:val="000A09AD"/>
    <w:rsid w:val="000A0D74"/>
    <w:rsid w:val="000A1512"/>
    <w:rsid w:val="000A15E4"/>
    <w:rsid w:val="000A15E8"/>
    <w:rsid w:val="000A16B0"/>
    <w:rsid w:val="000A1EAA"/>
    <w:rsid w:val="000A2315"/>
    <w:rsid w:val="000A28BD"/>
    <w:rsid w:val="000A2A90"/>
    <w:rsid w:val="000A2C62"/>
    <w:rsid w:val="000A2E96"/>
    <w:rsid w:val="000A30F9"/>
    <w:rsid w:val="000A3721"/>
    <w:rsid w:val="000A3841"/>
    <w:rsid w:val="000A3B01"/>
    <w:rsid w:val="000A4182"/>
    <w:rsid w:val="000A42C8"/>
    <w:rsid w:val="000A4744"/>
    <w:rsid w:val="000A51F3"/>
    <w:rsid w:val="000A5E67"/>
    <w:rsid w:val="000A5EBD"/>
    <w:rsid w:val="000A5FD7"/>
    <w:rsid w:val="000A6267"/>
    <w:rsid w:val="000A6592"/>
    <w:rsid w:val="000A68A1"/>
    <w:rsid w:val="000A6C89"/>
    <w:rsid w:val="000A719A"/>
    <w:rsid w:val="000A73D0"/>
    <w:rsid w:val="000A73DC"/>
    <w:rsid w:val="000A7418"/>
    <w:rsid w:val="000A75EE"/>
    <w:rsid w:val="000A7E08"/>
    <w:rsid w:val="000B00B4"/>
    <w:rsid w:val="000B012B"/>
    <w:rsid w:val="000B0536"/>
    <w:rsid w:val="000B06A6"/>
    <w:rsid w:val="000B0959"/>
    <w:rsid w:val="000B0A6B"/>
    <w:rsid w:val="000B0AB2"/>
    <w:rsid w:val="000B11F1"/>
    <w:rsid w:val="000B146A"/>
    <w:rsid w:val="000B167B"/>
    <w:rsid w:val="000B1B52"/>
    <w:rsid w:val="000B20BF"/>
    <w:rsid w:val="000B22C0"/>
    <w:rsid w:val="000B241A"/>
    <w:rsid w:val="000B2568"/>
    <w:rsid w:val="000B271B"/>
    <w:rsid w:val="000B2D62"/>
    <w:rsid w:val="000B2DE7"/>
    <w:rsid w:val="000B3831"/>
    <w:rsid w:val="000B399E"/>
    <w:rsid w:val="000B3DC1"/>
    <w:rsid w:val="000B3FB6"/>
    <w:rsid w:val="000B402E"/>
    <w:rsid w:val="000B40D6"/>
    <w:rsid w:val="000B44D9"/>
    <w:rsid w:val="000B46C3"/>
    <w:rsid w:val="000B4CFC"/>
    <w:rsid w:val="000B5144"/>
    <w:rsid w:val="000B5240"/>
    <w:rsid w:val="000B547C"/>
    <w:rsid w:val="000B5504"/>
    <w:rsid w:val="000B561E"/>
    <w:rsid w:val="000B5A04"/>
    <w:rsid w:val="000B5EA3"/>
    <w:rsid w:val="000B669C"/>
    <w:rsid w:val="000B6BF6"/>
    <w:rsid w:val="000B6ECB"/>
    <w:rsid w:val="000B7547"/>
    <w:rsid w:val="000B7CAB"/>
    <w:rsid w:val="000B7CC2"/>
    <w:rsid w:val="000C005D"/>
    <w:rsid w:val="000C015B"/>
    <w:rsid w:val="000C0411"/>
    <w:rsid w:val="000C0A3E"/>
    <w:rsid w:val="000C0AA7"/>
    <w:rsid w:val="000C19BC"/>
    <w:rsid w:val="000C26FC"/>
    <w:rsid w:val="000C27FF"/>
    <w:rsid w:val="000C2888"/>
    <w:rsid w:val="000C2CCC"/>
    <w:rsid w:val="000C2CD8"/>
    <w:rsid w:val="000C33EB"/>
    <w:rsid w:val="000C3788"/>
    <w:rsid w:val="000C3B79"/>
    <w:rsid w:val="000C3C31"/>
    <w:rsid w:val="000C3C38"/>
    <w:rsid w:val="000C41E0"/>
    <w:rsid w:val="000C41F9"/>
    <w:rsid w:val="000C4231"/>
    <w:rsid w:val="000C436A"/>
    <w:rsid w:val="000C4E6D"/>
    <w:rsid w:val="000C5188"/>
    <w:rsid w:val="000C53C7"/>
    <w:rsid w:val="000C55BE"/>
    <w:rsid w:val="000C57F2"/>
    <w:rsid w:val="000C6231"/>
    <w:rsid w:val="000C69C5"/>
    <w:rsid w:val="000C707C"/>
    <w:rsid w:val="000C73CB"/>
    <w:rsid w:val="000C7611"/>
    <w:rsid w:val="000C7AB0"/>
    <w:rsid w:val="000C7F41"/>
    <w:rsid w:val="000D050A"/>
    <w:rsid w:val="000D0526"/>
    <w:rsid w:val="000D06EA"/>
    <w:rsid w:val="000D0B19"/>
    <w:rsid w:val="000D0CA4"/>
    <w:rsid w:val="000D1A1B"/>
    <w:rsid w:val="000D1A7B"/>
    <w:rsid w:val="000D1E7B"/>
    <w:rsid w:val="000D20CD"/>
    <w:rsid w:val="000D2340"/>
    <w:rsid w:val="000D2526"/>
    <w:rsid w:val="000D2813"/>
    <w:rsid w:val="000D2EA1"/>
    <w:rsid w:val="000D3159"/>
    <w:rsid w:val="000D3282"/>
    <w:rsid w:val="000D3344"/>
    <w:rsid w:val="000D3AE8"/>
    <w:rsid w:val="000D3B59"/>
    <w:rsid w:val="000D3C2D"/>
    <w:rsid w:val="000D3D33"/>
    <w:rsid w:val="000D3E39"/>
    <w:rsid w:val="000D3F7B"/>
    <w:rsid w:val="000D42D6"/>
    <w:rsid w:val="000D464F"/>
    <w:rsid w:val="000D4E57"/>
    <w:rsid w:val="000D4EC1"/>
    <w:rsid w:val="000D5005"/>
    <w:rsid w:val="000D5CF3"/>
    <w:rsid w:val="000D5E92"/>
    <w:rsid w:val="000D613A"/>
    <w:rsid w:val="000D67FA"/>
    <w:rsid w:val="000D6DC7"/>
    <w:rsid w:val="000D703A"/>
    <w:rsid w:val="000D7202"/>
    <w:rsid w:val="000D7482"/>
    <w:rsid w:val="000D76D9"/>
    <w:rsid w:val="000D7891"/>
    <w:rsid w:val="000D7E1F"/>
    <w:rsid w:val="000E0084"/>
    <w:rsid w:val="000E01C1"/>
    <w:rsid w:val="000E01D0"/>
    <w:rsid w:val="000E0643"/>
    <w:rsid w:val="000E0FA8"/>
    <w:rsid w:val="000E1779"/>
    <w:rsid w:val="000E1BEC"/>
    <w:rsid w:val="000E1F1D"/>
    <w:rsid w:val="000E201B"/>
    <w:rsid w:val="000E21E5"/>
    <w:rsid w:val="000E2207"/>
    <w:rsid w:val="000E24E1"/>
    <w:rsid w:val="000E25A9"/>
    <w:rsid w:val="000E27B6"/>
    <w:rsid w:val="000E2CE7"/>
    <w:rsid w:val="000E33C8"/>
    <w:rsid w:val="000E35C7"/>
    <w:rsid w:val="000E3AF5"/>
    <w:rsid w:val="000E3B96"/>
    <w:rsid w:val="000E4B54"/>
    <w:rsid w:val="000E51E7"/>
    <w:rsid w:val="000E53BD"/>
    <w:rsid w:val="000E55A2"/>
    <w:rsid w:val="000E5D2C"/>
    <w:rsid w:val="000E5F4E"/>
    <w:rsid w:val="000E6684"/>
    <w:rsid w:val="000E6777"/>
    <w:rsid w:val="000E67BA"/>
    <w:rsid w:val="000E68A5"/>
    <w:rsid w:val="000E6E53"/>
    <w:rsid w:val="000E7410"/>
    <w:rsid w:val="000E7936"/>
    <w:rsid w:val="000F03BC"/>
    <w:rsid w:val="000F0959"/>
    <w:rsid w:val="000F0A47"/>
    <w:rsid w:val="000F0D60"/>
    <w:rsid w:val="000F147D"/>
    <w:rsid w:val="000F1553"/>
    <w:rsid w:val="000F167A"/>
    <w:rsid w:val="000F1720"/>
    <w:rsid w:val="000F199C"/>
    <w:rsid w:val="000F1A3A"/>
    <w:rsid w:val="000F1A53"/>
    <w:rsid w:val="000F1A5A"/>
    <w:rsid w:val="000F1D45"/>
    <w:rsid w:val="000F1FA4"/>
    <w:rsid w:val="000F2014"/>
    <w:rsid w:val="000F2177"/>
    <w:rsid w:val="000F2194"/>
    <w:rsid w:val="000F24B2"/>
    <w:rsid w:val="000F2954"/>
    <w:rsid w:val="000F2C55"/>
    <w:rsid w:val="000F2DA1"/>
    <w:rsid w:val="000F306B"/>
    <w:rsid w:val="000F31D9"/>
    <w:rsid w:val="000F376E"/>
    <w:rsid w:val="000F3D88"/>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C55"/>
    <w:rsid w:val="000F7F8C"/>
    <w:rsid w:val="001000DA"/>
    <w:rsid w:val="00100611"/>
    <w:rsid w:val="001006AD"/>
    <w:rsid w:val="0010072A"/>
    <w:rsid w:val="001009C3"/>
    <w:rsid w:val="00100B5E"/>
    <w:rsid w:val="00100F5A"/>
    <w:rsid w:val="00101435"/>
    <w:rsid w:val="00101451"/>
    <w:rsid w:val="00102C52"/>
    <w:rsid w:val="0010306F"/>
    <w:rsid w:val="001031FC"/>
    <w:rsid w:val="0010384A"/>
    <w:rsid w:val="00103D73"/>
    <w:rsid w:val="00103F0F"/>
    <w:rsid w:val="00103F3C"/>
    <w:rsid w:val="00104371"/>
    <w:rsid w:val="00104574"/>
    <w:rsid w:val="00104B12"/>
    <w:rsid w:val="00104F66"/>
    <w:rsid w:val="001054A3"/>
    <w:rsid w:val="0010559C"/>
    <w:rsid w:val="00105A65"/>
    <w:rsid w:val="00105C32"/>
    <w:rsid w:val="00105EAE"/>
    <w:rsid w:val="0010606F"/>
    <w:rsid w:val="00106124"/>
    <w:rsid w:val="0010632A"/>
    <w:rsid w:val="0010632E"/>
    <w:rsid w:val="00106A7E"/>
    <w:rsid w:val="00106A81"/>
    <w:rsid w:val="00106B89"/>
    <w:rsid w:val="00106CA2"/>
    <w:rsid w:val="001075D5"/>
    <w:rsid w:val="00110829"/>
    <w:rsid w:val="001108B2"/>
    <w:rsid w:val="00110942"/>
    <w:rsid w:val="00110A24"/>
    <w:rsid w:val="00110A62"/>
    <w:rsid w:val="00110B1B"/>
    <w:rsid w:val="00110B5D"/>
    <w:rsid w:val="0011105B"/>
    <w:rsid w:val="0011111B"/>
    <w:rsid w:val="001112C3"/>
    <w:rsid w:val="00111483"/>
    <w:rsid w:val="00111886"/>
    <w:rsid w:val="00111CE1"/>
    <w:rsid w:val="00112614"/>
    <w:rsid w:val="0011267E"/>
    <w:rsid w:val="0011271A"/>
    <w:rsid w:val="00112E38"/>
    <w:rsid w:val="00112F2F"/>
    <w:rsid w:val="001131AA"/>
    <w:rsid w:val="001137CE"/>
    <w:rsid w:val="00113C4C"/>
    <w:rsid w:val="00113CDC"/>
    <w:rsid w:val="00113CF1"/>
    <w:rsid w:val="00113DD6"/>
    <w:rsid w:val="00113DD9"/>
    <w:rsid w:val="00113E35"/>
    <w:rsid w:val="0011435F"/>
    <w:rsid w:val="0011467A"/>
    <w:rsid w:val="001146FF"/>
    <w:rsid w:val="00114751"/>
    <w:rsid w:val="0011484F"/>
    <w:rsid w:val="001148DA"/>
    <w:rsid w:val="00114F21"/>
    <w:rsid w:val="00114F4E"/>
    <w:rsid w:val="00115310"/>
    <w:rsid w:val="00115E3D"/>
    <w:rsid w:val="00116300"/>
    <w:rsid w:val="001166D6"/>
    <w:rsid w:val="001172B9"/>
    <w:rsid w:val="001177A2"/>
    <w:rsid w:val="00117819"/>
    <w:rsid w:val="001179D3"/>
    <w:rsid w:val="00117CFE"/>
    <w:rsid w:val="00117DD6"/>
    <w:rsid w:val="00117F77"/>
    <w:rsid w:val="00117FA6"/>
    <w:rsid w:val="001202B1"/>
    <w:rsid w:val="001203C0"/>
    <w:rsid w:val="0012045C"/>
    <w:rsid w:val="001204D7"/>
    <w:rsid w:val="00120658"/>
    <w:rsid w:val="0012093F"/>
    <w:rsid w:val="001210F1"/>
    <w:rsid w:val="00121248"/>
    <w:rsid w:val="00121266"/>
    <w:rsid w:val="00121268"/>
    <w:rsid w:val="0012179E"/>
    <w:rsid w:val="001217C3"/>
    <w:rsid w:val="001219CD"/>
    <w:rsid w:val="00121E66"/>
    <w:rsid w:val="00122355"/>
    <w:rsid w:val="00122358"/>
    <w:rsid w:val="001226AD"/>
    <w:rsid w:val="001228CD"/>
    <w:rsid w:val="00122A3C"/>
    <w:rsid w:val="00122AE8"/>
    <w:rsid w:val="00122C72"/>
    <w:rsid w:val="001230A5"/>
    <w:rsid w:val="0012335F"/>
    <w:rsid w:val="00123733"/>
    <w:rsid w:val="00123ACC"/>
    <w:rsid w:val="00123AE4"/>
    <w:rsid w:val="00123E7B"/>
    <w:rsid w:val="00123FDE"/>
    <w:rsid w:val="001240E2"/>
    <w:rsid w:val="00124482"/>
    <w:rsid w:val="00124611"/>
    <w:rsid w:val="001246C4"/>
    <w:rsid w:val="00124797"/>
    <w:rsid w:val="00124C3D"/>
    <w:rsid w:val="00124CF4"/>
    <w:rsid w:val="00124D82"/>
    <w:rsid w:val="00124E8F"/>
    <w:rsid w:val="001250AF"/>
    <w:rsid w:val="001253D5"/>
    <w:rsid w:val="00125A6C"/>
    <w:rsid w:val="00125C50"/>
    <w:rsid w:val="00125F99"/>
    <w:rsid w:val="001262C9"/>
    <w:rsid w:val="001262FB"/>
    <w:rsid w:val="001263BB"/>
    <w:rsid w:val="001266B1"/>
    <w:rsid w:val="001269E0"/>
    <w:rsid w:val="001270B7"/>
    <w:rsid w:val="001271D5"/>
    <w:rsid w:val="00127385"/>
    <w:rsid w:val="00127410"/>
    <w:rsid w:val="0012741A"/>
    <w:rsid w:val="00127532"/>
    <w:rsid w:val="00127D30"/>
    <w:rsid w:val="00127F2F"/>
    <w:rsid w:val="001300CB"/>
    <w:rsid w:val="00130A2D"/>
    <w:rsid w:val="00130EB2"/>
    <w:rsid w:val="00131311"/>
    <w:rsid w:val="001314EF"/>
    <w:rsid w:val="001315CE"/>
    <w:rsid w:val="00131FB3"/>
    <w:rsid w:val="0013248A"/>
    <w:rsid w:val="001325D7"/>
    <w:rsid w:val="00132744"/>
    <w:rsid w:val="00132777"/>
    <w:rsid w:val="00132B1E"/>
    <w:rsid w:val="001334A4"/>
    <w:rsid w:val="00133634"/>
    <w:rsid w:val="00133770"/>
    <w:rsid w:val="00133A4B"/>
    <w:rsid w:val="00133A9C"/>
    <w:rsid w:val="00133E3D"/>
    <w:rsid w:val="0013436B"/>
    <w:rsid w:val="0013448B"/>
    <w:rsid w:val="001344D2"/>
    <w:rsid w:val="001346B4"/>
    <w:rsid w:val="00134898"/>
    <w:rsid w:val="00134E87"/>
    <w:rsid w:val="00135A18"/>
    <w:rsid w:val="00136605"/>
    <w:rsid w:val="00136666"/>
    <w:rsid w:val="00136CE3"/>
    <w:rsid w:val="00136D91"/>
    <w:rsid w:val="00136EBF"/>
    <w:rsid w:val="001370A6"/>
    <w:rsid w:val="001374EB"/>
    <w:rsid w:val="0013757A"/>
    <w:rsid w:val="001376E5"/>
    <w:rsid w:val="00137829"/>
    <w:rsid w:val="0013799D"/>
    <w:rsid w:val="00137CE6"/>
    <w:rsid w:val="0014019B"/>
    <w:rsid w:val="00140262"/>
    <w:rsid w:val="00140281"/>
    <w:rsid w:val="001408BD"/>
    <w:rsid w:val="001409C8"/>
    <w:rsid w:val="00140AE9"/>
    <w:rsid w:val="00140B0D"/>
    <w:rsid w:val="001418BB"/>
    <w:rsid w:val="00141F9F"/>
    <w:rsid w:val="001422E5"/>
    <w:rsid w:val="00142AC1"/>
    <w:rsid w:val="00142AFE"/>
    <w:rsid w:val="00142C15"/>
    <w:rsid w:val="00142C6C"/>
    <w:rsid w:val="00142D15"/>
    <w:rsid w:val="00142DFF"/>
    <w:rsid w:val="00142E13"/>
    <w:rsid w:val="00143308"/>
    <w:rsid w:val="0014351C"/>
    <w:rsid w:val="0014395E"/>
    <w:rsid w:val="001439C8"/>
    <w:rsid w:val="00143B42"/>
    <w:rsid w:val="00143CD8"/>
    <w:rsid w:val="00144152"/>
    <w:rsid w:val="00144226"/>
    <w:rsid w:val="001443D1"/>
    <w:rsid w:val="00144714"/>
    <w:rsid w:val="00144766"/>
    <w:rsid w:val="001447E1"/>
    <w:rsid w:val="00145116"/>
    <w:rsid w:val="00145325"/>
    <w:rsid w:val="00145711"/>
    <w:rsid w:val="0014576E"/>
    <w:rsid w:val="001457F6"/>
    <w:rsid w:val="00145953"/>
    <w:rsid w:val="001459D7"/>
    <w:rsid w:val="00145BB5"/>
    <w:rsid w:val="0014643B"/>
    <w:rsid w:val="00146CDE"/>
    <w:rsid w:val="0014701F"/>
    <w:rsid w:val="001470F1"/>
    <w:rsid w:val="001474AE"/>
    <w:rsid w:val="001474D5"/>
    <w:rsid w:val="0014786B"/>
    <w:rsid w:val="00147B75"/>
    <w:rsid w:val="00147B9C"/>
    <w:rsid w:val="00147EC2"/>
    <w:rsid w:val="00150172"/>
    <w:rsid w:val="001501A0"/>
    <w:rsid w:val="00150543"/>
    <w:rsid w:val="00150A3C"/>
    <w:rsid w:val="00150BC2"/>
    <w:rsid w:val="00150C2D"/>
    <w:rsid w:val="00150ED0"/>
    <w:rsid w:val="0015180E"/>
    <w:rsid w:val="00151C40"/>
    <w:rsid w:val="00151DB1"/>
    <w:rsid w:val="001522A3"/>
    <w:rsid w:val="00152C1A"/>
    <w:rsid w:val="00152DA7"/>
    <w:rsid w:val="00152F06"/>
    <w:rsid w:val="00152F63"/>
    <w:rsid w:val="00153334"/>
    <w:rsid w:val="0015375B"/>
    <w:rsid w:val="0015388E"/>
    <w:rsid w:val="00153C37"/>
    <w:rsid w:val="00153FD1"/>
    <w:rsid w:val="00153FDB"/>
    <w:rsid w:val="001541A8"/>
    <w:rsid w:val="00154268"/>
    <w:rsid w:val="001544A7"/>
    <w:rsid w:val="00154503"/>
    <w:rsid w:val="0015452B"/>
    <w:rsid w:val="001545BD"/>
    <w:rsid w:val="00154C0E"/>
    <w:rsid w:val="00154F44"/>
    <w:rsid w:val="00155B6F"/>
    <w:rsid w:val="001562D9"/>
    <w:rsid w:val="001563FB"/>
    <w:rsid w:val="0015661D"/>
    <w:rsid w:val="001568CE"/>
    <w:rsid w:val="00156A81"/>
    <w:rsid w:val="00156F4A"/>
    <w:rsid w:val="00157892"/>
    <w:rsid w:val="00157E61"/>
    <w:rsid w:val="00157E78"/>
    <w:rsid w:val="0016012B"/>
    <w:rsid w:val="001601C2"/>
    <w:rsid w:val="00160836"/>
    <w:rsid w:val="00160874"/>
    <w:rsid w:val="00160ED7"/>
    <w:rsid w:val="00160FB5"/>
    <w:rsid w:val="001611CE"/>
    <w:rsid w:val="0016174F"/>
    <w:rsid w:val="001619E0"/>
    <w:rsid w:val="00161B16"/>
    <w:rsid w:val="00161E60"/>
    <w:rsid w:val="00162327"/>
    <w:rsid w:val="00162B86"/>
    <w:rsid w:val="00162E29"/>
    <w:rsid w:val="0016301C"/>
    <w:rsid w:val="0016310E"/>
    <w:rsid w:val="0016334C"/>
    <w:rsid w:val="00163536"/>
    <w:rsid w:val="001635A6"/>
    <w:rsid w:val="001637B6"/>
    <w:rsid w:val="00163E14"/>
    <w:rsid w:val="00164055"/>
    <w:rsid w:val="001642EF"/>
    <w:rsid w:val="00164B4C"/>
    <w:rsid w:val="00164C2A"/>
    <w:rsid w:val="00164D40"/>
    <w:rsid w:val="0016502A"/>
    <w:rsid w:val="0016509E"/>
    <w:rsid w:val="001652F7"/>
    <w:rsid w:val="00165678"/>
    <w:rsid w:val="00165754"/>
    <w:rsid w:val="0016579F"/>
    <w:rsid w:val="001658FA"/>
    <w:rsid w:val="00165D74"/>
    <w:rsid w:val="001664DC"/>
    <w:rsid w:val="00166B17"/>
    <w:rsid w:val="00166FEF"/>
    <w:rsid w:val="0016730D"/>
    <w:rsid w:val="00167413"/>
    <w:rsid w:val="001676F4"/>
    <w:rsid w:val="00167865"/>
    <w:rsid w:val="00170114"/>
    <w:rsid w:val="0017059C"/>
    <w:rsid w:val="00170713"/>
    <w:rsid w:val="001709B9"/>
    <w:rsid w:val="00170E1C"/>
    <w:rsid w:val="00170F85"/>
    <w:rsid w:val="001712B2"/>
    <w:rsid w:val="001715D8"/>
    <w:rsid w:val="0017189F"/>
    <w:rsid w:val="00171FD1"/>
    <w:rsid w:val="00172031"/>
    <w:rsid w:val="00172DA4"/>
    <w:rsid w:val="00173211"/>
    <w:rsid w:val="00173BDC"/>
    <w:rsid w:val="00173F6E"/>
    <w:rsid w:val="0017413A"/>
    <w:rsid w:val="001748A0"/>
    <w:rsid w:val="001756B6"/>
    <w:rsid w:val="0017570D"/>
    <w:rsid w:val="00175826"/>
    <w:rsid w:val="00175828"/>
    <w:rsid w:val="0017593D"/>
    <w:rsid w:val="00175B81"/>
    <w:rsid w:val="00175C26"/>
    <w:rsid w:val="00175E2D"/>
    <w:rsid w:val="00176238"/>
    <w:rsid w:val="00176368"/>
    <w:rsid w:val="00176A24"/>
    <w:rsid w:val="00176DBD"/>
    <w:rsid w:val="00176DF9"/>
    <w:rsid w:val="0017720A"/>
    <w:rsid w:val="0017739C"/>
    <w:rsid w:val="00177415"/>
    <w:rsid w:val="00177AC3"/>
    <w:rsid w:val="00177B82"/>
    <w:rsid w:val="001800A8"/>
    <w:rsid w:val="00180234"/>
    <w:rsid w:val="0018078C"/>
    <w:rsid w:val="00180CF4"/>
    <w:rsid w:val="001811ED"/>
    <w:rsid w:val="0018138B"/>
    <w:rsid w:val="0018157F"/>
    <w:rsid w:val="00181D39"/>
    <w:rsid w:val="00182067"/>
    <w:rsid w:val="00182759"/>
    <w:rsid w:val="0018296A"/>
    <w:rsid w:val="00182986"/>
    <w:rsid w:val="00183265"/>
    <w:rsid w:val="00183591"/>
    <w:rsid w:val="00183ABF"/>
    <w:rsid w:val="00183B3F"/>
    <w:rsid w:val="00183DC3"/>
    <w:rsid w:val="00183EC4"/>
    <w:rsid w:val="00183F0D"/>
    <w:rsid w:val="0018400C"/>
    <w:rsid w:val="0018446F"/>
    <w:rsid w:val="00184C3E"/>
    <w:rsid w:val="00184D8A"/>
    <w:rsid w:val="00184FE9"/>
    <w:rsid w:val="00185004"/>
    <w:rsid w:val="00185323"/>
    <w:rsid w:val="001856A2"/>
    <w:rsid w:val="0018593D"/>
    <w:rsid w:val="00185997"/>
    <w:rsid w:val="00185D75"/>
    <w:rsid w:val="00185F4B"/>
    <w:rsid w:val="0018600C"/>
    <w:rsid w:val="0018616D"/>
    <w:rsid w:val="001861B9"/>
    <w:rsid w:val="00186673"/>
    <w:rsid w:val="00186ECA"/>
    <w:rsid w:val="00187062"/>
    <w:rsid w:val="00187485"/>
    <w:rsid w:val="00187500"/>
    <w:rsid w:val="001877C4"/>
    <w:rsid w:val="00187860"/>
    <w:rsid w:val="00187A24"/>
    <w:rsid w:val="00187F60"/>
    <w:rsid w:val="00190073"/>
    <w:rsid w:val="00190242"/>
    <w:rsid w:val="0019095F"/>
    <w:rsid w:val="00190B5D"/>
    <w:rsid w:val="001911C7"/>
    <w:rsid w:val="001911F6"/>
    <w:rsid w:val="0019138F"/>
    <w:rsid w:val="00191488"/>
    <w:rsid w:val="00191688"/>
    <w:rsid w:val="001916CC"/>
    <w:rsid w:val="00191813"/>
    <w:rsid w:val="0019194F"/>
    <w:rsid w:val="00191D9C"/>
    <w:rsid w:val="00192396"/>
    <w:rsid w:val="001924D8"/>
    <w:rsid w:val="00192793"/>
    <w:rsid w:val="001929A8"/>
    <w:rsid w:val="00193139"/>
    <w:rsid w:val="001932CF"/>
    <w:rsid w:val="001933C4"/>
    <w:rsid w:val="0019364D"/>
    <w:rsid w:val="00193740"/>
    <w:rsid w:val="00193BEE"/>
    <w:rsid w:val="001942B8"/>
    <w:rsid w:val="00194471"/>
    <w:rsid w:val="00194C55"/>
    <w:rsid w:val="00194CF5"/>
    <w:rsid w:val="0019502C"/>
    <w:rsid w:val="001952E8"/>
    <w:rsid w:val="00195539"/>
    <w:rsid w:val="00195E3C"/>
    <w:rsid w:val="00195EAE"/>
    <w:rsid w:val="00196016"/>
    <w:rsid w:val="00196165"/>
    <w:rsid w:val="00196393"/>
    <w:rsid w:val="00196667"/>
    <w:rsid w:val="001966C9"/>
    <w:rsid w:val="00197033"/>
    <w:rsid w:val="0019725F"/>
    <w:rsid w:val="001973D6"/>
    <w:rsid w:val="00197717"/>
    <w:rsid w:val="001977C0"/>
    <w:rsid w:val="00197BE4"/>
    <w:rsid w:val="00197F7F"/>
    <w:rsid w:val="001A016B"/>
    <w:rsid w:val="001A0415"/>
    <w:rsid w:val="001A0827"/>
    <w:rsid w:val="001A0B1F"/>
    <w:rsid w:val="001A0E99"/>
    <w:rsid w:val="001A0EF8"/>
    <w:rsid w:val="001A13E9"/>
    <w:rsid w:val="001A150E"/>
    <w:rsid w:val="001A18D2"/>
    <w:rsid w:val="001A230D"/>
    <w:rsid w:val="001A245B"/>
    <w:rsid w:val="001A25AC"/>
    <w:rsid w:val="001A2ECB"/>
    <w:rsid w:val="001A37A6"/>
    <w:rsid w:val="001A3CD5"/>
    <w:rsid w:val="001A3D35"/>
    <w:rsid w:val="001A4197"/>
    <w:rsid w:val="001A44C4"/>
    <w:rsid w:val="001A45A0"/>
    <w:rsid w:val="001A4BB8"/>
    <w:rsid w:val="001A50A5"/>
    <w:rsid w:val="001A548E"/>
    <w:rsid w:val="001A5625"/>
    <w:rsid w:val="001A56B2"/>
    <w:rsid w:val="001A56D8"/>
    <w:rsid w:val="001A57D4"/>
    <w:rsid w:val="001A59D1"/>
    <w:rsid w:val="001A5E71"/>
    <w:rsid w:val="001A60DC"/>
    <w:rsid w:val="001A681D"/>
    <w:rsid w:val="001A6977"/>
    <w:rsid w:val="001A7616"/>
    <w:rsid w:val="001A7818"/>
    <w:rsid w:val="001A788D"/>
    <w:rsid w:val="001A7B61"/>
    <w:rsid w:val="001A7C02"/>
    <w:rsid w:val="001A7F0C"/>
    <w:rsid w:val="001B025E"/>
    <w:rsid w:val="001B0693"/>
    <w:rsid w:val="001B0706"/>
    <w:rsid w:val="001B0807"/>
    <w:rsid w:val="001B0F9E"/>
    <w:rsid w:val="001B101F"/>
    <w:rsid w:val="001B136D"/>
    <w:rsid w:val="001B1371"/>
    <w:rsid w:val="001B1442"/>
    <w:rsid w:val="001B1470"/>
    <w:rsid w:val="001B1A32"/>
    <w:rsid w:val="001B1C97"/>
    <w:rsid w:val="001B1F30"/>
    <w:rsid w:val="001B2547"/>
    <w:rsid w:val="001B2BCC"/>
    <w:rsid w:val="001B36B4"/>
    <w:rsid w:val="001B38B7"/>
    <w:rsid w:val="001B3982"/>
    <w:rsid w:val="001B39AE"/>
    <w:rsid w:val="001B3A6F"/>
    <w:rsid w:val="001B3F7F"/>
    <w:rsid w:val="001B411F"/>
    <w:rsid w:val="001B4653"/>
    <w:rsid w:val="001B4A22"/>
    <w:rsid w:val="001B4A40"/>
    <w:rsid w:val="001B4D35"/>
    <w:rsid w:val="001B4F5A"/>
    <w:rsid w:val="001B58BC"/>
    <w:rsid w:val="001B5E7A"/>
    <w:rsid w:val="001B6912"/>
    <w:rsid w:val="001B758A"/>
    <w:rsid w:val="001B7723"/>
    <w:rsid w:val="001B7755"/>
    <w:rsid w:val="001B7979"/>
    <w:rsid w:val="001B7FBD"/>
    <w:rsid w:val="001C03D1"/>
    <w:rsid w:val="001C069D"/>
    <w:rsid w:val="001C0AC9"/>
    <w:rsid w:val="001C0C2E"/>
    <w:rsid w:val="001C0ECA"/>
    <w:rsid w:val="001C1316"/>
    <w:rsid w:val="001C138A"/>
    <w:rsid w:val="001C165E"/>
    <w:rsid w:val="001C168C"/>
    <w:rsid w:val="001C1735"/>
    <w:rsid w:val="001C1769"/>
    <w:rsid w:val="001C1813"/>
    <w:rsid w:val="001C183D"/>
    <w:rsid w:val="001C1949"/>
    <w:rsid w:val="001C1C28"/>
    <w:rsid w:val="001C2125"/>
    <w:rsid w:val="001C21A0"/>
    <w:rsid w:val="001C2301"/>
    <w:rsid w:val="001C24BB"/>
    <w:rsid w:val="001C2A75"/>
    <w:rsid w:val="001C2AAB"/>
    <w:rsid w:val="001C2EC2"/>
    <w:rsid w:val="001C308A"/>
    <w:rsid w:val="001C3683"/>
    <w:rsid w:val="001C37E7"/>
    <w:rsid w:val="001C4284"/>
    <w:rsid w:val="001C4299"/>
    <w:rsid w:val="001C43F5"/>
    <w:rsid w:val="001C44D3"/>
    <w:rsid w:val="001C5239"/>
    <w:rsid w:val="001C5501"/>
    <w:rsid w:val="001C58FF"/>
    <w:rsid w:val="001C591F"/>
    <w:rsid w:val="001C5F18"/>
    <w:rsid w:val="001C5F3C"/>
    <w:rsid w:val="001C5FB0"/>
    <w:rsid w:val="001C63D2"/>
    <w:rsid w:val="001C6526"/>
    <w:rsid w:val="001C6804"/>
    <w:rsid w:val="001C6A87"/>
    <w:rsid w:val="001C6E3A"/>
    <w:rsid w:val="001C6E6B"/>
    <w:rsid w:val="001C7078"/>
    <w:rsid w:val="001C709B"/>
    <w:rsid w:val="001C7813"/>
    <w:rsid w:val="001D0503"/>
    <w:rsid w:val="001D0EA8"/>
    <w:rsid w:val="001D1173"/>
    <w:rsid w:val="001D1792"/>
    <w:rsid w:val="001D1B28"/>
    <w:rsid w:val="001D227D"/>
    <w:rsid w:val="001D2509"/>
    <w:rsid w:val="001D25DB"/>
    <w:rsid w:val="001D2DA8"/>
    <w:rsid w:val="001D3051"/>
    <w:rsid w:val="001D3116"/>
    <w:rsid w:val="001D338B"/>
    <w:rsid w:val="001D347F"/>
    <w:rsid w:val="001D358D"/>
    <w:rsid w:val="001D3B9E"/>
    <w:rsid w:val="001D3E83"/>
    <w:rsid w:val="001D3F6F"/>
    <w:rsid w:val="001D446C"/>
    <w:rsid w:val="001D453B"/>
    <w:rsid w:val="001D4A29"/>
    <w:rsid w:val="001D4F9A"/>
    <w:rsid w:val="001D5114"/>
    <w:rsid w:val="001D55F2"/>
    <w:rsid w:val="001D5AEB"/>
    <w:rsid w:val="001D5C0F"/>
    <w:rsid w:val="001D5F7D"/>
    <w:rsid w:val="001D6553"/>
    <w:rsid w:val="001D65FF"/>
    <w:rsid w:val="001D686B"/>
    <w:rsid w:val="001D68CD"/>
    <w:rsid w:val="001D69FE"/>
    <w:rsid w:val="001D6D1D"/>
    <w:rsid w:val="001D70F5"/>
    <w:rsid w:val="001D71B3"/>
    <w:rsid w:val="001D729D"/>
    <w:rsid w:val="001D74DB"/>
    <w:rsid w:val="001D7830"/>
    <w:rsid w:val="001E00AD"/>
    <w:rsid w:val="001E0190"/>
    <w:rsid w:val="001E0734"/>
    <w:rsid w:val="001E0779"/>
    <w:rsid w:val="001E0ACF"/>
    <w:rsid w:val="001E0ADE"/>
    <w:rsid w:val="001E1098"/>
    <w:rsid w:val="001E1D74"/>
    <w:rsid w:val="001E1E96"/>
    <w:rsid w:val="001E24D4"/>
    <w:rsid w:val="001E25C4"/>
    <w:rsid w:val="001E2A94"/>
    <w:rsid w:val="001E2CED"/>
    <w:rsid w:val="001E2E6F"/>
    <w:rsid w:val="001E3511"/>
    <w:rsid w:val="001E3642"/>
    <w:rsid w:val="001E3DBD"/>
    <w:rsid w:val="001E4751"/>
    <w:rsid w:val="001E4938"/>
    <w:rsid w:val="001E4CD8"/>
    <w:rsid w:val="001E4D91"/>
    <w:rsid w:val="001E4FB6"/>
    <w:rsid w:val="001E53A9"/>
    <w:rsid w:val="001E55D5"/>
    <w:rsid w:val="001E589C"/>
    <w:rsid w:val="001E6920"/>
    <w:rsid w:val="001E693A"/>
    <w:rsid w:val="001E6EC8"/>
    <w:rsid w:val="001E7905"/>
    <w:rsid w:val="001E7A8E"/>
    <w:rsid w:val="001E7ACD"/>
    <w:rsid w:val="001F0190"/>
    <w:rsid w:val="001F0858"/>
    <w:rsid w:val="001F0883"/>
    <w:rsid w:val="001F08A4"/>
    <w:rsid w:val="001F0A0A"/>
    <w:rsid w:val="001F0A1D"/>
    <w:rsid w:val="001F0B61"/>
    <w:rsid w:val="001F0DCF"/>
    <w:rsid w:val="001F11E2"/>
    <w:rsid w:val="001F141F"/>
    <w:rsid w:val="001F14F2"/>
    <w:rsid w:val="001F1500"/>
    <w:rsid w:val="001F18A2"/>
    <w:rsid w:val="001F1B8B"/>
    <w:rsid w:val="001F1BAB"/>
    <w:rsid w:val="001F1EEE"/>
    <w:rsid w:val="001F203C"/>
    <w:rsid w:val="001F2108"/>
    <w:rsid w:val="001F26F8"/>
    <w:rsid w:val="001F2804"/>
    <w:rsid w:val="001F2A4D"/>
    <w:rsid w:val="001F2BD3"/>
    <w:rsid w:val="001F2EA1"/>
    <w:rsid w:val="001F337E"/>
    <w:rsid w:val="001F353A"/>
    <w:rsid w:val="001F3603"/>
    <w:rsid w:val="001F386B"/>
    <w:rsid w:val="001F3D89"/>
    <w:rsid w:val="001F4052"/>
    <w:rsid w:val="001F417C"/>
    <w:rsid w:val="001F4350"/>
    <w:rsid w:val="001F4435"/>
    <w:rsid w:val="001F45C5"/>
    <w:rsid w:val="001F4D47"/>
    <w:rsid w:val="001F4FA9"/>
    <w:rsid w:val="001F548A"/>
    <w:rsid w:val="001F579C"/>
    <w:rsid w:val="001F58E7"/>
    <w:rsid w:val="001F5C40"/>
    <w:rsid w:val="001F5D92"/>
    <w:rsid w:val="001F5F13"/>
    <w:rsid w:val="001F668A"/>
    <w:rsid w:val="001F66B3"/>
    <w:rsid w:val="001F68BF"/>
    <w:rsid w:val="001F6AB6"/>
    <w:rsid w:val="001F6D64"/>
    <w:rsid w:val="001F765B"/>
    <w:rsid w:val="001F770A"/>
    <w:rsid w:val="002002C2"/>
    <w:rsid w:val="00200594"/>
    <w:rsid w:val="00200A9D"/>
    <w:rsid w:val="00200B2E"/>
    <w:rsid w:val="00201162"/>
    <w:rsid w:val="00201324"/>
    <w:rsid w:val="00201841"/>
    <w:rsid w:val="0020194C"/>
    <w:rsid w:val="0020205B"/>
    <w:rsid w:val="00202655"/>
    <w:rsid w:val="0020278D"/>
    <w:rsid w:val="00202C45"/>
    <w:rsid w:val="00202E4A"/>
    <w:rsid w:val="00203011"/>
    <w:rsid w:val="002031FC"/>
    <w:rsid w:val="0020332E"/>
    <w:rsid w:val="00203733"/>
    <w:rsid w:val="0020390A"/>
    <w:rsid w:val="002039BB"/>
    <w:rsid w:val="00203A4C"/>
    <w:rsid w:val="002041DB"/>
    <w:rsid w:val="0020460C"/>
    <w:rsid w:val="00204791"/>
    <w:rsid w:val="002047C8"/>
    <w:rsid w:val="00204BBF"/>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1C0"/>
    <w:rsid w:val="00210464"/>
    <w:rsid w:val="002104A5"/>
    <w:rsid w:val="002104FF"/>
    <w:rsid w:val="00210D74"/>
    <w:rsid w:val="00211046"/>
    <w:rsid w:val="002112B2"/>
    <w:rsid w:val="00211AE6"/>
    <w:rsid w:val="00211FE8"/>
    <w:rsid w:val="0021241C"/>
    <w:rsid w:val="00212CB6"/>
    <w:rsid w:val="00212DA6"/>
    <w:rsid w:val="00212F8B"/>
    <w:rsid w:val="00213289"/>
    <w:rsid w:val="0021387C"/>
    <w:rsid w:val="002139D9"/>
    <w:rsid w:val="00213B45"/>
    <w:rsid w:val="00213FEB"/>
    <w:rsid w:val="002147CA"/>
    <w:rsid w:val="002150E0"/>
    <w:rsid w:val="002154DF"/>
    <w:rsid w:val="002158A2"/>
    <w:rsid w:val="002158B1"/>
    <w:rsid w:val="00215AEB"/>
    <w:rsid w:val="00215CE4"/>
    <w:rsid w:val="00215E20"/>
    <w:rsid w:val="0021610D"/>
    <w:rsid w:val="00216516"/>
    <w:rsid w:val="002165C1"/>
    <w:rsid w:val="00216677"/>
    <w:rsid w:val="00216A8E"/>
    <w:rsid w:val="00216E51"/>
    <w:rsid w:val="00216F3E"/>
    <w:rsid w:val="002174CC"/>
    <w:rsid w:val="00217538"/>
    <w:rsid w:val="00217563"/>
    <w:rsid w:val="00217998"/>
    <w:rsid w:val="00217DA5"/>
    <w:rsid w:val="00217EC2"/>
    <w:rsid w:val="00220268"/>
    <w:rsid w:val="00220B8F"/>
    <w:rsid w:val="00220D81"/>
    <w:rsid w:val="00220E04"/>
    <w:rsid w:val="00220ED6"/>
    <w:rsid w:val="00221747"/>
    <w:rsid w:val="00221E76"/>
    <w:rsid w:val="00221FB0"/>
    <w:rsid w:val="0022236B"/>
    <w:rsid w:val="00222411"/>
    <w:rsid w:val="0022253A"/>
    <w:rsid w:val="00222593"/>
    <w:rsid w:val="00222ACC"/>
    <w:rsid w:val="00222D23"/>
    <w:rsid w:val="00223B9B"/>
    <w:rsid w:val="00223E41"/>
    <w:rsid w:val="00223EC7"/>
    <w:rsid w:val="002240AD"/>
    <w:rsid w:val="002241F7"/>
    <w:rsid w:val="00224234"/>
    <w:rsid w:val="002242F0"/>
    <w:rsid w:val="0022452B"/>
    <w:rsid w:val="00224EDC"/>
    <w:rsid w:val="00224F1D"/>
    <w:rsid w:val="0022599D"/>
    <w:rsid w:val="00225CB2"/>
    <w:rsid w:val="002262A7"/>
    <w:rsid w:val="0022721E"/>
    <w:rsid w:val="00227B32"/>
    <w:rsid w:val="0023007D"/>
    <w:rsid w:val="002302F5"/>
    <w:rsid w:val="002303A5"/>
    <w:rsid w:val="00230478"/>
    <w:rsid w:val="0023055A"/>
    <w:rsid w:val="0023084B"/>
    <w:rsid w:val="00231311"/>
    <w:rsid w:val="0023151E"/>
    <w:rsid w:val="00231979"/>
    <w:rsid w:val="0023219B"/>
    <w:rsid w:val="0023230E"/>
    <w:rsid w:val="002326FE"/>
    <w:rsid w:val="0023282F"/>
    <w:rsid w:val="0023289A"/>
    <w:rsid w:val="00232E2E"/>
    <w:rsid w:val="00232E42"/>
    <w:rsid w:val="00233827"/>
    <w:rsid w:val="00233EB7"/>
    <w:rsid w:val="00233F19"/>
    <w:rsid w:val="00233F42"/>
    <w:rsid w:val="002341CE"/>
    <w:rsid w:val="00234272"/>
    <w:rsid w:val="0023442B"/>
    <w:rsid w:val="002347C3"/>
    <w:rsid w:val="002347CA"/>
    <w:rsid w:val="00234809"/>
    <w:rsid w:val="00234856"/>
    <w:rsid w:val="00235450"/>
    <w:rsid w:val="002359C3"/>
    <w:rsid w:val="00235AB4"/>
    <w:rsid w:val="00235ABC"/>
    <w:rsid w:val="00235C2D"/>
    <w:rsid w:val="00235CBD"/>
    <w:rsid w:val="00236737"/>
    <w:rsid w:val="00236778"/>
    <w:rsid w:val="00236E1C"/>
    <w:rsid w:val="00236F25"/>
    <w:rsid w:val="002371E6"/>
    <w:rsid w:val="0023749F"/>
    <w:rsid w:val="002374F6"/>
    <w:rsid w:val="002375F5"/>
    <w:rsid w:val="0023766E"/>
    <w:rsid w:val="00237B89"/>
    <w:rsid w:val="00237BD5"/>
    <w:rsid w:val="00237D72"/>
    <w:rsid w:val="00237EDD"/>
    <w:rsid w:val="00240237"/>
    <w:rsid w:val="00240457"/>
    <w:rsid w:val="002408BA"/>
    <w:rsid w:val="00240AE1"/>
    <w:rsid w:val="00240ED3"/>
    <w:rsid w:val="002412A2"/>
    <w:rsid w:val="00241740"/>
    <w:rsid w:val="00241810"/>
    <w:rsid w:val="0024238F"/>
    <w:rsid w:val="00242AB5"/>
    <w:rsid w:val="00242CFC"/>
    <w:rsid w:val="00242E04"/>
    <w:rsid w:val="002430F9"/>
    <w:rsid w:val="002432E0"/>
    <w:rsid w:val="0024345B"/>
    <w:rsid w:val="00243622"/>
    <w:rsid w:val="002436B2"/>
    <w:rsid w:val="00243D2B"/>
    <w:rsid w:val="00243DDD"/>
    <w:rsid w:val="00243E8D"/>
    <w:rsid w:val="00244224"/>
    <w:rsid w:val="00244B6B"/>
    <w:rsid w:val="00244F30"/>
    <w:rsid w:val="0024517E"/>
    <w:rsid w:val="002454C8"/>
    <w:rsid w:val="00245762"/>
    <w:rsid w:val="00245790"/>
    <w:rsid w:val="00245971"/>
    <w:rsid w:val="00245B16"/>
    <w:rsid w:val="00245CCC"/>
    <w:rsid w:val="00245CE9"/>
    <w:rsid w:val="00245E00"/>
    <w:rsid w:val="00246012"/>
    <w:rsid w:val="002478DB"/>
    <w:rsid w:val="00247B52"/>
    <w:rsid w:val="00247E49"/>
    <w:rsid w:val="00247EB2"/>
    <w:rsid w:val="0025030E"/>
    <w:rsid w:val="00250568"/>
    <w:rsid w:val="002507C7"/>
    <w:rsid w:val="00250A04"/>
    <w:rsid w:val="002511AF"/>
    <w:rsid w:val="002513CC"/>
    <w:rsid w:val="0025167B"/>
    <w:rsid w:val="00251AF9"/>
    <w:rsid w:val="00251BF4"/>
    <w:rsid w:val="00252146"/>
    <w:rsid w:val="002525B9"/>
    <w:rsid w:val="00252695"/>
    <w:rsid w:val="00252958"/>
    <w:rsid w:val="00252A21"/>
    <w:rsid w:val="00252B3D"/>
    <w:rsid w:val="00252BA5"/>
    <w:rsid w:val="00253077"/>
    <w:rsid w:val="00253368"/>
    <w:rsid w:val="002536A8"/>
    <w:rsid w:val="00253DF7"/>
    <w:rsid w:val="002544FC"/>
    <w:rsid w:val="00254AB4"/>
    <w:rsid w:val="00254CA1"/>
    <w:rsid w:val="00254D73"/>
    <w:rsid w:val="00254DE3"/>
    <w:rsid w:val="0025505F"/>
    <w:rsid w:val="002550FF"/>
    <w:rsid w:val="0025523C"/>
    <w:rsid w:val="002554EC"/>
    <w:rsid w:val="00255D7F"/>
    <w:rsid w:val="00255DD3"/>
    <w:rsid w:val="00255FD2"/>
    <w:rsid w:val="00256057"/>
    <w:rsid w:val="002560F7"/>
    <w:rsid w:val="00256823"/>
    <w:rsid w:val="002568FE"/>
    <w:rsid w:val="00256DD6"/>
    <w:rsid w:val="00257565"/>
    <w:rsid w:val="0025775A"/>
    <w:rsid w:val="002578D4"/>
    <w:rsid w:val="002579C1"/>
    <w:rsid w:val="002579F0"/>
    <w:rsid w:val="002604DA"/>
    <w:rsid w:val="00260781"/>
    <w:rsid w:val="00260992"/>
    <w:rsid w:val="00260A76"/>
    <w:rsid w:val="00260A81"/>
    <w:rsid w:val="00260FC1"/>
    <w:rsid w:val="002611D2"/>
    <w:rsid w:val="00261273"/>
    <w:rsid w:val="002614DA"/>
    <w:rsid w:val="00261BDD"/>
    <w:rsid w:val="00261C51"/>
    <w:rsid w:val="00261DCD"/>
    <w:rsid w:val="0026255A"/>
    <w:rsid w:val="0026285F"/>
    <w:rsid w:val="0026288F"/>
    <w:rsid w:val="00262E05"/>
    <w:rsid w:val="00262E69"/>
    <w:rsid w:val="00263401"/>
    <w:rsid w:val="0026369F"/>
    <w:rsid w:val="002636AB"/>
    <w:rsid w:val="0026373B"/>
    <w:rsid w:val="00263AB4"/>
    <w:rsid w:val="00263BE7"/>
    <w:rsid w:val="00264677"/>
    <w:rsid w:val="00264704"/>
    <w:rsid w:val="00264A62"/>
    <w:rsid w:val="00265045"/>
    <w:rsid w:val="00265096"/>
    <w:rsid w:val="0026589E"/>
    <w:rsid w:val="00265917"/>
    <w:rsid w:val="002659A5"/>
    <w:rsid w:val="002659C1"/>
    <w:rsid w:val="00265BA5"/>
    <w:rsid w:val="00265F20"/>
    <w:rsid w:val="002662BA"/>
    <w:rsid w:val="00266EB3"/>
    <w:rsid w:val="00267693"/>
    <w:rsid w:val="0026785C"/>
    <w:rsid w:val="00267CB6"/>
    <w:rsid w:val="00267EF8"/>
    <w:rsid w:val="002702A3"/>
    <w:rsid w:val="00270AC9"/>
    <w:rsid w:val="002714FA"/>
    <w:rsid w:val="00271A58"/>
    <w:rsid w:val="00271AFF"/>
    <w:rsid w:val="00271B90"/>
    <w:rsid w:val="00271BC9"/>
    <w:rsid w:val="00272039"/>
    <w:rsid w:val="00272184"/>
    <w:rsid w:val="00272283"/>
    <w:rsid w:val="0027244F"/>
    <w:rsid w:val="002727C7"/>
    <w:rsid w:val="00272D2E"/>
    <w:rsid w:val="0027300A"/>
    <w:rsid w:val="002735D8"/>
    <w:rsid w:val="0027363E"/>
    <w:rsid w:val="00273651"/>
    <w:rsid w:val="0027369B"/>
    <w:rsid w:val="0027393A"/>
    <w:rsid w:val="00273DB4"/>
    <w:rsid w:val="00273FD5"/>
    <w:rsid w:val="00273FDB"/>
    <w:rsid w:val="0027492F"/>
    <w:rsid w:val="00274C0C"/>
    <w:rsid w:val="00274CB3"/>
    <w:rsid w:val="00274F3B"/>
    <w:rsid w:val="002753C1"/>
    <w:rsid w:val="00275624"/>
    <w:rsid w:val="0027562D"/>
    <w:rsid w:val="0027598E"/>
    <w:rsid w:val="00275AC3"/>
    <w:rsid w:val="00275B33"/>
    <w:rsid w:val="00275BCE"/>
    <w:rsid w:val="002760B0"/>
    <w:rsid w:val="0027615B"/>
    <w:rsid w:val="0027632F"/>
    <w:rsid w:val="002765D8"/>
    <w:rsid w:val="002766CD"/>
    <w:rsid w:val="0027678A"/>
    <w:rsid w:val="00276CE2"/>
    <w:rsid w:val="002770AD"/>
    <w:rsid w:val="00277171"/>
    <w:rsid w:val="002775CD"/>
    <w:rsid w:val="00277806"/>
    <w:rsid w:val="002779C6"/>
    <w:rsid w:val="00277B3D"/>
    <w:rsid w:val="00277BAB"/>
    <w:rsid w:val="0028044C"/>
    <w:rsid w:val="0028048B"/>
    <w:rsid w:val="00280783"/>
    <w:rsid w:val="0028091B"/>
    <w:rsid w:val="00280B1E"/>
    <w:rsid w:val="00280FA8"/>
    <w:rsid w:val="0028111A"/>
    <w:rsid w:val="00281236"/>
    <w:rsid w:val="002815BC"/>
    <w:rsid w:val="002815F0"/>
    <w:rsid w:val="0028165D"/>
    <w:rsid w:val="002817EC"/>
    <w:rsid w:val="00281D1B"/>
    <w:rsid w:val="00281F5E"/>
    <w:rsid w:val="00282D0D"/>
    <w:rsid w:val="002832FD"/>
    <w:rsid w:val="00283592"/>
    <w:rsid w:val="0028363C"/>
    <w:rsid w:val="00283E4F"/>
    <w:rsid w:val="00283FA3"/>
    <w:rsid w:val="002845AC"/>
    <w:rsid w:val="00284B07"/>
    <w:rsid w:val="00284C8D"/>
    <w:rsid w:val="00284CFF"/>
    <w:rsid w:val="00285321"/>
    <w:rsid w:val="00285A5B"/>
    <w:rsid w:val="00285AB3"/>
    <w:rsid w:val="00285C44"/>
    <w:rsid w:val="00285E6C"/>
    <w:rsid w:val="00285F04"/>
    <w:rsid w:val="00286689"/>
    <w:rsid w:val="00286C19"/>
    <w:rsid w:val="00287075"/>
    <w:rsid w:val="00287146"/>
    <w:rsid w:val="00287609"/>
    <w:rsid w:val="002878A6"/>
    <w:rsid w:val="002879E5"/>
    <w:rsid w:val="00287D08"/>
    <w:rsid w:val="00290136"/>
    <w:rsid w:val="00290232"/>
    <w:rsid w:val="002903D1"/>
    <w:rsid w:val="0029046B"/>
    <w:rsid w:val="002905D9"/>
    <w:rsid w:val="002905F6"/>
    <w:rsid w:val="00290935"/>
    <w:rsid w:val="00290C31"/>
    <w:rsid w:val="002913D6"/>
    <w:rsid w:val="002914D3"/>
    <w:rsid w:val="00291AFF"/>
    <w:rsid w:val="00291BB4"/>
    <w:rsid w:val="00291F60"/>
    <w:rsid w:val="002925DE"/>
    <w:rsid w:val="00292C66"/>
    <w:rsid w:val="0029318B"/>
    <w:rsid w:val="00293241"/>
    <w:rsid w:val="00293463"/>
    <w:rsid w:val="002934B1"/>
    <w:rsid w:val="00293680"/>
    <w:rsid w:val="00293EDC"/>
    <w:rsid w:val="002940DF"/>
    <w:rsid w:val="002942A8"/>
    <w:rsid w:val="0029457A"/>
    <w:rsid w:val="00294BC0"/>
    <w:rsid w:val="00294C41"/>
    <w:rsid w:val="00294DA9"/>
    <w:rsid w:val="0029505A"/>
    <w:rsid w:val="002953CD"/>
    <w:rsid w:val="002958B8"/>
    <w:rsid w:val="00295F12"/>
    <w:rsid w:val="00296125"/>
    <w:rsid w:val="002963F3"/>
    <w:rsid w:val="00296613"/>
    <w:rsid w:val="002970CC"/>
    <w:rsid w:val="002972FC"/>
    <w:rsid w:val="00297401"/>
    <w:rsid w:val="00297462"/>
    <w:rsid w:val="00297A61"/>
    <w:rsid w:val="00297CA9"/>
    <w:rsid w:val="00297EC6"/>
    <w:rsid w:val="002A037D"/>
    <w:rsid w:val="002A092E"/>
    <w:rsid w:val="002A0AED"/>
    <w:rsid w:val="002A13AD"/>
    <w:rsid w:val="002A206F"/>
    <w:rsid w:val="002A2617"/>
    <w:rsid w:val="002A2754"/>
    <w:rsid w:val="002A289B"/>
    <w:rsid w:val="002A307B"/>
    <w:rsid w:val="002A314B"/>
    <w:rsid w:val="002A36DE"/>
    <w:rsid w:val="002A38F1"/>
    <w:rsid w:val="002A3DA4"/>
    <w:rsid w:val="002A4235"/>
    <w:rsid w:val="002A4489"/>
    <w:rsid w:val="002A46C3"/>
    <w:rsid w:val="002A4B40"/>
    <w:rsid w:val="002A4B5B"/>
    <w:rsid w:val="002A4CF9"/>
    <w:rsid w:val="002A4DF9"/>
    <w:rsid w:val="002A5358"/>
    <w:rsid w:val="002A5C8F"/>
    <w:rsid w:val="002A5D8B"/>
    <w:rsid w:val="002A67CE"/>
    <w:rsid w:val="002A6829"/>
    <w:rsid w:val="002A6C11"/>
    <w:rsid w:val="002A6C41"/>
    <w:rsid w:val="002A6CDD"/>
    <w:rsid w:val="002A6FC7"/>
    <w:rsid w:val="002A7217"/>
    <w:rsid w:val="002A75BB"/>
    <w:rsid w:val="002A783B"/>
    <w:rsid w:val="002A7AC5"/>
    <w:rsid w:val="002A7DF3"/>
    <w:rsid w:val="002A7E7E"/>
    <w:rsid w:val="002B00B5"/>
    <w:rsid w:val="002B0B4D"/>
    <w:rsid w:val="002B0CFA"/>
    <w:rsid w:val="002B1709"/>
    <w:rsid w:val="002B171F"/>
    <w:rsid w:val="002B1C2D"/>
    <w:rsid w:val="002B1DB7"/>
    <w:rsid w:val="002B1DE7"/>
    <w:rsid w:val="002B1F25"/>
    <w:rsid w:val="002B2336"/>
    <w:rsid w:val="002B234F"/>
    <w:rsid w:val="002B2421"/>
    <w:rsid w:val="002B2563"/>
    <w:rsid w:val="002B25C0"/>
    <w:rsid w:val="002B2A11"/>
    <w:rsid w:val="002B2A51"/>
    <w:rsid w:val="002B2FCD"/>
    <w:rsid w:val="002B2FF1"/>
    <w:rsid w:val="002B32A8"/>
    <w:rsid w:val="002B3396"/>
    <w:rsid w:val="002B3565"/>
    <w:rsid w:val="002B35C2"/>
    <w:rsid w:val="002B407B"/>
    <w:rsid w:val="002B407C"/>
    <w:rsid w:val="002B489E"/>
    <w:rsid w:val="002B4CAF"/>
    <w:rsid w:val="002B509A"/>
    <w:rsid w:val="002B542D"/>
    <w:rsid w:val="002B553B"/>
    <w:rsid w:val="002B587D"/>
    <w:rsid w:val="002B58C3"/>
    <w:rsid w:val="002B5B0B"/>
    <w:rsid w:val="002B6129"/>
    <w:rsid w:val="002B671A"/>
    <w:rsid w:val="002B6A07"/>
    <w:rsid w:val="002B6AE7"/>
    <w:rsid w:val="002B6C6B"/>
    <w:rsid w:val="002B6CAC"/>
    <w:rsid w:val="002B6D1E"/>
    <w:rsid w:val="002B7092"/>
    <w:rsid w:val="002B72F5"/>
    <w:rsid w:val="002B737D"/>
    <w:rsid w:val="002B76BC"/>
    <w:rsid w:val="002B775C"/>
    <w:rsid w:val="002B780E"/>
    <w:rsid w:val="002B78F7"/>
    <w:rsid w:val="002B7AF2"/>
    <w:rsid w:val="002B7D49"/>
    <w:rsid w:val="002B7D71"/>
    <w:rsid w:val="002C01D2"/>
    <w:rsid w:val="002C043E"/>
    <w:rsid w:val="002C04C2"/>
    <w:rsid w:val="002C06E5"/>
    <w:rsid w:val="002C09A2"/>
    <w:rsid w:val="002C13EA"/>
    <w:rsid w:val="002C1547"/>
    <w:rsid w:val="002C223F"/>
    <w:rsid w:val="002C2351"/>
    <w:rsid w:val="002C25A0"/>
    <w:rsid w:val="002C2613"/>
    <w:rsid w:val="002C2715"/>
    <w:rsid w:val="002C282D"/>
    <w:rsid w:val="002C296E"/>
    <w:rsid w:val="002C2E8E"/>
    <w:rsid w:val="002C2E95"/>
    <w:rsid w:val="002C321C"/>
    <w:rsid w:val="002C3384"/>
    <w:rsid w:val="002C3560"/>
    <w:rsid w:val="002C35FF"/>
    <w:rsid w:val="002C3799"/>
    <w:rsid w:val="002C3D5E"/>
    <w:rsid w:val="002C3EFD"/>
    <w:rsid w:val="002C4529"/>
    <w:rsid w:val="002C4FEB"/>
    <w:rsid w:val="002C5235"/>
    <w:rsid w:val="002C536C"/>
    <w:rsid w:val="002C555C"/>
    <w:rsid w:val="002C5995"/>
    <w:rsid w:val="002C5CF9"/>
    <w:rsid w:val="002C5DB1"/>
    <w:rsid w:val="002C5F6C"/>
    <w:rsid w:val="002C6693"/>
    <w:rsid w:val="002C6945"/>
    <w:rsid w:val="002C7198"/>
    <w:rsid w:val="002C729B"/>
    <w:rsid w:val="002C73EA"/>
    <w:rsid w:val="002C7FEF"/>
    <w:rsid w:val="002D04B2"/>
    <w:rsid w:val="002D06AC"/>
    <w:rsid w:val="002D0A8B"/>
    <w:rsid w:val="002D0F4E"/>
    <w:rsid w:val="002D1038"/>
    <w:rsid w:val="002D10F3"/>
    <w:rsid w:val="002D1D09"/>
    <w:rsid w:val="002D1E0C"/>
    <w:rsid w:val="002D1EEC"/>
    <w:rsid w:val="002D1F24"/>
    <w:rsid w:val="002D1F56"/>
    <w:rsid w:val="002D212B"/>
    <w:rsid w:val="002D22D2"/>
    <w:rsid w:val="002D2342"/>
    <w:rsid w:val="002D23E1"/>
    <w:rsid w:val="002D23FC"/>
    <w:rsid w:val="002D279C"/>
    <w:rsid w:val="002D27CA"/>
    <w:rsid w:val="002D3445"/>
    <w:rsid w:val="002D374E"/>
    <w:rsid w:val="002D3ACB"/>
    <w:rsid w:val="002D3B57"/>
    <w:rsid w:val="002D3F88"/>
    <w:rsid w:val="002D4045"/>
    <w:rsid w:val="002D4193"/>
    <w:rsid w:val="002D4531"/>
    <w:rsid w:val="002D47E6"/>
    <w:rsid w:val="002D4B67"/>
    <w:rsid w:val="002D517F"/>
    <w:rsid w:val="002D520A"/>
    <w:rsid w:val="002D5353"/>
    <w:rsid w:val="002D5398"/>
    <w:rsid w:val="002D5584"/>
    <w:rsid w:val="002D558B"/>
    <w:rsid w:val="002D5719"/>
    <w:rsid w:val="002D5767"/>
    <w:rsid w:val="002D65F7"/>
    <w:rsid w:val="002D66F5"/>
    <w:rsid w:val="002D6A84"/>
    <w:rsid w:val="002D6B9C"/>
    <w:rsid w:val="002D6C05"/>
    <w:rsid w:val="002D6DD2"/>
    <w:rsid w:val="002D70B7"/>
    <w:rsid w:val="002D72E6"/>
    <w:rsid w:val="002D7C5A"/>
    <w:rsid w:val="002E01E6"/>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C22"/>
    <w:rsid w:val="002E4E56"/>
    <w:rsid w:val="002E52CC"/>
    <w:rsid w:val="002E5808"/>
    <w:rsid w:val="002E584F"/>
    <w:rsid w:val="002E58C5"/>
    <w:rsid w:val="002E5B0D"/>
    <w:rsid w:val="002E5B9E"/>
    <w:rsid w:val="002E60AF"/>
    <w:rsid w:val="002E6B7A"/>
    <w:rsid w:val="002E6DC0"/>
    <w:rsid w:val="002E6ED7"/>
    <w:rsid w:val="002E7001"/>
    <w:rsid w:val="002E7991"/>
    <w:rsid w:val="002E7A32"/>
    <w:rsid w:val="002E7EE9"/>
    <w:rsid w:val="002F033B"/>
    <w:rsid w:val="002F09B3"/>
    <w:rsid w:val="002F0A6E"/>
    <w:rsid w:val="002F0BF5"/>
    <w:rsid w:val="002F1ECC"/>
    <w:rsid w:val="002F1F94"/>
    <w:rsid w:val="002F2015"/>
    <w:rsid w:val="002F21FA"/>
    <w:rsid w:val="002F25E9"/>
    <w:rsid w:val="002F36E7"/>
    <w:rsid w:val="002F3E23"/>
    <w:rsid w:val="002F4165"/>
    <w:rsid w:val="002F44C2"/>
    <w:rsid w:val="002F457C"/>
    <w:rsid w:val="002F4916"/>
    <w:rsid w:val="002F4B98"/>
    <w:rsid w:val="002F4FB6"/>
    <w:rsid w:val="002F5171"/>
    <w:rsid w:val="002F517A"/>
    <w:rsid w:val="002F57C5"/>
    <w:rsid w:val="002F57C9"/>
    <w:rsid w:val="002F5B97"/>
    <w:rsid w:val="002F5CA3"/>
    <w:rsid w:val="002F5DE3"/>
    <w:rsid w:val="002F6396"/>
    <w:rsid w:val="002F6632"/>
    <w:rsid w:val="002F6A05"/>
    <w:rsid w:val="002F6C77"/>
    <w:rsid w:val="002F6C8D"/>
    <w:rsid w:val="002F7049"/>
    <w:rsid w:val="002F71D3"/>
    <w:rsid w:val="002F7537"/>
    <w:rsid w:val="002F76E9"/>
    <w:rsid w:val="002F7E42"/>
    <w:rsid w:val="002F7F6A"/>
    <w:rsid w:val="00300224"/>
    <w:rsid w:val="003002D2"/>
    <w:rsid w:val="003003E2"/>
    <w:rsid w:val="00300640"/>
    <w:rsid w:val="00300778"/>
    <w:rsid w:val="00300B22"/>
    <w:rsid w:val="00300CE5"/>
    <w:rsid w:val="00300EF9"/>
    <w:rsid w:val="0030152A"/>
    <w:rsid w:val="0030153A"/>
    <w:rsid w:val="003015B7"/>
    <w:rsid w:val="003017BE"/>
    <w:rsid w:val="003017DF"/>
    <w:rsid w:val="00301A67"/>
    <w:rsid w:val="00301B40"/>
    <w:rsid w:val="00301C03"/>
    <w:rsid w:val="00301EAE"/>
    <w:rsid w:val="00302572"/>
    <w:rsid w:val="003027A0"/>
    <w:rsid w:val="003027A8"/>
    <w:rsid w:val="00302A79"/>
    <w:rsid w:val="00302BDD"/>
    <w:rsid w:val="00302C18"/>
    <w:rsid w:val="00302C1B"/>
    <w:rsid w:val="00303171"/>
    <w:rsid w:val="00303661"/>
    <w:rsid w:val="00303961"/>
    <w:rsid w:val="00303A5B"/>
    <w:rsid w:val="00303BD5"/>
    <w:rsid w:val="00303CCE"/>
    <w:rsid w:val="00303E3A"/>
    <w:rsid w:val="00303E4B"/>
    <w:rsid w:val="00303F90"/>
    <w:rsid w:val="003043BD"/>
    <w:rsid w:val="003043D2"/>
    <w:rsid w:val="003044A7"/>
    <w:rsid w:val="0030481E"/>
    <w:rsid w:val="00305393"/>
    <w:rsid w:val="00305697"/>
    <w:rsid w:val="00305AF5"/>
    <w:rsid w:val="00306030"/>
    <w:rsid w:val="00306780"/>
    <w:rsid w:val="00306796"/>
    <w:rsid w:val="00306B0C"/>
    <w:rsid w:val="00307282"/>
    <w:rsid w:val="00307581"/>
    <w:rsid w:val="003078C0"/>
    <w:rsid w:val="00307DE3"/>
    <w:rsid w:val="00307EBD"/>
    <w:rsid w:val="00307EE7"/>
    <w:rsid w:val="003101E4"/>
    <w:rsid w:val="0031037F"/>
    <w:rsid w:val="00310A6E"/>
    <w:rsid w:val="00310BB6"/>
    <w:rsid w:val="00310F51"/>
    <w:rsid w:val="003114B3"/>
    <w:rsid w:val="00311AEC"/>
    <w:rsid w:val="00311F5B"/>
    <w:rsid w:val="00311FF2"/>
    <w:rsid w:val="00312073"/>
    <w:rsid w:val="003121E5"/>
    <w:rsid w:val="00312320"/>
    <w:rsid w:val="0031253F"/>
    <w:rsid w:val="00312626"/>
    <w:rsid w:val="00312916"/>
    <w:rsid w:val="00312A2E"/>
    <w:rsid w:val="00313432"/>
    <w:rsid w:val="00313587"/>
    <w:rsid w:val="00313AA4"/>
    <w:rsid w:val="003140E6"/>
    <w:rsid w:val="003141D9"/>
    <w:rsid w:val="00314247"/>
    <w:rsid w:val="00314485"/>
    <w:rsid w:val="00314494"/>
    <w:rsid w:val="003145C4"/>
    <w:rsid w:val="00314EA8"/>
    <w:rsid w:val="00315133"/>
    <w:rsid w:val="00315229"/>
    <w:rsid w:val="0031528F"/>
    <w:rsid w:val="0031535C"/>
    <w:rsid w:val="0031546D"/>
    <w:rsid w:val="00315585"/>
    <w:rsid w:val="00315622"/>
    <w:rsid w:val="00315855"/>
    <w:rsid w:val="00315CFC"/>
    <w:rsid w:val="00315F65"/>
    <w:rsid w:val="0031614B"/>
    <w:rsid w:val="003166B2"/>
    <w:rsid w:val="003167BB"/>
    <w:rsid w:val="00316EE5"/>
    <w:rsid w:val="003172B1"/>
    <w:rsid w:val="003177C7"/>
    <w:rsid w:val="00317B03"/>
    <w:rsid w:val="00317B60"/>
    <w:rsid w:val="00317ECB"/>
    <w:rsid w:val="00320D1D"/>
    <w:rsid w:val="00320E0A"/>
    <w:rsid w:val="00321131"/>
    <w:rsid w:val="00321137"/>
    <w:rsid w:val="003217EF"/>
    <w:rsid w:val="00321955"/>
    <w:rsid w:val="003229CA"/>
    <w:rsid w:val="00322BA3"/>
    <w:rsid w:val="00322E9A"/>
    <w:rsid w:val="00323063"/>
    <w:rsid w:val="003234E6"/>
    <w:rsid w:val="0032380A"/>
    <w:rsid w:val="00323975"/>
    <w:rsid w:val="0032407D"/>
    <w:rsid w:val="00324330"/>
    <w:rsid w:val="00324361"/>
    <w:rsid w:val="003243B3"/>
    <w:rsid w:val="003243D5"/>
    <w:rsid w:val="0032492D"/>
    <w:rsid w:val="00324C0A"/>
    <w:rsid w:val="00324C65"/>
    <w:rsid w:val="00324E02"/>
    <w:rsid w:val="003251B3"/>
    <w:rsid w:val="003251E1"/>
    <w:rsid w:val="00325A0C"/>
    <w:rsid w:val="00325B4F"/>
    <w:rsid w:val="00325C0C"/>
    <w:rsid w:val="00325F67"/>
    <w:rsid w:val="003260D0"/>
    <w:rsid w:val="0032673B"/>
    <w:rsid w:val="00326EEB"/>
    <w:rsid w:val="00327052"/>
    <w:rsid w:val="00327485"/>
    <w:rsid w:val="003274B6"/>
    <w:rsid w:val="00327FD3"/>
    <w:rsid w:val="0033013A"/>
    <w:rsid w:val="00330302"/>
    <w:rsid w:val="00330504"/>
    <w:rsid w:val="00330A9E"/>
    <w:rsid w:val="00330F50"/>
    <w:rsid w:val="003314E2"/>
    <w:rsid w:val="00331509"/>
    <w:rsid w:val="0033168B"/>
    <w:rsid w:val="003316FD"/>
    <w:rsid w:val="00331705"/>
    <w:rsid w:val="003319CC"/>
    <w:rsid w:val="00331E23"/>
    <w:rsid w:val="00331E7E"/>
    <w:rsid w:val="00332131"/>
    <w:rsid w:val="0033220C"/>
    <w:rsid w:val="00332236"/>
    <w:rsid w:val="00332539"/>
    <w:rsid w:val="003327A3"/>
    <w:rsid w:val="00332B70"/>
    <w:rsid w:val="00332CA3"/>
    <w:rsid w:val="00332CF8"/>
    <w:rsid w:val="003331F6"/>
    <w:rsid w:val="003334C7"/>
    <w:rsid w:val="003335F7"/>
    <w:rsid w:val="0033364B"/>
    <w:rsid w:val="003336C5"/>
    <w:rsid w:val="00333E96"/>
    <w:rsid w:val="00334389"/>
    <w:rsid w:val="00334614"/>
    <w:rsid w:val="00334747"/>
    <w:rsid w:val="00334905"/>
    <w:rsid w:val="00334955"/>
    <w:rsid w:val="00334BC7"/>
    <w:rsid w:val="00334E4C"/>
    <w:rsid w:val="00334ED7"/>
    <w:rsid w:val="0033520F"/>
    <w:rsid w:val="00335A0C"/>
    <w:rsid w:val="00335E10"/>
    <w:rsid w:val="00335F4F"/>
    <w:rsid w:val="00335FBE"/>
    <w:rsid w:val="00336090"/>
    <w:rsid w:val="0033629E"/>
    <w:rsid w:val="003363DA"/>
    <w:rsid w:val="003365F6"/>
    <w:rsid w:val="00336657"/>
    <w:rsid w:val="00336818"/>
    <w:rsid w:val="003368F1"/>
    <w:rsid w:val="00336A3D"/>
    <w:rsid w:val="00336F65"/>
    <w:rsid w:val="003370FB"/>
    <w:rsid w:val="00337980"/>
    <w:rsid w:val="00337989"/>
    <w:rsid w:val="0034015C"/>
    <w:rsid w:val="00340C4D"/>
    <w:rsid w:val="00341359"/>
    <w:rsid w:val="00341DE0"/>
    <w:rsid w:val="003420E0"/>
    <w:rsid w:val="00342173"/>
    <w:rsid w:val="00342444"/>
    <w:rsid w:val="003428F3"/>
    <w:rsid w:val="00342C49"/>
    <w:rsid w:val="00342D06"/>
    <w:rsid w:val="003433B9"/>
    <w:rsid w:val="00343B7B"/>
    <w:rsid w:val="003440FE"/>
    <w:rsid w:val="003446A9"/>
    <w:rsid w:val="00344B1D"/>
    <w:rsid w:val="00344C80"/>
    <w:rsid w:val="00344D5B"/>
    <w:rsid w:val="00344E2E"/>
    <w:rsid w:val="00344F27"/>
    <w:rsid w:val="00344FFD"/>
    <w:rsid w:val="0034574D"/>
    <w:rsid w:val="00345B5F"/>
    <w:rsid w:val="00345C13"/>
    <w:rsid w:val="00345C5B"/>
    <w:rsid w:val="003468F1"/>
    <w:rsid w:val="00346B3F"/>
    <w:rsid w:val="00346F16"/>
    <w:rsid w:val="00346F99"/>
    <w:rsid w:val="0034750A"/>
    <w:rsid w:val="00347BA8"/>
    <w:rsid w:val="00347F08"/>
    <w:rsid w:val="00350C48"/>
    <w:rsid w:val="00350E09"/>
    <w:rsid w:val="00350F8B"/>
    <w:rsid w:val="003511D3"/>
    <w:rsid w:val="00351B24"/>
    <w:rsid w:val="00351DFB"/>
    <w:rsid w:val="00352130"/>
    <w:rsid w:val="00352289"/>
    <w:rsid w:val="00352C21"/>
    <w:rsid w:val="0035308C"/>
    <w:rsid w:val="00353315"/>
    <w:rsid w:val="0035333D"/>
    <w:rsid w:val="00353573"/>
    <w:rsid w:val="00353707"/>
    <w:rsid w:val="00354841"/>
    <w:rsid w:val="00354EFD"/>
    <w:rsid w:val="003555CC"/>
    <w:rsid w:val="00355B9C"/>
    <w:rsid w:val="00355C35"/>
    <w:rsid w:val="00355C48"/>
    <w:rsid w:val="003561B4"/>
    <w:rsid w:val="003568CB"/>
    <w:rsid w:val="00356D18"/>
    <w:rsid w:val="003573FA"/>
    <w:rsid w:val="003574ED"/>
    <w:rsid w:val="003576A7"/>
    <w:rsid w:val="003576FA"/>
    <w:rsid w:val="00360296"/>
    <w:rsid w:val="003602F1"/>
    <w:rsid w:val="00360876"/>
    <w:rsid w:val="0036096A"/>
    <w:rsid w:val="00360B61"/>
    <w:rsid w:val="00360F3F"/>
    <w:rsid w:val="00361287"/>
    <w:rsid w:val="0036145D"/>
    <w:rsid w:val="00361F2F"/>
    <w:rsid w:val="00361FBC"/>
    <w:rsid w:val="003622D4"/>
    <w:rsid w:val="003628F9"/>
    <w:rsid w:val="0036290E"/>
    <w:rsid w:val="00362B10"/>
    <w:rsid w:val="00362CE1"/>
    <w:rsid w:val="00362D3F"/>
    <w:rsid w:val="00362E3A"/>
    <w:rsid w:val="003630B0"/>
    <w:rsid w:val="00363120"/>
    <w:rsid w:val="00363532"/>
    <w:rsid w:val="003636EA"/>
    <w:rsid w:val="003636EC"/>
    <w:rsid w:val="00363763"/>
    <w:rsid w:val="00363BBC"/>
    <w:rsid w:val="00364154"/>
    <w:rsid w:val="003649FB"/>
    <w:rsid w:val="00364CA5"/>
    <w:rsid w:val="00365ABE"/>
    <w:rsid w:val="00366470"/>
    <w:rsid w:val="003664CB"/>
    <w:rsid w:val="003669E5"/>
    <w:rsid w:val="00366E89"/>
    <w:rsid w:val="003672A0"/>
    <w:rsid w:val="00367673"/>
    <w:rsid w:val="00367EF4"/>
    <w:rsid w:val="00367F83"/>
    <w:rsid w:val="00370090"/>
    <w:rsid w:val="003703F0"/>
    <w:rsid w:val="00370617"/>
    <w:rsid w:val="003707ED"/>
    <w:rsid w:val="00370901"/>
    <w:rsid w:val="003709D8"/>
    <w:rsid w:val="00370A7B"/>
    <w:rsid w:val="00370D02"/>
    <w:rsid w:val="00371BD9"/>
    <w:rsid w:val="00371C1B"/>
    <w:rsid w:val="00371D63"/>
    <w:rsid w:val="00372735"/>
    <w:rsid w:val="003728DE"/>
    <w:rsid w:val="00372970"/>
    <w:rsid w:val="00373317"/>
    <w:rsid w:val="0037344B"/>
    <w:rsid w:val="0037377A"/>
    <w:rsid w:val="003737B1"/>
    <w:rsid w:val="00373994"/>
    <w:rsid w:val="00373A4D"/>
    <w:rsid w:val="00373D12"/>
    <w:rsid w:val="00374140"/>
    <w:rsid w:val="00374298"/>
    <w:rsid w:val="00374B21"/>
    <w:rsid w:val="00374D76"/>
    <w:rsid w:val="0037511C"/>
    <w:rsid w:val="003751ED"/>
    <w:rsid w:val="003752C3"/>
    <w:rsid w:val="003752DA"/>
    <w:rsid w:val="003752E2"/>
    <w:rsid w:val="0037564F"/>
    <w:rsid w:val="00375AC4"/>
    <w:rsid w:val="00376064"/>
    <w:rsid w:val="0037615F"/>
    <w:rsid w:val="003765AD"/>
    <w:rsid w:val="00377171"/>
    <w:rsid w:val="003774EB"/>
    <w:rsid w:val="0037763B"/>
    <w:rsid w:val="00377690"/>
    <w:rsid w:val="00377A51"/>
    <w:rsid w:val="00377E6C"/>
    <w:rsid w:val="00377F1B"/>
    <w:rsid w:val="003807EF"/>
    <w:rsid w:val="00380901"/>
    <w:rsid w:val="00380984"/>
    <w:rsid w:val="00380A99"/>
    <w:rsid w:val="00380BA7"/>
    <w:rsid w:val="00380BD0"/>
    <w:rsid w:val="003810BB"/>
    <w:rsid w:val="0038115A"/>
    <w:rsid w:val="0038125D"/>
    <w:rsid w:val="00381327"/>
    <w:rsid w:val="00381337"/>
    <w:rsid w:val="00381D36"/>
    <w:rsid w:val="00381E38"/>
    <w:rsid w:val="00382150"/>
    <w:rsid w:val="00382225"/>
    <w:rsid w:val="003823DC"/>
    <w:rsid w:val="00382445"/>
    <w:rsid w:val="0038300B"/>
    <w:rsid w:val="003832A8"/>
    <w:rsid w:val="003833EC"/>
    <w:rsid w:val="00383499"/>
    <w:rsid w:val="0038384C"/>
    <w:rsid w:val="00383D60"/>
    <w:rsid w:val="00383FA3"/>
    <w:rsid w:val="0038434D"/>
    <w:rsid w:val="003844F2"/>
    <w:rsid w:val="003845A7"/>
    <w:rsid w:val="003846E5"/>
    <w:rsid w:val="003857BF"/>
    <w:rsid w:val="00385DC0"/>
    <w:rsid w:val="003866A9"/>
    <w:rsid w:val="0038689C"/>
    <w:rsid w:val="003868F9"/>
    <w:rsid w:val="00386C52"/>
    <w:rsid w:val="00386CB8"/>
    <w:rsid w:val="00386DE5"/>
    <w:rsid w:val="003870F1"/>
    <w:rsid w:val="00387788"/>
    <w:rsid w:val="00387B23"/>
    <w:rsid w:val="00387F59"/>
    <w:rsid w:val="00390089"/>
    <w:rsid w:val="003900DB"/>
    <w:rsid w:val="003901B7"/>
    <w:rsid w:val="00390258"/>
    <w:rsid w:val="003907F8"/>
    <w:rsid w:val="00390F45"/>
    <w:rsid w:val="0039102C"/>
    <w:rsid w:val="00391137"/>
    <w:rsid w:val="003912C9"/>
    <w:rsid w:val="00391728"/>
    <w:rsid w:val="0039179C"/>
    <w:rsid w:val="00391E78"/>
    <w:rsid w:val="00391F27"/>
    <w:rsid w:val="003920B2"/>
    <w:rsid w:val="00392703"/>
    <w:rsid w:val="00392B09"/>
    <w:rsid w:val="00392E40"/>
    <w:rsid w:val="0039303B"/>
    <w:rsid w:val="0039318E"/>
    <w:rsid w:val="00393205"/>
    <w:rsid w:val="003936CD"/>
    <w:rsid w:val="003938BA"/>
    <w:rsid w:val="0039396D"/>
    <w:rsid w:val="00393EA9"/>
    <w:rsid w:val="00394109"/>
    <w:rsid w:val="003947B8"/>
    <w:rsid w:val="003949E4"/>
    <w:rsid w:val="00394CAA"/>
    <w:rsid w:val="0039517C"/>
    <w:rsid w:val="00395181"/>
    <w:rsid w:val="00395193"/>
    <w:rsid w:val="003954C3"/>
    <w:rsid w:val="0039567A"/>
    <w:rsid w:val="003960AD"/>
    <w:rsid w:val="003963F7"/>
    <w:rsid w:val="003964CC"/>
    <w:rsid w:val="00396652"/>
    <w:rsid w:val="0039686E"/>
    <w:rsid w:val="00396CD2"/>
    <w:rsid w:val="0039720E"/>
    <w:rsid w:val="003973A1"/>
    <w:rsid w:val="00397703"/>
    <w:rsid w:val="0039796C"/>
    <w:rsid w:val="00397E67"/>
    <w:rsid w:val="00397F27"/>
    <w:rsid w:val="003A00B3"/>
    <w:rsid w:val="003A0227"/>
    <w:rsid w:val="003A024F"/>
    <w:rsid w:val="003A036C"/>
    <w:rsid w:val="003A038B"/>
    <w:rsid w:val="003A054A"/>
    <w:rsid w:val="003A058B"/>
    <w:rsid w:val="003A07AC"/>
    <w:rsid w:val="003A0F29"/>
    <w:rsid w:val="003A13C5"/>
    <w:rsid w:val="003A182D"/>
    <w:rsid w:val="003A1988"/>
    <w:rsid w:val="003A1F80"/>
    <w:rsid w:val="003A206F"/>
    <w:rsid w:val="003A229C"/>
    <w:rsid w:val="003A2A8A"/>
    <w:rsid w:val="003A2A8F"/>
    <w:rsid w:val="003A2B1C"/>
    <w:rsid w:val="003A2BFD"/>
    <w:rsid w:val="003A2D2C"/>
    <w:rsid w:val="003A326D"/>
    <w:rsid w:val="003A32F0"/>
    <w:rsid w:val="003A34C6"/>
    <w:rsid w:val="003A36E0"/>
    <w:rsid w:val="003A37BF"/>
    <w:rsid w:val="003A3920"/>
    <w:rsid w:val="003A3AE7"/>
    <w:rsid w:val="003A3B9B"/>
    <w:rsid w:val="003A3C27"/>
    <w:rsid w:val="003A4309"/>
    <w:rsid w:val="003A444D"/>
    <w:rsid w:val="003A4505"/>
    <w:rsid w:val="003A5365"/>
    <w:rsid w:val="003A546D"/>
    <w:rsid w:val="003A5B36"/>
    <w:rsid w:val="003A61EC"/>
    <w:rsid w:val="003A634F"/>
    <w:rsid w:val="003A63A2"/>
    <w:rsid w:val="003A64FA"/>
    <w:rsid w:val="003A6C67"/>
    <w:rsid w:val="003A6CE9"/>
    <w:rsid w:val="003A6D07"/>
    <w:rsid w:val="003A6D48"/>
    <w:rsid w:val="003A7910"/>
    <w:rsid w:val="003A79F1"/>
    <w:rsid w:val="003A7D28"/>
    <w:rsid w:val="003A7D9F"/>
    <w:rsid w:val="003A7DD6"/>
    <w:rsid w:val="003B0339"/>
    <w:rsid w:val="003B0406"/>
    <w:rsid w:val="003B061E"/>
    <w:rsid w:val="003B06BF"/>
    <w:rsid w:val="003B0724"/>
    <w:rsid w:val="003B12B7"/>
    <w:rsid w:val="003B148C"/>
    <w:rsid w:val="003B174C"/>
    <w:rsid w:val="003B1774"/>
    <w:rsid w:val="003B1A6B"/>
    <w:rsid w:val="003B2E3A"/>
    <w:rsid w:val="003B3047"/>
    <w:rsid w:val="003B32F7"/>
    <w:rsid w:val="003B3734"/>
    <w:rsid w:val="003B3E59"/>
    <w:rsid w:val="003B407F"/>
    <w:rsid w:val="003B430A"/>
    <w:rsid w:val="003B43FB"/>
    <w:rsid w:val="003B4465"/>
    <w:rsid w:val="003B46EC"/>
    <w:rsid w:val="003B47B2"/>
    <w:rsid w:val="003B482F"/>
    <w:rsid w:val="003B4BE8"/>
    <w:rsid w:val="003B4E07"/>
    <w:rsid w:val="003B5119"/>
    <w:rsid w:val="003B53AB"/>
    <w:rsid w:val="003B53CC"/>
    <w:rsid w:val="003B590A"/>
    <w:rsid w:val="003B5AD3"/>
    <w:rsid w:val="003B5C39"/>
    <w:rsid w:val="003B5DE9"/>
    <w:rsid w:val="003B5FA4"/>
    <w:rsid w:val="003B61E9"/>
    <w:rsid w:val="003B6345"/>
    <w:rsid w:val="003B6539"/>
    <w:rsid w:val="003B68F4"/>
    <w:rsid w:val="003B6F54"/>
    <w:rsid w:val="003B6F61"/>
    <w:rsid w:val="003B712E"/>
    <w:rsid w:val="003B735C"/>
    <w:rsid w:val="003B7430"/>
    <w:rsid w:val="003B7536"/>
    <w:rsid w:val="003B7826"/>
    <w:rsid w:val="003B7DEF"/>
    <w:rsid w:val="003B7EC7"/>
    <w:rsid w:val="003C0482"/>
    <w:rsid w:val="003C05CC"/>
    <w:rsid w:val="003C0721"/>
    <w:rsid w:val="003C091E"/>
    <w:rsid w:val="003C09E7"/>
    <w:rsid w:val="003C0BED"/>
    <w:rsid w:val="003C15EE"/>
    <w:rsid w:val="003C16C4"/>
    <w:rsid w:val="003C18AD"/>
    <w:rsid w:val="003C1CE0"/>
    <w:rsid w:val="003C20D3"/>
    <w:rsid w:val="003C217F"/>
    <w:rsid w:val="003C2217"/>
    <w:rsid w:val="003C295F"/>
    <w:rsid w:val="003C2AA7"/>
    <w:rsid w:val="003C2B5B"/>
    <w:rsid w:val="003C2E9B"/>
    <w:rsid w:val="003C32B1"/>
    <w:rsid w:val="003C3368"/>
    <w:rsid w:val="003C38BD"/>
    <w:rsid w:val="003C3A14"/>
    <w:rsid w:val="003C3BC2"/>
    <w:rsid w:val="003C3BCD"/>
    <w:rsid w:val="003C3C33"/>
    <w:rsid w:val="003C3EDA"/>
    <w:rsid w:val="003C3F27"/>
    <w:rsid w:val="003C4209"/>
    <w:rsid w:val="003C474B"/>
    <w:rsid w:val="003C4897"/>
    <w:rsid w:val="003C5045"/>
    <w:rsid w:val="003C5099"/>
    <w:rsid w:val="003C50AA"/>
    <w:rsid w:val="003C510E"/>
    <w:rsid w:val="003C56DD"/>
    <w:rsid w:val="003C58D5"/>
    <w:rsid w:val="003C5AF6"/>
    <w:rsid w:val="003C5C56"/>
    <w:rsid w:val="003C62D6"/>
    <w:rsid w:val="003C673F"/>
    <w:rsid w:val="003C6B7E"/>
    <w:rsid w:val="003C70FF"/>
    <w:rsid w:val="003C71FE"/>
    <w:rsid w:val="003C7B87"/>
    <w:rsid w:val="003C7F50"/>
    <w:rsid w:val="003D0360"/>
    <w:rsid w:val="003D047D"/>
    <w:rsid w:val="003D0BAD"/>
    <w:rsid w:val="003D0CA7"/>
    <w:rsid w:val="003D1288"/>
    <w:rsid w:val="003D12AE"/>
    <w:rsid w:val="003D142B"/>
    <w:rsid w:val="003D1E04"/>
    <w:rsid w:val="003D25C4"/>
    <w:rsid w:val="003D2C4D"/>
    <w:rsid w:val="003D3447"/>
    <w:rsid w:val="003D3468"/>
    <w:rsid w:val="003D357E"/>
    <w:rsid w:val="003D3695"/>
    <w:rsid w:val="003D3BDD"/>
    <w:rsid w:val="003D3F0D"/>
    <w:rsid w:val="003D4055"/>
    <w:rsid w:val="003D4483"/>
    <w:rsid w:val="003D4677"/>
    <w:rsid w:val="003D4751"/>
    <w:rsid w:val="003D4C15"/>
    <w:rsid w:val="003D4DC8"/>
    <w:rsid w:val="003D50D2"/>
    <w:rsid w:val="003D545B"/>
    <w:rsid w:val="003D5476"/>
    <w:rsid w:val="003D54BD"/>
    <w:rsid w:val="003D5A45"/>
    <w:rsid w:val="003D5EA3"/>
    <w:rsid w:val="003D6113"/>
    <w:rsid w:val="003D6245"/>
    <w:rsid w:val="003D62D0"/>
    <w:rsid w:val="003D699E"/>
    <w:rsid w:val="003D6A02"/>
    <w:rsid w:val="003D6A16"/>
    <w:rsid w:val="003D6AA6"/>
    <w:rsid w:val="003D75A3"/>
    <w:rsid w:val="003D7644"/>
    <w:rsid w:val="003D76D7"/>
    <w:rsid w:val="003D7B0A"/>
    <w:rsid w:val="003D7ECF"/>
    <w:rsid w:val="003D7EE9"/>
    <w:rsid w:val="003E0ACA"/>
    <w:rsid w:val="003E0B36"/>
    <w:rsid w:val="003E0BDC"/>
    <w:rsid w:val="003E0E29"/>
    <w:rsid w:val="003E106A"/>
    <w:rsid w:val="003E109E"/>
    <w:rsid w:val="003E12DC"/>
    <w:rsid w:val="003E13A8"/>
    <w:rsid w:val="003E1E9A"/>
    <w:rsid w:val="003E22D4"/>
    <w:rsid w:val="003E24BD"/>
    <w:rsid w:val="003E2529"/>
    <w:rsid w:val="003E2C4B"/>
    <w:rsid w:val="003E313F"/>
    <w:rsid w:val="003E3218"/>
    <w:rsid w:val="003E3643"/>
    <w:rsid w:val="003E39F6"/>
    <w:rsid w:val="003E3D91"/>
    <w:rsid w:val="003E3E59"/>
    <w:rsid w:val="003E4332"/>
    <w:rsid w:val="003E514F"/>
    <w:rsid w:val="003E5442"/>
    <w:rsid w:val="003E57B3"/>
    <w:rsid w:val="003E5AAB"/>
    <w:rsid w:val="003E6066"/>
    <w:rsid w:val="003E60CA"/>
    <w:rsid w:val="003E6458"/>
    <w:rsid w:val="003E690B"/>
    <w:rsid w:val="003E6917"/>
    <w:rsid w:val="003E6A4C"/>
    <w:rsid w:val="003E6CA0"/>
    <w:rsid w:val="003E7176"/>
    <w:rsid w:val="003E724B"/>
    <w:rsid w:val="003E737F"/>
    <w:rsid w:val="003E7618"/>
    <w:rsid w:val="003E764A"/>
    <w:rsid w:val="003E7784"/>
    <w:rsid w:val="003E7AA3"/>
    <w:rsid w:val="003E7E87"/>
    <w:rsid w:val="003E7EAB"/>
    <w:rsid w:val="003E7F3D"/>
    <w:rsid w:val="003F00A8"/>
    <w:rsid w:val="003F0989"/>
    <w:rsid w:val="003F0C86"/>
    <w:rsid w:val="003F0DC9"/>
    <w:rsid w:val="003F106A"/>
    <w:rsid w:val="003F1131"/>
    <w:rsid w:val="003F1155"/>
    <w:rsid w:val="003F13AC"/>
    <w:rsid w:val="003F1523"/>
    <w:rsid w:val="003F168A"/>
    <w:rsid w:val="003F183B"/>
    <w:rsid w:val="003F1886"/>
    <w:rsid w:val="003F19DB"/>
    <w:rsid w:val="003F1A89"/>
    <w:rsid w:val="003F2679"/>
    <w:rsid w:val="003F2872"/>
    <w:rsid w:val="003F2934"/>
    <w:rsid w:val="003F2D3A"/>
    <w:rsid w:val="003F2ECC"/>
    <w:rsid w:val="003F2EDD"/>
    <w:rsid w:val="003F36B9"/>
    <w:rsid w:val="003F37D1"/>
    <w:rsid w:val="003F385A"/>
    <w:rsid w:val="003F3912"/>
    <w:rsid w:val="003F44DF"/>
    <w:rsid w:val="003F44F5"/>
    <w:rsid w:val="003F475C"/>
    <w:rsid w:val="003F4A93"/>
    <w:rsid w:val="003F4D32"/>
    <w:rsid w:val="003F4DE2"/>
    <w:rsid w:val="003F4E79"/>
    <w:rsid w:val="003F5197"/>
    <w:rsid w:val="003F524E"/>
    <w:rsid w:val="003F5644"/>
    <w:rsid w:val="003F5720"/>
    <w:rsid w:val="003F5AAB"/>
    <w:rsid w:val="003F5C95"/>
    <w:rsid w:val="003F6017"/>
    <w:rsid w:val="003F635B"/>
    <w:rsid w:val="003F63AF"/>
    <w:rsid w:val="003F6842"/>
    <w:rsid w:val="003F6B4D"/>
    <w:rsid w:val="003F6E4F"/>
    <w:rsid w:val="003F7905"/>
    <w:rsid w:val="003F7913"/>
    <w:rsid w:val="003F7B68"/>
    <w:rsid w:val="003F7D16"/>
    <w:rsid w:val="003F7D46"/>
    <w:rsid w:val="003F7E66"/>
    <w:rsid w:val="004002A8"/>
    <w:rsid w:val="00400760"/>
    <w:rsid w:val="004008E7"/>
    <w:rsid w:val="00400A90"/>
    <w:rsid w:val="0040102D"/>
    <w:rsid w:val="004010B3"/>
    <w:rsid w:val="00401465"/>
    <w:rsid w:val="00401B29"/>
    <w:rsid w:val="00401E9C"/>
    <w:rsid w:val="00402188"/>
    <w:rsid w:val="0040281F"/>
    <w:rsid w:val="00402AAA"/>
    <w:rsid w:val="00402F90"/>
    <w:rsid w:val="00403185"/>
    <w:rsid w:val="00404F28"/>
    <w:rsid w:val="00405163"/>
    <w:rsid w:val="004053B7"/>
    <w:rsid w:val="00405498"/>
    <w:rsid w:val="0040554B"/>
    <w:rsid w:val="0040572F"/>
    <w:rsid w:val="00405A3E"/>
    <w:rsid w:val="00405BA7"/>
    <w:rsid w:val="00405BAA"/>
    <w:rsid w:val="004062FF"/>
    <w:rsid w:val="0040631B"/>
    <w:rsid w:val="00406424"/>
    <w:rsid w:val="00406554"/>
    <w:rsid w:val="00406619"/>
    <w:rsid w:val="004066D2"/>
    <w:rsid w:val="004068A4"/>
    <w:rsid w:val="00406C2B"/>
    <w:rsid w:val="00406C63"/>
    <w:rsid w:val="00406E30"/>
    <w:rsid w:val="00406E61"/>
    <w:rsid w:val="004070DD"/>
    <w:rsid w:val="004072DB"/>
    <w:rsid w:val="0040753A"/>
    <w:rsid w:val="00407573"/>
    <w:rsid w:val="0040757B"/>
    <w:rsid w:val="004077EE"/>
    <w:rsid w:val="00407A87"/>
    <w:rsid w:val="00407A8B"/>
    <w:rsid w:val="00407AB8"/>
    <w:rsid w:val="00407C9B"/>
    <w:rsid w:val="0041001A"/>
    <w:rsid w:val="00410504"/>
    <w:rsid w:val="00410A0F"/>
    <w:rsid w:val="00410BB0"/>
    <w:rsid w:val="00410E71"/>
    <w:rsid w:val="004113E2"/>
    <w:rsid w:val="0041166A"/>
    <w:rsid w:val="00411F52"/>
    <w:rsid w:val="00412083"/>
    <w:rsid w:val="00412245"/>
    <w:rsid w:val="004122D4"/>
    <w:rsid w:val="0041287F"/>
    <w:rsid w:val="004128ED"/>
    <w:rsid w:val="00412CC6"/>
    <w:rsid w:val="00412DE8"/>
    <w:rsid w:val="00413316"/>
    <w:rsid w:val="004133CE"/>
    <w:rsid w:val="004134DF"/>
    <w:rsid w:val="0041360B"/>
    <w:rsid w:val="004139AE"/>
    <w:rsid w:val="004143E5"/>
    <w:rsid w:val="0041469A"/>
    <w:rsid w:val="0041497A"/>
    <w:rsid w:val="004152FF"/>
    <w:rsid w:val="00415C01"/>
    <w:rsid w:val="00415FBA"/>
    <w:rsid w:val="004162D7"/>
    <w:rsid w:val="004163CF"/>
    <w:rsid w:val="004164FE"/>
    <w:rsid w:val="004166A0"/>
    <w:rsid w:val="00416917"/>
    <w:rsid w:val="0041692C"/>
    <w:rsid w:val="00416A93"/>
    <w:rsid w:val="00416BD8"/>
    <w:rsid w:val="00416D5F"/>
    <w:rsid w:val="00417110"/>
    <w:rsid w:val="004179D0"/>
    <w:rsid w:val="00417A6D"/>
    <w:rsid w:val="00417D89"/>
    <w:rsid w:val="004200B0"/>
    <w:rsid w:val="0042017F"/>
    <w:rsid w:val="004201F5"/>
    <w:rsid w:val="00420319"/>
    <w:rsid w:val="004203ED"/>
    <w:rsid w:val="00420664"/>
    <w:rsid w:val="00420A87"/>
    <w:rsid w:val="00420B15"/>
    <w:rsid w:val="00420BE9"/>
    <w:rsid w:val="00420C24"/>
    <w:rsid w:val="00420DCE"/>
    <w:rsid w:val="00420E5E"/>
    <w:rsid w:val="004212F0"/>
    <w:rsid w:val="00421799"/>
    <w:rsid w:val="0042191F"/>
    <w:rsid w:val="00421F78"/>
    <w:rsid w:val="00422267"/>
    <w:rsid w:val="0042227F"/>
    <w:rsid w:val="00422CFE"/>
    <w:rsid w:val="00422E51"/>
    <w:rsid w:val="0042317C"/>
    <w:rsid w:val="004238FD"/>
    <w:rsid w:val="00423925"/>
    <w:rsid w:val="00423F52"/>
    <w:rsid w:val="00423FEB"/>
    <w:rsid w:val="00424542"/>
    <w:rsid w:val="00424A25"/>
    <w:rsid w:val="004250A5"/>
    <w:rsid w:val="00425CF9"/>
    <w:rsid w:val="00425EE5"/>
    <w:rsid w:val="00425FF4"/>
    <w:rsid w:val="0042629F"/>
    <w:rsid w:val="00426930"/>
    <w:rsid w:val="004269D5"/>
    <w:rsid w:val="0042706D"/>
    <w:rsid w:val="004270FD"/>
    <w:rsid w:val="004271D5"/>
    <w:rsid w:val="00427261"/>
    <w:rsid w:val="004272B9"/>
    <w:rsid w:val="004273F5"/>
    <w:rsid w:val="004277BC"/>
    <w:rsid w:val="00427915"/>
    <w:rsid w:val="0043041A"/>
    <w:rsid w:val="00430620"/>
    <w:rsid w:val="004308E9"/>
    <w:rsid w:val="00430AF9"/>
    <w:rsid w:val="00430D15"/>
    <w:rsid w:val="00431066"/>
    <w:rsid w:val="004311F9"/>
    <w:rsid w:val="004313EF"/>
    <w:rsid w:val="00431441"/>
    <w:rsid w:val="004319F5"/>
    <w:rsid w:val="00431EBB"/>
    <w:rsid w:val="00431F16"/>
    <w:rsid w:val="00432146"/>
    <w:rsid w:val="00432296"/>
    <w:rsid w:val="00432DD2"/>
    <w:rsid w:val="0043362B"/>
    <w:rsid w:val="0043383B"/>
    <w:rsid w:val="0043384A"/>
    <w:rsid w:val="00433890"/>
    <w:rsid w:val="004339B7"/>
    <w:rsid w:val="00433C3F"/>
    <w:rsid w:val="00433C4E"/>
    <w:rsid w:val="00433CB8"/>
    <w:rsid w:val="00433EF9"/>
    <w:rsid w:val="00433F44"/>
    <w:rsid w:val="00433F6B"/>
    <w:rsid w:val="0043497B"/>
    <w:rsid w:val="00434B0F"/>
    <w:rsid w:val="00434B87"/>
    <w:rsid w:val="0043505F"/>
    <w:rsid w:val="004352F3"/>
    <w:rsid w:val="0043533B"/>
    <w:rsid w:val="00435456"/>
    <w:rsid w:val="004356E2"/>
    <w:rsid w:val="00435D9E"/>
    <w:rsid w:val="00436000"/>
    <w:rsid w:val="004361BB"/>
    <w:rsid w:val="00436277"/>
    <w:rsid w:val="0043657A"/>
    <w:rsid w:val="00436A6D"/>
    <w:rsid w:val="00436BD5"/>
    <w:rsid w:val="00436F6A"/>
    <w:rsid w:val="00436FF9"/>
    <w:rsid w:val="004373A7"/>
    <w:rsid w:val="004374CC"/>
    <w:rsid w:val="00437555"/>
    <w:rsid w:val="0043764E"/>
    <w:rsid w:val="00437960"/>
    <w:rsid w:val="00437972"/>
    <w:rsid w:val="004379D8"/>
    <w:rsid w:val="00437A5E"/>
    <w:rsid w:val="004400F1"/>
    <w:rsid w:val="0044019A"/>
    <w:rsid w:val="004403B8"/>
    <w:rsid w:val="00440734"/>
    <w:rsid w:val="00440870"/>
    <w:rsid w:val="00441569"/>
    <w:rsid w:val="004416E4"/>
    <w:rsid w:val="00441A0D"/>
    <w:rsid w:val="00441B87"/>
    <w:rsid w:val="00441D9E"/>
    <w:rsid w:val="004422DF"/>
    <w:rsid w:val="00442311"/>
    <w:rsid w:val="0044290C"/>
    <w:rsid w:val="00442BAA"/>
    <w:rsid w:val="00442D95"/>
    <w:rsid w:val="00442DD4"/>
    <w:rsid w:val="00442FB4"/>
    <w:rsid w:val="004430B1"/>
    <w:rsid w:val="00443176"/>
    <w:rsid w:val="00443310"/>
    <w:rsid w:val="00443463"/>
    <w:rsid w:val="00443562"/>
    <w:rsid w:val="0044367E"/>
    <w:rsid w:val="00443866"/>
    <w:rsid w:val="00443DE4"/>
    <w:rsid w:val="00443F91"/>
    <w:rsid w:val="0044499E"/>
    <w:rsid w:val="00444AF2"/>
    <w:rsid w:val="00444F94"/>
    <w:rsid w:val="00445209"/>
    <w:rsid w:val="004454C2"/>
    <w:rsid w:val="004456FD"/>
    <w:rsid w:val="00445C84"/>
    <w:rsid w:val="00445CA0"/>
    <w:rsid w:val="00446176"/>
    <w:rsid w:val="0044618B"/>
    <w:rsid w:val="00446390"/>
    <w:rsid w:val="004464A2"/>
    <w:rsid w:val="00446920"/>
    <w:rsid w:val="00446D14"/>
    <w:rsid w:val="00447351"/>
    <w:rsid w:val="0044745D"/>
    <w:rsid w:val="004476EB"/>
    <w:rsid w:val="00447B50"/>
    <w:rsid w:val="00447BD5"/>
    <w:rsid w:val="00447C55"/>
    <w:rsid w:val="0045004D"/>
    <w:rsid w:val="00450BFC"/>
    <w:rsid w:val="00450C2B"/>
    <w:rsid w:val="00450E1B"/>
    <w:rsid w:val="0045108D"/>
    <w:rsid w:val="004512D8"/>
    <w:rsid w:val="0045145F"/>
    <w:rsid w:val="0045153F"/>
    <w:rsid w:val="00451B45"/>
    <w:rsid w:val="00451D03"/>
    <w:rsid w:val="00451DF6"/>
    <w:rsid w:val="00451DFE"/>
    <w:rsid w:val="00451E00"/>
    <w:rsid w:val="00452268"/>
    <w:rsid w:val="0045230A"/>
    <w:rsid w:val="0045263C"/>
    <w:rsid w:val="00452AEA"/>
    <w:rsid w:val="00452D17"/>
    <w:rsid w:val="00452E0B"/>
    <w:rsid w:val="0045353A"/>
    <w:rsid w:val="00453663"/>
    <w:rsid w:val="00453866"/>
    <w:rsid w:val="004538BB"/>
    <w:rsid w:val="004538D9"/>
    <w:rsid w:val="00453F26"/>
    <w:rsid w:val="0045400B"/>
    <w:rsid w:val="0045406B"/>
    <w:rsid w:val="0045426D"/>
    <w:rsid w:val="004548CC"/>
    <w:rsid w:val="00454E8D"/>
    <w:rsid w:val="0045510B"/>
    <w:rsid w:val="00455298"/>
    <w:rsid w:val="00455385"/>
    <w:rsid w:val="00455430"/>
    <w:rsid w:val="004556CC"/>
    <w:rsid w:val="004558C2"/>
    <w:rsid w:val="0045598B"/>
    <w:rsid w:val="00455A7E"/>
    <w:rsid w:val="00455B76"/>
    <w:rsid w:val="00455B7C"/>
    <w:rsid w:val="00455BCE"/>
    <w:rsid w:val="004561E6"/>
    <w:rsid w:val="0045626E"/>
    <w:rsid w:val="0045701C"/>
    <w:rsid w:val="00457135"/>
    <w:rsid w:val="0045714E"/>
    <w:rsid w:val="0045724E"/>
    <w:rsid w:val="0045745D"/>
    <w:rsid w:val="004575A6"/>
    <w:rsid w:val="004576B7"/>
    <w:rsid w:val="004578A8"/>
    <w:rsid w:val="004579D4"/>
    <w:rsid w:val="00457B6D"/>
    <w:rsid w:val="00457E13"/>
    <w:rsid w:val="00457E4C"/>
    <w:rsid w:val="00457FAF"/>
    <w:rsid w:val="004602F7"/>
    <w:rsid w:val="004606CB"/>
    <w:rsid w:val="0046109D"/>
    <w:rsid w:val="0046109E"/>
    <w:rsid w:val="00461293"/>
    <w:rsid w:val="004613ED"/>
    <w:rsid w:val="004614C6"/>
    <w:rsid w:val="004615D2"/>
    <w:rsid w:val="0046198C"/>
    <w:rsid w:val="00462167"/>
    <w:rsid w:val="004621F0"/>
    <w:rsid w:val="004623BF"/>
    <w:rsid w:val="004627AB"/>
    <w:rsid w:val="0046283F"/>
    <w:rsid w:val="00462F2F"/>
    <w:rsid w:val="004631BC"/>
    <w:rsid w:val="004634CE"/>
    <w:rsid w:val="004635A7"/>
    <w:rsid w:val="00463645"/>
    <w:rsid w:val="00463A03"/>
    <w:rsid w:val="00463BC7"/>
    <w:rsid w:val="00463DAD"/>
    <w:rsid w:val="00463E97"/>
    <w:rsid w:val="004649D9"/>
    <w:rsid w:val="00464D36"/>
    <w:rsid w:val="00464F86"/>
    <w:rsid w:val="00465015"/>
    <w:rsid w:val="0046503A"/>
    <w:rsid w:val="004652D7"/>
    <w:rsid w:val="00465713"/>
    <w:rsid w:val="004659BD"/>
    <w:rsid w:val="00465F2A"/>
    <w:rsid w:val="0046684C"/>
    <w:rsid w:val="004668C7"/>
    <w:rsid w:val="00466A37"/>
    <w:rsid w:val="00466E27"/>
    <w:rsid w:val="004674B9"/>
    <w:rsid w:val="00467962"/>
    <w:rsid w:val="00467FA5"/>
    <w:rsid w:val="00470571"/>
    <w:rsid w:val="00470D63"/>
    <w:rsid w:val="00471473"/>
    <w:rsid w:val="00471496"/>
    <w:rsid w:val="004716CD"/>
    <w:rsid w:val="0047188C"/>
    <w:rsid w:val="00471BEA"/>
    <w:rsid w:val="00471D78"/>
    <w:rsid w:val="00471D90"/>
    <w:rsid w:val="00472154"/>
    <w:rsid w:val="00472247"/>
    <w:rsid w:val="0047291F"/>
    <w:rsid w:val="00472D29"/>
    <w:rsid w:val="004733B8"/>
    <w:rsid w:val="0047343C"/>
    <w:rsid w:val="00473915"/>
    <w:rsid w:val="004741FF"/>
    <w:rsid w:val="0047426E"/>
    <w:rsid w:val="0047431D"/>
    <w:rsid w:val="00474492"/>
    <w:rsid w:val="00474924"/>
    <w:rsid w:val="004749BC"/>
    <w:rsid w:val="00474AB4"/>
    <w:rsid w:val="00474C42"/>
    <w:rsid w:val="00474C65"/>
    <w:rsid w:val="004750BC"/>
    <w:rsid w:val="0047533C"/>
    <w:rsid w:val="00475575"/>
    <w:rsid w:val="00475872"/>
    <w:rsid w:val="00475DC7"/>
    <w:rsid w:val="00475E92"/>
    <w:rsid w:val="00476187"/>
    <w:rsid w:val="004764D8"/>
    <w:rsid w:val="00476590"/>
    <w:rsid w:val="00476CC6"/>
    <w:rsid w:val="00476D9E"/>
    <w:rsid w:val="00477146"/>
    <w:rsid w:val="004772B4"/>
    <w:rsid w:val="004778C7"/>
    <w:rsid w:val="00477A42"/>
    <w:rsid w:val="0048018C"/>
    <w:rsid w:val="0048066C"/>
    <w:rsid w:val="0048087A"/>
    <w:rsid w:val="00480A9E"/>
    <w:rsid w:val="00480DA7"/>
    <w:rsid w:val="0048154D"/>
    <w:rsid w:val="0048157D"/>
    <w:rsid w:val="004816C8"/>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468"/>
    <w:rsid w:val="0048462F"/>
    <w:rsid w:val="00484746"/>
    <w:rsid w:val="00485128"/>
    <w:rsid w:val="00485533"/>
    <w:rsid w:val="0048558F"/>
    <w:rsid w:val="00485759"/>
    <w:rsid w:val="00485BAE"/>
    <w:rsid w:val="00485BCA"/>
    <w:rsid w:val="00485D2C"/>
    <w:rsid w:val="00485DBF"/>
    <w:rsid w:val="0048677F"/>
    <w:rsid w:val="004867BA"/>
    <w:rsid w:val="00486999"/>
    <w:rsid w:val="00486AF4"/>
    <w:rsid w:val="00486B9D"/>
    <w:rsid w:val="00486E29"/>
    <w:rsid w:val="00486F4D"/>
    <w:rsid w:val="00486F93"/>
    <w:rsid w:val="004872EB"/>
    <w:rsid w:val="00487851"/>
    <w:rsid w:val="004879B6"/>
    <w:rsid w:val="00487AA4"/>
    <w:rsid w:val="00487EC0"/>
    <w:rsid w:val="00487EC7"/>
    <w:rsid w:val="004900E1"/>
    <w:rsid w:val="00490378"/>
    <w:rsid w:val="0049093B"/>
    <w:rsid w:val="00490F9B"/>
    <w:rsid w:val="0049108C"/>
    <w:rsid w:val="00491465"/>
    <w:rsid w:val="0049165E"/>
    <w:rsid w:val="0049180E"/>
    <w:rsid w:val="00491A11"/>
    <w:rsid w:val="00491C2A"/>
    <w:rsid w:val="004922A5"/>
    <w:rsid w:val="00492572"/>
    <w:rsid w:val="004925EC"/>
    <w:rsid w:val="004926E5"/>
    <w:rsid w:val="00492C0D"/>
    <w:rsid w:val="00492CD9"/>
    <w:rsid w:val="00492CDA"/>
    <w:rsid w:val="0049321D"/>
    <w:rsid w:val="00493D2C"/>
    <w:rsid w:val="004940C7"/>
    <w:rsid w:val="0049412F"/>
    <w:rsid w:val="00494637"/>
    <w:rsid w:val="0049473E"/>
    <w:rsid w:val="0049493E"/>
    <w:rsid w:val="00494CD8"/>
    <w:rsid w:val="004950DA"/>
    <w:rsid w:val="004955E5"/>
    <w:rsid w:val="004956B2"/>
    <w:rsid w:val="00495831"/>
    <w:rsid w:val="0049587E"/>
    <w:rsid w:val="00495986"/>
    <w:rsid w:val="00496446"/>
    <w:rsid w:val="00496465"/>
    <w:rsid w:val="00496982"/>
    <w:rsid w:val="00496A3A"/>
    <w:rsid w:val="00496AEF"/>
    <w:rsid w:val="00496C3E"/>
    <w:rsid w:val="0049713E"/>
    <w:rsid w:val="00497A05"/>
    <w:rsid w:val="004A0535"/>
    <w:rsid w:val="004A0717"/>
    <w:rsid w:val="004A07E7"/>
    <w:rsid w:val="004A0D32"/>
    <w:rsid w:val="004A0E8E"/>
    <w:rsid w:val="004A142F"/>
    <w:rsid w:val="004A1555"/>
    <w:rsid w:val="004A200E"/>
    <w:rsid w:val="004A2164"/>
    <w:rsid w:val="004A2515"/>
    <w:rsid w:val="004A2B54"/>
    <w:rsid w:val="004A2E41"/>
    <w:rsid w:val="004A2F91"/>
    <w:rsid w:val="004A30FA"/>
    <w:rsid w:val="004A324F"/>
    <w:rsid w:val="004A35BE"/>
    <w:rsid w:val="004A39FD"/>
    <w:rsid w:val="004A45E4"/>
    <w:rsid w:val="004A4A85"/>
    <w:rsid w:val="004A4D43"/>
    <w:rsid w:val="004A5164"/>
    <w:rsid w:val="004A5391"/>
    <w:rsid w:val="004A5541"/>
    <w:rsid w:val="004A5619"/>
    <w:rsid w:val="004A5897"/>
    <w:rsid w:val="004A593E"/>
    <w:rsid w:val="004A5B3B"/>
    <w:rsid w:val="004A5D61"/>
    <w:rsid w:val="004A64AB"/>
    <w:rsid w:val="004A650C"/>
    <w:rsid w:val="004A69C8"/>
    <w:rsid w:val="004A6C97"/>
    <w:rsid w:val="004A6D78"/>
    <w:rsid w:val="004A7384"/>
    <w:rsid w:val="004A769A"/>
    <w:rsid w:val="004A79D7"/>
    <w:rsid w:val="004A7AA8"/>
    <w:rsid w:val="004A7F29"/>
    <w:rsid w:val="004B008A"/>
    <w:rsid w:val="004B0189"/>
    <w:rsid w:val="004B0796"/>
    <w:rsid w:val="004B09F7"/>
    <w:rsid w:val="004B0E07"/>
    <w:rsid w:val="004B0E1F"/>
    <w:rsid w:val="004B0F90"/>
    <w:rsid w:val="004B0FDF"/>
    <w:rsid w:val="004B10B5"/>
    <w:rsid w:val="004B10EC"/>
    <w:rsid w:val="004B141F"/>
    <w:rsid w:val="004B148C"/>
    <w:rsid w:val="004B1491"/>
    <w:rsid w:val="004B16BA"/>
    <w:rsid w:val="004B1E8C"/>
    <w:rsid w:val="004B20FB"/>
    <w:rsid w:val="004B286C"/>
    <w:rsid w:val="004B378E"/>
    <w:rsid w:val="004B3987"/>
    <w:rsid w:val="004B3A9B"/>
    <w:rsid w:val="004B3C6B"/>
    <w:rsid w:val="004B441C"/>
    <w:rsid w:val="004B44C5"/>
    <w:rsid w:val="004B4B80"/>
    <w:rsid w:val="004B55DC"/>
    <w:rsid w:val="004B5F4D"/>
    <w:rsid w:val="004B6D53"/>
    <w:rsid w:val="004B7523"/>
    <w:rsid w:val="004B792F"/>
    <w:rsid w:val="004B7C77"/>
    <w:rsid w:val="004B7FA5"/>
    <w:rsid w:val="004C0346"/>
    <w:rsid w:val="004C0479"/>
    <w:rsid w:val="004C05F3"/>
    <w:rsid w:val="004C0A38"/>
    <w:rsid w:val="004C0A73"/>
    <w:rsid w:val="004C0F94"/>
    <w:rsid w:val="004C1076"/>
    <w:rsid w:val="004C112B"/>
    <w:rsid w:val="004C12BA"/>
    <w:rsid w:val="004C139D"/>
    <w:rsid w:val="004C14D5"/>
    <w:rsid w:val="004C1649"/>
    <w:rsid w:val="004C1A1C"/>
    <w:rsid w:val="004C1AD1"/>
    <w:rsid w:val="004C1CA9"/>
    <w:rsid w:val="004C1DBC"/>
    <w:rsid w:val="004C234B"/>
    <w:rsid w:val="004C2710"/>
    <w:rsid w:val="004C2E6D"/>
    <w:rsid w:val="004C3633"/>
    <w:rsid w:val="004C37B2"/>
    <w:rsid w:val="004C38CA"/>
    <w:rsid w:val="004C398D"/>
    <w:rsid w:val="004C3ACD"/>
    <w:rsid w:val="004C3C46"/>
    <w:rsid w:val="004C402B"/>
    <w:rsid w:val="004C417C"/>
    <w:rsid w:val="004C4781"/>
    <w:rsid w:val="004C49D5"/>
    <w:rsid w:val="004C4C58"/>
    <w:rsid w:val="004C4C8A"/>
    <w:rsid w:val="004C4EE4"/>
    <w:rsid w:val="004C4F18"/>
    <w:rsid w:val="004C5315"/>
    <w:rsid w:val="004C577C"/>
    <w:rsid w:val="004C581E"/>
    <w:rsid w:val="004C5CEB"/>
    <w:rsid w:val="004C5DEF"/>
    <w:rsid w:val="004C7235"/>
    <w:rsid w:val="004C72EE"/>
    <w:rsid w:val="004C7366"/>
    <w:rsid w:val="004C77E1"/>
    <w:rsid w:val="004C79EE"/>
    <w:rsid w:val="004C7BB0"/>
    <w:rsid w:val="004C7F52"/>
    <w:rsid w:val="004C7F8E"/>
    <w:rsid w:val="004D0183"/>
    <w:rsid w:val="004D034D"/>
    <w:rsid w:val="004D0374"/>
    <w:rsid w:val="004D03AF"/>
    <w:rsid w:val="004D078E"/>
    <w:rsid w:val="004D082D"/>
    <w:rsid w:val="004D09B3"/>
    <w:rsid w:val="004D0BB5"/>
    <w:rsid w:val="004D0DA7"/>
    <w:rsid w:val="004D0ED6"/>
    <w:rsid w:val="004D1061"/>
    <w:rsid w:val="004D198E"/>
    <w:rsid w:val="004D1DE8"/>
    <w:rsid w:val="004D1E13"/>
    <w:rsid w:val="004D2591"/>
    <w:rsid w:val="004D2824"/>
    <w:rsid w:val="004D2B7A"/>
    <w:rsid w:val="004D2F0B"/>
    <w:rsid w:val="004D309E"/>
    <w:rsid w:val="004D34CB"/>
    <w:rsid w:val="004D36AE"/>
    <w:rsid w:val="004D3CD1"/>
    <w:rsid w:val="004D4063"/>
    <w:rsid w:val="004D4140"/>
    <w:rsid w:val="004D422A"/>
    <w:rsid w:val="004D4384"/>
    <w:rsid w:val="004D514B"/>
    <w:rsid w:val="004D528E"/>
    <w:rsid w:val="004D538D"/>
    <w:rsid w:val="004D55FF"/>
    <w:rsid w:val="004D5A45"/>
    <w:rsid w:val="004D5B4D"/>
    <w:rsid w:val="004D5BFF"/>
    <w:rsid w:val="004D6506"/>
    <w:rsid w:val="004D6C28"/>
    <w:rsid w:val="004D6FAF"/>
    <w:rsid w:val="004D70A6"/>
    <w:rsid w:val="004D7265"/>
    <w:rsid w:val="004D796E"/>
    <w:rsid w:val="004D7FA5"/>
    <w:rsid w:val="004E0044"/>
    <w:rsid w:val="004E0113"/>
    <w:rsid w:val="004E033D"/>
    <w:rsid w:val="004E0F6C"/>
    <w:rsid w:val="004E12DF"/>
    <w:rsid w:val="004E1600"/>
    <w:rsid w:val="004E1964"/>
    <w:rsid w:val="004E1BB8"/>
    <w:rsid w:val="004E1C8E"/>
    <w:rsid w:val="004E1D08"/>
    <w:rsid w:val="004E1D14"/>
    <w:rsid w:val="004E1F2E"/>
    <w:rsid w:val="004E2125"/>
    <w:rsid w:val="004E2475"/>
    <w:rsid w:val="004E2566"/>
    <w:rsid w:val="004E26D8"/>
    <w:rsid w:val="004E281F"/>
    <w:rsid w:val="004E2AB6"/>
    <w:rsid w:val="004E313A"/>
    <w:rsid w:val="004E3C09"/>
    <w:rsid w:val="004E3CC5"/>
    <w:rsid w:val="004E3F57"/>
    <w:rsid w:val="004E3F91"/>
    <w:rsid w:val="004E48D2"/>
    <w:rsid w:val="004E4B5E"/>
    <w:rsid w:val="004E5291"/>
    <w:rsid w:val="004E52B6"/>
    <w:rsid w:val="004E53E9"/>
    <w:rsid w:val="004E565A"/>
    <w:rsid w:val="004E5C1C"/>
    <w:rsid w:val="004E6424"/>
    <w:rsid w:val="004E6426"/>
    <w:rsid w:val="004E657B"/>
    <w:rsid w:val="004E6F7C"/>
    <w:rsid w:val="004E720D"/>
    <w:rsid w:val="004E78D9"/>
    <w:rsid w:val="004E7C88"/>
    <w:rsid w:val="004E7CCE"/>
    <w:rsid w:val="004E7F3B"/>
    <w:rsid w:val="004F049C"/>
    <w:rsid w:val="004F060E"/>
    <w:rsid w:val="004F07F4"/>
    <w:rsid w:val="004F091D"/>
    <w:rsid w:val="004F0996"/>
    <w:rsid w:val="004F0A66"/>
    <w:rsid w:val="004F0C25"/>
    <w:rsid w:val="004F0D15"/>
    <w:rsid w:val="004F0DD8"/>
    <w:rsid w:val="004F1002"/>
    <w:rsid w:val="004F11A9"/>
    <w:rsid w:val="004F1382"/>
    <w:rsid w:val="004F1B1E"/>
    <w:rsid w:val="004F1E25"/>
    <w:rsid w:val="004F240B"/>
    <w:rsid w:val="004F35E0"/>
    <w:rsid w:val="004F35EE"/>
    <w:rsid w:val="004F36F5"/>
    <w:rsid w:val="004F3834"/>
    <w:rsid w:val="004F3A12"/>
    <w:rsid w:val="004F3D42"/>
    <w:rsid w:val="004F40B3"/>
    <w:rsid w:val="004F43A1"/>
    <w:rsid w:val="004F4995"/>
    <w:rsid w:val="004F5093"/>
    <w:rsid w:val="004F5160"/>
    <w:rsid w:val="004F575D"/>
    <w:rsid w:val="004F5D45"/>
    <w:rsid w:val="004F6035"/>
    <w:rsid w:val="004F629D"/>
    <w:rsid w:val="004F62A4"/>
    <w:rsid w:val="004F6690"/>
    <w:rsid w:val="004F698A"/>
    <w:rsid w:val="004F6BF1"/>
    <w:rsid w:val="004F6F43"/>
    <w:rsid w:val="004F6F5E"/>
    <w:rsid w:val="004F7196"/>
    <w:rsid w:val="004F739E"/>
    <w:rsid w:val="004F74CA"/>
    <w:rsid w:val="004F7787"/>
    <w:rsid w:val="004F79B1"/>
    <w:rsid w:val="004F7CC3"/>
    <w:rsid w:val="004F7D00"/>
    <w:rsid w:val="004F7D13"/>
    <w:rsid w:val="004F7D83"/>
    <w:rsid w:val="004F7EDF"/>
    <w:rsid w:val="004F7F46"/>
    <w:rsid w:val="00500110"/>
    <w:rsid w:val="00500799"/>
    <w:rsid w:val="00500DE8"/>
    <w:rsid w:val="00501064"/>
    <w:rsid w:val="005014FC"/>
    <w:rsid w:val="00501624"/>
    <w:rsid w:val="005019B5"/>
    <w:rsid w:val="005019C0"/>
    <w:rsid w:val="0050209D"/>
    <w:rsid w:val="00502206"/>
    <w:rsid w:val="0050225A"/>
    <w:rsid w:val="00502D81"/>
    <w:rsid w:val="00502D90"/>
    <w:rsid w:val="00502E1D"/>
    <w:rsid w:val="00502F13"/>
    <w:rsid w:val="00502F97"/>
    <w:rsid w:val="00503352"/>
    <w:rsid w:val="005033D8"/>
    <w:rsid w:val="0050344F"/>
    <w:rsid w:val="00503662"/>
    <w:rsid w:val="00503CF7"/>
    <w:rsid w:val="00503F00"/>
    <w:rsid w:val="005042D3"/>
    <w:rsid w:val="00504748"/>
    <w:rsid w:val="005048B6"/>
    <w:rsid w:val="00504A6A"/>
    <w:rsid w:val="00505460"/>
    <w:rsid w:val="00505C94"/>
    <w:rsid w:val="00505CE1"/>
    <w:rsid w:val="00505E4F"/>
    <w:rsid w:val="00506058"/>
    <w:rsid w:val="00506259"/>
    <w:rsid w:val="005062DD"/>
    <w:rsid w:val="005063B8"/>
    <w:rsid w:val="005068A3"/>
    <w:rsid w:val="00506A1F"/>
    <w:rsid w:val="00506F90"/>
    <w:rsid w:val="005071A3"/>
    <w:rsid w:val="005077C6"/>
    <w:rsid w:val="00507CFB"/>
    <w:rsid w:val="00510245"/>
    <w:rsid w:val="0051067C"/>
    <w:rsid w:val="00510833"/>
    <w:rsid w:val="0051089A"/>
    <w:rsid w:val="005108DA"/>
    <w:rsid w:val="005108EF"/>
    <w:rsid w:val="00510A01"/>
    <w:rsid w:val="00510BE7"/>
    <w:rsid w:val="00510F3E"/>
    <w:rsid w:val="00511120"/>
    <w:rsid w:val="00511156"/>
    <w:rsid w:val="0051118C"/>
    <w:rsid w:val="0051138B"/>
    <w:rsid w:val="00511A66"/>
    <w:rsid w:val="00512229"/>
    <w:rsid w:val="00512366"/>
    <w:rsid w:val="00512721"/>
    <w:rsid w:val="00512DFB"/>
    <w:rsid w:val="00512E08"/>
    <w:rsid w:val="005130BD"/>
    <w:rsid w:val="005135E4"/>
    <w:rsid w:val="005137C9"/>
    <w:rsid w:val="00513EDA"/>
    <w:rsid w:val="00513F6B"/>
    <w:rsid w:val="00514284"/>
    <w:rsid w:val="005142A8"/>
    <w:rsid w:val="00514425"/>
    <w:rsid w:val="00514E2D"/>
    <w:rsid w:val="00514ECF"/>
    <w:rsid w:val="00515B23"/>
    <w:rsid w:val="00515C39"/>
    <w:rsid w:val="00516381"/>
    <w:rsid w:val="005163F2"/>
    <w:rsid w:val="00516487"/>
    <w:rsid w:val="005166EA"/>
    <w:rsid w:val="00516C58"/>
    <w:rsid w:val="00516D23"/>
    <w:rsid w:val="005173C0"/>
    <w:rsid w:val="00517471"/>
    <w:rsid w:val="00520067"/>
    <w:rsid w:val="00520415"/>
    <w:rsid w:val="0052041F"/>
    <w:rsid w:val="005204AE"/>
    <w:rsid w:val="00520A59"/>
    <w:rsid w:val="00520C35"/>
    <w:rsid w:val="00520C69"/>
    <w:rsid w:val="00520FC1"/>
    <w:rsid w:val="0052116F"/>
    <w:rsid w:val="00521232"/>
    <w:rsid w:val="00521244"/>
    <w:rsid w:val="005212C4"/>
    <w:rsid w:val="005212DC"/>
    <w:rsid w:val="0052196C"/>
    <w:rsid w:val="005219CA"/>
    <w:rsid w:val="00521BFD"/>
    <w:rsid w:val="00521DB5"/>
    <w:rsid w:val="00521F2E"/>
    <w:rsid w:val="005220B0"/>
    <w:rsid w:val="00522198"/>
    <w:rsid w:val="0052239B"/>
    <w:rsid w:val="00522916"/>
    <w:rsid w:val="00522B13"/>
    <w:rsid w:val="00522B30"/>
    <w:rsid w:val="00522C03"/>
    <w:rsid w:val="005232B3"/>
    <w:rsid w:val="005233A5"/>
    <w:rsid w:val="005236B8"/>
    <w:rsid w:val="00523C38"/>
    <w:rsid w:val="00523EA7"/>
    <w:rsid w:val="0052438E"/>
    <w:rsid w:val="005254A9"/>
    <w:rsid w:val="00525508"/>
    <w:rsid w:val="00525618"/>
    <w:rsid w:val="00525B0A"/>
    <w:rsid w:val="0052624A"/>
    <w:rsid w:val="00526266"/>
    <w:rsid w:val="00526493"/>
    <w:rsid w:val="00526507"/>
    <w:rsid w:val="00526A07"/>
    <w:rsid w:val="00526A2E"/>
    <w:rsid w:val="00526EBE"/>
    <w:rsid w:val="00526F6C"/>
    <w:rsid w:val="005272C6"/>
    <w:rsid w:val="00527730"/>
    <w:rsid w:val="005302CE"/>
    <w:rsid w:val="0053039A"/>
    <w:rsid w:val="00530BC0"/>
    <w:rsid w:val="005310F3"/>
    <w:rsid w:val="0053160A"/>
    <w:rsid w:val="00531614"/>
    <w:rsid w:val="005319CA"/>
    <w:rsid w:val="00531A3D"/>
    <w:rsid w:val="00531DE9"/>
    <w:rsid w:val="00531ECA"/>
    <w:rsid w:val="00531F4B"/>
    <w:rsid w:val="00532409"/>
    <w:rsid w:val="0053272A"/>
    <w:rsid w:val="00532BE2"/>
    <w:rsid w:val="0053349A"/>
    <w:rsid w:val="005334AF"/>
    <w:rsid w:val="005336D9"/>
    <w:rsid w:val="00533DD7"/>
    <w:rsid w:val="00534175"/>
    <w:rsid w:val="0053426F"/>
    <w:rsid w:val="00534527"/>
    <w:rsid w:val="0053497F"/>
    <w:rsid w:val="00534BF7"/>
    <w:rsid w:val="00534DA3"/>
    <w:rsid w:val="00534DD6"/>
    <w:rsid w:val="00535C73"/>
    <w:rsid w:val="00535D54"/>
    <w:rsid w:val="00535E1F"/>
    <w:rsid w:val="00535EAA"/>
    <w:rsid w:val="0053603F"/>
    <w:rsid w:val="0053665B"/>
    <w:rsid w:val="00536848"/>
    <w:rsid w:val="00536B82"/>
    <w:rsid w:val="00536BED"/>
    <w:rsid w:val="00536DA1"/>
    <w:rsid w:val="00537024"/>
    <w:rsid w:val="0053708A"/>
    <w:rsid w:val="005370B8"/>
    <w:rsid w:val="00537176"/>
    <w:rsid w:val="00537261"/>
    <w:rsid w:val="0053770A"/>
    <w:rsid w:val="005379C2"/>
    <w:rsid w:val="00537E54"/>
    <w:rsid w:val="00537E60"/>
    <w:rsid w:val="00537F0C"/>
    <w:rsid w:val="0054010B"/>
    <w:rsid w:val="005402B2"/>
    <w:rsid w:val="00540758"/>
    <w:rsid w:val="00540776"/>
    <w:rsid w:val="005407D4"/>
    <w:rsid w:val="00540E42"/>
    <w:rsid w:val="005414E2"/>
    <w:rsid w:val="0054160D"/>
    <w:rsid w:val="005416A2"/>
    <w:rsid w:val="00541C07"/>
    <w:rsid w:val="00541EB7"/>
    <w:rsid w:val="00542945"/>
    <w:rsid w:val="00542AD5"/>
    <w:rsid w:val="00542B3F"/>
    <w:rsid w:val="00542DE5"/>
    <w:rsid w:val="00542EDE"/>
    <w:rsid w:val="0054341E"/>
    <w:rsid w:val="00543FC2"/>
    <w:rsid w:val="00543FD6"/>
    <w:rsid w:val="00544019"/>
    <w:rsid w:val="00544088"/>
    <w:rsid w:val="0054433B"/>
    <w:rsid w:val="00544AD7"/>
    <w:rsid w:val="00544C67"/>
    <w:rsid w:val="005452DF"/>
    <w:rsid w:val="0054585E"/>
    <w:rsid w:val="005458C4"/>
    <w:rsid w:val="00545B76"/>
    <w:rsid w:val="00546073"/>
    <w:rsid w:val="00546AF2"/>
    <w:rsid w:val="00546DAA"/>
    <w:rsid w:val="0054736B"/>
    <w:rsid w:val="005478BB"/>
    <w:rsid w:val="00547BC4"/>
    <w:rsid w:val="00547D1C"/>
    <w:rsid w:val="00550BE8"/>
    <w:rsid w:val="00550C69"/>
    <w:rsid w:val="0055107D"/>
    <w:rsid w:val="00551607"/>
    <w:rsid w:val="00552423"/>
    <w:rsid w:val="00552B90"/>
    <w:rsid w:val="00553221"/>
    <w:rsid w:val="005534BB"/>
    <w:rsid w:val="00553651"/>
    <w:rsid w:val="0055365C"/>
    <w:rsid w:val="00553668"/>
    <w:rsid w:val="00553ADF"/>
    <w:rsid w:val="00553C16"/>
    <w:rsid w:val="005541D4"/>
    <w:rsid w:val="005543A2"/>
    <w:rsid w:val="00554A10"/>
    <w:rsid w:val="00554F0C"/>
    <w:rsid w:val="005550AC"/>
    <w:rsid w:val="00555AC1"/>
    <w:rsid w:val="00555E49"/>
    <w:rsid w:val="005565AB"/>
    <w:rsid w:val="00556A21"/>
    <w:rsid w:val="00556A90"/>
    <w:rsid w:val="00556CB4"/>
    <w:rsid w:val="00556E29"/>
    <w:rsid w:val="00556EE7"/>
    <w:rsid w:val="0055715E"/>
    <w:rsid w:val="005576EB"/>
    <w:rsid w:val="0056060F"/>
    <w:rsid w:val="0056121B"/>
    <w:rsid w:val="005613E8"/>
    <w:rsid w:val="0056158C"/>
    <w:rsid w:val="00561622"/>
    <w:rsid w:val="0056165B"/>
    <w:rsid w:val="00561816"/>
    <w:rsid w:val="005619B2"/>
    <w:rsid w:val="00561C27"/>
    <w:rsid w:val="00562075"/>
    <w:rsid w:val="0056225F"/>
    <w:rsid w:val="00562414"/>
    <w:rsid w:val="0056251E"/>
    <w:rsid w:val="0056255F"/>
    <w:rsid w:val="0056269B"/>
    <w:rsid w:val="0056298E"/>
    <w:rsid w:val="00562B9B"/>
    <w:rsid w:val="00562C8B"/>
    <w:rsid w:val="005634CB"/>
    <w:rsid w:val="00563627"/>
    <w:rsid w:val="0056396A"/>
    <w:rsid w:val="005641CA"/>
    <w:rsid w:val="00564478"/>
    <w:rsid w:val="005647F9"/>
    <w:rsid w:val="00564CE1"/>
    <w:rsid w:val="00564D88"/>
    <w:rsid w:val="00565127"/>
    <w:rsid w:val="00565461"/>
    <w:rsid w:val="005657CC"/>
    <w:rsid w:val="00565F98"/>
    <w:rsid w:val="00566671"/>
    <w:rsid w:val="00566DAC"/>
    <w:rsid w:val="00566FEA"/>
    <w:rsid w:val="005676F5"/>
    <w:rsid w:val="00567C79"/>
    <w:rsid w:val="00570012"/>
    <w:rsid w:val="00570018"/>
    <w:rsid w:val="005704B3"/>
    <w:rsid w:val="005705A3"/>
    <w:rsid w:val="00570C4E"/>
    <w:rsid w:val="005715BD"/>
    <w:rsid w:val="00572172"/>
    <w:rsid w:val="00572C10"/>
    <w:rsid w:val="00572FD2"/>
    <w:rsid w:val="005735B8"/>
    <w:rsid w:val="005735BB"/>
    <w:rsid w:val="005735CE"/>
    <w:rsid w:val="005738EE"/>
    <w:rsid w:val="00573ABC"/>
    <w:rsid w:val="00573EC6"/>
    <w:rsid w:val="005740BA"/>
    <w:rsid w:val="005740EB"/>
    <w:rsid w:val="00574284"/>
    <w:rsid w:val="005746CB"/>
    <w:rsid w:val="00574872"/>
    <w:rsid w:val="00574A48"/>
    <w:rsid w:val="00574A5F"/>
    <w:rsid w:val="00574C1C"/>
    <w:rsid w:val="00574CAE"/>
    <w:rsid w:val="00574E66"/>
    <w:rsid w:val="00575116"/>
    <w:rsid w:val="005756F5"/>
    <w:rsid w:val="00575769"/>
    <w:rsid w:val="005759A1"/>
    <w:rsid w:val="00575C17"/>
    <w:rsid w:val="00575CFA"/>
    <w:rsid w:val="00575FB3"/>
    <w:rsid w:val="005760F7"/>
    <w:rsid w:val="00576192"/>
    <w:rsid w:val="005761FD"/>
    <w:rsid w:val="00576A48"/>
    <w:rsid w:val="00576A9C"/>
    <w:rsid w:val="00576EC9"/>
    <w:rsid w:val="00577073"/>
    <w:rsid w:val="0057744C"/>
    <w:rsid w:val="00577475"/>
    <w:rsid w:val="005775D9"/>
    <w:rsid w:val="00577878"/>
    <w:rsid w:val="005778E0"/>
    <w:rsid w:val="00577D17"/>
    <w:rsid w:val="00577DD0"/>
    <w:rsid w:val="00577F44"/>
    <w:rsid w:val="00577F58"/>
    <w:rsid w:val="0058016F"/>
    <w:rsid w:val="005801CF"/>
    <w:rsid w:val="00580227"/>
    <w:rsid w:val="005806D5"/>
    <w:rsid w:val="00580A0D"/>
    <w:rsid w:val="00580A8D"/>
    <w:rsid w:val="00580AF4"/>
    <w:rsid w:val="00580EA8"/>
    <w:rsid w:val="00580ED7"/>
    <w:rsid w:val="00581415"/>
    <w:rsid w:val="0058168F"/>
    <w:rsid w:val="00581885"/>
    <w:rsid w:val="0058191D"/>
    <w:rsid w:val="00581978"/>
    <w:rsid w:val="00581FFE"/>
    <w:rsid w:val="0058204D"/>
    <w:rsid w:val="00582163"/>
    <w:rsid w:val="005821BC"/>
    <w:rsid w:val="0058252A"/>
    <w:rsid w:val="005825EB"/>
    <w:rsid w:val="00582B72"/>
    <w:rsid w:val="00582C5B"/>
    <w:rsid w:val="00582EE0"/>
    <w:rsid w:val="00582FAD"/>
    <w:rsid w:val="00583129"/>
    <w:rsid w:val="005835F6"/>
    <w:rsid w:val="00583D21"/>
    <w:rsid w:val="00583D40"/>
    <w:rsid w:val="00583E2B"/>
    <w:rsid w:val="00583E96"/>
    <w:rsid w:val="005840D6"/>
    <w:rsid w:val="00584B8F"/>
    <w:rsid w:val="00584E40"/>
    <w:rsid w:val="0058551B"/>
    <w:rsid w:val="00585B2C"/>
    <w:rsid w:val="00585C73"/>
    <w:rsid w:val="00585F22"/>
    <w:rsid w:val="00586180"/>
    <w:rsid w:val="00586383"/>
    <w:rsid w:val="005867AE"/>
    <w:rsid w:val="00586A7A"/>
    <w:rsid w:val="00586C4E"/>
    <w:rsid w:val="00586D9A"/>
    <w:rsid w:val="00587A9A"/>
    <w:rsid w:val="00587F6A"/>
    <w:rsid w:val="00587FAB"/>
    <w:rsid w:val="005900AB"/>
    <w:rsid w:val="005904DB"/>
    <w:rsid w:val="0059071B"/>
    <w:rsid w:val="00590903"/>
    <w:rsid w:val="00590A53"/>
    <w:rsid w:val="00590B1F"/>
    <w:rsid w:val="00590B89"/>
    <w:rsid w:val="00591309"/>
    <w:rsid w:val="00591420"/>
    <w:rsid w:val="005915F9"/>
    <w:rsid w:val="00591862"/>
    <w:rsid w:val="00591CE2"/>
    <w:rsid w:val="005922AA"/>
    <w:rsid w:val="005922CE"/>
    <w:rsid w:val="00592D66"/>
    <w:rsid w:val="00592E64"/>
    <w:rsid w:val="00592F14"/>
    <w:rsid w:val="00593021"/>
    <w:rsid w:val="005930BC"/>
    <w:rsid w:val="005936A4"/>
    <w:rsid w:val="005938B8"/>
    <w:rsid w:val="00593D02"/>
    <w:rsid w:val="00593E08"/>
    <w:rsid w:val="005941B1"/>
    <w:rsid w:val="00594595"/>
    <w:rsid w:val="005945D3"/>
    <w:rsid w:val="00594764"/>
    <w:rsid w:val="00594805"/>
    <w:rsid w:val="0059485F"/>
    <w:rsid w:val="005949B0"/>
    <w:rsid w:val="00595204"/>
    <w:rsid w:val="00595627"/>
    <w:rsid w:val="0059590E"/>
    <w:rsid w:val="0059613A"/>
    <w:rsid w:val="0059627F"/>
    <w:rsid w:val="00596361"/>
    <w:rsid w:val="00596B7F"/>
    <w:rsid w:val="0059717E"/>
    <w:rsid w:val="00597359"/>
    <w:rsid w:val="005975F7"/>
    <w:rsid w:val="00597C8C"/>
    <w:rsid w:val="00597D3A"/>
    <w:rsid w:val="005A02B2"/>
    <w:rsid w:val="005A0352"/>
    <w:rsid w:val="005A04E8"/>
    <w:rsid w:val="005A091C"/>
    <w:rsid w:val="005A1223"/>
    <w:rsid w:val="005A1360"/>
    <w:rsid w:val="005A1526"/>
    <w:rsid w:val="005A15BB"/>
    <w:rsid w:val="005A15E6"/>
    <w:rsid w:val="005A1C96"/>
    <w:rsid w:val="005A2142"/>
    <w:rsid w:val="005A21FA"/>
    <w:rsid w:val="005A24B9"/>
    <w:rsid w:val="005A2575"/>
    <w:rsid w:val="005A274F"/>
    <w:rsid w:val="005A2951"/>
    <w:rsid w:val="005A2A5D"/>
    <w:rsid w:val="005A2CB7"/>
    <w:rsid w:val="005A3174"/>
    <w:rsid w:val="005A3C42"/>
    <w:rsid w:val="005A4144"/>
    <w:rsid w:val="005A42D6"/>
    <w:rsid w:val="005A44BF"/>
    <w:rsid w:val="005A44DD"/>
    <w:rsid w:val="005A4E7B"/>
    <w:rsid w:val="005A4E82"/>
    <w:rsid w:val="005A5248"/>
    <w:rsid w:val="005A557D"/>
    <w:rsid w:val="005A5AE5"/>
    <w:rsid w:val="005A602B"/>
    <w:rsid w:val="005A641D"/>
    <w:rsid w:val="005A6680"/>
    <w:rsid w:val="005A6F74"/>
    <w:rsid w:val="005A7264"/>
    <w:rsid w:val="005A74DB"/>
    <w:rsid w:val="005A74EC"/>
    <w:rsid w:val="005A7614"/>
    <w:rsid w:val="005A76EF"/>
    <w:rsid w:val="005A78C7"/>
    <w:rsid w:val="005A7CF4"/>
    <w:rsid w:val="005A7E99"/>
    <w:rsid w:val="005B07F8"/>
    <w:rsid w:val="005B0981"/>
    <w:rsid w:val="005B0C43"/>
    <w:rsid w:val="005B0CE8"/>
    <w:rsid w:val="005B1133"/>
    <w:rsid w:val="005B1263"/>
    <w:rsid w:val="005B18AD"/>
    <w:rsid w:val="005B1C39"/>
    <w:rsid w:val="005B1DA4"/>
    <w:rsid w:val="005B2177"/>
    <w:rsid w:val="005B3497"/>
    <w:rsid w:val="005B34DA"/>
    <w:rsid w:val="005B3632"/>
    <w:rsid w:val="005B3C1F"/>
    <w:rsid w:val="005B3CA8"/>
    <w:rsid w:val="005B3D17"/>
    <w:rsid w:val="005B3DA2"/>
    <w:rsid w:val="005B4201"/>
    <w:rsid w:val="005B4352"/>
    <w:rsid w:val="005B45D0"/>
    <w:rsid w:val="005B4997"/>
    <w:rsid w:val="005B4CFC"/>
    <w:rsid w:val="005B515B"/>
    <w:rsid w:val="005B5324"/>
    <w:rsid w:val="005B544F"/>
    <w:rsid w:val="005B55E4"/>
    <w:rsid w:val="005B57B5"/>
    <w:rsid w:val="005B587D"/>
    <w:rsid w:val="005B60F0"/>
    <w:rsid w:val="005B6242"/>
    <w:rsid w:val="005B6BDB"/>
    <w:rsid w:val="005B6CE4"/>
    <w:rsid w:val="005B6E2E"/>
    <w:rsid w:val="005B6F7A"/>
    <w:rsid w:val="005B7044"/>
    <w:rsid w:val="005B7246"/>
    <w:rsid w:val="005B72B3"/>
    <w:rsid w:val="005B7339"/>
    <w:rsid w:val="005B7478"/>
    <w:rsid w:val="005B7913"/>
    <w:rsid w:val="005B79F9"/>
    <w:rsid w:val="005C05A5"/>
    <w:rsid w:val="005C0642"/>
    <w:rsid w:val="005C07A1"/>
    <w:rsid w:val="005C0992"/>
    <w:rsid w:val="005C0FC8"/>
    <w:rsid w:val="005C104B"/>
    <w:rsid w:val="005C113B"/>
    <w:rsid w:val="005C23E4"/>
    <w:rsid w:val="005C2463"/>
    <w:rsid w:val="005C246E"/>
    <w:rsid w:val="005C2571"/>
    <w:rsid w:val="005C2763"/>
    <w:rsid w:val="005C2817"/>
    <w:rsid w:val="005C286E"/>
    <w:rsid w:val="005C28E9"/>
    <w:rsid w:val="005C2A80"/>
    <w:rsid w:val="005C2AAF"/>
    <w:rsid w:val="005C2C1D"/>
    <w:rsid w:val="005C2C8E"/>
    <w:rsid w:val="005C34CC"/>
    <w:rsid w:val="005C34FA"/>
    <w:rsid w:val="005C382F"/>
    <w:rsid w:val="005C3C66"/>
    <w:rsid w:val="005C3D75"/>
    <w:rsid w:val="005C4461"/>
    <w:rsid w:val="005C4529"/>
    <w:rsid w:val="005C5186"/>
    <w:rsid w:val="005C5402"/>
    <w:rsid w:val="005C5DEF"/>
    <w:rsid w:val="005C5ECE"/>
    <w:rsid w:val="005C5ED9"/>
    <w:rsid w:val="005C6825"/>
    <w:rsid w:val="005C6B46"/>
    <w:rsid w:val="005C6B73"/>
    <w:rsid w:val="005C6BE2"/>
    <w:rsid w:val="005C6D39"/>
    <w:rsid w:val="005C7A7A"/>
    <w:rsid w:val="005D0397"/>
    <w:rsid w:val="005D03E8"/>
    <w:rsid w:val="005D0565"/>
    <w:rsid w:val="005D071D"/>
    <w:rsid w:val="005D09B8"/>
    <w:rsid w:val="005D0E1C"/>
    <w:rsid w:val="005D0FC9"/>
    <w:rsid w:val="005D1075"/>
    <w:rsid w:val="005D1248"/>
    <w:rsid w:val="005D1255"/>
    <w:rsid w:val="005D12C4"/>
    <w:rsid w:val="005D141F"/>
    <w:rsid w:val="005D1494"/>
    <w:rsid w:val="005D1C5E"/>
    <w:rsid w:val="005D1FD0"/>
    <w:rsid w:val="005D2102"/>
    <w:rsid w:val="005D2775"/>
    <w:rsid w:val="005D284A"/>
    <w:rsid w:val="005D2885"/>
    <w:rsid w:val="005D2D0C"/>
    <w:rsid w:val="005D395A"/>
    <w:rsid w:val="005D3C9D"/>
    <w:rsid w:val="005D4123"/>
    <w:rsid w:val="005D48A2"/>
    <w:rsid w:val="005D497A"/>
    <w:rsid w:val="005D4AA8"/>
    <w:rsid w:val="005D5128"/>
    <w:rsid w:val="005D5B9A"/>
    <w:rsid w:val="005D62B3"/>
    <w:rsid w:val="005D6A28"/>
    <w:rsid w:val="005D6CC9"/>
    <w:rsid w:val="005D764B"/>
    <w:rsid w:val="005D773B"/>
    <w:rsid w:val="005D7D1A"/>
    <w:rsid w:val="005D7E73"/>
    <w:rsid w:val="005E0160"/>
    <w:rsid w:val="005E03CB"/>
    <w:rsid w:val="005E0821"/>
    <w:rsid w:val="005E0A98"/>
    <w:rsid w:val="005E0D82"/>
    <w:rsid w:val="005E104B"/>
    <w:rsid w:val="005E109D"/>
    <w:rsid w:val="005E1654"/>
    <w:rsid w:val="005E16C9"/>
    <w:rsid w:val="005E1961"/>
    <w:rsid w:val="005E2204"/>
    <w:rsid w:val="005E25C1"/>
    <w:rsid w:val="005E2661"/>
    <w:rsid w:val="005E2CB1"/>
    <w:rsid w:val="005E2F1E"/>
    <w:rsid w:val="005E2FA1"/>
    <w:rsid w:val="005E3167"/>
    <w:rsid w:val="005E358F"/>
    <w:rsid w:val="005E36CC"/>
    <w:rsid w:val="005E3CB4"/>
    <w:rsid w:val="005E3E05"/>
    <w:rsid w:val="005E43AE"/>
    <w:rsid w:val="005E462C"/>
    <w:rsid w:val="005E4816"/>
    <w:rsid w:val="005E4947"/>
    <w:rsid w:val="005E52F3"/>
    <w:rsid w:val="005E5351"/>
    <w:rsid w:val="005E542C"/>
    <w:rsid w:val="005E55B4"/>
    <w:rsid w:val="005E59CF"/>
    <w:rsid w:val="005E5CE4"/>
    <w:rsid w:val="005E651B"/>
    <w:rsid w:val="005E6946"/>
    <w:rsid w:val="005E6A00"/>
    <w:rsid w:val="005E6C03"/>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0C"/>
    <w:rsid w:val="005F2CD9"/>
    <w:rsid w:val="005F2DD4"/>
    <w:rsid w:val="005F319E"/>
    <w:rsid w:val="005F31D3"/>
    <w:rsid w:val="005F4088"/>
    <w:rsid w:val="005F40BB"/>
    <w:rsid w:val="005F4CC2"/>
    <w:rsid w:val="005F4FDE"/>
    <w:rsid w:val="005F4FED"/>
    <w:rsid w:val="005F551C"/>
    <w:rsid w:val="005F579D"/>
    <w:rsid w:val="005F5CE7"/>
    <w:rsid w:val="005F5D33"/>
    <w:rsid w:val="005F5F36"/>
    <w:rsid w:val="005F618D"/>
    <w:rsid w:val="005F634B"/>
    <w:rsid w:val="005F64CD"/>
    <w:rsid w:val="005F6F53"/>
    <w:rsid w:val="005F73D0"/>
    <w:rsid w:val="005F7770"/>
    <w:rsid w:val="005F7C8F"/>
    <w:rsid w:val="0060043D"/>
    <w:rsid w:val="0060058E"/>
    <w:rsid w:val="006008D1"/>
    <w:rsid w:val="006009A8"/>
    <w:rsid w:val="00600A7A"/>
    <w:rsid w:val="00600BEB"/>
    <w:rsid w:val="0060128F"/>
    <w:rsid w:val="00601ECC"/>
    <w:rsid w:val="00601FF8"/>
    <w:rsid w:val="006023D9"/>
    <w:rsid w:val="0060269A"/>
    <w:rsid w:val="00602739"/>
    <w:rsid w:val="00602916"/>
    <w:rsid w:val="00602979"/>
    <w:rsid w:val="00603085"/>
    <w:rsid w:val="00603830"/>
    <w:rsid w:val="006039C8"/>
    <w:rsid w:val="00603C53"/>
    <w:rsid w:val="006040D0"/>
    <w:rsid w:val="006045E8"/>
    <w:rsid w:val="00604691"/>
    <w:rsid w:val="00604976"/>
    <w:rsid w:val="00604A64"/>
    <w:rsid w:val="00604F9B"/>
    <w:rsid w:val="00605337"/>
    <w:rsid w:val="0060558D"/>
    <w:rsid w:val="00605B53"/>
    <w:rsid w:val="00605F62"/>
    <w:rsid w:val="006061F9"/>
    <w:rsid w:val="00606268"/>
    <w:rsid w:val="00606402"/>
    <w:rsid w:val="00606440"/>
    <w:rsid w:val="00606505"/>
    <w:rsid w:val="0060655A"/>
    <w:rsid w:val="00606818"/>
    <w:rsid w:val="00606951"/>
    <w:rsid w:val="00606CC0"/>
    <w:rsid w:val="00606CDD"/>
    <w:rsid w:val="006070D1"/>
    <w:rsid w:val="006071AD"/>
    <w:rsid w:val="006072AD"/>
    <w:rsid w:val="0060761B"/>
    <w:rsid w:val="00607702"/>
    <w:rsid w:val="0060770E"/>
    <w:rsid w:val="0060793A"/>
    <w:rsid w:val="006101C6"/>
    <w:rsid w:val="00610620"/>
    <w:rsid w:val="00610CF0"/>
    <w:rsid w:val="0061110A"/>
    <w:rsid w:val="006112CD"/>
    <w:rsid w:val="006117F0"/>
    <w:rsid w:val="00611A84"/>
    <w:rsid w:val="00611AEA"/>
    <w:rsid w:val="00611B10"/>
    <w:rsid w:val="00611D72"/>
    <w:rsid w:val="00611ED0"/>
    <w:rsid w:val="00611EDE"/>
    <w:rsid w:val="0061201A"/>
    <w:rsid w:val="006120CE"/>
    <w:rsid w:val="006120DB"/>
    <w:rsid w:val="006121F9"/>
    <w:rsid w:val="00612230"/>
    <w:rsid w:val="00612DE6"/>
    <w:rsid w:val="00612EAE"/>
    <w:rsid w:val="0061394A"/>
    <w:rsid w:val="00613A36"/>
    <w:rsid w:val="00613B4D"/>
    <w:rsid w:val="00613E6D"/>
    <w:rsid w:val="00614254"/>
    <w:rsid w:val="00614317"/>
    <w:rsid w:val="0061433C"/>
    <w:rsid w:val="006143BD"/>
    <w:rsid w:val="0061440E"/>
    <w:rsid w:val="0061445B"/>
    <w:rsid w:val="00614C53"/>
    <w:rsid w:val="00615263"/>
    <w:rsid w:val="0061599C"/>
    <w:rsid w:val="00615AD4"/>
    <w:rsid w:val="0061613C"/>
    <w:rsid w:val="0061619C"/>
    <w:rsid w:val="006164E2"/>
    <w:rsid w:val="00616BFE"/>
    <w:rsid w:val="0061728A"/>
    <w:rsid w:val="0061740B"/>
    <w:rsid w:val="006174D9"/>
    <w:rsid w:val="00617567"/>
    <w:rsid w:val="006177CB"/>
    <w:rsid w:val="00617A10"/>
    <w:rsid w:val="00617C5A"/>
    <w:rsid w:val="00617D36"/>
    <w:rsid w:val="00617FA5"/>
    <w:rsid w:val="00620342"/>
    <w:rsid w:val="006204E9"/>
    <w:rsid w:val="00620524"/>
    <w:rsid w:val="00620A75"/>
    <w:rsid w:val="00620F1B"/>
    <w:rsid w:val="00621089"/>
    <w:rsid w:val="00621407"/>
    <w:rsid w:val="00621757"/>
    <w:rsid w:val="00621D27"/>
    <w:rsid w:val="00622B92"/>
    <w:rsid w:val="00622CC0"/>
    <w:rsid w:val="00622E0A"/>
    <w:rsid w:val="00622E33"/>
    <w:rsid w:val="00622FC5"/>
    <w:rsid w:val="00623C20"/>
    <w:rsid w:val="006243D6"/>
    <w:rsid w:val="006247B4"/>
    <w:rsid w:val="006248D6"/>
    <w:rsid w:val="00624A25"/>
    <w:rsid w:val="00624EFB"/>
    <w:rsid w:val="00624FB0"/>
    <w:rsid w:val="006252C3"/>
    <w:rsid w:val="006254B4"/>
    <w:rsid w:val="006254FD"/>
    <w:rsid w:val="0062579B"/>
    <w:rsid w:val="00625EFD"/>
    <w:rsid w:val="006262CF"/>
    <w:rsid w:val="006266D4"/>
    <w:rsid w:val="006266E1"/>
    <w:rsid w:val="006266FA"/>
    <w:rsid w:val="00627067"/>
    <w:rsid w:val="0062728C"/>
    <w:rsid w:val="006278AC"/>
    <w:rsid w:val="006302E0"/>
    <w:rsid w:val="00630767"/>
    <w:rsid w:val="006307CD"/>
    <w:rsid w:val="00630872"/>
    <w:rsid w:val="00630E39"/>
    <w:rsid w:val="0063103F"/>
    <w:rsid w:val="0063133D"/>
    <w:rsid w:val="00631925"/>
    <w:rsid w:val="00631D9A"/>
    <w:rsid w:val="006324DF"/>
    <w:rsid w:val="006326EA"/>
    <w:rsid w:val="006327D1"/>
    <w:rsid w:val="0063302B"/>
    <w:rsid w:val="006330C8"/>
    <w:rsid w:val="006330FF"/>
    <w:rsid w:val="006331BD"/>
    <w:rsid w:val="00633361"/>
    <w:rsid w:val="006333B8"/>
    <w:rsid w:val="00633862"/>
    <w:rsid w:val="00633B59"/>
    <w:rsid w:val="00633D4A"/>
    <w:rsid w:val="00634481"/>
    <w:rsid w:val="00634813"/>
    <w:rsid w:val="00634CFB"/>
    <w:rsid w:val="00634E22"/>
    <w:rsid w:val="006357F6"/>
    <w:rsid w:val="00635893"/>
    <w:rsid w:val="00635A9E"/>
    <w:rsid w:val="00635C17"/>
    <w:rsid w:val="00635FEF"/>
    <w:rsid w:val="00636354"/>
    <w:rsid w:val="00636447"/>
    <w:rsid w:val="00636998"/>
    <w:rsid w:val="00636A17"/>
    <w:rsid w:val="0063703B"/>
    <w:rsid w:val="0063734B"/>
    <w:rsid w:val="006378C4"/>
    <w:rsid w:val="006401A3"/>
    <w:rsid w:val="00640E50"/>
    <w:rsid w:val="00640EC7"/>
    <w:rsid w:val="00640F21"/>
    <w:rsid w:val="00641127"/>
    <w:rsid w:val="006418C4"/>
    <w:rsid w:val="00641975"/>
    <w:rsid w:val="00641B30"/>
    <w:rsid w:val="00641FE4"/>
    <w:rsid w:val="00642107"/>
    <w:rsid w:val="006421A8"/>
    <w:rsid w:val="00642290"/>
    <w:rsid w:val="006423EC"/>
    <w:rsid w:val="006426DE"/>
    <w:rsid w:val="006426E3"/>
    <w:rsid w:val="0064282C"/>
    <w:rsid w:val="00642AA9"/>
    <w:rsid w:val="00642B49"/>
    <w:rsid w:val="00642E73"/>
    <w:rsid w:val="006430E4"/>
    <w:rsid w:val="006434FB"/>
    <w:rsid w:val="00643AAA"/>
    <w:rsid w:val="00644027"/>
    <w:rsid w:val="0064428A"/>
    <w:rsid w:val="00644375"/>
    <w:rsid w:val="006444A0"/>
    <w:rsid w:val="006445F9"/>
    <w:rsid w:val="0064481A"/>
    <w:rsid w:val="00644A91"/>
    <w:rsid w:val="00644C3A"/>
    <w:rsid w:val="00644D13"/>
    <w:rsid w:val="00645089"/>
    <w:rsid w:val="00645511"/>
    <w:rsid w:val="0064553F"/>
    <w:rsid w:val="00645553"/>
    <w:rsid w:val="00645637"/>
    <w:rsid w:val="0064565A"/>
    <w:rsid w:val="0064591A"/>
    <w:rsid w:val="00645A8E"/>
    <w:rsid w:val="00645D07"/>
    <w:rsid w:val="00645E86"/>
    <w:rsid w:val="00646DE1"/>
    <w:rsid w:val="0064756A"/>
    <w:rsid w:val="0064759D"/>
    <w:rsid w:val="00647777"/>
    <w:rsid w:val="00647AB3"/>
    <w:rsid w:val="00647AD1"/>
    <w:rsid w:val="00647AD8"/>
    <w:rsid w:val="00647C32"/>
    <w:rsid w:val="00647D86"/>
    <w:rsid w:val="00647F59"/>
    <w:rsid w:val="00650342"/>
    <w:rsid w:val="00650640"/>
    <w:rsid w:val="00650913"/>
    <w:rsid w:val="00650D59"/>
    <w:rsid w:val="00650DF0"/>
    <w:rsid w:val="00650F92"/>
    <w:rsid w:val="00651335"/>
    <w:rsid w:val="00651BA3"/>
    <w:rsid w:val="00651DC3"/>
    <w:rsid w:val="00651E2E"/>
    <w:rsid w:val="006520DD"/>
    <w:rsid w:val="00652183"/>
    <w:rsid w:val="00652289"/>
    <w:rsid w:val="0065246D"/>
    <w:rsid w:val="00652794"/>
    <w:rsid w:val="0065282E"/>
    <w:rsid w:val="00652840"/>
    <w:rsid w:val="00652C32"/>
    <w:rsid w:val="00652EC9"/>
    <w:rsid w:val="00652F80"/>
    <w:rsid w:val="00653313"/>
    <w:rsid w:val="00653368"/>
    <w:rsid w:val="00653638"/>
    <w:rsid w:val="0065399C"/>
    <w:rsid w:val="00653AA0"/>
    <w:rsid w:val="00653CDD"/>
    <w:rsid w:val="00653DCF"/>
    <w:rsid w:val="00653E58"/>
    <w:rsid w:val="00653F71"/>
    <w:rsid w:val="006545A2"/>
    <w:rsid w:val="0065474D"/>
    <w:rsid w:val="00654C98"/>
    <w:rsid w:val="00654F06"/>
    <w:rsid w:val="00655501"/>
    <w:rsid w:val="006556BA"/>
    <w:rsid w:val="00655A36"/>
    <w:rsid w:val="00655BFD"/>
    <w:rsid w:val="00655DE8"/>
    <w:rsid w:val="00655E21"/>
    <w:rsid w:val="00655E3E"/>
    <w:rsid w:val="00655F1F"/>
    <w:rsid w:val="00655F4D"/>
    <w:rsid w:val="00656718"/>
    <w:rsid w:val="00656BAC"/>
    <w:rsid w:val="0065711D"/>
    <w:rsid w:val="00657A05"/>
    <w:rsid w:val="0066037D"/>
    <w:rsid w:val="006603A8"/>
    <w:rsid w:val="006603BD"/>
    <w:rsid w:val="00660830"/>
    <w:rsid w:val="00660AE9"/>
    <w:rsid w:val="00661178"/>
    <w:rsid w:val="006614FF"/>
    <w:rsid w:val="0066180C"/>
    <w:rsid w:val="00661C62"/>
    <w:rsid w:val="00661D3E"/>
    <w:rsid w:val="0066220E"/>
    <w:rsid w:val="00662221"/>
    <w:rsid w:val="00662307"/>
    <w:rsid w:val="006623B5"/>
    <w:rsid w:val="0066247E"/>
    <w:rsid w:val="0066283C"/>
    <w:rsid w:val="00662F96"/>
    <w:rsid w:val="006637E3"/>
    <w:rsid w:val="006638C7"/>
    <w:rsid w:val="00664914"/>
    <w:rsid w:val="00664BF0"/>
    <w:rsid w:val="00664C0B"/>
    <w:rsid w:val="00665A3C"/>
    <w:rsid w:val="00665D0D"/>
    <w:rsid w:val="00665E16"/>
    <w:rsid w:val="006662EB"/>
    <w:rsid w:val="006669FB"/>
    <w:rsid w:val="00666DFB"/>
    <w:rsid w:val="0066740E"/>
    <w:rsid w:val="00667876"/>
    <w:rsid w:val="006679B3"/>
    <w:rsid w:val="00667ED0"/>
    <w:rsid w:val="0067011C"/>
    <w:rsid w:val="00670C77"/>
    <w:rsid w:val="00670F64"/>
    <w:rsid w:val="00671260"/>
    <w:rsid w:val="006712C2"/>
    <w:rsid w:val="00671492"/>
    <w:rsid w:val="006717E1"/>
    <w:rsid w:val="00671C58"/>
    <w:rsid w:val="00671CAB"/>
    <w:rsid w:val="00671D89"/>
    <w:rsid w:val="00671FFF"/>
    <w:rsid w:val="00672399"/>
    <w:rsid w:val="0067295F"/>
    <w:rsid w:val="00672BB1"/>
    <w:rsid w:val="00672D08"/>
    <w:rsid w:val="00673770"/>
    <w:rsid w:val="00673B0F"/>
    <w:rsid w:val="00673B43"/>
    <w:rsid w:val="00673BC7"/>
    <w:rsid w:val="00673F70"/>
    <w:rsid w:val="00673FF9"/>
    <w:rsid w:val="00674196"/>
    <w:rsid w:val="0067427A"/>
    <w:rsid w:val="00674572"/>
    <w:rsid w:val="00674720"/>
    <w:rsid w:val="00674BEB"/>
    <w:rsid w:val="00674C30"/>
    <w:rsid w:val="00675203"/>
    <w:rsid w:val="00675670"/>
    <w:rsid w:val="00675790"/>
    <w:rsid w:val="00675B4B"/>
    <w:rsid w:val="00675BE0"/>
    <w:rsid w:val="00675E8D"/>
    <w:rsid w:val="006760A1"/>
    <w:rsid w:val="00676B02"/>
    <w:rsid w:val="00677014"/>
    <w:rsid w:val="006770D4"/>
    <w:rsid w:val="006772C5"/>
    <w:rsid w:val="006773B8"/>
    <w:rsid w:val="006773E8"/>
    <w:rsid w:val="00677CFC"/>
    <w:rsid w:val="00677D3D"/>
    <w:rsid w:val="00677DE9"/>
    <w:rsid w:val="00680AE4"/>
    <w:rsid w:val="00680CBA"/>
    <w:rsid w:val="00680E00"/>
    <w:rsid w:val="00681157"/>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469"/>
    <w:rsid w:val="00683AD9"/>
    <w:rsid w:val="00683CB0"/>
    <w:rsid w:val="00683D2E"/>
    <w:rsid w:val="0068458E"/>
    <w:rsid w:val="006848E7"/>
    <w:rsid w:val="006850FB"/>
    <w:rsid w:val="006852CE"/>
    <w:rsid w:val="00685A67"/>
    <w:rsid w:val="00685B39"/>
    <w:rsid w:val="0068664E"/>
    <w:rsid w:val="00686997"/>
    <w:rsid w:val="00686A24"/>
    <w:rsid w:val="00686BAD"/>
    <w:rsid w:val="00686C6D"/>
    <w:rsid w:val="00686D61"/>
    <w:rsid w:val="00687007"/>
    <w:rsid w:val="006871D0"/>
    <w:rsid w:val="00687233"/>
    <w:rsid w:val="00687269"/>
    <w:rsid w:val="006873BE"/>
    <w:rsid w:val="006876AA"/>
    <w:rsid w:val="00687757"/>
    <w:rsid w:val="006903C0"/>
    <w:rsid w:val="0069052A"/>
    <w:rsid w:val="00690774"/>
    <w:rsid w:val="006909B7"/>
    <w:rsid w:val="00690BA0"/>
    <w:rsid w:val="00691508"/>
    <w:rsid w:val="006915A3"/>
    <w:rsid w:val="00691664"/>
    <w:rsid w:val="0069186E"/>
    <w:rsid w:val="00691BD2"/>
    <w:rsid w:val="00691E5F"/>
    <w:rsid w:val="006920F1"/>
    <w:rsid w:val="0069210E"/>
    <w:rsid w:val="00692877"/>
    <w:rsid w:val="00692B89"/>
    <w:rsid w:val="006930DF"/>
    <w:rsid w:val="006930E5"/>
    <w:rsid w:val="00693285"/>
    <w:rsid w:val="006934CF"/>
    <w:rsid w:val="00693963"/>
    <w:rsid w:val="00693ACB"/>
    <w:rsid w:val="00693C50"/>
    <w:rsid w:val="006945EA"/>
    <w:rsid w:val="006947BD"/>
    <w:rsid w:val="006947C5"/>
    <w:rsid w:val="006947E2"/>
    <w:rsid w:val="006948D7"/>
    <w:rsid w:val="00694A77"/>
    <w:rsid w:val="00694D4F"/>
    <w:rsid w:val="00694EFB"/>
    <w:rsid w:val="0069540B"/>
    <w:rsid w:val="006955CD"/>
    <w:rsid w:val="006961F9"/>
    <w:rsid w:val="00696530"/>
    <w:rsid w:val="006967A1"/>
    <w:rsid w:val="00696D1D"/>
    <w:rsid w:val="0069749C"/>
    <w:rsid w:val="006974B7"/>
    <w:rsid w:val="006976C8"/>
    <w:rsid w:val="006979E4"/>
    <w:rsid w:val="00697AB9"/>
    <w:rsid w:val="00697EA6"/>
    <w:rsid w:val="006A0425"/>
    <w:rsid w:val="006A074F"/>
    <w:rsid w:val="006A0FAB"/>
    <w:rsid w:val="006A14B6"/>
    <w:rsid w:val="006A1A20"/>
    <w:rsid w:val="006A2763"/>
    <w:rsid w:val="006A2DEE"/>
    <w:rsid w:val="006A3398"/>
    <w:rsid w:val="006A396B"/>
    <w:rsid w:val="006A3A4C"/>
    <w:rsid w:val="006A3A96"/>
    <w:rsid w:val="006A4025"/>
    <w:rsid w:val="006A40D7"/>
    <w:rsid w:val="006A457F"/>
    <w:rsid w:val="006A4700"/>
    <w:rsid w:val="006A4C45"/>
    <w:rsid w:val="006A4D08"/>
    <w:rsid w:val="006A4D41"/>
    <w:rsid w:val="006A4F24"/>
    <w:rsid w:val="006A5AFF"/>
    <w:rsid w:val="006A5ECE"/>
    <w:rsid w:val="006A62A4"/>
    <w:rsid w:val="006A66B0"/>
    <w:rsid w:val="006A6A19"/>
    <w:rsid w:val="006A6F26"/>
    <w:rsid w:val="006A70E5"/>
    <w:rsid w:val="006A73C4"/>
    <w:rsid w:val="006A7BC9"/>
    <w:rsid w:val="006B00A9"/>
    <w:rsid w:val="006B0264"/>
    <w:rsid w:val="006B04EB"/>
    <w:rsid w:val="006B05D3"/>
    <w:rsid w:val="006B0716"/>
    <w:rsid w:val="006B08A1"/>
    <w:rsid w:val="006B0E5B"/>
    <w:rsid w:val="006B0E67"/>
    <w:rsid w:val="006B0F4B"/>
    <w:rsid w:val="006B10E5"/>
    <w:rsid w:val="006B13BB"/>
    <w:rsid w:val="006B14EB"/>
    <w:rsid w:val="006B16AB"/>
    <w:rsid w:val="006B19F5"/>
    <w:rsid w:val="006B1B43"/>
    <w:rsid w:val="006B1B44"/>
    <w:rsid w:val="006B1C34"/>
    <w:rsid w:val="006B1DAA"/>
    <w:rsid w:val="006B229F"/>
    <w:rsid w:val="006B23C7"/>
    <w:rsid w:val="006B2775"/>
    <w:rsid w:val="006B2C90"/>
    <w:rsid w:val="006B2F4A"/>
    <w:rsid w:val="006B308A"/>
    <w:rsid w:val="006B30E7"/>
    <w:rsid w:val="006B3157"/>
    <w:rsid w:val="006B35BB"/>
    <w:rsid w:val="006B36E4"/>
    <w:rsid w:val="006B3A0C"/>
    <w:rsid w:val="006B41FB"/>
    <w:rsid w:val="006B4566"/>
    <w:rsid w:val="006B460A"/>
    <w:rsid w:val="006B460D"/>
    <w:rsid w:val="006B460E"/>
    <w:rsid w:val="006B46AE"/>
    <w:rsid w:val="006B47DA"/>
    <w:rsid w:val="006B4CDF"/>
    <w:rsid w:val="006B550D"/>
    <w:rsid w:val="006B5ABC"/>
    <w:rsid w:val="006B5CB2"/>
    <w:rsid w:val="006B5F0A"/>
    <w:rsid w:val="006B62DD"/>
    <w:rsid w:val="006B62E9"/>
    <w:rsid w:val="006B63FA"/>
    <w:rsid w:val="006B65FF"/>
    <w:rsid w:val="006B684A"/>
    <w:rsid w:val="006B6D7C"/>
    <w:rsid w:val="006B70FB"/>
    <w:rsid w:val="006B7163"/>
    <w:rsid w:val="006B7260"/>
    <w:rsid w:val="006B77B4"/>
    <w:rsid w:val="006B7E97"/>
    <w:rsid w:val="006C04F6"/>
    <w:rsid w:val="006C04FB"/>
    <w:rsid w:val="006C069F"/>
    <w:rsid w:val="006C07A2"/>
    <w:rsid w:val="006C08AE"/>
    <w:rsid w:val="006C0BAF"/>
    <w:rsid w:val="006C0C3D"/>
    <w:rsid w:val="006C110A"/>
    <w:rsid w:val="006C1465"/>
    <w:rsid w:val="006C15C1"/>
    <w:rsid w:val="006C162F"/>
    <w:rsid w:val="006C16EE"/>
    <w:rsid w:val="006C179A"/>
    <w:rsid w:val="006C1C93"/>
    <w:rsid w:val="006C2524"/>
    <w:rsid w:val="006C2583"/>
    <w:rsid w:val="006C26A7"/>
    <w:rsid w:val="006C2AA5"/>
    <w:rsid w:val="006C2CEA"/>
    <w:rsid w:val="006C30E6"/>
    <w:rsid w:val="006C3273"/>
    <w:rsid w:val="006C37C8"/>
    <w:rsid w:val="006C3971"/>
    <w:rsid w:val="006C39E3"/>
    <w:rsid w:val="006C3B7C"/>
    <w:rsid w:val="006C3D2F"/>
    <w:rsid w:val="006C457A"/>
    <w:rsid w:val="006C45E9"/>
    <w:rsid w:val="006C4C76"/>
    <w:rsid w:val="006C52DE"/>
    <w:rsid w:val="006C55AB"/>
    <w:rsid w:val="006C577B"/>
    <w:rsid w:val="006C595C"/>
    <w:rsid w:val="006C5DF4"/>
    <w:rsid w:val="006C60B7"/>
    <w:rsid w:val="006C65BC"/>
    <w:rsid w:val="006C660C"/>
    <w:rsid w:val="006C66D5"/>
    <w:rsid w:val="006C6802"/>
    <w:rsid w:val="006C68CD"/>
    <w:rsid w:val="006C6B7B"/>
    <w:rsid w:val="006C71AB"/>
    <w:rsid w:val="006C7B19"/>
    <w:rsid w:val="006D01EC"/>
    <w:rsid w:val="006D0741"/>
    <w:rsid w:val="006D0A00"/>
    <w:rsid w:val="006D0A6F"/>
    <w:rsid w:val="006D0D28"/>
    <w:rsid w:val="006D0E5A"/>
    <w:rsid w:val="006D0EC4"/>
    <w:rsid w:val="006D10E8"/>
    <w:rsid w:val="006D119C"/>
    <w:rsid w:val="006D14B9"/>
    <w:rsid w:val="006D1F88"/>
    <w:rsid w:val="006D2216"/>
    <w:rsid w:val="006D27E6"/>
    <w:rsid w:val="006D2A33"/>
    <w:rsid w:val="006D2BA9"/>
    <w:rsid w:val="006D2EB2"/>
    <w:rsid w:val="006D2F2D"/>
    <w:rsid w:val="006D3267"/>
    <w:rsid w:val="006D3587"/>
    <w:rsid w:val="006D3855"/>
    <w:rsid w:val="006D3AE6"/>
    <w:rsid w:val="006D3E6B"/>
    <w:rsid w:val="006D3F1E"/>
    <w:rsid w:val="006D4610"/>
    <w:rsid w:val="006D4804"/>
    <w:rsid w:val="006D576A"/>
    <w:rsid w:val="006D58B9"/>
    <w:rsid w:val="006D5B8A"/>
    <w:rsid w:val="006D61E7"/>
    <w:rsid w:val="006D6720"/>
    <w:rsid w:val="006D6905"/>
    <w:rsid w:val="006D6C20"/>
    <w:rsid w:val="006D6D63"/>
    <w:rsid w:val="006D71A0"/>
    <w:rsid w:val="006D72FF"/>
    <w:rsid w:val="006D756A"/>
    <w:rsid w:val="006D7999"/>
    <w:rsid w:val="006D7B08"/>
    <w:rsid w:val="006D7C46"/>
    <w:rsid w:val="006E0006"/>
    <w:rsid w:val="006E01B1"/>
    <w:rsid w:val="006E035D"/>
    <w:rsid w:val="006E083A"/>
    <w:rsid w:val="006E0857"/>
    <w:rsid w:val="006E0861"/>
    <w:rsid w:val="006E0970"/>
    <w:rsid w:val="006E0CA2"/>
    <w:rsid w:val="006E0D44"/>
    <w:rsid w:val="006E0D9F"/>
    <w:rsid w:val="006E0F43"/>
    <w:rsid w:val="006E0FED"/>
    <w:rsid w:val="006E10BA"/>
    <w:rsid w:val="006E1305"/>
    <w:rsid w:val="006E135D"/>
    <w:rsid w:val="006E13E9"/>
    <w:rsid w:val="006E175C"/>
    <w:rsid w:val="006E1C2C"/>
    <w:rsid w:val="006E2242"/>
    <w:rsid w:val="006E227F"/>
    <w:rsid w:val="006E2421"/>
    <w:rsid w:val="006E262F"/>
    <w:rsid w:val="006E29C7"/>
    <w:rsid w:val="006E2A46"/>
    <w:rsid w:val="006E2A57"/>
    <w:rsid w:val="006E2A62"/>
    <w:rsid w:val="006E2C7B"/>
    <w:rsid w:val="006E3624"/>
    <w:rsid w:val="006E378C"/>
    <w:rsid w:val="006E3ACC"/>
    <w:rsid w:val="006E3DCD"/>
    <w:rsid w:val="006E3F7A"/>
    <w:rsid w:val="006E4056"/>
    <w:rsid w:val="006E4092"/>
    <w:rsid w:val="006E4181"/>
    <w:rsid w:val="006E443A"/>
    <w:rsid w:val="006E4474"/>
    <w:rsid w:val="006E4856"/>
    <w:rsid w:val="006E4D73"/>
    <w:rsid w:val="006E4EA5"/>
    <w:rsid w:val="006E4EE0"/>
    <w:rsid w:val="006E50C6"/>
    <w:rsid w:val="006E5453"/>
    <w:rsid w:val="006E5475"/>
    <w:rsid w:val="006E5932"/>
    <w:rsid w:val="006E5FC9"/>
    <w:rsid w:val="006E633B"/>
    <w:rsid w:val="006E657C"/>
    <w:rsid w:val="006E691F"/>
    <w:rsid w:val="006E6BFA"/>
    <w:rsid w:val="006E6C8C"/>
    <w:rsid w:val="006E6E72"/>
    <w:rsid w:val="006E6EA5"/>
    <w:rsid w:val="006E6FBF"/>
    <w:rsid w:val="006E7019"/>
    <w:rsid w:val="006E711E"/>
    <w:rsid w:val="006E71FE"/>
    <w:rsid w:val="006E72F0"/>
    <w:rsid w:val="006E768E"/>
    <w:rsid w:val="006E77E2"/>
    <w:rsid w:val="006E7867"/>
    <w:rsid w:val="006E7900"/>
    <w:rsid w:val="006E7A7F"/>
    <w:rsid w:val="006E7B4B"/>
    <w:rsid w:val="006E7D6C"/>
    <w:rsid w:val="006F03D7"/>
    <w:rsid w:val="006F06E8"/>
    <w:rsid w:val="006F08C0"/>
    <w:rsid w:val="006F08EF"/>
    <w:rsid w:val="006F0AA8"/>
    <w:rsid w:val="006F0D9F"/>
    <w:rsid w:val="006F0ED7"/>
    <w:rsid w:val="006F0F60"/>
    <w:rsid w:val="006F0FD3"/>
    <w:rsid w:val="006F1646"/>
    <w:rsid w:val="006F17CE"/>
    <w:rsid w:val="006F1955"/>
    <w:rsid w:val="006F1C41"/>
    <w:rsid w:val="006F1E76"/>
    <w:rsid w:val="006F231D"/>
    <w:rsid w:val="006F277E"/>
    <w:rsid w:val="006F2852"/>
    <w:rsid w:val="006F2B52"/>
    <w:rsid w:val="006F2B63"/>
    <w:rsid w:val="006F2D32"/>
    <w:rsid w:val="006F2F98"/>
    <w:rsid w:val="006F31D9"/>
    <w:rsid w:val="006F345F"/>
    <w:rsid w:val="006F34A5"/>
    <w:rsid w:val="006F34BB"/>
    <w:rsid w:val="006F3881"/>
    <w:rsid w:val="006F391E"/>
    <w:rsid w:val="006F3A35"/>
    <w:rsid w:val="006F3B0E"/>
    <w:rsid w:val="006F3D39"/>
    <w:rsid w:val="006F404A"/>
    <w:rsid w:val="006F4752"/>
    <w:rsid w:val="006F476A"/>
    <w:rsid w:val="006F4ADE"/>
    <w:rsid w:val="006F4DE0"/>
    <w:rsid w:val="006F4FC1"/>
    <w:rsid w:val="006F536D"/>
    <w:rsid w:val="006F558A"/>
    <w:rsid w:val="006F55BB"/>
    <w:rsid w:val="006F567D"/>
    <w:rsid w:val="006F56E3"/>
    <w:rsid w:val="006F588A"/>
    <w:rsid w:val="006F58AF"/>
    <w:rsid w:val="006F58D3"/>
    <w:rsid w:val="006F5DB4"/>
    <w:rsid w:val="006F5EBE"/>
    <w:rsid w:val="006F6242"/>
    <w:rsid w:val="006F64D1"/>
    <w:rsid w:val="006F650B"/>
    <w:rsid w:val="006F650C"/>
    <w:rsid w:val="006F65F8"/>
    <w:rsid w:val="006F6977"/>
    <w:rsid w:val="006F747F"/>
    <w:rsid w:val="006F778C"/>
    <w:rsid w:val="006F7987"/>
    <w:rsid w:val="0070005F"/>
    <w:rsid w:val="0070010B"/>
    <w:rsid w:val="00700C18"/>
    <w:rsid w:val="00700E14"/>
    <w:rsid w:val="00700E6A"/>
    <w:rsid w:val="007010C5"/>
    <w:rsid w:val="007011AB"/>
    <w:rsid w:val="00701595"/>
    <w:rsid w:val="00701BC0"/>
    <w:rsid w:val="00701F5E"/>
    <w:rsid w:val="007023F5"/>
    <w:rsid w:val="00702707"/>
    <w:rsid w:val="00702B73"/>
    <w:rsid w:val="00702D28"/>
    <w:rsid w:val="00703986"/>
    <w:rsid w:val="00703A1C"/>
    <w:rsid w:val="00703AF1"/>
    <w:rsid w:val="00703BC5"/>
    <w:rsid w:val="00704255"/>
    <w:rsid w:val="007044C8"/>
    <w:rsid w:val="00704A6E"/>
    <w:rsid w:val="00704C93"/>
    <w:rsid w:val="00704CDA"/>
    <w:rsid w:val="00704D0F"/>
    <w:rsid w:val="00705752"/>
    <w:rsid w:val="007057C6"/>
    <w:rsid w:val="00706347"/>
    <w:rsid w:val="0070663E"/>
    <w:rsid w:val="00706747"/>
    <w:rsid w:val="00706C7F"/>
    <w:rsid w:val="00706F9F"/>
    <w:rsid w:val="007070EE"/>
    <w:rsid w:val="00707264"/>
    <w:rsid w:val="00707373"/>
    <w:rsid w:val="00707B50"/>
    <w:rsid w:val="00710421"/>
    <w:rsid w:val="0071049D"/>
    <w:rsid w:val="0071108E"/>
    <w:rsid w:val="007112FA"/>
    <w:rsid w:val="007114A6"/>
    <w:rsid w:val="0071172A"/>
    <w:rsid w:val="0071198A"/>
    <w:rsid w:val="00711E2D"/>
    <w:rsid w:val="00711F73"/>
    <w:rsid w:val="007120C9"/>
    <w:rsid w:val="007121DA"/>
    <w:rsid w:val="0071253A"/>
    <w:rsid w:val="0071329F"/>
    <w:rsid w:val="0071379C"/>
    <w:rsid w:val="00713906"/>
    <w:rsid w:val="00713B45"/>
    <w:rsid w:val="00713EF4"/>
    <w:rsid w:val="00714928"/>
    <w:rsid w:val="00714E03"/>
    <w:rsid w:val="00714FD3"/>
    <w:rsid w:val="0071518E"/>
    <w:rsid w:val="0071530E"/>
    <w:rsid w:val="007153F2"/>
    <w:rsid w:val="0071560D"/>
    <w:rsid w:val="007157CB"/>
    <w:rsid w:val="00715823"/>
    <w:rsid w:val="00715952"/>
    <w:rsid w:val="00715D64"/>
    <w:rsid w:val="00715EE8"/>
    <w:rsid w:val="007165BB"/>
    <w:rsid w:val="00716795"/>
    <w:rsid w:val="007169A1"/>
    <w:rsid w:val="00716CA0"/>
    <w:rsid w:val="007172B7"/>
    <w:rsid w:val="007178CC"/>
    <w:rsid w:val="00717A81"/>
    <w:rsid w:val="00717B97"/>
    <w:rsid w:val="00720154"/>
    <w:rsid w:val="007202E0"/>
    <w:rsid w:val="007209C2"/>
    <w:rsid w:val="00720CF3"/>
    <w:rsid w:val="00720D32"/>
    <w:rsid w:val="00720D3D"/>
    <w:rsid w:val="007219AA"/>
    <w:rsid w:val="007219FD"/>
    <w:rsid w:val="00721A9C"/>
    <w:rsid w:val="00721B97"/>
    <w:rsid w:val="0072212E"/>
    <w:rsid w:val="007221FA"/>
    <w:rsid w:val="007222DB"/>
    <w:rsid w:val="0072239F"/>
    <w:rsid w:val="0072260B"/>
    <w:rsid w:val="00722A0A"/>
    <w:rsid w:val="00722B86"/>
    <w:rsid w:val="00722EB3"/>
    <w:rsid w:val="007230EC"/>
    <w:rsid w:val="00723379"/>
    <w:rsid w:val="007239D7"/>
    <w:rsid w:val="00723CAA"/>
    <w:rsid w:val="00723D29"/>
    <w:rsid w:val="007244C5"/>
    <w:rsid w:val="00724536"/>
    <w:rsid w:val="007253C9"/>
    <w:rsid w:val="007253F3"/>
    <w:rsid w:val="00725910"/>
    <w:rsid w:val="0072598E"/>
    <w:rsid w:val="00725BC7"/>
    <w:rsid w:val="00725C85"/>
    <w:rsid w:val="007261D2"/>
    <w:rsid w:val="00726A4B"/>
    <w:rsid w:val="00726B50"/>
    <w:rsid w:val="00726BE0"/>
    <w:rsid w:val="00726E5A"/>
    <w:rsid w:val="00727294"/>
    <w:rsid w:val="00727346"/>
    <w:rsid w:val="0072771D"/>
    <w:rsid w:val="00727828"/>
    <w:rsid w:val="00727942"/>
    <w:rsid w:val="007279BF"/>
    <w:rsid w:val="00727BF4"/>
    <w:rsid w:val="00727D59"/>
    <w:rsid w:val="00730094"/>
    <w:rsid w:val="00730A1C"/>
    <w:rsid w:val="00730F25"/>
    <w:rsid w:val="007311E7"/>
    <w:rsid w:val="00731210"/>
    <w:rsid w:val="007312FD"/>
    <w:rsid w:val="00731487"/>
    <w:rsid w:val="00731798"/>
    <w:rsid w:val="007322F9"/>
    <w:rsid w:val="00732500"/>
    <w:rsid w:val="00732B3E"/>
    <w:rsid w:val="00732B4D"/>
    <w:rsid w:val="00732F47"/>
    <w:rsid w:val="0073302E"/>
    <w:rsid w:val="0073347A"/>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799"/>
    <w:rsid w:val="007359DA"/>
    <w:rsid w:val="00735B6D"/>
    <w:rsid w:val="00735C7A"/>
    <w:rsid w:val="00735CBD"/>
    <w:rsid w:val="00736637"/>
    <w:rsid w:val="00737041"/>
    <w:rsid w:val="00737046"/>
    <w:rsid w:val="007370B4"/>
    <w:rsid w:val="0073737D"/>
    <w:rsid w:val="00737704"/>
    <w:rsid w:val="00737D06"/>
    <w:rsid w:val="007402C4"/>
    <w:rsid w:val="007402EF"/>
    <w:rsid w:val="007408FA"/>
    <w:rsid w:val="007408FC"/>
    <w:rsid w:val="0074145A"/>
    <w:rsid w:val="00741475"/>
    <w:rsid w:val="007418C9"/>
    <w:rsid w:val="00741B02"/>
    <w:rsid w:val="00741BB4"/>
    <w:rsid w:val="00741FE3"/>
    <w:rsid w:val="007420BB"/>
    <w:rsid w:val="0074211D"/>
    <w:rsid w:val="007423AB"/>
    <w:rsid w:val="00742476"/>
    <w:rsid w:val="0074286B"/>
    <w:rsid w:val="00742974"/>
    <w:rsid w:val="00742E83"/>
    <w:rsid w:val="00743779"/>
    <w:rsid w:val="00743AA3"/>
    <w:rsid w:val="00743ADF"/>
    <w:rsid w:val="00743C5A"/>
    <w:rsid w:val="00743E88"/>
    <w:rsid w:val="0074400D"/>
    <w:rsid w:val="007444C1"/>
    <w:rsid w:val="0074479B"/>
    <w:rsid w:val="00744A81"/>
    <w:rsid w:val="00745349"/>
    <w:rsid w:val="0074545B"/>
    <w:rsid w:val="00745643"/>
    <w:rsid w:val="007458C6"/>
    <w:rsid w:val="007459A9"/>
    <w:rsid w:val="00745DFB"/>
    <w:rsid w:val="00746166"/>
    <w:rsid w:val="00746362"/>
    <w:rsid w:val="00746592"/>
    <w:rsid w:val="00746726"/>
    <w:rsid w:val="007474E3"/>
    <w:rsid w:val="007477CB"/>
    <w:rsid w:val="00747948"/>
    <w:rsid w:val="0075075D"/>
    <w:rsid w:val="00750760"/>
    <w:rsid w:val="00750D2B"/>
    <w:rsid w:val="00750DC3"/>
    <w:rsid w:val="00750DDB"/>
    <w:rsid w:val="00750F60"/>
    <w:rsid w:val="00750FC3"/>
    <w:rsid w:val="00750FCA"/>
    <w:rsid w:val="00752085"/>
    <w:rsid w:val="007524FE"/>
    <w:rsid w:val="007525FC"/>
    <w:rsid w:val="00752726"/>
    <w:rsid w:val="0075285E"/>
    <w:rsid w:val="0075295B"/>
    <w:rsid w:val="00752BA1"/>
    <w:rsid w:val="00752E14"/>
    <w:rsid w:val="00753414"/>
    <w:rsid w:val="0075357D"/>
    <w:rsid w:val="007535AA"/>
    <w:rsid w:val="007535DA"/>
    <w:rsid w:val="0075373B"/>
    <w:rsid w:val="00753E07"/>
    <w:rsid w:val="00753FA3"/>
    <w:rsid w:val="007546D8"/>
    <w:rsid w:val="007546F8"/>
    <w:rsid w:val="007549C9"/>
    <w:rsid w:val="00754BEB"/>
    <w:rsid w:val="00754D6D"/>
    <w:rsid w:val="00754F62"/>
    <w:rsid w:val="00755255"/>
    <w:rsid w:val="007554D1"/>
    <w:rsid w:val="00755955"/>
    <w:rsid w:val="00755B35"/>
    <w:rsid w:val="00755CC8"/>
    <w:rsid w:val="00755F55"/>
    <w:rsid w:val="00756103"/>
    <w:rsid w:val="00756497"/>
    <w:rsid w:val="00756552"/>
    <w:rsid w:val="007566C2"/>
    <w:rsid w:val="00756F57"/>
    <w:rsid w:val="00756FFA"/>
    <w:rsid w:val="007576B7"/>
    <w:rsid w:val="007579AE"/>
    <w:rsid w:val="007579E2"/>
    <w:rsid w:val="00760543"/>
    <w:rsid w:val="00760556"/>
    <w:rsid w:val="007608FB"/>
    <w:rsid w:val="00760950"/>
    <w:rsid w:val="0076096D"/>
    <w:rsid w:val="00760D05"/>
    <w:rsid w:val="00760E17"/>
    <w:rsid w:val="00760E58"/>
    <w:rsid w:val="007611B8"/>
    <w:rsid w:val="00761223"/>
    <w:rsid w:val="00761233"/>
    <w:rsid w:val="0076126B"/>
    <w:rsid w:val="007616A6"/>
    <w:rsid w:val="00761940"/>
    <w:rsid w:val="00761AFD"/>
    <w:rsid w:val="00761C21"/>
    <w:rsid w:val="00761E85"/>
    <w:rsid w:val="00762267"/>
    <w:rsid w:val="0076264F"/>
    <w:rsid w:val="00762823"/>
    <w:rsid w:val="0076282E"/>
    <w:rsid w:val="007629C0"/>
    <w:rsid w:val="00762D06"/>
    <w:rsid w:val="00762D0E"/>
    <w:rsid w:val="00762D59"/>
    <w:rsid w:val="00762F48"/>
    <w:rsid w:val="0076374C"/>
    <w:rsid w:val="00763DFD"/>
    <w:rsid w:val="00763F92"/>
    <w:rsid w:val="0076407E"/>
    <w:rsid w:val="00764110"/>
    <w:rsid w:val="00764456"/>
    <w:rsid w:val="00764E15"/>
    <w:rsid w:val="00765398"/>
    <w:rsid w:val="00765855"/>
    <w:rsid w:val="00765F41"/>
    <w:rsid w:val="00765F49"/>
    <w:rsid w:val="007660F9"/>
    <w:rsid w:val="007666D3"/>
    <w:rsid w:val="007667D9"/>
    <w:rsid w:val="00766982"/>
    <w:rsid w:val="00766C6E"/>
    <w:rsid w:val="00766E62"/>
    <w:rsid w:val="00767205"/>
    <w:rsid w:val="007673BD"/>
    <w:rsid w:val="007673EA"/>
    <w:rsid w:val="007676F2"/>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2F37"/>
    <w:rsid w:val="00773376"/>
    <w:rsid w:val="0077367F"/>
    <w:rsid w:val="0077392D"/>
    <w:rsid w:val="00773C98"/>
    <w:rsid w:val="00773E3E"/>
    <w:rsid w:val="00774A93"/>
    <w:rsid w:val="00774EEB"/>
    <w:rsid w:val="007753D6"/>
    <w:rsid w:val="007754B0"/>
    <w:rsid w:val="007755A5"/>
    <w:rsid w:val="0077571D"/>
    <w:rsid w:val="007759C3"/>
    <w:rsid w:val="00776199"/>
    <w:rsid w:val="007761D3"/>
    <w:rsid w:val="007763B8"/>
    <w:rsid w:val="0077641A"/>
    <w:rsid w:val="00776A64"/>
    <w:rsid w:val="00776ADF"/>
    <w:rsid w:val="00776C58"/>
    <w:rsid w:val="00777036"/>
    <w:rsid w:val="00777103"/>
    <w:rsid w:val="0077710D"/>
    <w:rsid w:val="00777491"/>
    <w:rsid w:val="007778FA"/>
    <w:rsid w:val="00777D66"/>
    <w:rsid w:val="00777DA8"/>
    <w:rsid w:val="00777FE0"/>
    <w:rsid w:val="00780092"/>
    <w:rsid w:val="00780241"/>
    <w:rsid w:val="00780521"/>
    <w:rsid w:val="00780E0F"/>
    <w:rsid w:val="007812DE"/>
    <w:rsid w:val="007813AD"/>
    <w:rsid w:val="00781566"/>
    <w:rsid w:val="00781686"/>
    <w:rsid w:val="007816D6"/>
    <w:rsid w:val="00781795"/>
    <w:rsid w:val="00781957"/>
    <w:rsid w:val="00781A63"/>
    <w:rsid w:val="00781D40"/>
    <w:rsid w:val="00781E9C"/>
    <w:rsid w:val="007820C9"/>
    <w:rsid w:val="0078243F"/>
    <w:rsid w:val="00782474"/>
    <w:rsid w:val="0078248E"/>
    <w:rsid w:val="007824A8"/>
    <w:rsid w:val="00782F4D"/>
    <w:rsid w:val="00783215"/>
    <w:rsid w:val="0078329D"/>
    <w:rsid w:val="007832C4"/>
    <w:rsid w:val="00783690"/>
    <w:rsid w:val="00783801"/>
    <w:rsid w:val="007838B7"/>
    <w:rsid w:val="007838D6"/>
    <w:rsid w:val="00783C09"/>
    <w:rsid w:val="00783F49"/>
    <w:rsid w:val="00784088"/>
    <w:rsid w:val="007843F4"/>
    <w:rsid w:val="007847F4"/>
    <w:rsid w:val="00784A45"/>
    <w:rsid w:val="00784B91"/>
    <w:rsid w:val="00784C9B"/>
    <w:rsid w:val="00785089"/>
    <w:rsid w:val="007851E1"/>
    <w:rsid w:val="00785300"/>
    <w:rsid w:val="0078568D"/>
    <w:rsid w:val="00785938"/>
    <w:rsid w:val="00785A12"/>
    <w:rsid w:val="00785AA2"/>
    <w:rsid w:val="00785AEE"/>
    <w:rsid w:val="00785FCA"/>
    <w:rsid w:val="00786086"/>
    <w:rsid w:val="007860E6"/>
    <w:rsid w:val="007860F7"/>
    <w:rsid w:val="007861D5"/>
    <w:rsid w:val="007861EC"/>
    <w:rsid w:val="00786379"/>
    <w:rsid w:val="007864F2"/>
    <w:rsid w:val="00786862"/>
    <w:rsid w:val="00786B21"/>
    <w:rsid w:val="00787178"/>
    <w:rsid w:val="007875DF"/>
    <w:rsid w:val="00787867"/>
    <w:rsid w:val="007879D1"/>
    <w:rsid w:val="00787AC4"/>
    <w:rsid w:val="00787C50"/>
    <w:rsid w:val="00787EE9"/>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2F1A"/>
    <w:rsid w:val="00793018"/>
    <w:rsid w:val="00793107"/>
    <w:rsid w:val="007933F8"/>
    <w:rsid w:val="00793602"/>
    <w:rsid w:val="007939F0"/>
    <w:rsid w:val="00793EAE"/>
    <w:rsid w:val="007943AF"/>
    <w:rsid w:val="007947CB"/>
    <w:rsid w:val="007947F1"/>
    <w:rsid w:val="00794808"/>
    <w:rsid w:val="0079521E"/>
    <w:rsid w:val="00795366"/>
    <w:rsid w:val="00795609"/>
    <w:rsid w:val="0079581E"/>
    <w:rsid w:val="00795C30"/>
    <w:rsid w:val="00795C7A"/>
    <w:rsid w:val="00795EC4"/>
    <w:rsid w:val="00796441"/>
    <w:rsid w:val="0079687A"/>
    <w:rsid w:val="00796C23"/>
    <w:rsid w:val="00796C84"/>
    <w:rsid w:val="00796EA4"/>
    <w:rsid w:val="0079709B"/>
    <w:rsid w:val="00797148"/>
    <w:rsid w:val="00797272"/>
    <w:rsid w:val="00797839"/>
    <w:rsid w:val="00797B1D"/>
    <w:rsid w:val="00797BC5"/>
    <w:rsid w:val="00797D2E"/>
    <w:rsid w:val="00797E04"/>
    <w:rsid w:val="007A0094"/>
    <w:rsid w:val="007A01A6"/>
    <w:rsid w:val="007A05FD"/>
    <w:rsid w:val="007A09E6"/>
    <w:rsid w:val="007A1097"/>
    <w:rsid w:val="007A12D0"/>
    <w:rsid w:val="007A146A"/>
    <w:rsid w:val="007A1A56"/>
    <w:rsid w:val="007A22B8"/>
    <w:rsid w:val="007A2603"/>
    <w:rsid w:val="007A2C14"/>
    <w:rsid w:val="007A2C47"/>
    <w:rsid w:val="007A3243"/>
    <w:rsid w:val="007A3485"/>
    <w:rsid w:val="007A386E"/>
    <w:rsid w:val="007A38DD"/>
    <w:rsid w:val="007A3903"/>
    <w:rsid w:val="007A39ED"/>
    <w:rsid w:val="007A3B3F"/>
    <w:rsid w:val="007A402E"/>
    <w:rsid w:val="007A424F"/>
    <w:rsid w:val="007A47C6"/>
    <w:rsid w:val="007A4B65"/>
    <w:rsid w:val="007A4BA3"/>
    <w:rsid w:val="007A4C6F"/>
    <w:rsid w:val="007A4DE7"/>
    <w:rsid w:val="007A4E1C"/>
    <w:rsid w:val="007A53E8"/>
    <w:rsid w:val="007A56FD"/>
    <w:rsid w:val="007A5749"/>
    <w:rsid w:val="007A5758"/>
    <w:rsid w:val="007A577E"/>
    <w:rsid w:val="007A5E1C"/>
    <w:rsid w:val="007A60B3"/>
    <w:rsid w:val="007A6126"/>
    <w:rsid w:val="007A63BF"/>
    <w:rsid w:val="007A6488"/>
    <w:rsid w:val="007A6552"/>
    <w:rsid w:val="007A71E7"/>
    <w:rsid w:val="007A73E0"/>
    <w:rsid w:val="007A766B"/>
    <w:rsid w:val="007A7936"/>
    <w:rsid w:val="007A7A5E"/>
    <w:rsid w:val="007A7DED"/>
    <w:rsid w:val="007A7DF2"/>
    <w:rsid w:val="007B00D1"/>
    <w:rsid w:val="007B03D2"/>
    <w:rsid w:val="007B05BB"/>
    <w:rsid w:val="007B078C"/>
    <w:rsid w:val="007B0B6E"/>
    <w:rsid w:val="007B0E6A"/>
    <w:rsid w:val="007B0F02"/>
    <w:rsid w:val="007B1164"/>
    <w:rsid w:val="007B140D"/>
    <w:rsid w:val="007B197C"/>
    <w:rsid w:val="007B1F76"/>
    <w:rsid w:val="007B27B4"/>
    <w:rsid w:val="007B2802"/>
    <w:rsid w:val="007B3314"/>
    <w:rsid w:val="007B384D"/>
    <w:rsid w:val="007B3BA0"/>
    <w:rsid w:val="007B4113"/>
    <w:rsid w:val="007B431B"/>
    <w:rsid w:val="007B4412"/>
    <w:rsid w:val="007B46BE"/>
    <w:rsid w:val="007B47D4"/>
    <w:rsid w:val="007B4823"/>
    <w:rsid w:val="007B4EC0"/>
    <w:rsid w:val="007B5135"/>
    <w:rsid w:val="007B5174"/>
    <w:rsid w:val="007B51F1"/>
    <w:rsid w:val="007B541D"/>
    <w:rsid w:val="007B5608"/>
    <w:rsid w:val="007B5837"/>
    <w:rsid w:val="007B5BC4"/>
    <w:rsid w:val="007B608C"/>
    <w:rsid w:val="007B6535"/>
    <w:rsid w:val="007B6996"/>
    <w:rsid w:val="007B6D2E"/>
    <w:rsid w:val="007B6D7A"/>
    <w:rsid w:val="007B6D8F"/>
    <w:rsid w:val="007B6F79"/>
    <w:rsid w:val="007B74C4"/>
    <w:rsid w:val="007B7559"/>
    <w:rsid w:val="007B76C3"/>
    <w:rsid w:val="007B76F2"/>
    <w:rsid w:val="007B7A2B"/>
    <w:rsid w:val="007B7A4C"/>
    <w:rsid w:val="007C0DC1"/>
    <w:rsid w:val="007C0F78"/>
    <w:rsid w:val="007C1100"/>
    <w:rsid w:val="007C11ED"/>
    <w:rsid w:val="007C160D"/>
    <w:rsid w:val="007C177D"/>
    <w:rsid w:val="007C1A65"/>
    <w:rsid w:val="007C1DDA"/>
    <w:rsid w:val="007C2272"/>
    <w:rsid w:val="007C22B4"/>
    <w:rsid w:val="007C22CA"/>
    <w:rsid w:val="007C263F"/>
    <w:rsid w:val="007C2698"/>
    <w:rsid w:val="007C27BC"/>
    <w:rsid w:val="007C2A32"/>
    <w:rsid w:val="007C2A69"/>
    <w:rsid w:val="007C2CCA"/>
    <w:rsid w:val="007C2FAD"/>
    <w:rsid w:val="007C30CE"/>
    <w:rsid w:val="007C3122"/>
    <w:rsid w:val="007C33A4"/>
    <w:rsid w:val="007C348B"/>
    <w:rsid w:val="007C3580"/>
    <w:rsid w:val="007C364B"/>
    <w:rsid w:val="007C36CA"/>
    <w:rsid w:val="007C38F0"/>
    <w:rsid w:val="007C3BDD"/>
    <w:rsid w:val="007C4181"/>
    <w:rsid w:val="007C472A"/>
    <w:rsid w:val="007C477E"/>
    <w:rsid w:val="007C498E"/>
    <w:rsid w:val="007C4A1D"/>
    <w:rsid w:val="007C4BCE"/>
    <w:rsid w:val="007C4EA8"/>
    <w:rsid w:val="007C518E"/>
    <w:rsid w:val="007C5400"/>
    <w:rsid w:val="007C5554"/>
    <w:rsid w:val="007C57D5"/>
    <w:rsid w:val="007C5A73"/>
    <w:rsid w:val="007C6166"/>
    <w:rsid w:val="007C6706"/>
    <w:rsid w:val="007C6777"/>
    <w:rsid w:val="007C6AA2"/>
    <w:rsid w:val="007C6EB3"/>
    <w:rsid w:val="007C6ECA"/>
    <w:rsid w:val="007C7BDE"/>
    <w:rsid w:val="007C7E1E"/>
    <w:rsid w:val="007D00DF"/>
    <w:rsid w:val="007D01BB"/>
    <w:rsid w:val="007D02A3"/>
    <w:rsid w:val="007D0435"/>
    <w:rsid w:val="007D0603"/>
    <w:rsid w:val="007D082B"/>
    <w:rsid w:val="007D0C23"/>
    <w:rsid w:val="007D124C"/>
    <w:rsid w:val="007D136D"/>
    <w:rsid w:val="007D1854"/>
    <w:rsid w:val="007D1AA0"/>
    <w:rsid w:val="007D1C4B"/>
    <w:rsid w:val="007D1D3B"/>
    <w:rsid w:val="007D2187"/>
    <w:rsid w:val="007D229D"/>
    <w:rsid w:val="007D25BC"/>
    <w:rsid w:val="007D2756"/>
    <w:rsid w:val="007D29CE"/>
    <w:rsid w:val="007D2F8D"/>
    <w:rsid w:val="007D3339"/>
    <w:rsid w:val="007D45B0"/>
    <w:rsid w:val="007D45FF"/>
    <w:rsid w:val="007D4662"/>
    <w:rsid w:val="007D4AB6"/>
    <w:rsid w:val="007D4B22"/>
    <w:rsid w:val="007D4E91"/>
    <w:rsid w:val="007D4F3D"/>
    <w:rsid w:val="007D50FD"/>
    <w:rsid w:val="007D5363"/>
    <w:rsid w:val="007D5449"/>
    <w:rsid w:val="007D5534"/>
    <w:rsid w:val="007D5758"/>
    <w:rsid w:val="007D5923"/>
    <w:rsid w:val="007D5A97"/>
    <w:rsid w:val="007D5C33"/>
    <w:rsid w:val="007D605B"/>
    <w:rsid w:val="007D6135"/>
    <w:rsid w:val="007D6B12"/>
    <w:rsid w:val="007D6B3A"/>
    <w:rsid w:val="007D6B82"/>
    <w:rsid w:val="007D7DE0"/>
    <w:rsid w:val="007D7FEE"/>
    <w:rsid w:val="007E0104"/>
    <w:rsid w:val="007E0851"/>
    <w:rsid w:val="007E08CF"/>
    <w:rsid w:val="007E0AEE"/>
    <w:rsid w:val="007E0AF4"/>
    <w:rsid w:val="007E0B6F"/>
    <w:rsid w:val="007E0DC6"/>
    <w:rsid w:val="007E1455"/>
    <w:rsid w:val="007E154B"/>
    <w:rsid w:val="007E16CC"/>
    <w:rsid w:val="007E1820"/>
    <w:rsid w:val="007E1919"/>
    <w:rsid w:val="007E1C6B"/>
    <w:rsid w:val="007E22DB"/>
    <w:rsid w:val="007E2398"/>
    <w:rsid w:val="007E24AF"/>
    <w:rsid w:val="007E2798"/>
    <w:rsid w:val="007E2959"/>
    <w:rsid w:val="007E2CB4"/>
    <w:rsid w:val="007E35F2"/>
    <w:rsid w:val="007E3890"/>
    <w:rsid w:val="007E3BB6"/>
    <w:rsid w:val="007E3D2B"/>
    <w:rsid w:val="007E3EDE"/>
    <w:rsid w:val="007E3F5A"/>
    <w:rsid w:val="007E442B"/>
    <w:rsid w:val="007E4505"/>
    <w:rsid w:val="007E4C7B"/>
    <w:rsid w:val="007E5278"/>
    <w:rsid w:val="007E536E"/>
    <w:rsid w:val="007E5809"/>
    <w:rsid w:val="007E59D0"/>
    <w:rsid w:val="007E5C43"/>
    <w:rsid w:val="007E5DAB"/>
    <w:rsid w:val="007E5F8D"/>
    <w:rsid w:val="007E654E"/>
    <w:rsid w:val="007E679C"/>
    <w:rsid w:val="007E6818"/>
    <w:rsid w:val="007E6819"/>
    <w:rsid w:val="007E69D0"/>
    <w:rsid w:val="007E6F77"/>
    <w:rsid w:val="007E79B9"/>
    <w:rsid w:val="007E7B22"/>
    <w:rsid w:val="007E7B73"/>
    <w:rsid w:val="007E7BF2"/>
    <w:rsid w:val="007E7C76"/>
    <w:rsid w:val="007E7E4B"/>
    <w:rsid w:val="007E7F34"/>
    <w:rsid w:val="007F0DAF"/>
    <w:rsid w:val="007F10AB"/>
    <w:rsid w:val="007F11E4"/>
    <w:rsid w:val="007F1A6B"/>
    <w:rsid w:val="007F1D7C"/>
    <w:rsid w:val="007F2545"/>
    <w:rsid w:val="007F26D5"/>
    <w:rsid w:val="007F297D"/>
    <w:rsid w:val="007F2BA6"/>
    <w:rsid w:val="007F3088"/>
    <w:rsid w:val="007F32C9"/>
    <w:rsid w:val="007F35A0"/>
    <w:rsid w:val="007F40A6"/>
    <w:rsid w:val="007F4249"/>
    <w:rsid w:val="007F4643"/>
    <w:rsid w:val="007F4C28"/>
    <w:rsid w:val="007F52F1"/>
    <w:rsid w:val="007F55C9"/>
    <w:rsid w:val="007F5951"/>
    <w:rsid w:val="007F5B9D"/>
    <w:rsid w:val="007F5E2A"/>
    <w:rsid w:val="007F6292"/>
    <w:rsid w:val="007F66D7"/>
    <w:rsid w:val="007F68B8"/>
    <w:rsid w:val="007F6980"/>
    <w:rsid w:val="007F69C9"/>
    <w:rsid w:val="007F6F7A"/>
    <w:rsid w:val="007F7420"/>
    <w:rsid w:val="007F75BE"/>
    <w:rsid w:val="007F7952"/>
    <w:rsid w:val="007F7A37"/>
    <w:rsid w:val="007F7B44"/>
    <w:rsid w:val="007F7DF4"/>
    <w:rsid w:val="007F7FB2"/>
    <w:rsid w:val="008000C5"/>
    <w:rsid w:val="0080023F"/>
    <w:rsid w:val="00800745"/>
    <w:rsid w:val="0080079F"/>
    <w:rsid w:val="00800DD0"/>
    <w:rsid w:val="00800F5D"/>
    <w:rsid w:val="00801416"/>
    <w:rsid w:val="0080199B"/>
    <w:rsid w:val="00801AB1"/>
    <w:rsid w:val="00801F39"/>
    <w:rsid w:val="00802361"/>
    <w:rsid w:val="00802595"/>
    <w:rsid w:val="00802698"/>
    <w:rsid w:val="00802711"/>
    <w:rsid w:val="00802A6A"/>
    <w:rsid w:val="00803081"/>
    <w:rsid w:val="00803286"/>
    <w:rsid w:val="008037C4"/>
    <w:rsid w:val="0080394D"/>
    <w:rsid w:val="00803A87"/>
    <w:rsid w:val="00803E7F"/>
    <w:rsid w:val="00804202"/>
    <w:rsid w:val="0080475D"/>
    <w:rsid w:val="008049A7"/>
    <w:rsid w:val="00804B47"/>
    <w:rsid w:val="00804CBE"/>
    <w:rsid w:val="008051F1"/>
    <w:rsid w:val="00805563"/>
    <w:rsid w:val="008058A3"/>
    <w:rsid w:val="00805D15"/>
    <w:rsid w:val="00805E38"/>
    <w:rsid w:val="008060E3"/>
    <w:rsid w:val="0080638B"/>
    <w:rsid w:val="008065AA"/>
    <w:rsid w:val="0080661D"/>
    <w:rsid w:val="00806700"/>
    <w:rsid w:val="00807076"/>
    <w:rsid w:val="0080709E"/>
    <w:rsid w:val="0080764C"/>
    <w:rsid w:val="00807662"/>
    <w:rsid w:val="00807809"/>
    <w:rsid w:val="008078C4"/>
    <w:rsid w:val="00807AA5"/>
    <w:rsid w:val="00807CAF"/>
    <w:rsid w:val="00807EA8"/>
    <w:rsid w:val="00807FD2"/>
    <w:rsid w:val="00810220"/>
    <w:rsid w:val="0081025F"/>
    <w:rsid w:val="008102DA"/>
    <w:rsid w:val="00810394"/>
    <w:rsid w:val="0081053C"/>
    <w:rsid w:val="00810583"/>
    <w:rsid w:val="00810594"/>
    <w:rsid w:val="0081061B"/>
    <w:rsid w:val="00810B9B"/>
    <w:rsid w:val="00810C40"/>
    <w:rsid w:val="00810C97"/>
    <w:rsid w:val="00810DB7"/>
    <w:rsid w:val="00811078"/>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2D0"/>
    <w:rsid w:val="008144C5"/>
    <w:rsid w:val="00814B98"/>
    <w:rsid w:val="0081521B"/>
    <w:rsid w:val="00815479"/>
    <w:rsid w:val="00815A5C"/>
    <w:rsid w:val="00815BDC"/>
    <w:rsid w:val="008164B2"/>
    <w:rsid w:val="00816C64"/>
    <w:rsid w:val="00816C8F"/>
    <w:rsid w:val="00816E7C"/>
    <w:rsid w:val="0081785E"/>
    <w:rsid w:val="00817873"/>
    <w:rsid w:val="008179A0"/>
    <w:rsid w:val="00817BE5"/>
    <w:rsid w:val="00820451"/>
    <w:rsid w:val="008207F6"/>
    <w:rsid w:val="00820CF6"/>
    <w:rsid w:val="00820F1C"/>
    <w:rsid w:val="00821262"/>
    <w:rsid w:val="008212DD"/>
    <w:rsid w:val="00821EEC"/>
    <w:rsid w:val="008226F0"/>
    <w:rsid w:val="008227BC"/>
    <w:rsid w:val="00822AEC"/>
    <w:rsid w:val="00822EB8"/>
    <w:rsid w:val="008230D6"/>
    <w:rsid w:val="008231EB"/>
    <w:rsid w:val="00823238"/>
    <w:rsid w:val="00823550"/>
    <w:rsid w:val="008236C5"/>
    <w:rsid w:val="00823EDC"/>
    <w:rsid w:val="00823F98"/>
    <w:rsid w:val="00824171"/>
    <w:rsid w:val="0082438E"/>
    <w:rsid w:val="00824611"/>
    <w:rsid w:val="00824E40"/>
    <w:rsid w:val="00824EDE"/>
    <w:rsid w:val="00825025"/>
    <w:rsid w:val="0082545D"/>
    <w:rsid w:val="00825489"/>
    <w:rsid w:val="00825BE9"/>
    <w:rsid w:val="00825C51"/>
    <w:rsid w:val="00825D71"/>
    <w:rsid w:val="00825DF1"/>
    <w:rsid w:val="0082647E"/>
    <w:rsid w:val="00826769"/>
    <w:rsid w:val="0082677C"/>
    <w:rsid w:val="00826E05"/>
    <w:rsid w:val="00826FF7"/>
    <w:rsid w:val="008273E7"/>
    <w:rsid w:val="00827625"/>
    <w:rsid w:val="008276EA"/>
    <w:rsid w:val="00827871"/>
    <w:rsid w:val="00827CEB"/>
    <w:rsid w:val="00827DC6"/>
    <w:rsid w:val="00827F23"/>
    <w:rsid w:val="00830017"/>
    <w:rsid w:val="008300F0"/>
    <w:rsid w:val="008303BE"/>
    <w:rsid w:val="00830404"/>
    <w:rsid w:val="00830427"/>
    <w:rsid w:val="008307A6"/>
    <w:rsid w:val="00830B7E"/>
    <w:rsid w:val="0083118D"/>
    <w:rsid w:val="008312AC"/>
    <w:rsid w:val="008313B0"/>
    <w:rsid w:val="00831538"/>
    <w:rsid w:val="00831A6B"/>
    <w:rsid w:val="00831F08"/>
    <w:rsid w:val="00831F50"/>
    <w:rsid w:val="008320B8"/>
    <w:rsid w:val="0083212F"/>
    <w:rsid w:val="008321FA"/>
    <w:rsid w:val="00832631"/>
    <w:rsid w:val="008327E9"/>
    <w:rsid w:val="008328C1"/>
    <w:rsid w:val="008329DB"/>
    <w:rsid w:val="00833065"/>
    <w:rsid w:val="008332B4"/>
    <w:rsid w:val="008334B7"/>
    <w:rsid w:val="008336FF"/>
    <w:rsid w:val="008338F1"/>
    <w:rsid w:val="00833DAE"/>
    <w:rsid w:val="00833DD1"/>
    <w:rsid w:val="0083402D"/>
    <w:rsid w:val="00834526"/>
    <w:rsid w:val="00834719"/>
    <w:rsid w:val="008352BE"/>
    <w:rsid w:val="00835501"/>
    <w:rsid w:val="0083594F"/>
    <w:rsid w:val="00836125"/>
    <w:rsid w:val="0083644E"/>
    <w:rsid w:val="00836702"/>
    <w:rsid w:val="00836A4F"/>
    <w:rsid w:val="00836DDA"/>
    <w:rsid w:val="00836EF0"/>
    <w:rsid w:val="00836F05"/>
    <w:rsid w:val="008370A9"/>
    <w:rsid w:val="0083775B"/>
    <w:rsid w:val="00837E2F"/>
    <w:rsid w:val="00840168"/>
    <w:rsid w:val="008406BC"/>
    <w:rsid w:val="00840D81"/>
    <w:rsid w:val="00840DFB"/>
    <w:rsid w:val="00840EEC"/>
    <w:rsid w:val="00840FCC"/>
    <w:rsid w:val="008411FB"/>
    <w:rsid w:val="00841202"/>
    <w:rsid w:val="00841303"/>
    <w:rsid w:val="008419B9"/>
    <w:rsid w:val="00841F95"/>
    <w:rsid w:val="00842269"/>
    <w:rsid w:val="008423CE"/>
    <w:rsid w:val="0084284B"/>
    <w:rsid w:val="0084291E"/>
    <w:rsid w:val="00842D21"/>
    <w:rsid w:val="00842F95"/>
    <w:rsid w:val="00843072"/>
    <w:rsid w:val="008432D3"/>
    <w:rsid w:val="008436A2"/>
    <w:rsid w:val="00843E7B"/>
    <w:rsid w:val="008445F6"/>
    <w:rsid w:val="00844875"/>
    <w:rsid w:val="008448E9"/>
    <w:rsid w:val="00844B28"/>
    <w:rsid w:val="00844B85"/>
    <w:rsid w:val="00844F54"/>
    <w:rsid w:val="00845010"/>
    <w:rsid w:val="0084503F"/>
    <w:rsid w:val="0084505E"/>
    <w:rsid w:val="0084589F"/>
    <w:rsid w:val="00845E7E"/>
    <w:rsid w:val="00845FDE"/>
    <w:rsid w:val="0084645D"/>
    <w:rsid w:val="0084654E"/>
    <w:rsid w:val="00846560"/>
    <w:rsid w:val="00846CDC"/>
    <w:rsid w:val="00846F12"/>
    <w:rsid w:val="00846F26"/>
    <w:rsid w:val="00847067"/>
    <w:rsid w:val="00847087"/>
    <w:rsid w:val="008472C8"/>
    <w:rsid w:val="00847833"/>
    <w:rsid w:val="00847A28"/>
    <w:rsid w:val="00847C08"/>
    <w:rsid w:val="00850090"/>
    <w:rsid w:val="008500A9"/>
    <w:rsid w:val="00850644"/>
    <w:rsid w:val="00850766"/>
    <w:rsid w:val="00850A6C"/>
    <w:rsid w:val="00850B8B"/>
    <w:rsid w:val="00850C10"/>
    <w:rsid w:val="00850DE6"/>
    <w:rsid w:val="008510CB"/>
    <w:rsid w:val="008516BE"/>
    <w:rsid w:val="00851A1E"/>
    <w:rsid w:val="00851BFE"/>
    <w:rsid w:val="00852011"/>
    <w:rsid w:val="0085205A"/>
    <w:rsid w:val="0085232C"/>
    <w:rsid w:val="00852345"/>
    <w:rsid w:val="00852C4A"/>
    <w:rsid w:val="00852C8B"/>
    <w:rsid w:val="00852DF5"/>
    <w:rsid w:val="00853053"/>
    <w:rsid w:val="0085362D"/>
    <w:rsid w:val="008536DA"/>
    <w:rsid w:val="008538DB"/>
    <w:rsid w:val="00853987"/>
    <w:rsid w:val="00853B92"/>
    <w:rsid w:val="0085437A"/>
    <w:rsid w:val="008546E5"/>
    <w:rsid w:val="0085472F"/>
    <w:rsid w:val="00854775"/>
    <w:rsid w:val="00854A92"/>
    <w:rsid w:val="00854AFC"/>
    <w:rsid w:val="00854C69"/>
    <w:rsid w:val="00854C6A"/>
    <w:rsid w:val="00854E25"/>
    <w:rsid w:val="008556FD"/>
    <w:rsid w:val="00855D27"/>
    <w:rsid w:val="008560FE"/>
    <w:rsid w:val="00856840"/>
    <w:rsid w:val="008568B0"/>
    <w:rsid w:val="00856B69"/>
    <w:rsid w:val="00856D56"/>
    <w:rsid w:val="008573BD"/>
    <w:rsid w:val="008577AF"/>
    <w:rsid w:val="008579A6"/>
    <w:rsid w:val="0086000C"/>
    <w:rsid w:val="008601F2"/>
    <w:rsid w:val="008602BB"/>
    <w:rsid w:val="00860EA0"/>
    <w:rsid w:val="00860F3E"/>
    <w:rsid w:val="00860FAB"/>
    <w:rsid w:val="00861101"/>
    <w:rsid w:val="00861311"/>
    <w:rsid w:val="00861AF5"/>
    <w:rsid w:val="00861BB4"/>
    <w:rsid w:val="0086233C"/>
    <w:rsid w:val="008637EB"/>
    <w:rsid w:val="00863896"/>
    <w:rsid w:val="008638D3"/>
    <w:rsid w:val="00863AA4"/>
    <w:rsid w:val="00863B8B"/>
    <w:rsid w:val="00863FD0"/>
    <w:rsid w:val="008641E8"/>
    <w:rsid w:val="0086429F"/>
    <w:rsid w:val="00864302"/>
    <w:rsid w:val="00864309"/>
    <w:rsid w:val="0086451D"/>
    <w:rsid w:val="0086483B"/>
    <w:rsid w:val="00864D11"/>
    <w:rsid w:val="00864DAF"/>
    <w:rsid w:val="00864E4E"/>
    <w:rsid w:val="00865097"/>
    <w:rsid w:val="008652B7"/>
    <w:rsid w:val="00865535"/>
    <w:rsid w:val="008655BA"/>
    <w:rsid w:val="008658ED"/>
    <w:rsid w:val="008659CE"/>
    <w:rsid w:val="00865ED6"/>
    <w:rsid w:val="00865EE9"/>
    <w:rsid w:val="00865F7D"/>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39"/>
    <w:rsid w:val="008704DF"/>
    <w:rsid w:val="00870765"/>
    <w:rsid w:val="00870F09"/>
    <w:rsid w:val="00870F1D"/>
    <w:rsid w:val="008715CB"/>
    <w:rsid w:val="008721A0"/>
    <w:rsid w:val="00872361"/>
    <w:rsid w:val="00872574"/>
    <w:rsid w:val="008727CD"/>
    <w:rsid w:val="008727D8"/>
    <w:rsid w:val="00872ABD"/>
    <w:rsid w:val="00872B1F"/>
    <w:rsid w:val="00872D55"/>
    <w:rsid w:val="008730AA"/>
    <w:rsid w:val="008732E8"/>
    <w:rsid w:val="008732FF"/>
    <w:rsid w:val="00873328"/>
    <w:rsid w:val="0087348D"/>
    <w:rsid w:val="008736A6"/>
    <w:rsid w:val="00873E3D"/>
    <w:rsid w:val="00873EB9"/>
    <w:rsid w:val="008742AF"/>
    <w:rsid w:val="00874375"/>
    <w:rsid w:val="008747CA"/>
    <w:rsid w:val="00874B42"/>
    <w:rsid w:val="00874D79"/>
    <w:rsid w:val="00874D8C"/>
    <w:rsid w:val="008757E1"/>
    <w:rsid w:val="008759AC"/>
    <w:rsid w:val="00875A2E"/>
    <w:rsid w:val="00875CD3"/>
    <w:rsid w:val="008762A2"/>
    <w:rsid w:val="0087638C"/>
    <w:rsid w:val="008767C3"/>
    <w:rsid w:val="00876959"/>
    <w:rsid w:val="00876BC7"/>
    <w:rsid w:val="00876EAC"/>
    <w:rsid w:val="00876F00"/>
    <w:rsid w:val="00877975"/>
    <w:rsid w:val="008802A4"/>
    <w:rsid w:val="008802CE"/>
    <w:rsid w:val="00880672"/>
    <w:rsid w:val="00880758"/>
    <w:rsid w:val="00880E95"/>
    <w:rsid w:val="00880F01"/>
    <w:rsid w:val="008811B0"/>
    <w:rsid w:val="008814CC"/>
    <w:rsid w:val="00881C82"/>
    <w:rsid w:val="00881F0A"/>
    <w:rsid w:val="0088266D"/>
    <w:rsid w:val="00882A32"/>
    <w:rsid w:val="00883192"/>
    <w:rsid w:val="00883406"/>
    <w:rsid w:val="00883BC4"/>
    <w:rsid w:val="00883E90"/>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6C5"/>
    <w:rsid w:val="00887855"/>
    <w:rsid w:val="00887CC1"/>
    <w:rsid w:val="00887D0A"/>
    <w:rsid w:val="00887D55"/>
    <w:rsid w:val="0089049E"/>
    <w:rsid w:val="008907C4"/>
    <w:rsid w:val="00890838"/>
    <w:rsid w:val="0089091A"/>
    <w:rsid w:val="00891397"/>
    <w:rsid w:val="00891463"/>
    <w:rsid w:val="00891CB9"/>
    <w:rsid w:val="00891CBC"/>
    <w:rsid w:val="00891D57"/>
    <w:rsid w:val="00891FB0"/>
    <w:rsid w:val="0089215E"/>
    <w:rsid w:val="008924C4"/>
    <w:rsid w:val="0089267F"/>
    <w:rsid w:val="0089280A"/>
    <w:rsid w:val="0089285A"/>
    <w:rsid w:val="00892864"/>
    <w:rsid w:val="00892A95"/>
    <w:rsid w:val="00892F57"/>
    <w:rsid w:val="00893002"/>
    <w:rsid w:val="00893106"/>
    <w:rsid w:val="008933FC"/>
    <w:rsid w:val="008934CA"/>
    <w:rsid w:val="00893540"/>
    <w:rsid w:val="008939EC"/>
    <w:rsid w:val="00893E62"/>
    <w:rsid w:val="00893EE1"/>
    <w:rsid w:val="008948B8"/>
    <w:rsid w:val="008949D9"/>
    <w:rsid w:val="00894B03"/>
    <w:rsid w:val="00894BBF"/>
    <w:rsid w:val="00894E54"/>
    <w:rsid w:val="00895015"/>
    <w:rsid w:val="0089550A"/>
    <w:rsid w:val="00895CE9"/>
    <w:rsid w:val="00895DD3"/>
    <w:rsid w:val="00896414"/>
    <w:rsid w:val="008964CD"/>
    <w:rsid w:val="0089664D"/>
    <w:rsid w:val="00896B1B"/>
    <w:rsid w:val="00896C05"/>
    <w:rsid w:val="00896DE5"/>
    <w:rsid w:val="008978A8"/>
    <w:rsid w:val="00897A8F"/>
    <w:rsid w:val="00897BBA"/>
    <w:rsid w:val="00897E3F"/>
    <w:rsid w:val="00897E51"/>
    <w:rsid w:val="00897EE1"/>
    <w:rsid w:val="008A01EF"/>
    <w:rsid w:val="008A02A2"/>
    <w:rsid w:val="008A0394"/>
    <w:rsid w:val="008A05D5"/>
    <w:rsid w:val="008A0964"/>
    <w:rsid w:val="008A0AED"/>
    <w:rsid w:val="008A0C32"/>
    <w:rsid w:val="008A0D6A"/>
    <w:rsid w:val="008A0EF7"/>
    <w:rsid w:val="008A1066"/>
    <w:rsid w:val="008A125A"/>
    <w:rsid w:val="008A125C"/>
    <w:rsid w:val="008A12C6"/>
    <w:rsid w:val="008A19D3"/>
    <w:rsid w:val="008A1D36"/>
    <w:rsid w:val="008A20A0"/>
    <w:rsid w:val="008A261C"/>
    <w:rsid w:val="008A2952"/>
    <w:rsid w:val="008A300B"/>
    <w:rsid w:val="008A3042"/>
    <w:rsid w:val="008A308C"/>
    <w:rsid w:val="008A31E8"/>
    <w:rsid w:val="008A31F7"/>
    <w:rsid w:val="008A3450"/>
    <w:rsid w:val="008A38F2"/>
    <w:rsid w:val="008A3B88"/>
    <w:rsid w:val="008A3C8B"/>
    <w:rsid w:val="008A4229"/>
    <w:rsid w:val="008A431B"/>
    <w:rsid w:val="008A43D8"/>
    <w:rsid w:val="008A44B6"/>
    <w:rsid w:val="008A44C4"/>
    <w:rsid w:val="008A4612"/>
    <w:rsid w:val="008A4977"/>
    <w:rsid w:val="008A5077"/>
    <w:rsid w:val="008A52F9"/>
    <w:rsid w:val="008A53E6"/>
    <w:rsid w:val="008A58DC"/>
    <w:rsid w:val="008A5BEF"/>
    <w:rsid w:val="008A5C16"/>
    <w:rsid w:val="008A5F3B"/>
    <w:rsid w:val="008A615E"/>
    <w:rsid w:val="008A6926"/>
    <w:rsid w:val="008A6A68"/>
    <w:rsid w:val="008A6A72"/>
    <w:rsid w:val="008A6A80"/>
    <w:rsid w:val="008A7031"/>
    <w:rsid w:val="008A759D"/>
    <w:rsid w:val="008A79F0"/>
    <w:rsid w:val="008A7C31"/>
    <w:rsid w:val="008B0618"/>
    <w:rsid w:val="008B0A61"/>
    <w:rsid w:val="008B0B8D"/>
    <w:rsid w:val="008B0C16"/>
    <w:rsid w:val="008B12AF"/>
    <w:rsid w:val="008B140D"/>
    <w:rsid w:val="008B14DC"/>
    <w:rsid w:val="008B1836"/>
    <w:rsid w:val="008B1A1D"/>
    <w:rsid w:val="008B1B28"/>
    <w:rsid w:val="008B1F69"/>
    <w:rsid w:val="008B1FC0"/>
    <w:rsid w:val="008B1FE2"/>
    <w:rsid w:val="008B2019"/>
    <w:rsid w:val="008B2035"/>
    <w:rsid w:val="008B208F"/>
    <w:rsid w:val="008B20EF"/>
    <w:rsid w:val="008B2488"/>
    <w:rsid w:val="008B385A"/>
    <w:rsid w:val="008B3A4F"/>
    <w:rsid w:val="008B3EB8"/>
    <w:rsid w:val="008B43D4"/>
    <w:rsid w:val="008B4517"/>
    <w:rsid w:val="008B4600"/>
    <w:rsid w:val="008B4650"/>
    <w:rsid w:val="008B4760"/>
    <w:rsid w:val="008B4D0A"/>
    <w:rsid w:val="008B4D8B"/>
    <w:rsid w:val="008B4FF4"/>
    <w:rsid w:val="008B50E6"/>
    <w:rsid w:val="008B5950"/>
    <w:rsid w:val="008B5BFA"/>
    <w:rsid w:val="008B61AB"/>
    <w:rsid w:val="008B6359"/>
    <w:rsid w:val="008B6460"/>
    <w:rsid w:val="008B64BF"/>
    <w:rsid w:val="008B65D8"/>
    <w:rsid w:val="008B6946"/>
    <w:rsid w:val="008B6F4B"/>
    <w:rsid w:val="008B7047"/>
    <w:rsid w:val="008B7302"/>
    <w:rsid w:val="008B7788"/>
    <w:rsid w:val="008B7EEF"/>
    <w:rsid w:val="008C01E9"/>
    <w:rsid w:val="008C05F9"/>
    <w:rsid w:val="008C06D4"/>
    <w:rsid w:val="008C07D8"/>
    <w:rsid w:val="008C07EB"/>
    <w:rsid w:val="008C0821"/>
    <w:rsid w:val="008C0987"/>
    <w:rsid w:val="008C0A56"/>
    <w:rsid w:val="008C0DDC"/>
    <w:rsid w:val="008C0E2F"/>
    <w:rsid w:val="008C17E1"/>
    <w:rsid w:val="008C18B2"/>
    <w:rsid w:val="008C20C8"/>
    <w:rsid w:val="008C2760"/>
    <w:rsid w:val="008C27A5"/>
    <w:rsid w:val="008C27BC"/>
    <w:rsid w:val="008C2B05"/>
    <w:rsid w:val="008C2B8E"/>
    <w:rsid w:val="008C2D6D"/>
    <w:rsid w:val="008C2E6A"/>
    <w:rsid w:val="008C3018"/>
    <w:rsid w:val="008C39C5"/>
    <w:rsid w:val="008C3C77"/>
    <w:rsid w:val="008C3E22"/>
    <w:rsid w:val="008C422A"/>
    <w:rsid w:val="008C4536"/>
    <w:rsid w:val="008C4692"/>
    <w:rsid w:val="008C4FA6"/>
    <w:rsid w:val="008C4FB4"/>
    <w:rsid w:val="008C513F"/>
    <w:rsid w:val="008C51E3"/>
    <w:rsid w:val="008C5778"/>
    <w:rsid w:val="008C5947"/>
    <w:rsid w:val="008C5E9A"/>
    <w:rsid w:val="008C6168"/>
    <w:rsid w:val="008C62FB"/>
    <w:rsid w:val="008C650B"/>
    <w:rsid w:val="008C66C7"/>
    <w:rsid w:val="008C6F3E"/>
    <w:rsid w:val="008C6F57"/>
    <w:rsid w:val="008C7AD4"/>
    <w:rsid w:val="008C7B4F"/>
    <w:rsid w:val="008C7EC0"/>
    <w:rsid w:val="008D02C7"/>
    <w:rsid w:val="008D0359"/>
    <w:rsid w:val="008D0497"/>
    <w:rsid w:val="008D0562"/>
    <w:rsid w:val="008D07B8"/>
    <w:rsid w:val="008D0A50"/>
    <w:rsid w:val="008D0C26"/>
    <w:rsid w:val="008D1098"/>
    <w:rsid w:val="008D165F"/>
    <w:rsid w:val="008D16CB"/>
    <w:rsid w:val="008D19A7"/>
    <w:rsid w:val="008D1C99"/>
    <w:rsid w:val="008D2349"/>
    <w:rsid w:val="008D26CC"/>
    <w:rsid w:val="008D2854"/>
    <w:rsid w:val="008D2A70"/>
    <w:rsid w:val="008D30FD"/>
    <w:rsid w:val="008D3196"/>
    <w:rsid w:val="008D3324"/>
    <w:rsid w:val="008D3406"/>
    <w:rsid w:val="008D3726"/>
    <w:rsid w:val="008D3918"/>
    <w:rsid w:val="008D3D69"/>
    <w:rsid w:val="008D4212"/>
    <w:rsid w:val="008D4368"/>
    <w:rsid w:val="008D4540"/>
    <w:rsid w:val="008D49F5"/>
    <w:rsid w:val="008D4A26"/>
    <w:rsid w:val="008D53C7"/>
    <w:rsid w:val="008D53EE"/>
    <w:rsid w:val="008D5511"/>
    <w:rsid w:val="008D5930"/>
    <w:rsid w:val="008D6084"/>
    <w:rsid w:val="008D6359"/>
    <w:rsid w:val="008D6611"/>
    <w:rsid w:val="008D6740"/>
    <w:rsid w:val="008D6D9B"/>
    <w:rsid w:val="008D6E00"/>
    <w:rsid w:val="008D6EA1"/>
    <w:rsid w:val="008D72E6"/>
    <w:rsid w:val="008D72F7"/>
    <w:rsid w:val="008D7437"/>
    <w:rsid w:val="008D7488"/>
    <w:rsid w:val="008D74EA"/>
    <w:rsid w:val="008D7C5A"/>
    <w:rsid w:val="008D7E6D"/>
    <w:rsid w:val="008D7F16"/>
    <w:rsid w:val="008E00D0"/>
    <w:rsid w:val="008E023F"/>
    <w:rsid w:val="008E051A"/>
    <w:rsid w:val="008E060E"/>
    <w:rsid w:val="008E06AF"/>
    <w:rsid w:val="008E0A29"/>
    <w:rsid w:val="008E0E7B"/>
    <w:rsid w:val="008E155C"/>
    <w:rsid w:val="008E1A1F"/>
    <w:rsid w:val="008E1A29"/>
    <w:rsid w:val="008E1A64"/>
    <w:rsid w:val="008E1E73"/>
    <w:rsid w:val="008E1ED6"/>
    <w:rsid w:val="008E1FE4"/>
    <w:rsid w:val="008E23E3"/>
    <w:rsid w:val="008E2797"/>
    <w:rsid w:val="008E28C4"/>
    <w:rsid w:val="008E2910"/>
    <w:rsid w:val="008E2C0F"/>
    <w:rsid w:val="008E2CCE"/>
    <w:rsid w:val="008E3389"/>
    <w:rsid w:val="008E3558"/>
    <w:rsid w:val="008E35BF"/>
    <w:rsid w:val="008E3730"/>
    <w:rsid w:val="008E3756"/>
    <w:rsid w:val="008E44E3"/>
    <w:rsid w:val="008E46FA"/>
    <w:rsid w:val="008E4ED0"/>
    <w:rsid w:val="008E4F1B"/>
    <w:rsid w:val="008E55E1"/>
    <w:rsid w:val="008E59C6"/>
    <w:rsid w:val="008E6A3D"/>
    <w:rsid w:val="008E6B33"/>
    <w:rsid w:val="008E6D8A"/>
    <w:rsid w:val="008E70AD"/>
    <w:rsid w:val="008E7446"/>
    <w:rsid w:val="008E77A1"/>
    <w:rsid w:val="008E78E9"/>
    <w:rsid w:val="008E7C9D"/>
    <w:rsid w:val="008F023B"/>
    <w:rsid w:val="008F0336"/>
    <w:rsid w:val="008F0554"/>
    <w:rsid w:val="008F06A2"/>
    <w:rsid w:val="008F096B"/>
    <w:rsid w:val="008F0A90"/>
    <w:rsid w:val="008F0B33"/>
    <w:rsid w:val="008F0CD7"/>
    <w:rsid w:val="008F0D5D"/>
    <w:rsid w:val="008F105A"/>
    <w:rsid w:val="008F10CE"/>
    <w:rsid w:val="008F12D6"/>
    <w:rsid w:val="008F15EA"/>
    <w:rsid w:val="008F16D5"/>
    <w:rsid w:val="008F190A"/>
    <w:rsid w:val="008F2456"/>
    <w:rsid w:val="008F257C"/>
    <w:rsid w:val="008F27C7"/>
    <w:rsid w:val="008F286B"/>
    <w:rsid w:val="008F3AD8"/>
    <w:rsid w:val="008F3BB6"/>
    <w:rsid w:val="008F3DCC"/>
    <w:rsid w:val="008F4544"/>
    <w:rsid w:val="008F4787"/>
    <w:rsid w:val="008F4C6F"/>
    <w:rsid w:val="008F4C73"/>
    <w:rsid w:val="008F4D3D"/>
    <w:rsid w:val="008F4E79"/>
    <w:rsid w:val="008F4E88"/>
    <w:rsid w:val="008F50A6"/>
    <w:rsid w:val="008F51FC"/>
    <w:rsid w:val="008F5280"/>
    <w:rsid w:val="008F5A1D"/>
    <w:rsid w:val="008F5AEC"/>
    <w:rsid w:val="008F5CA9"/>
    <w:rsid w:val="008F5E40"/>
    <w:rsid w:val="008F64A9"/>
    <w:rsid w:val="008F65F7"/>
    <w:rsid w:val="008F677C"/>
    <w:rsid w:val="008F68C6"/>
    <w:rsid w:val="008F6979"/>
    <w:rsid w:val="008F6DFF"/>
    <w:rsid w:val="008F6E57"/>
    <w:rsid w:val="008F71DC"/>
    <w:rsid w:val="008F7250"/>
    <w:rsid w:val="008F7297"/>
    <w:rsid w:val="008F759F"/>
    <w:rsid w:val="008F7FF9"/>
    <w:rsid w:val="009001F7"/>
    <w:rsid w:val="0090044F"/>
    <w:rsid w:val="00900821"/>
    <w:rsid w:val="00900881"/>
    <w:rsid w:val="0090089F"/>
    <w:rsid w:val="00900D1F"/>
    <w:rsid w:val="00901348"/>
    <w:rsid w:val="0090177D"/>
    <w:rsid w:val="009017C7"/>
    <w:rsid w:val="00901A42"/>
    <w:rsid w:val="00901CD1"/>
    <w:rsid w:val="00901D90"/>
    <w:rsid w:val="00901F7C"/>
    <w:rsid w:val="00902551"/>
    <w:rsid w:val="009026C9"/>
    <w:rsid w:val="00902DB3"/>
    <w:rsid w:val="009031E8"/>
    <w:rsid w:val="00903B1A"/>
    <w:rsid w:val="009040AA"/>
    <w:rsid w:val="00904C17"/>
    <w:rsid w:val="00904F14"/>
    <w:rsid w:val="00905031"/>
    <w:rsid w:val="009052C0"/>
    <w:rsid w:val="00905602"/>
    <w:rsid w:val="0090567B"/>
    <w:rsid w:val="009056EA"/>
    <w:rsid w:val="00905730"/>
    <w:rsid w:val="00905BEE"/>
    <w:rsid w:val="009061FE"/>
    <w:rsid w:val="009063D5"/>
    <w:rsid w:val="0090692F"/>
    <w:rsid w:val="00906C3D"/>
    <w:rsid w:val="00906FAC"/>
    <w:rsid w:val="00907749"/>
    <w:rsid w:val="0090794F"/>
    <w:rsid w:val="00907A52"/>
    <w:rsid w:val="00910716"/>
    <w:rsid w:val="00910751"/>
    <w:rsid w:val="00910990"/>
    <w:rsid w:val="00910C53"/>
    <w:rsid w:val="009116AD"/>
    <w:rsid w:val="009116DB"/>
    <w:rsid w:val="0091198C"/>
    <w:rsid w:val="00911A16"/>
    <w:rsid w:val="00911B2D"/>
    <w:rsid w:val="00911D99"/>
    <w:rsid w:val="00912881"/>
    <w:rsid w:val="00912AD2"/>
    <w:rsid w:val="00912B89"/>
    <w:rsid w:val="00912D89"/>
    <w:rsid w:val="009131EE"/>
    <w:rsid w:val="009133EF"/>
    <w:rsid w:val="00913AD8"/>
    <w:rsid w:val="00914912"/>
    <w:rsid w:val="00914BCC"/>
    <w:rsid w:val="009152CB"/>
    <w:rsid w:val="009156DD"/>
    <w:rsid w:val="0091580F"/>
    <w:rsid w:val="009158DF"/>
    <w:rsid w:val="00916382"/>
    <w:rsid w:val="00916905"/>
    <w:rsid w:val="00916BCF"/>
    <w:rsid w:val="0091707E"/>
    <w:rsid w:val="009170D3"/>
    <w:rsid w:val="00917241"/>
    <w:rsid w:val="0091727B"/>
    <w:rsid w:val="0091745D"/>
    <w:rsid w:val="00917B5E"/>
    <w:rsid w:val="00917B8D"/>
    <w:rsid w:val="00920113"/>
    <w:rsid w:val="009201F2"/>
    <w:rsid w:val="009202FF"/>
    <w:rsid w:val="00920AE4"/>
    <w:rsid w:val="00920F57"/>
    <w:rsid w:val="00920FA3"/>
    <w:rsid w:val="00921411"/>
    <w:rsid w:val="00921449"/>
    <w:rsid w:val="0092171B"/>
    <w:rsid w:val="00921B1C"/>
    <w:rsid w:val="00921E43"/>
    <w:rsid w:val="00921F13"/>
    <w:rsid w:val="00922379"/>
    <w:rsid w:val="00922550"/>
    <w:rsid w:val="00922660"/>
    <w:rsid w:val="00922B08"/>
    <w:rsid w:val="00922C1B"/>
    <w:rsid w:val="00923921"/>
    <w:rsid w:val="00923981"/>
    <w:rsid w:val="00923C47"/>
    <w:rsid w:val="009241E5"/>
    <w:rsid w:val="0092438C"/>
    <w:rsid w:val="009247D8"/>
    <w:rsid w:val="0092498B"/>
    <w:rsid w:val="00924BB6"/>
    <w:rsid w:val="00924D79"/>
    <w:rsid w:val="00924DFE"/>
    <w:rsid w:val="009255EB"/>
    <w:rsid w:val="00925652"/>
    <w:rsid w:val="009256D1"/>
    <w:rsid w:val="00925798"/>
    <w:rsid w:val="00925868"/>
    <w:rsid w:val="00925EA0"/>
    <w:rsid w:val="009260F5"/>
    <w:rsid w:val="00926150"/>
    <w:rsid w:val="00926221"/>
    <w:rsid w:val="00926B1B"/>
    <w:rsid w:val="00926B63"/>
    <w:rsid w:val="00927A7F"/>
    <w:rsid w:val="00927B72"/>
    <w:rsid w:val="00927C36"/>
    <w:rsid w:val="00930297"/>
    <w:rsid w:val="00930413"/>
    <w:rsid w:val="009304ED"/>
    <w:rsid w:val="0093064D"/>
    <w:rsid w:val="00930775"/>
    <w:rsid w:val="009307B8"/>
    <w:rsid w:val="00930CD3"/>
    <w:rsid w:val="009311E1"/>
    <w:rsid w:val="00931622"/>
    <w:rsid w:val="0093183F"/>
    <w:rsid w:val="00931850"/>
    <w:rsid w:val="0093220A"/>
    <w:rsid w:val="00932326"/>
    <w:rsid w:val="0093234A"/>
    <w:rsid w:val="00932756"/>
    <w:rsid w:val="009329EE"/>
    <w:rsid w:val="00932B0C"/>
    <w:rsid w:val="00932B8E"/>
    <w:rsid w:val="00932DED"/>
    <w:rsid w:val="009331EA"/>
    <w:rsid w:val="009336CF"/>
    <w:rsid w:val="00933732"/>
    <w:rsid w:val="009337C6"/>
    <w:rsid w:val="00933B5A"/>
    <w:rsid w:val="00933BEE"/>
    <w:rsid w:val="00933DD5"/>
    <w:rsid w:val="00933E92"/>
    <w:rsid w:val="00933EA8"/>
    <w:rsid w:val="00934640"/>
    <w:rsid w:val="009347B4"/>
    <w:rsid w:val="00934E7D"/>
    <w:rsid w:val="00934EB8"/>
    <w:rsid w:val="009355A8"/>
    <w:rsid w:val="00935604"/>
    <w:rsid w:val="00935830"/>
    <w:rsid w:val="00935A91"/>
    <w:rsid w:val="009363B5"/>
    <w:rsid w:val="00936592"/>
    <w:rsid w:val="009368A6"/>
    <w:rsid w:val="00936A6C"/>
    <w:rsid w:val="00936B39"/>
    <w:rsid w:val="00936BF1"/>
    <w:rsid w:val="009372FC"/>
    <w:rsid w:val="0093741E"/>
    <w:rsid w:val="009376D1"/>
    <w:rsid w:val="009401D3"/>
    <w:rsid w:val="009404AB"/>
    <w:rsid w:val="00940702"/>
    <w:rsid w:val="009407C5"/>
    <w:rsid w:val="0094091C"/>
    <w:rsid w:val="00940A91"/>
    <w:rsid w:val="00940AF7"/>
    <w:rsid w:val="009414B6"/>
    <w:rsid w:val="0094155E"/>
    <w:rsid w:val="00941868"/>
    <w:rsid w:val="00941B9F"/>
    <w:rsid w:val="00942003"/>
    <w:rsid w:val="0094228A"/>
    <w:rsid w:val="009424F6"/>
    <w:rsid w:val="0094266F"/>
    <w:rsid w:val="0094287B"/>
    <w:rsid w:val="00942893"/>
    <w:rsid w:val="00942F07"/>
    <w:rsid w:val="00943105"/>
    <w:rsid w:val="00943A2A"/>
    <w:rsid w:val="00944072"/>
    <w:rsid w:val="009445E0"/>
    <w:rsid w:val="00944CFC"/>
    <w:rsid w:val="00944F33"/>
    <w:rsid w:val="00944FA0"/>
    <w:rsid w:val="0094513E"/>
    <w:rsid w:val="0094554E"/>
    <w:rsid w:val="0094593A"/>
    <w:rsid w:val="00945E56"/>
    <w:rsid w:val="009467B2"/>
    <w:rsid w:val="0094690E"/>
    <w:rsid w:val="0094707D"/>
    <w:rsid w:val="009472D7"/>
    <w:rsid w:val="009475B9"/>
    <w:rsid w:val="009475CD"/>
    <w:rsid w:val="009478A1"/>
    <w:rsid w:val="00947B3D"/>
    <w:rsid w:val="0095001B"/>
    <w:rsid w:val="009502A9"/>
    <w:rsid w:val="009502DC"/>
    <w:rsid w:val="0095055C"/>
    <w:rsid w:val="009505E1"/>
    <w:rsid w:val="009506CF"/>
    <w:rsid w:val="009506F2"/>
    <w:rsid w:val="00950766"/>
    <w:rsid w:val="00950923"/>
    <w:rsid w:val="00950A11"/>
    <w:rsid w:val="00950F41"/>
    <w:rsid w:val="00950FD6"/>
    <w:rsid w:val="009510E7"/>
    <w:rsid w:val="0095142B"/>
    <w:rsid w:val="00951434"/>
    <w:rsid w:val="00951494"/>
    <w:rsid w:val="00951782"/>
    <w:rsid w:val="009517F4"/>
    <w:rsid w:val="00951CE6"/>
    <w:rsid w:val="00951D98"/>
    <w:rsid w:val="009522DF"/>
    <w:rsid w:val="009523EA"/>
    <w:rsid w:val="0095266F"/>
    <w:rsid w:val="00952C5F"/>
    <w:rsid w:val="00952CF1"/>
    <w:rsid w:val="00953625"/>
    <w:rsid w:val="009536CB"/>
    <w:rsid w:val="00953B91"/>
    <w:rsid w:val="00953BF2"/>
    <w:rsid w:val="00953E72"/>
    <w:rsid w:val="00953F2E"/>
    <w:rsid w:val="00953F59"/>
    <w:rsid w:val="00954751"/>
    <w:rsid w:val="00954AD6"/>
    <w:rsid w:val="00954BCC"/>
    <w:rsid w:val="00954CD6"/>
    <w:rsid w:val="00954D1C"/>
    <w:rsid w:val="00954E80"/>
    <w:rsid w:val="00954ED4"/>
    <w:rsid w:val="009557CE"/>
    <w:rsid w:val="0095591B"/>
    <w:rsid w:val="009559F7"/>
    <w:rsid w:val="00955B2B"/>
    <w:rsid w:val="00955DFD"/>
    <w:rsid w:val="0095655D"/>
    <w:rsid w:val="00956D8F"/>
    <w:rsid w:val="00956DCF"/>
    <w:rsid w:val="00956F32"/>
    <w:rsid w:val="009570F3"/>
    <w:rsid w:val="00957483"/>
    <w:rsid w:val="0095767B"/>
    <w:rsid w:val="00957821"/>
    <w:rsid w:val="00957C63"/>
    <w:rsid w:val="00957C8F"/>
    <w:rsid w:val="00957C98"/>
    <w:rsid w:val="00957D10"/>
    <w:rsid w:val="00957DFE"/>
    <w:rsid w:val="00957E7F"/>
    <w:rsid w:val="0096015E"/>
    <w:rsid w:val="009602AB"/>
    <w:rsid w:val="00960449"/>
    <w:rsid w:val="009607FD"/>
    <w:rsid w:val="00960900"/>
    <w:rsid w:val="00960947"/>
    <w:rsid w:val="00960D62"/>
    <w:rsid w:val="00960E04"/>
    <w:rsid w:val="00961169"/>
    <w:rsid w:val="0096121F"/>
    <w:rsid w:val="00961250"/>
    <w:rsid w:val="009616C2"/>
    <w:rsid w:val="00961754"/>
    <w:rsid w:val="00961A1A"/>
    <w:rsid w:val="00961A4C"/>
    <w:rsid w:val="00961F8C"/>
    <w:rsid w:val="0096201E"/>
    <w:rsid w:val="009620B0"/>
    <w:rsid w:val="009621A5"/>
    <w:rsid w:val="009623CA"/>
    <w:rsid w:val="0096287B"/>
    <w:rsid w:val="009628A1"/>
    <w:rsid w:val="009628F7"/>
    <w:rsid w:val="00962AE8"/>
    <w:rsid w:val="009637FD"/>
    <w:rsid w:val="00963DD1"/>
    <w:rsid w:val="00963DD6"/>
    <w:rsid w:val="0096411E"/>
    <w:rsid w:val="0096416C"/>
    <w:rsid w:val="00964A4C"/>
    <w:rsid w:val="0096535C"/>
    <w:rsid w:val="009653FA"/>
    <w:rsid w:val="0096552E"/>
    <w:rsid w:val="00965706"/>
    <w:rsid w:val="009658AB"/>
    <w:rsid w:val="00965AF1"/>
    <w:rsid w:val="00965BD5"/>
    <w:rsid w:val="00965C39"/>
    <w:rsid w:val="00965CE0"/>
    <w:rsid w:val="00965E31"/>
    <w:rsid w:val="009668FE"/>
    <w:rsid w:val="00966A50"/>
    <w:rsid w:val="00966CA6"/>
    <w:rsid w:val="00966ED7"/>
    <w:rsid w:val="00967544"/>
    <w:rsid w:val="00967ADB"/>
    <w:rsid w:val="00967CBE"/>
    <w:rsid w:val="0097010A"/>
    <w:rsid w:val="0097013E"/>
    <w:rsid w:val="009706D4"/>
    <w:rsid w:val="009707DE"/>
    <w:rsid w:val="00970B6A"/>
    <w:rsid w:val="00970CC4"/>
    <w:rsid w:val="00970D7B"/>
    <w:rsid w:val="0097269C"/>
    <w:rsid w:val="00972956"/>
    <w:rsid w:val="00972A86"/>
    <w:rsid w:val="00972B1E"/>
    <w:rsid w:val="00972B93"/>
    <w:rsid w:val="00972C5B"/>
    <w:rsid w:val="00972F49"/>
    <w:rsid w:val="00973519"/>
    <w:rsid w:val="00973700"/>
    <w:rsid w:val="00973960"/>
    <w:rsid w:val="00973C50"/>
    <w:rsid w:val="00974CF4"/>
    <w:rsid w:val="009751FE"/>
    <w:rsid w:val="0097539B"/>
    <w:rsid w:val="009755EA"/>
    <w:rsid w:val="00975C91"/>
    <w:rsid w:val="00975D72"/>
    <w:rsid w:val="0097640F"/>
    <w:rsid w:val="00976AA2"/>
    <w:rsid w:val="00976B89"/>
    <w:rsid w:val="00976C41"/>
    <w:rsid w:val="00976D13"/>
    <w:rsid w:val="00976E6D"/>
    <w:rsid w:val="00977318"/>
    <w:rsid w:val="0097757C"/>
    <w:rsid w:val="00977AE2"/>
    <w:rsid w:val="00977FB6"/>
    <w:rsid w:val="0098053B"/>
    <w:rsid w:val="009807C6"/>
    <w:rsid w:val="00980ACA"/>
    <w:rsid w:val="00980F14"/>
    <w:rsid w:val="0098125C"/>
    <w:rsid w:val="0098146B"/>
    <w:rsid w:val="009815C9"/>
    <w:rsid w:val="009815D3"/>
    <w:rsid w:val="00981877"/>
    <w:rsid w:val="00981A17"/>
    <w:rsid w:val="00981F65"/>
    <w:rsid w:val="0098214A"/>
    <w:rsid w:val="0098249E"/>
    <w:rsid w:val="0098269C"/>
    <w:rsid w:val="00982725"/>
    <w:rsid w:val="009828BD"/>
    <w:rsid w:val="009829FD"/>
    <w:rsid w:val="00982A6F"/>
    <w:rsid w:val="00982AD1"/>
    <w:rsid w:val="00982F90"/>
    <w:rsid w:val="00983984"/>
    <w:rsid w:val="00983BA8"/>
    <w:rsid w:val="00983C3B"/>
    <w:rsid w:val="009840F8"/>
    <w:rsid w:val="00984DC5"/>
    <w:rsid w:val="00984DFF"/>
    <w:rsid w:val="0098555E"/>
    <w:rsid w:val="009856E1"/>
    <w:rsid w:val="009857FB"/>
    <w:rsid w:val="00986139"/>
    <w:rsid w:val="00986423"/>
    <w:rsid w:val="009866B2"/>
    <w:rsid w:val="00986ACD"/>
    <w:rsid w:val="00986D0E"/>
    <w:rsid w:val="00986E15"/>
    <w:rsid w:val="009871C5"/>
    <w:rsid w:val="00987366"/>
    <w:rsid w:val="0098742C"/>
    <w:rsid w:val="00987475"/>
    <w:rsid w:val="0098765F"/>
    <w:rsid w:val="00987688"/>
    <w:rsid w:val="00987A47"/>
    <w:rsid w:val="00987CBE"/>
    <w:rsid w:val="00987DFA"/>
    <w:rsid w:val="009900E6"/>
    <w:rsid w:val="00990B6D"/>
    <w:rsid w:val="00990DDE"/>
    <w:rsid w:val="00991118"/>
    <w:rsid w:val="00991123"/>
    <w:rsid w:val="0099117B"/>
    <w:rsid w:val="00991550"/>
    <w:rsid w:val="0099181B"/>
    <w:rsid w:val="00993427"/>
    <w:rsid w:val="00993756"/>
    <w:rsid w:val="00993ACA"/>
    <w:rsid w:val="00993DAE"/>
    <w:rsid w:val="00993EB7"/>
    <w:rsid w:val="009942BA"/>
    <w:rsid w:val="0099462D"/>
    <w:rsid w:val="00994863"/>
    <w:rsid w:val="00994EAF"/>
    <w:rsid w:val="00995139"/>
    <w:rsid w:val="0099530F"/>
    <w:rsid w:val="009953FE"/>
    <w:rsid w:val="00995709"/>
    <w:rsid w:val="009959E3"/>
    <w:rsid w:val="00995DCD"/>
    <w:rsid w:val="00995F79"/>
    <w:rsid w:val="0099603B"/>
    <w:rsid w:val="0099633F"/>
    <w:rsid w:val="00996446"/>
    <w:rsid w:val="0099687B"/>
    <w:rsid w:val="00996FB0"/>
    <w:rsid w:val="00997040"/>
    <w:rsid w:val="0099716C"/>
    <w:rsid w:val="0099721E"/>
    <w:rsid w:val="00997271"/>
    <w:rsid w:val="00997461"/>
    <w:rsid w:val="00997647"/>
    <w:rsid w:val="00997916"/>
    <w:rsid w:val="00997A4A"/>
    <w:rsid w:val="00997E5A"/>
    <w:rsid w:val="009A0241"/>
    <w:rsid w:val="009A031B"/>
    <w:rsid w:val="009A0324"/>
    <w:rsid w:val="009A0B18"/>
    <w:rsid w:val="009A0B30"/>
    <w:rsid w:val="009A0B77"/>
    <w:rsid w:val="009A0FBA"/>
    <w:rsid w:val="009A1781"/>
    <w:rsid w:val="009A1956"/>
    <w:rsid w:val="009A19A1"/>
    <w:rsid w:val="009A19D3"/>
    <w:rsid w:val="009A1DFB"/>
    <w:rsid w:val="009A1E37"/>
    <w:rsid w:val="009A1F07"/>
    <w:rsid w:val="009A2131"/>
    <w:rsid w:val="009A2189"/>
    <w:rsid w:val="009A228A"/>
    <w:rsid w:val="009A253C"/>
    <w:rsid w:val="009A2627"/>
    <w:rsid w:val="009A28F9"/>
    <w:rsid w:val="009A2A40"/>
    <w:rsid w:val="009A2E7A"/>
    <w:rsid w:val="009A2F7F"/>
    <w:rsid w:val="009A347B"/>
    <w:rsid w:val="009A39B3"/>
    <w:rsid w:val="009A39F0"/>
    <w:rsid w:val="009A3A46"/>
    <w:rsid w:val="009A41EF"/>
    <w:rsid w:val="009A5178"/>
    <w:rsid w:val="009A5431"/>
    <w:rsid w:val="009A5451"/>
    <w:rsid w:val="009A5D49"/>
    <w:rsid w:val="009A5D79"/>
    <w:rsid w:val="009A608A"/>
    <w:rsid w:val="009A62E0"/>
    <w:rsid w:val="009A6354"/>
    <w:rsid w:val="009A64BF"/>
    <w:rsid w:val="009A6908"/>
    <w:rsid w:val="009A69D0"/>
    <w:rsid w:val="009A6BD5"/>
    <w:rsid w:val="009A6DE2"/>
    <w:rsid w:val="009A6E4C"/>
    <w:rsid w:val="009A74C3"/>
    <w:rsid w:val="009A77B8"/>
    <w:rsid w:val="009A7D1C"/>
    <w:rsid w:val="009B0580"/>
    <w:rsid w:val="009B0701"/>
    <w:rsid w:val="009B0714"/>
    <w:rsid w:val="009B0ED2"/>
    <w:rsid w:val="009B0F6A"/>
    <w:rsid w:val="009B129D"/>
    <w:rsid w:val="009B1335"/>
    <w:rsid w:val="009B14D7"/>
    <w:rsid w:val="009B1665"/>
    <w:rsid w:val="009B18A0"/>
    <w:rsid w:val="009B241F"/>
    <w:rsid w:val="009B248F"/>
    <w:rsid w:val="009B27B5"/>
    <w:rsid w:val="009B2ADF"/>
    <w:rsid w:val="009B31D6"/>
    <w:rsid w:val="009B35DC"/>
    <w:rsid w:val="009B385E"/>
    <w:rsid w:val="009B3AE9"/>
    <w:rsid w:val="009B4456"/>
    <w:rsid w:val="009B4E07"/>
    <w:rsid w:val="009B4E97"/>
    <w:rsid w:val="009B528B"/>
    <w:rsid w:val="009B57C3"/>
    <w:rsid w:val="009B5970"/>
    <w:rsid w:val="009B5C61"/>
    <w:rsid w:val="009B5CA5"/>
    <w:rsid w:val="009B5D16"/>
    <w:rsid w:val="009B5EB0"/>
    <w:rsid w:val="009B5F86"/>
    <w:rsid w:val="009B649A"/>
    <w:rsid w:val="009B654C"/>
    <w:rsid w:val="009B68A3"/>
    <w:rsid w:val="009B69D6"/>
    <w:rsid w:val="009B6AAC"/>
    <w:rsid w:val="009B6AAD"/>
    <w:rsid w:val="009B6F45"/>
    <w:rsid w:val="009B6F5B"/>
    <w:rsid w:val="009B702A"/>
    <w:rsid w:val="009B71AD"/>
    <w:rsid w:val="009B7239"/>
    <w:rsid w:val="009C01F0"/>
    <w:rsid w:val="009C0292"/>
    <w:rsid w:val="009C0303"/>
    <w:rsid w:val="009C0693"/>
    <w:rsid w:val="009C0E41"/>
    <w:rsid w:val="009C1015"/>
    <w:rsid w:val="009C1316"/>
    <w:rsid w:val="009C18BB"/>
    <w:rsid w:val="009C1904"/>
    <w:rsid w:val="009C1AD8"/>
    <w:rsid w:val="009C1DA9"/>
    <w:rsid w:val="009C1E7C"/>
    <w:rsid w:val="009C1FBF"/>
    <w:rsid w:val="009C1FD9"/>
    <w:rsid w:val="009C21E0"/>
    <w:rsid w:val="009C256D"/>
    <w:rsid w:val="009C2EC3"/>
    <w:rsid w:val="009C3555"/>
    <w:rsid w:val="009C3562"/>
    <w:rsid w:val="009C379A"/>
    <w:rsid w:val="009C37C7"/>
    <w:rsid w:val="009C380E"/>
    <w:rsid w:val="009C38A5"/>
    <w:rsid w:val="009C3936"/>
    <w:rsid w:val="009C3D3F"/>
    <w:rsid w:val="009C43CD"/>
    <w:rsid w:val="009C449B"/>
    <w:rsid w:val="009C473C"/>
    <w:rsid w:val="009C4D48"/>
    <w:rsid w:val="009C4F42"/>
    <w:rsid w:val="009C51DE"/>
    <w:rsid w:val="009C5224"/>
    <w:rsid w:val="009C5419"/>
    <w:rsid w:val="009C5691"/>
    <w:rsid w:val="009C5BEB"/>
    <w:rsid w:val="009C5E27"/>
    <w:rsid w:val="009C60BE"/>
    <w:rsid w:val="009C6291"/>
    <w:rsid w:val="009C6312"/>
    <w:rsid w:val="009C64FA"/>
    <w:rsid w:val="009C6C1D"/>
    <w:rsid w:val="009C6EDB"/>
    <w:rsid w:val="009C7117"/>
    <w:rsid w:val="009C76E4"/>
    <w:rsid w:val="009C79A8"/>
    <w:rsid w:val="009C7BA4"/>
    <w:rsid w:val="009C7C7C"/>
    <w:rsid w:val="009C7CE6"/>
    <w:rsid w:val="009D046D"/>
    <w:rsid w:val="009D0AA8"/>
    <w:rsid w:val="009D0AFD"/>
    <w:rsid w:val="009D0E38"/>
    <w:rsid w:val="009D0E99"/>
    <w:rsid w:val="009D0F7A"/>
    <w:rsid w:val="009D1511"/>
    <w:rsid w:val="009D1640"/>
    <w:rsid w:val="009D1701"/>
    <w:rsid w:val="009D1A2B"/>
    <w:rsid w:val="009D244A"/>
    <w:rsid w:val="009D2720"/>
    <w:rsid w:val="009D27D6"/>
    <w:rsid w:val="009D2A17"/>
    <w:rsid w:val="009D2BD7"/>
    <w:rsid w:val="009D2CA4"/>
    <w:rsid w:val="009D3554"/>
    <w:rsid w:val="009D3697"/>
    <w:rsid w:val="009D3FBE"/>
    <w:rsid w:val="009D402E"/>
    <w:rsid w:val="009D4157"/>
    <w:rsid w:val="009D434D"/>
    <w:rsid w:val="009D4394"/>
    <w:rsid w:val="009D45AE"/>
    <w:rsid w:val="009D4EBA"/>
    <w:rsid w:val="009D50B3"/>
    <w:rsid w:val="009D51C1"/>
    <w:rsid w:val="009D53C5"/>
    <w:rsid w:val="009D5AA8"/>
    <w:rsid w:val="009D5CAB"/>
    <w:rsid w:val="009D628E"/>
    <w:rsid w:val="009D691C"/>
    <w:rsid w:val="009D6B60"/>
    <w:rsid w:val="009D6F6C"/>
    <w:rsid w:val="009D756C"/>
    <w:rsid w:val="009D761A"/>
    <w:rsid w:val="009D7717"/>
    <w:rsid w:val="009D7985"/>
    <w:rsid w:val="009D7C0D"/>
    <w:rsid w:val="009D7D08"/>
    <w:rsid w:val="009E0450"/>
    <w:rsid w:val="009E0728"/>
    <w:rsid w:val="009E0B37"/>
    <w:rsid w:val="009E0BF0"/>
    <w:rsid w:val="009E0C93"/>
    <w:rsid w:val="009E0F8F"/>
    <w:rsid w:val="009E104B"/>
    <w:rsid w:val="009E1066"/>
    <w:rsid w:val="009E13E5"/>
    <w:rsid w:val="009E1853"/>
    <w:rsid w:val="009E1B0B"/>
    <w:rsid w:val="009E1C0A"/>
    <w:rsid w:val="009E1CCF"/>
    <w:rsid w:val="009E1EAC"/>
    <w:rsid w:val="009E26E9"/>
    <w:rsid w:val="009E2E04"/>
    <w:rsid w:val="009E2F3B"/>
    <w:rsid w:val="009E3169"/>
    <w:rsid w:val="009E3208"/>
    <w:rsid w:val="009E3419"/>
    <w:rsid w:val="009E3528"/>
    <w:rsid w:val="009E388D"/>
    <w:rsid w:val="009E3B07"/>
    <w:rsid w:val="009E3BBC"/>
    <w:rsid w:val="009E3C3B"/>
    <w:rsid w:val="009E4848"/>
    <w:rsid w:val="009E4854"/>
    <w:rsid w:val="009E4D3F"/>
    <w:rsid w:val="009E4F8D"/>
    <w:rsid w:val="009E4F96"/>
    <w:rsid w:val="009E520E"/>
    <w:rsid w:val="009E54A0"/>
    <w:rsid w:val="009E5513"/>
    <w:rsid w:val="009E5A1A"/>
    <w:rsid w:val="009E5ACE"/>
    <w:rsid w:val="009E5D41"/>
    <w:rsid w:val="009E6606"/>
    <w:rsid w:val="009E681A"/>
    <w:rsid w:val="009E6D31"/>
    <w:rsid w:val="009E6F7C"/>
    <w:rsid w:val="009E7150"/>
    <w:rsid w:val="009E765C"/>
    <w:rsid w:val="009E76AC"/>
    <w:rsid w:val="009E775C"/>
    <w:rsid w:val="009E77D2"/>
    <w:rsid w:val="009E7BA0"/>
    <w:rsid w:val="009E7DBF"/>
    <w:rsid w:val="009F0329"/>
    <w:rsid w:val="009F07E7"/>
    <w:rsid w:val="009F08E5"/>
    <w:rsid w:val="009F0F39"/>
    <w:rsid w:val="009F1136"/>
    <w:rsid w:val="009F12E1"/>
    <w:rsid w:val="009F1401"/>
    <w:rsid w:val="009F1416"/>
    <w:rsid w:val="009F1986"/>
    <w:rsid w:val="009F1A85"/>
    <w:rsid w:val="009F1DD1"/>
    <w:rsid w:val="009F20AA"/>
    <w:rsid w:val="009F24FC"/>
    <w:rsid w:val="009F26D5"/>
    <w:rsid w:val="009F26F4"/>
    <w:rsid w:val="009F28C7"/>
    <w:rsid w:val="009F2912"/>
    <w:rsid w:val="009F2DA7"/>
    <w:rsid w:val="009F2EC0"/>
    <w:rsid w:val="009F30F1"/>
    <w:rsid w:val="009F3538"/>
    <w:rsid w:val="009F3846"/>
    <w:rsid w:val="009F3EBC"/>
    <w:rsid w:val="009F4087"/>
    <w:rsid w:val="009F40DE"/>
    <w:rsid w:val="009F4174"/>
    <w:rsid w:val="009F4633"/>
    <w:rsid w:val="009F46DE"/>
    <w:rsid w:val="009F4997"/>
    <w:rsid w:val="009F4EA8"/>
    <w:rsid w:val="009F55AF"/>
    <w:rsid w:val="009F571E"/>
    <w:rsid w:val="009F572C"/>
    <w:rsid w:val="009F5AD9"/>
    <w:rsid w:val="009F5CF0"/>
    <w:rsid w:val="009F5D29"/>
    <w:rsid w:val="009F5E97"/>
    <w:rsid w:val="009F61A9"/>
    <w:rsid w:val="009F6531"/>
    <w:rsid w:val="009F68BB"/>
    <w:rsid w:val="009F68D8"/>
    <w:rsid w:val="009F6F55"/>
    <w:rsid w:val="009F71DE"/>
    <w:rsid w:val="009F7316"/>
    <w:rsid w:val="009F732E"/>
    <w:rsid w:val="009F7423"/>
    <w:rsid w:val="009F7B97"/>
    <w:rsid w:val="00A00531"/>
    <w:rsid w:val="00A014C6"/>
    <w:rsid w:val="00A020AF"/>
    <w:rsid w:val="00A0213E"/>
    <w:rsid w:val="00A02512"/>
    <w:rsid w:val="00A025B3"/>
    <w:rsid w:val="00A0276E"/>
    <w:rsid w:val="00A028C3"/>
    <w:rsid w:val="00A030FD"/>
    <w:rsid w:val="00A0310E"/>
    <w:rsid w:val="00A0424C"/>
    <w:rsid w:val="00A049CA"/>
    <w:rsid w:val="00A04A55"/>
    <w:rsid w:val="00A04B32"/>
    <w:rsid w:val="00A04E76"/>
    <w:rsid w:val="00A05269"/>
    <w:rsid w:val="00A053CC"/>
    <w:rsid w:val="00A0540D"/>
    <w:rsid w:val="00A0566E"/>
    <w:rsid w:val="00A05C8A"/>
    <w:rsid w:val="00A05F57"/>
    <w:rsid w:val="00A05FBE"/>
    <w:rsid w:val="00A06A21"/>
    <w:rsid w:val="00A06AB1"/>
    <w:rsid w:val="00A06E37"/>
    <w:rsid w:val="00A07034"/>
    <w:rsid w:val="00A07207"/>
    <w:rsid w:val="00A076B2"/>
    <w:rsid w:val="00A07AA5"/>
    <w:rsid w:val="00A07F76"/>
    <w:rsid w:val="00A10036"/>
    <w:rsid w:val="00A10084"/>
    <w:rsid w:val="00A1014C"/>
    <w:rsid w:val="00A10656"/>
    <w:rsid w:val="00A10897"/>
    <w:rsid w:val="00A10C8A"/>
    <w:rsid w:val="00A11325"/>
    <w:rsid w:val="00A11C70"/>
    <w:rsid w:val="00A11F87"/>
    <w:rsid w:val="00A1235B"/>
    <w:rsid w:val="00A124A0"/>
    <w:rsid w:val="00A128AF"/>
    <w:rsid w:val="00A12996"/>
    <w:rsid w:val="00A12A98"/>
    <w:rsid w:val="00A12F1B"/>
    <w:rsid w:val="00A13568"/>
    <w:rsid w:val="00A139AC"/>
    <w:rsid w:val="00A13CE0"/>
    <w:rsid w:val="00A13D1B"/>
    <w:rsid w:val="00A13E54"/>
    <w:rsid w:val="00A140EB"/>
    <w:rsid w:val="00A1416B"/>
    <w:rsid w:val="00A1431F"/>
    <w:rsid w:val="00A14B4E"/>
    <w:rsid w:val="00A14C73"/>
    <w:rsid w:val="00A15676"/>
    <w:rsid w:val="00A156FD"/>
    <w:rsid w:val="00A159CE"/>
    <w:rsid w:val="00A15B23"/>
    <w:rsid w:val="00A15D41"/>
    <w:rsid w:val="00A16110"/>
    <w:rsid w:val="00A16714"/>
    <w:rsid w:val="00A16AB7"/>
    <w:rsid w:val="00A16B92"/>
    <w:rsid w:val="00A1747D"/>
    <w:rsid w:val="00A17AB7"/>
    <w:rsid w:val="00A17B2E"/>
    <w:rsid w:val="00A17C16"/>
    <w:rsid w:val="00A17CDF"/>
    <w:rsid w:val="00A17DD5"/>
    <w:rsid w:val="00A17E02"/>
    <w:rsid w:val="00A17FBE"/>
    <w:rsid w:val="00A17FD8"/>
    <w:rsid w:val="00A206D7"/>
    <w:rsid w:val="00A208AA"/>
    <w:rsid w:val="00A20AD3"/>
    <w:rsid w:val="00A20FFB"/>
    <w:rsid w:val="00A2103D"/>
    <w:rsid w:val="00A21346"/>
    <w:rsid w:val="00A21490"/>
    <w:rsid w:val="00A2167F"/>
    <w:rsid w:val="00A216C2"/>
    <w:rsid w:val="00A219F9"/>
    <w:rsid w:val="00A21F9F"/>
    <w:rsid w:val="00A229D0"/>
    <w:rsid w:val="00A22B57"/>
    <w:rsid w:val="00A232F4"/>
    <w:rsid w:val="00A23383"/>
    <w:rsid w:val="00A2342A"/>
    <w:rsid w:val="00A2376F"/>
    <w:rsid w:val="00A23F5B"/>
    <w:rsid w:val="00A242BE"/>
    <w:rsid w:val="00A2431B"/>
    <w:rsid w:val="00A246E5"/>
    <w:rsid w:val="00A2472D"/>
    <w:rsid w:val="00A247FD"/>
    <w:rsid w:val="00A24DD7"/>
    <w:rsid w:val="00A24E69"/>
    <w:rsid w:val="00A24F5C"/>
    <w:rsid w:val="00A24F78"/>
    <w:rsid w:val="00A2512F"/>
    <w:rsid w:val="00A2520C"/>
    <w:rsid w:val="00A253D5"/>
    <w:rsid w:val="00A25844"/>
    <w:rsid w:val="00A25A01"/>
    <w:rsid w:val="00A25B4B"/>
    <w:rsid w:val="00A25FF6"/>
    <w:rsid w:val="00A2604A"/>
    <w:rsid w:val="00A260D7"/>
    <w:rsid w:val="00A26164"/>
    <w:rsid w:val="00A262BB"/>
    <w:rsid w:val="00A26603"/>
    <w:rsid w:val="00A269D4"/>
    <w:rsid w:val="00A26AF5"/>
    <w:rsid w:val="00A26BCA"/>
    <w:rsid w:val="00A26E4A"/>
    <w:rsid w:val="00A2734D"/>
    <w:rsid w:val="00A275DF"/>
    <w:rsid w:val="00A278A4"/>
    <w:rsid w:val="00A27A41"/>
    <w:rsid w:val="00A27BFF"/>
    <w:rsid w:val="00A3009A"/>
    <w:rsid w:val="00A3020A"/>
    <w:rsid w:val="00A3084E"/>
    <w:rsid w:val="00A30971"/>
    <w:rsid w:val="00A30995"/>
    <w:rsid w:val="00A30ABB"/>
    <w:rsid w:val="00A310CF"/>
    <w:rsid w:val="00A311E7"/>
    <w:rsid w:val="00A312DC"/>
    <w:rsid w:val="00A3137B"/>
    <w:rsid w:val="00A31534"/>
    <w:rsid w:val="00A31541"/>
    <w:rsid w:val="00A31849"/>
    <w:rsid w:val="00A31BA7"/>
    <w:rsid w:val="00A31E0C"/>
    <w:rsid w:val="00A31FF7"/>
    <w:rsid w:val="00A32357"/>
    <w:rsid w:val="00A324D5"/>
    <w:rsid w:val="00A3254C"/>
    <w:rsid w:val="00A3277A"/>
    <w:rsid w:val="00A336FA"/>
    <w:rsid w:val="00A33AF9"/>
    <w:rsid w:val="00A33B2D"/>
    <w:rsid w:val="00A33BC4"/>
    <w:rsid w:val="00A33F26"/>
    <w:rsid w:val="00A3438C"/>
    <w:rsid w:val="00A34864"/>
    <w:rsid w:val="00A348E4"/>
    <w:rsid w:val="00A34A15"/>
    <w:rsid w:val="00A34ECE"/>
    <w:rsid w:val="00A35102"/>
    <w:rsid w:val="00A357B2"/>
    <w:rsid w:val="00A357C3"/>
    <w:rsid w:val="00A359E3"/>
    <w:rsid w:val="00A35B40"/>
    <w:rsid w:val="00A35B83"/>
    <w:rsid w:val="00A35CF8"/>
    <w:rsid w:val="00A35E11"/>
    <w:rsid w:val="00A35EDB"/>
    <w:rsid w:val="00A363B4"/>
    <w:rsid w:val="00A36B36"/>
    <w:rsid w:val="00A36EC4"/>
    <w:rsid w:val="00A36FD3"/>
    <w:rsid w:val="00A373E0"/>
    <w:rsid w:val="00A37A18"/>
    <w:rsid w:val="00A40257"/>
    <w:rsid w:val="00A4067F"/>
    <w:rsid w:val="00A40952"/>
    <w:rsid w:val="00A4098A"/>
    <w:rsid w:val="00A40ADC"/>
    <w:rsid w:val="00A40BE2"/>
    <w:rsid w:val="00A40CF6"/>
    <w:rsid w:val="00A40DBA"/>
    <w:rsid w:val="00A40E37"/>
    <w:rsid w:val="00A40EC2"/>
    <w:rsid w:val="00A41907"/>
    <w:rsid w:val="00A41996"/>
    <w:rsid w:val="00A41AE6"/>
    <w:rsid w:val="00A41C3C"/>
    <w:rsid w:val="00A42B8E"/>
    <w:rsid w:val="00A42DF0"/>
    <w:rsid w:val="00A43482"/>
    <w:rsid w:val="00A43557"/>
    <w:rsid w:val="00A4361D"/>
    <w:rsid w:val="00A436C4"/>
    <w:rsid w:val="00A436DC"/>
    <w:rsid w:val="00A43769"/>
    <w:rsid w:val="00A4399E"/>
    <w:rsid w:val="00A43AC9"/>
    <w:rsid w:val="00A44135"/>
    <w:rsid w:val="00A4454A"/>
    <w:rsid w:val="00A44B1D"/>
    <w:rsid w:val="00A44E9B"/>
    <w:rsid w:val="00A44F84"/>
    <w:rsid w:val="00A45099"/>
    <w:rsid w:val="00A45858"/>
    <w:rsid w:val="00A45D29"/>
    <w:rsid w:val="00A45EA1"/>
    <w:rsid w:val="00A45FF5"/>
    <w:rsid w:val="00A467A9"/>
    <w:rsid w:val="00A4684E"/>
    <w:rsid w:val="00A46A7C"/>
    <w:rsid w:val="00A46D28"/>
    <w:rsid w:val="00A46D59"/>
    <w:rsid w:val="00A46D68"/>
    <w:rsid w:val="00A4700E"/>
    <w:rsid w:val="00A472EE"/>
    <w:rsid w:val="00A47333"/>
    <w:rsid w:val="00A4778B"/>
    <w:rsid w:val="00A477B0"/>
    <w:rsid w:val="00A479BA"/>
    <w:rsid w:val="00A47BBE"/>
    <w:rsid w:val="00A47C54"/>
    <w:rsid w:val="00A5011A"/>
    <w:rsid w:val="00A503C6"/>
    <w:rsid w:val="00A504F2"/>
    <w:rsid w:val="00A505EE"/>
    <w:rsid w:val="00A5093A"/>
    <w:rsid w:val="00A50BC8"/>
    <w:rsid w:val="00A51361"/>
    <w:rsid w:val="00A51872"/>
    <w:rsid w:val="00A51A9F"/>
    <w:rsid w:val="00A52470"/>
    <w:rsid w:val="00A5290F"/>
    <w:rsid w:val="00A52E7D"/>
    <w:rsid w:val="00A53095"/>
    <w:rsid w:val="00A5321D"/>
    <w:rsid w:val="00A5324A"/>
    <w:rsid w:val="00A53CEB"/>
    <w:rsid w:val="00A53E52"/>
    <w:rsid w:val="00A53EAB"/>
    <w:rsid w:val="00A54248"/>
    <w:rsid w:val="00A54895"/>
    <w:rsid w:val="00A54972"/>
    <w:rsid w:val="00A54C4A"/>
    <w:rsid w:val="00A55099"/>
    <w:rsid w:val="00A551BD"/>
    <w:rsid w:val="00A553C8"/>
    <w:rsid w:val="00A5581C"/>
    <w:rsid w:val="00A55F09"/>
    <w:rsid w:val="00A562C4"/>
    <w:rsid w:val="00A562CA"/>
    <w:rsid w:val="00A565FD"/>
    <w:rsid w:val="00A56B1E"/>
    <w:rsid w:val="00A56E27"/>
    <w:rsid w:val="00A56E85"/>
    <w:rsid w:val="00A570E9"/>
    <w:rsid w:val="00A573AD"/>
    <w:rsid w:val="00A5740E"/>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B2C"/>
    <w:rsid w:val="00A61B81"/>
    <w:rsid w:val="00A61DDD"/>
    <w:rsid w:val="00A6215B"/>
    <w:rsid w:val="00A62811"/>
    <w:rsid w:val="00A631C8"/>
    <w:rsid w:val="00A63E8C"/>
    <w:rsid w:val="00A63EEE"/>
    <w:rsid w:val="00A64417"/>
    <w:rsid w:val="00A64C23"/>
    <w:rsid w:val="00A64C9F"/>
    <w:rsid w:val="00A653F3"/>
    <w:rsid w:val="00A65779"/>
    <w:rsid w:val="00A665C7"/>
    <w:rsid w:val="00A666AF"/>
    <w:rsid w:val="00A666FC"/>
    <w:rsid w:val="00A66933"/>
    <w:rsid w:val="00A66B64"/>
    <w:rsid w:val="00A66C93"/>
    <w:rsid w:val="00A66F00"/>
    <w:rsid w:val="00A67702"/>
    <w:rsid w:val="00A67A6F"/>
    <w:rsid w:val="00A67E3F"/>
    <w:rsid w:val="00A7037D"/>
    <w:rsid w:val="00A70C5A"/>
    <w:rsid w:val="00A70ECB"/>
    <w:rsid w:val="00A70F74"/>
    <w:rsid w:val="00A712F7"/>
    <w:rsid w:val="00A71437"/>
    <w:rsid w:val="00A718D3"/>
    <w:rsid w:val="00A7208F"/>
    <w:rsid w:val="00A7235A"/>
    <w:rsid w:val="00A72531"/>
    <w:rsid w:val="00A726B5"/>
    <w:rsid w:val="00A72CA4"/>
    <w:rsid w:val="00A7303D"/>
    <w:rsid w:val="00A73137"/>
    <w:rsid w:val="00A73291"/>
    <w:rsid w:val="00A7334C"/>
    <w:rsid w:val="00A73467"/>
    <w:rsid w:val="00A73809"/>
    <w:rsid w:val="00A73A43"/>
    <w:rsid w:val="00A73CFF"/>
    <w:rsid w:val="00A73D3B"/>
    <w:rsid w:val="00A73E27"/>
    <w:rsid w:val="00A7415E"/>
    <w:rsid w:val="00A75345"/>
    <w:rsid w:val="00A753F2"/>
    <w:rsid w:val="00A7545C"/>
    <w:rsid w:val="00A754ED"/>
    <w:rsid w:val="00A756AD"/>
    <w:rsid w:val="00A75B25"/>
    <w:rsid w:val="00A75C7D"/>
    <w:rsid w:val="00A7645D"/>
    <w:rsid w:val="00A7655A"/>
    <w:rsid w:val="00A76EC8"/>
    <w:rsid w:val="00A76F13"/>
    <w:rsid w:val="00A77466"/>
    <w:rsid w:val="00A774B8"/>
    <w:rsid w:val="00A775A3"/>
    <w:rsid w:val="00A777EA"/>
    <w:rsid w:val="00A77C0D"/>
    <w:rsid w:val="00A77FED"/>
    <w:rsid w:val="00A8050C"/>
    <w:rsid w:val="00A80817"/>
    <w:rsid w:val="00A8085F"/>
    <w:rsid w:val="00A809BE"/>
    <w:rsid w:val="00A80B1C"/>
    <w:rsid w:val="00A80E34"/>
    <w:rsid w:val="00A818C4"/>
    <w:rsid w:val="00A81BF1"/>
    <w:rsid w:val="00A822B2"/>
    <w:rsid w:val="00A8262B"/>
    <w:rsid w:val="00A82B78"/>
    <w:rsid w:val="00A82E32"/>
    <w:rsid w:val="00A82E84"/>
    <w:rsid w:val="00A82FA0"/>
    <w:rsid w:val="00A83517"/>
    <w:rsid w:val="00A8379A"/>
    <w:rsid w:val="00A83AE8"/>
    <w:rsid w:val="00A84039"/>
    <w:rsid w:val="00A842B9"/>
    <w:rsid w:val="00A848A1"/>
    <w:rsid w:val="00A84AB7"/>
    <w:rsid w:val="00A84DEA"/>
    <w:rsid w:val="00A84FBB"/>
    <w:rsid w:val="00A85143"/>
    <w:rsid w:val="00A8517A"/>
    <w:rsid w:val="00A851BA"/>
    <w:rsid w:val="00A85496"/>
    <w:rsid w:val="00A85BB9"/>
    <w:rsid w:val="00A85F86"/>
    <w:rsid w:val="00A86220"/>
    <w:rsid w:val="00A86289"/>
    <w:rsid w:val="00A8674C"/>
    <w:rsid w:val="00A86B00"/>
    <w:rsid w:val="00A87080"/>
    <w:rsid w:val="00A8747A"/>
    <w:rsid w:val="00A876D0"/>
    <w:rsid w:val="00A8771B"/>
    <w:rsid w:val="00A87B67"/>
    <w:rsid w:val="00A87E4E"/>
    <w:rsid w:val="00A9000D"/>
    <w:rsid w:val="00A90052"/>
    <w:rsid w:val="00A901DF"/>
    <w:rsid w:val="00A903A9"/>
    <w:rsid w:val="00A907F7"/>
    <w:rsid w:val="00A909B6"/>
    <w:rsid w:val="00A90B68"/>
    <w:rsid w:val="00A90D4E"/>
    <w:rsid w:val="00A90F91"/>
    <w:rsid w:val="00A910DA"/>
    <w:rsid w:val="00A91238"/>
    <w:rsid w:val="00A91384"/>
    <w:rsid w:val="00A915DE"/>
    <w:rsid w:val="00A919D6"/>
    <w:rsid w:val="00A91DA2"/>
    <w:rsid w:val="00A921E7"/>
    <w:rsid w:val="00A92200"/>
    <w:rsid w:val="00A93360"/>
    <w:rsid w:val="00A93932"/>
    <w:rsid w:val="00A93AA5"/>
    <w:rsid w:val="00A93E28"/>
    <w:rsid w:val="00A93F4B"/>
    <w:rsid w:val="00A93FC2"/>
    <w:rsid w:val="00A942BA"/>
    <w:rsid w:val="00A949D2"/>
    <w:rsid w:val="00A9559C"/>
    <w:rsid w:val="00A955CE"/>
    <w:rsid w:val="00A956CB"/>
    <w:rsid w:val="00A95B1D"/>
    <w:rsid w:val="00A95CD1"/>
    <w:rsid w:val="00A95DD5"/>
    <w:rsid w:val="00A961F8"/>
    <w:rsid w:val="00A964D5"/>
    <w:rsid w:val="00A96A4E"/>
    <w:rsid w:val="00A96FF0"/>
    <w:rsid w:val="00A97593"/>
    <w:rsid w:val="00A977A0"/>
    <w:rsid w:val="00A97C74"/>
    <w:rsid w:val="00A97CA5"/>
    <w:rsid w:val="00A97D4C"/>
    <w:rsid w:val="00AA02EC"/>
    <w:rsid w:val="00AA04FA"/>
    <w:rsid w:val="00AA06C5"/>
    <w:rsid w:val="00AA0755"/>
    <w:rsid w:val="00AA089A"/>
    <w:rsid w:val="00AA094A"/>
    <w:rsid w:val="00AA0B93"/>
    <w:rsid w:val="00AA0DD8"/>
    <w:rsid w:val="00AA12CB"/>
    <w:rsid w:val="00AA1768"/>
    <w:rsid w:val="00AA17E6"/>
    <w:rsid w:val="00AA1AA6"/>
    <w:rsid w:val="00AA1AAC"/>
    <w:rsid w:val="00AA1C25"/>
    <w:rsid w:val="00AA1E7C"/>
    <w:rsid w:val="00AA1F09"/>
    <w:rsid w:val="00AA21C0"/>
    <w:rsid w:val="00AA2245"/>
    <w:rsid w:val="00AA23E2"/>
    <w:rsid w:val="00AA24BA"/>
    <w:rsid w:val="00AA2B8F"/>
    <w:rsid w:val="00AA2C74"/>
    <w:rsid w:val="00AA2D08"/>
    <w:rsid w:val="00AA31F8"/>
    <w:rsid w:val="00AA32FF"/>
    <w:rsid w:val="00AA34E3"/>
    <w:rsid w:val="00AA3625"/>
    <w:rsid w:val="00AA3A3F"/>
    <w:rsid w:val="00AA3C21"/>
    <w:rsid w:val="00AA3DD9"/>
    <w:rsid w:val="00AA4173"/>
    <w:rsid w:val="00AA4186"/>
    <w:rsid w:val="00AA4306"/>
    <w:rsid w:val="00AA432B"/>
    <w:rsid w:val="00AA43E8"/>
    <w:rsid w:val="00AA44B1"/>
    <w:rsid w:val="00AA4A49"/>
    <w:rsid w:val="00AA4BDD"/>
    <w:rsid w:val="00AA4BE4"/>
    <w:rsid w:val="00AA58B9"/>
    <w:rsid w:val="00AA5EEF"/>
    <w:rsid w:val="00AA63C9"/>
    <w:rsid w:val="00AA6439"/>
    <w:rsid w:val="00AA68B3"/>
    <w:rsid w:val="00AA6991"/>
    <w:rsid w:val="00AA6C49"/>
    <w:rsid w:val="00AA6C65"/>
    <w:rsid w:val="00AA741E"/>
    <w:rsid w:val="00AA7C65"/>
    <w:rsid w:val="00AA7D10"/>
    <w:rsid w:val="00AA7EEE"/>
    <w:rsid w:val="00AB0B73"/>
    <w:rsid w:val="00AB1261"/>
    <w:rsid w:val="00AB14B9"/>
    <w:rsid w:val="00AB1BDA"/>
    <w:rsid w:val="00AB1F05"/>
    <w:rsid w:val="00AB225D"/>
    <w:rsid w:val="00AB2526"/>
    <w:rsid w:val="00AB2532"/>
    <w:rsid w:val="00AB275F"/>
    <w:rsid w:val="00AB27EA"/>
    <w:rsid w:val="00AB2EB2"/>
    <w:rsid w:val="00AB325D"/>
    <w:rsid w:val="00AB3846"/>
    <w:rsid w:val="00AB3877"/>
    <w:rsid w:val="00AB38BC"/>
    <w:rsid w:val="00AB3B0A"/>
    <w:rsid w:val="00AB3BD5"/>
    <w:rsid w:val="00AB3C26"/>
    <w:rsid w:val="00AB4154"/>
    <w:rsid w:val="00AB4171"/>
    <w:rsid w:val="00AB4436"/>
    <w:rsid w:val="00AB48D3"/>
    <w:rsid w:val="00AB4979"/>
    <w:rsid w:val="00AB4A5C"/>
    <w:rsid w:val="00AB4BFA"/>
    <w:rsid w:val="00AB5247"/>
    <w:rsid w:val="00AB52DB"/>
    <w:rsid w:val="00AB5365"/>
    <w:rsid w:val="00AB5AAB"/>
    <w:rsid w:val="00AB5C7E"/>
    <w:rsid w:val="00AB62DB"/>
    <w:rsid w:val="00AB63C6"/>
    <w:rsid w:val="00AB644B"/>
    <w:rsid w:val="00AB6775"/>
    <w:rsid w:val="00AB75FC"/>
    <w:rsid w:val="00AB780B"/>
    <w:rsid w:val="00AB7F96"/>
    <w:rsid w:val="00AC0148"/>
    <w:rsid w:val="00AC0287"/>
    <w:rsid w:val="00AC0A16"/>
    <w:rsid w:val="00AC138C"/>
    <w:rsid w:val="00AC138D"/>
    <w:rsid w:val="00AC17A3"/>
    <w:rsid w:val="00AC19F7"/>
    <w:rsid w:val="00AC1FFA"/>
    <w:rsid w:val="00AC22F9"/>
    <w:rsid w:val="00AC28FE"/>
    <w:rsid w:val="00AC297B"/>
    <w:rsid w:val="00AC3812"/>
    <w:rsid w:val="00AC3862"/>
    <w:rsid w:val="00AC4123"/>
    <w:rsid w:val="00AC451A"/>
    <w:rsid w:val="00AC478F"/>
    <w:rsid w:val="00AC4C2C"/>
    <w:rsid w:val="00AC4DE1"/>
    <w:rsid w:val="00AC4ECE"/>
    <w:rsid w:val="00AC537D"/>
    <w:rsid w:val="00AC552C"/>
    <w:rsid w:val="00AC5B6A"/>
    <w:rsid w:val="00AC5ECC"/>
    <w:rsid w:val="00AC5F70"/>
    <w:rsid w:val="00AC63D0"/>
    <w:rsid w:val="00AC652C"/>
    <w:rsid w:val="00AC6554"/>
    <w:rsid w:val="00AC65F4"/>
    <w:rsid w:val="00AC68D7"/>
    <w:rsid w:val="00AC69AE"/>
    <w:rsid w:val="00AC6A84"/>
    <w:rsid w:val="00AC6B78"/>
    <w:rsid w:val="00AC6D0B"/>
    <w:rsid w:val="00AC6D19"/>
    <w:rsid w:val="00AC70C0"/>
    <w:rsid w:val="00AD02B7"/>
    <w:rsid w:val="00AD03D6"/>
    <w:rsid w:val="00AD04F5"/>
    <w:rsid w:val="00AD0593"/>
    <w:rsid w:val="00AD05B0"/>
    <w:rsid w:val="00AD0B66"/>
    <w:rsid w:val="00AD0C36"/>
    <w:rsid w:val="00AD135F"/>
    <w:rsid w:val="00AD1831"/>
    <w:rsid w:val="00AD18EE"/>
    <w:rsid w:val="00AD1AE7"/>
    <w:rsid w:val="00AD1BC5"/>
    <w:rsid w:val="00AD1C01"/>
    <w:rsid w:val="00AD1D24"/>
    <w:rsid w:val="00AD2747"/>
    <w:rsid w:val="00AD2C5E"/>
    <w:rsid w:val="00AD3037"/>
    <w:rsid w:val="00AD305C"/>
    <w:rsid w:val="00AD3296"/>
    <w:rsid w:val="00AD33BC"/>
    <w:rsid w:val="00AD391C"/>
    <w:rsid w:val="00AD49FA"/>
    <w:rsid w:val="00AD4A41"/>
    <w:rsid w:val="00AD4C26"/>
    <w:rsid w:val="00AD51E1"/>
    <w:rsid w:val="00AD52BD"/>
    <w:rsid w:val="00AD54FA"/>
    <w:rsid w:val="00AD5DB5"/>
    <w:rsid w:val="00AD5F9B"/>
    <w:rsid w:val="00AD61AA"/>
    <w:rsid w:val="00AD666C"/>
    <w:rsid w:val="00AD67D6"/>
    <w:rsid w:val="00AD6B3E"/>
    <w:rsid w:val="00AD70E2"/>
    <w:rsid w:val="00AD7117"/>
    <w:rsid w:val="00AD7518"/>
    <w:rsid w:val="00AD7588"/>
    <w:rsid w:val="00AD7813"/>
    <w:rsid w:val="00AD7839"/>
    <w:rsid w:val="00AD7C28"/>
    <w:rsid w:val="00AD7C88"/>
    <w:rsid w:val="00AE01DE"/>
    <w:rsid w:val="00AE0962"/>
    <w:rsid w:val="00AE0A91"/>
    <w:rsid w:val="00AE0BAB"/>
    <w:rsid w:val="00AE0D67"/>
    <w:rsid w:val="00AE0FCB"/>
    <w:rsid w:val="00AE1B7D"/>
    <w:rsid w:val="00AE1C38"/>
    <w:rsid w:val="00AE24C8"/>
    <w:rsid w:val="00AE2C29"/>
    <w:rsid w:val="00AE2EE2"/>
    <w:rsid w:val="00AE2FBA"/>
    <w:rsid w:val="00AE3242"/>
    <w:rsid w:val="00AE3298"/>
    <w:rsid w:val="00AE36B4"/>
    <w:rsid w:val="00AE382A"/>
    <w:rsid w:val="00AE38F7"/>
    <w:rsid w:val="00AE3CF0"/>
    <w:rsid w:val="00AE4098"/>
    <w:rsid w:val="00AE4226"/>
    <w:rsid w:val="00AE4CD3"/>
    <w:rsid w:val="00AE4F2B"/>
    <w:rsid w:val="00AE5355"/>
    <w:rsid w:val="00AE53B1"/>
    <w:rsid w:val="00AE5A7C"/>
    <w:rsid w:val="00AE6090"/>
    <w:rsid w:val="00AE6236"/>
    <w:rsid w:val="00AE6583"/>
    <w:rsid w:val="00AE6630"/>
    <w:rsid w:val="00AE6724"/>
    <w:rsid w:val="00AE6917"/>
    <w:rsid w:val="00AE6BCD"/>
    <w:rsid w:val="00AE6CA2"/>
    <w:rsid w:val="00AE6DCF"/>
    <w:rsid w:val="00AE6FB4"/>
    <w:rsid w:val="00AE710C"/>
    <w:rsid w:val="00AE7375"/>
    <w:rsid w:val="00AE7480"/>
    <w:rsid w:val="00AE767F"/>
    <w:rsid w:val="00AE76F3"/>
    <w:rsid w:val="00AE77D6"/>
    <w:rsid w:val="00AE7CF1"/>
    <w:rsid w:val="00AF0002"/>
    <w:rsid w:val="00AF0231"/>
    <w:rsid w:val="00AF0481"/>
    <w:rsid w:val="00AF0AEB"/>
    <w:rsid w:val="00AF0C58"/>
    <w:rsid w:val="00AF0E70"/>
    <w:rsid w:val="00AF0FCB"/>
    <w:rsid w:val="00AF1079"/>
    <w:rsid w:val="00AF13C6"/>
    <w:rsid w:val="00AF18BF"/>
    <w:rsid w:val="00AF1D5E"/>
    <w:rsid w:val="00AF203B"/>
    <w:rsid w:val="00AF2484"/>
    <w:rsid w:val="00AF248B"/>
    <w:rsid w:val="00AF2B1D"/>
    <w:rsid w:val="00AF2BC0"/>
    <w:rsid w:val="00AF36C3"/>
    <w:rsid w:val="00AF3C95"/>
    <w:rsid w:val="00AF3EA3"/>
    <w:rsid w:val="00AF49EA"/>
    <w:rsid w:val="00AF4F20"/>
    <w:rsid w:val="00AF4F66"/>
    <w:rsid w:val="00AF5647"/>
    <w:rsid w:val="00AF56B7"/>
    <w:rsid w:val="00AF592C"/>
    <w:rsid w:val="00AF5AFE"/>
    <w:rsid w:val="00AF666D"/>
    <w:rsid w:val="00AF6804"/>
    <w:rsid w:val="00AF6AA5"/>
    <w:rsid w:val="00AF6AB0"/>
    <w:rsid w:val="00AF6DE2"/>
    <w:rsid w:val="00AF7210"/>
    <w:rsid w:val="00AF72E1"/>
    <w:rsid w:val="00AF7582"/>
    <w:rsid w:val="00B00433"/>
    <w:rsid w:val="00B00720"/>
    <w:rsid w:val="00B00994"/>
    <w:rsid w:val="00B00AFA"/>
    <w:rsid w:val="00B00D7E"/>
    <w:rsid w:val="00B00E95"/>
    <w:rsid w:val="00B0165C"/>
    <w:rsid w:val="00B017D8"/>
    <w:rsid w:val="00B01A56"/>
    <w:rsid w:val="00B01DE2"/>
    <w:rsid w:val="00B01E99"/>
    <w:rsid w:val="00B02271"/>
    <w:rsid w:val="00B025A5"/>
    <w:rsid w:val="00B02A39"/>
    <w:rsid w:val="00B02D58"/>
    <w:rsid w:val="00B02ECF"/>
    <w:rsid w:val="00B0383E"/>
    <w:rsid w:val="00B03852"/>
    <w:rsid w:val="00B03B76"/>
    <w:rsid w:val="00B03C53"/>
    <w:rsid w:val="00B03D71"/>
    <w:rsid w:val="00B04F62"/>
    <w:rsid w:val="00B04FF3"/>
    <w:rsid w:val="00B056D5"/>
    <w:rsid w:val="00B05AB0"/>
    <w:rsid w:val="00B05AD9"/>
    <w:rsid w:val="00B05F08"/>
    <w:rsid w:val="00B06117"/>
    <w:rsid w:val="00B06278"/>
    <w:rsid w:val="00B069A8"/>
    <w:rsid w:val="00B06A5A"/>
    <w:rsid w:val="00B06ADB"/>
    <w:rsid w:val="00B06CC6"/>
    <w:rsid w:val="00B06E1B"/>
    <w:rsid w:val="00B06F1C"/>
    <w:rsid w:val="00B070B9"/>
    <w:rsid w:val="00B0732B"/>
    <w:rsid w:val="00B075AD"/>
    <w:rsid w:val="00B0787B"/>
    <w:rsid w:val="00B07891"/>
    <w:rsid w:val="00B07980"/>
    <w:rsid w:val="00B07B63"/>
    <w:rsid w:val="00B07DA6"/>
    <w:rsid w:val="00B100B6"/>
    <w:rsid w:val="00B10795"/>
    <w:rsid w:val="00B10956"/>
    <w:rsid w:val="00B10E0B"/>
    <w:rsid w:val="00B110D4"/>
    <w:rsid w:val="00B11876"/>
    <w:rsid w:val="00B11A6C"/>
    <w:rsid w:val="00B11D80"/>
    <w:rsid w:val="00B120C0"/>
    <w:rsid w:val="00B124BB"/>
    <w:rsid w:val="00B12647"/>
    <w:rsid w:val="00B1287F"/>
    <w:rsid w:val="00B12922"/>
    <w:rsid w:val="00B12BBF"/>
    <w:rsid w:val="00B12F5A"/>
    <w:rsid w:val="00B1309A"/>
    <w:rsid w:val="00B1392B"/>
    <w:rsid w:val="00B13AF4"/>
    <w:rsid w:val="00B13C65"/>
    <w:rsid w:val="00B13CC1"/>
    <w:rsid w:val="00B13F63"/>
    <w:rsid w:val="00B14196"/>
    <w:rsid w:val="00B1487F"/>
    <w:rsid w:val="00B14921"/>
    <w:rsid w:val="00B14E80"/>
    <w:rsid w:val="00B1501A"/>
    <w:rsid w:val="00B15307"/>
    <w:rsid w:val="00B15683"/>
    <w:rsid w:val="00B157FA"/>
    <w:rsid w:val="00B158D7"/>
    <w:rsid w:val="00B15A6A"/>
    <w:rsid w:val="00B15B7C"/>
    <w:rsid w:val="00B15C7C"/>
    <w:rsid w:val="00B15EDE"/>
    <w:rsid w:val="00B160BA"/>
    <w:rsid w:val="00B1640B"/>
    <w:rsid w:val="00B1651F"/>
    <w:rsid w:val="00B166D4"/>
    <w:rsid w:val="00B16745"/>
    <w:rsid w:val="00B175E1"/>
    <w:rsid w:val="00B175E2"/>
    <w:rsid w:val="00B17922"/>
    <w:rsid w:val="00B179BB"/>
    <w:rsid w:val="00B206CE"/>
    <w:rsid w:val="00B20ADB"/>
    <w:rsid w:val="00B20DA0"/>
    <w:rsid w:val="00B20DB6"/>
    <w:rsid w:val="00B21420"/>
    <w:rsid w:val="00B2149A"/>
    <w:rsid w:val="00B2158E"/>
    <w:rsid w:val="00B21FAC"/>
    <w:rsid w:val="00B2231F"/>
    <w:rsid w:val="00B223DF"/>
    <w:rsid w:val="00B22493"/>
    <w:rsid w:val="00B224A8"/>
    <w:rsid w:val="00B229BB"/>
    <w:rsid w:val="00B22C57"/>
    <w:rsid w:val="00B22D06"/>
    <w:rsid w:val="00B23142"/>
    <w:rsid w:val="00B2360C"/>
    <w:rsid w:val="00B23832"/>
    <w:rsid w:val="00B23EFF"/>
    <w:rsid w:val="00B244B4"/>
    <w:rsid w:val="00B245CF"/>
    <w:rsid w:val="00B24765"/>
    <w:rsid w:val="00B24D82"/>
    <w:rsid w:val="00B24FBC"/>
    <w:rsid w:val="00B25071"/>
    <w:rsid w:val="00B250BF"/>
    <w:rsid w:val="00B25456"/>
    <w:rsid w:val="00B25AB2"/>
    <w:rsid w:val="00B26305"/>
    <w:rsid w:val="00B26A62"/>
    <w:rsid w:val="00B26AD4"/>
    <w:rsid w:val="00B26C5B"/>
    <w:rsid w:val="00B26E4B"/>
    <w:rsid w:val="00B26E98"/>
    <w:rsid w:val="00B26F77"/>
    <w:rsid w:val="00B27011"/>
    <w:rsid w:val="00B270F6"/>
    <w:rsid w:val="00B271E7"/>
    <w:rsid w:val="00B27355"/>
    <w:rsid w:val="00B27582"/>
    <w:rsid w:val="00B2767E"/>
    <w:rsid w:val="00B27922"/>
    <w:rsid w:val="00B27A17"/>
    <w:rsid w:val="00B27ACE"/>
    <w:rsid w:val="00B30238"/>
    <w:rsid w:val="00B3044D"/>
    <w:rsid w:val="00B3050B"/>
    <w:rsid w:val="00B307F2"/>
    <w:rsid w:val="00B3082A"/>
    <w:rsid w:val="00B30A60"/>
    <w:rsid w:val="00B30B20"/>
    <w:rsid w:val="00B30EA5"/>
    <w:rsid w:val="00B314D1"/>
    <w:rsid w:val="00B31748"/>
    <w:rsid w:val="00B31B97"/>
    <w:rsid w:val="00B31C36"/>
    <w:rsid w:val="00B31D68"/>
    <w:rsid w:val="00B31F3C"/>
    <w:rsid w:val="00B32165"/>
    <w:rsid w:val="00B32420"/>
    <w:rsid w:val="00B32B5F"/>
    <w:rsid w:val="00B32C2F"/>
    <w:rsid w:val="00B33139"/>
    <w:rsid w:val="00B33412"/>
    <w:rsid w:val="00B336C5"/>
    <w:rsid w:val="00B33B3A"/>
    <w:rsid w:val="00B33D84"/>
    <w:rsid w:val="00B34227"/>
    <w:rsid w:val="00B3429A"/>
    <w:rsid w:val="00B3450B"/>
    <w:rsid w:val="00B34B19"/>
    <w:rsid w:val="00B3517E"/>
    <w:rsid w:val="00B353BF"/>
    <w:rsid w:val="00B35C30"/>
    <w:rsid w:val="00B36423"/>
    <w:rsid w:val="00B3655F"/>
    <w:rsid w:val="00B36620"/>
    <w:rsid w:val="00B36E46"/>
    <w:rsid w:val="00B36FC7"/>
    <w:rsid w:val="00B37033"/>
    <w:rsid w:val="00B370F3"/>
    <w:rsid w:val="00B3732F"/>
    <w:rsid w:val="00B375CF"/>
    <w:rsid w:val="00B37693"/>
    <w:rsid w:val="00B37B74"/>
    <w:rsid w:val="00B37BA4"/>
    <w:rsid w:val="00B4072C"/>
    <w:rsid w:val="00B4095A"/>
    <w:rsid w:val="00B40BBE"/>
    <w:rsid w:val="00B40CAF"/>
    <w:rsid w:val="00B40D2F"/>
    <w:rsid w:val="00B4139F"/>
    <w:rsid w:val="00B41456"/>
    <w:rsid w:val="00B41A5F"/>
    <w:rsid w:val="00B42215"/>
    <w:rsid w:val="00B42584"/>
    <w:rsid w:val="00B428E8"/>
    <w:rsid w:val="00B429BA"/>
    <w:rsid w:val="00B42D85"/>
    <w:rsid w:val="00B42E79"/>
    <w:rsid w:val="00B433DE"/>
    <w:rsid w:val="00B4369C"/>
    <w:rsid w:val="00B43774"/>
    <w:rsid w:val="00B43784"/>
    <w:rsid w:val="00B437BB"/>
    <w:rsid w:val="00B44444"/>
    <w:rsid w:val="00B44A2B"/>
    <w:rsid w:val="00B4516E"/>
    <w:rsid w:val="00B451CD"/>
    <w:rsid w:val="00B45389"/>
    <w:rsid w:val="00B454C2"/>
    <w:rsid w:val="00B457BE"/>
    <w:rsid w:val="00B457E2"/>
    <w:rsid w:val="00B458C2"/>
    <w:rsid w:val="00B4690A"/>
    <w:rsid w:val="00B46E7C"/>
    <w:rsid w:val="00B4717F"/>
    <w:rsid w:val="00B47764"/>
    <w:rsid w:val="00B4780B"/>
    <w:rsid w:val="00B47AF6"/>
    <w:rsid w:val="00B50B35"/>
    <w:rsid w:val="00B50F32"/>
    <w:rsid w:val="00B512C9"/>
    <w:rsid w:val="00B51403"/>
    <w:rsid w:val="00B519FA"/>
    <w:rsid w:val="00B52051"/>
    <w:rsid w:val="00B52213"/>
    <w:rsid w:val="00B5221E"/>
    <w:rsid w:val="00B5248C"/>
    <w:rsid w:val="00B526A3"/>
    <w:rsid w:val="00B52D73"/>
    <w:rsid w:val="00B53063"/>
    <w:rsid w:val="00B533C7"/>
    <w:rsid w:val="00B5361C"/>
    <w:rsid w:val="00B53682"/>
    <w:rsid w:val="00B538B9"/>
    <w:rsid w:val="00B53EE2"/>
    <w:rsid w:val="00B54457"/>
    <w:rsid w:val="00B54531"/>
    <w:rsid w:val="00B547F6"/>
    <w:rsid w:val="00B54A66"/>
    <w:rsid w:val="00B54FAF"/>
    <w:rsid w:val="00B55189"/>
    <w:rsid w:val="00B55347"/>
    <w:rsid w:val="00B55530"/>
    <w:rsid w:val="00B55A37"/>
    <w:rsid w:val="00B55D3E"/>
    <w:rsid w:val="00B55E1C"/>
    <w:rsid w:val="00B55E51"/>
    <w:rsid w:val="00B56271"/>
    <w:rsid w:val="00B56676"/>
    <w:rsid w:val="00B56CB8"/>
    <w:rsid w:val="00B56D3B"/>
    <w:rsid w:val="00B56E85"/>
    <w:rsid w:val="00B56FB8"/>
    <w:rsid w:val="00B57224"/>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6F8"/>
    <w:rsid w:val="00B63B96"/>
    <w:rsid w:val="00B63F44"/>
    <w:rsid w:val="00B6404F"/>
    <w:rsid w:val="00B64780"/>
    <w:rsid w:val="00B64BC4"/>
    <w:rsid w:val="00B64CD9"/>
    <w:rsid w:val="00B65160"/>
    <w:rsid w:val="00B6549C"/>
    <w:rsid w:val="00B6553F"/>
    <w:rsid w:val="00B6561B"/>
    <w:rsid w:val="00B6566B"/>
    <w:rsid w:val="00B65C8D"/>
    <w:rsid w:val="00B65DA8"/>
    <w:rsid w:val="00B65EFE"/>
    <w:rsid w:val="00B66B90"/>
    <w:rsid w:val="00B670BF"/>
    <w:rsid w:val="00B670E1"/>
    <w:rsid w:val="00B671A8"/>
    <w:rsid w:val="00B674B6"/>
    <w:rsid w:val="00B679D9"/>
    <w:rsid w:val="00B67A58"/>
    <w:rsid w:val="00B67E4B"/>
    <w:rsid w:val="00B67EF7"/>
    <w:rsid w:val="00B7023B"/>
    <w:rsid w:val="00B702FF"/>
    <w:rsid w:val="00B70436"/>
    <w:rsid w:val="00B70562"/>
    <w:rsid w:val="00B70D3B"/>
    <w:rsid w:val="00B70FDE"/>
    <w:rsid w:val="00B711DD"/>
    <w:rsid w:val="00B7130F"/>
    <w:rsid w:val="00B71320"/>
    <w:rsid w:val="00B71A99"/>
    <w:rsid w:val="00B71B3E"/>
    <w:rsid w:val="00B71BB3"/>
    <w:rsid w:val="00B7210F"/>
    <w:rsid w:val="00B72791"/>
    <w:rsid w:val="00B7296A"/>
    <w:rsid w:val="00B72A6D"/>
    <w:rsid w:val="00B73397"/>
    <w:rsid w:val="00B7377D"/>
    <w:rsid w:val="00B739CC"/>
    <w:rsid w:val="00B740EF"/>
    <w:rsid w:val="00B74528"/>
    <w:rsid w:val="00B745E6"/>
    <w:rsid w:val="00B74861"/>
    <w:rsid w:val="00B74B2A"/>
    <w:rsid w:val="00B74B7C"/>
    <w:rsid w:val="00B74C80"/>
    <w:rsid w:val="00B75123"/>
    <w:rsid w:val="00B7562B"/>
    <w:rsid w:val="00B75951"/>
    <w:rsid w:val="00B75A06"/>
    <w:rsid w:val="00B75A8C"/>
    <w:rsid w:val="00B75B80"/>
    <w:rsid w:val="00B75C14"/>
    <w:rsid w:val="00B75D1F"/>
    <w:rsid w:val="00B75FCD"/>
    <w:rsid w:val="00B7607E"/>
    <w:rsid w:val="00B7644A"/>
    <w:rsid w:val="00B76499"/>
    <w:rsid w:val="00B765CC"/>
    <w:rsid w:val="00B7697B"/>
    <w:rsid w:val="00B76A62"/>
    <w:rsid w:val="00B76FAE"/>
    <w:rsid w:val="00B7732A"/>
    <w:rsid w:val="00B7739A"/>
    <w:rsid w:val="00B77603"/>
    <w:rsid w:val="00B77762"/>
    <w:rsid w:val="00B77948"/>
    <w:rsid w:val="00B77C75"/>
    <w:rsid w:val="00B77F09"/>
    <w:rsid w:val="00B8027E"/>
    <w:rsid w:val="00B80545"/>
    <w:rsid w:val="00B80A8B"/>
    <w:rsid w:val="00B80BE4"/>
    <w:rsid w:val="00B80CD3"/>
    <w:rsid w:val="00B812CC"/>
    <w:rsid w:val="00B81AA9"/>
    <w:rsid w:val="00B81EC8"/>
    <w:rsid w:val="00B82061"/>
    <w:rsid w:val="00B821F3"/>
    <w:rsid w:val="00B8248A"/>
    <w:rsid w:val="00B82664"/>
    <w:rsid w:val="00B8266C"/>
    <w:rsid w:val="00B82A0A"/>
    <w:rsid w:val="00B82C68"/>
    <w:rsid w:val="00B82EA0"/>
    <w:rsid w:val="00B83024"/>
    <w:rsid w:val="00B836F9"/>
    <w:rsid w:val="00B83743"/>
    <w:rsid w:val="00B8374F"/>
    <w:rsid w:val="00B83BCF"/>
    <w:rsid w:val="00B83E0A"/>
    <w:rsid w:val="00B84839"/>
    <w:rsid w:val="00B84996"/>
    <w:rsid w:val="00B8504C"/>
    <w:rsid w:val="00B85092"/>
    <w:rsid w:val="00B85CAA"/>
    <w:rsid w:val="00B85CCF"/>
    <w:rsid w:val="00B862EF"/>
    <w:rsid w:val="00B86500"/>
    <w:rsid w:val="00B8691D"/>
    <w:rsid w:val="00B870F1"/>
    <w:rsid w:val="00B8751C"/>
    <w:rsid w:val="00B876CB"/>
    <w:rsid w:val="00B8775E"/>
    <w:rsid w:val="00B902C1"/>
    <w:rsid w:val="00B906F2"/>
    <w:rsid w:val="00B90768"/>
    <w:rsid w:val="00B90893"/>
    <w:rsid w:val="00B9104F"/>
    <w:rsid w:val="00B9168D"/>
    <w:rsid w:val="00B9172A"/>
    <w:rsid w:val="00B91993"/>
    <w:rsid w:val="00B92281"/>
    <w:rsid w:val="00B927B5"/>
    <w:rsid w:val="00B92972"/>
    <w:rsid w:val="00B92979"/>
    <w:rsid w:val="00B92A23"/>
    <w:rsid w:val="00B92BF0"/>
    <w:rsid w:val="00B93072"/>
    <w:rsid w:val="00B9359C"/>
    <w:rsid w:val="00B93856"/>
    <w:rsid w:val="00B93A24"/>
    <w:rsid w:val="00B93B79"/>
    <w:rsid w:val="00B93FEB"/>
    <w:rsid w:val="00B942BD"/>
    <w:rsid w:val="00B94515"/>
    <w:rsid w:val="00B94A33"/>
    <w:rsid w:val="00B94CC3"/>
    <w:rsid w:val="00B94EC5"/>
    <w:rsid w:val="00B94F63"/>
    <w:rsid w:val="00B95327"/>
    <w:rsid w:val="00B95B7D"/>
    <w:rsid w:val="00B95D29"/>
    <w:rsid w:val="00B95D37"/>
    <w:rsid w:val="00B9611C"/>
    <w:rsid w:val="00B964D8"/>
    <w:rsid w:val="00B964ED"/>
    <w:rsid w:val="00B966A1"/>
    <w:rsid w:val="00B968D3"/>
    <w:rsid w:val="00B96D8F"/>
    <w:rsid w:val="00B9725B"/>
    <w:rsid w:val="00B97493"/>
    <w:rsid w:val="00B9762E"/>
    <w:rsid w:val="00B97728"/>
    <w:rsid w:val="00B97A26"/>
    <w:rsid w:val="00B97B8F"/>
    <w:rsid w:val="00B97BAB"/>
    <w:rsid w:val="00B97C5F"/>
    <w:rsid w:val="00B97D5A"/>
    <w:rsid w:val="00BA0307"/>
    <w:rsid w:val="00BA049F"/>
    <w:rsid w:val="00BA0612"/>
    <w:rsid w:val="00BA0760"/>
    <w:rsid w:val="00BA0E6D"/>
    <w:rsid w:val="00BA1061"/>
    <w:rsid w:val="00BA12BF"/>
    <w:rsid w:val="00BA1490"/>
    <w:rsid w:val="00BA156B"/>
    <w:rsid w:val="00BA1605"/>
    <w:rsid w:val="00BA22BF"/>
    <w:rsid w:val="00BA287A"/>
    <w:rsid w:val="00BA28C8"/>
    <w:rsid w:val="00BA2A44"/>
    <w:rsid w:val="00BA2DB1"/>
    <w:rsid w:val="00BA2DDF"/>
    <w:rsid w:val="00BA3616"/>
    <w:rsid w:val="00BA3AA5"/>
    <w:rsid w:val="00BA3B7E"/>
    <w:rsid w:val="00BA4241"/>
    <w:rsid w:val="00BA4391"/>
    <w:rsid w:val="00BA43C5"/>
    <w:rsid w:val="00BA49CD"/>
    <w:rsid w:val="00BA4E19"/>
    <w:rsid w:val="00BA4EBC"/>
    <w:rsid w:val="00BA4FB0"/>
    <w:rsid w:val="00BA5168"/>
    <w:rsid w:val="00BA51E6"/>
    <w:rsid w:val="00BA54D2"/>
    <w:rsid w:val="00BA581B"/>
    <w:rsid w:val="00BA58A1"/>
    <w:rsid w:val="00BA5D66"/>
    <w:rsid w:val="00BA655E"/>
    <w:rsid w:val="00BA672F"/>
    <w:rsid w:val="00BA6DF3"/>
    <w:rsid w:val="00BA70A5"/>
    <w:rsid w:val="00BA7507"/>
    <w:rsid w:val="00BA7573"/>
    <w:rsid w:val="00BA786E"/>
    <w:rsid w:val="00BA7B4C"/>
    <w:rsid w:val="00BB03B6"/>
    <w:rsid w:val="00BB03F7"/>
    <w:rsid w:val="00BB06D7"/>
    <w:rsid w:val="00BB09F9"/>
    <w:rsid w:val="00BB122A"/>
    <w:rsid w:val="00BB1304"/>
    <w:rsid w:val="00BB15B8"/>
    <w:rsid w:val="00BB182B"/>
    <w:rsid w:val="00BB1898"/>
    <w:rsid w:val="00BB1B50"/>
    <w:rsid w:val="00BB1C51"/>
    <w:rsid w:val="00BB1C6C"/>
    <w:rsid w:val="00BB1CF5"/>
    <w:rsid w:val="00BB1F66"/>
    <w:rsid w:val="00BB225C"/>
    <w:rsid w:val="00BB2277"/>
    <w:rsid w:val="00BB2767"/>
    <w:rsid w:val="00BB28C9"/>
    <w:rsid w:val="00BB2992"/>
    <w:rsid w:val="00BB29A9"/>
    <w:rsid w:val="00BB2DB2"/>
    <w:rsid w:val="00BB307F"/>
    <w:rsid w:val="00BB318E"/>
    <w:rsid w:val="00BB31D3"/>
    <w:rsid w:val="00BB341B"/>
    <w:rsid w:val="00BB35F3"/>
    <w:rsid w:val="00BB369F"/>
    <w:rsid w:val="00BB3AA3"/>
    <w:rsid w:val="00BB3C7B"/>
    <w:rsid w:val="00BB4405"/>
    <w:rsid w:val="00BB450E"/>
    <w:rsid w:val="00BB4893"/>
    <w:rsid w:val="00BB4B4F"/>
    <w:rsid w:val="00BB4E4C"/>
    <w:rsid w:val="00BB51FD"/>
    <w:rsid w:val="00BB5913"/>
    <w:rsid w:val="00BB5B40"/>
    <w:rsid w:val="00BB5B68"/>
    <w:rsid w:val="00BB5B8A"/>
    <w:rsid w:val="00BB6023"/>
    <w:rsid w:val="00BB6DCE"/>
    <w:rsid w:val="00BB766C"/>
    <w:rsid w:val="00BB787A"/>
    <w:rsid w:val="00BB7DC6"/>
    <w:rsid w:val="00BB7EEF"/>
    <w:rsid w:val="00BC0244"/>
    <w:rsid w:val="00BC0602"/>
    <w:rsid w:val="00BC0DC9"/>
    <w:rsid w:val="00BC0E5D"/>
    <w:rsid w:val="00BC0FB0"/>
    <w:rsid w:val="00BC1112"/>
    <w:rsid w:val="00BC15FC"/>
    <w:rsid w:val="00BC1B1D"/>
    <w:rsid w:val="00BC1BF9"/>
    <w:rsid w:val="00BC1F14"/>
    <w:rsid w:val="00BC2134"/>
    <w:rsid w:val="00BC258C"/>
    <w:rsid w:val="00BC2A6E"/>
    <w:rsid w:val="00BC2C8D"/>
    <w:rsid w:val="00BC3C04"/>
    <w:rsid w:val="00BC3F46"/>
    <w:rsid w:val="00BC4020"/>
    <w:rsid w:val="00BC486C"/>
    <w:rsid w:val="00BC49CD"/>
    <w:rsid w:val="00BC4B6E"/>
    <w:rsid w:val="00BC5478"/>
    <w:rsid w:val="00BC54EF"/>
    <w:rsid w:val="00BC5557"/>
    <w:rsid w:val="00BC559A"/>
    <w:rsid w:val="00BC5780"/>
    <w:rsid w:val="00BC5D9E"/>
    <w:rsid w:val="00BC5DFA"/>
    <w:rsid w:val="00BC5E39"/>
    <w:rsid w:val="00BC5EC4"/>
    <w:rsid w:val="00BC62FE"/>
    <w:rsid w:val="00BC6D72"/>
    <w:rsid w:val="00BC6F3E"/>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864"/>
    <w:rsid w:val="00BD19B4"/>
    <w:rsid w:val="00BD1AA2"/>
    <w:rsid w:val="00BD1ADF"/>
    <w:rsid w:val="00BD1B1A"/>
    <w:rsid w:val="00BD1ED5"/>
    <w:rsid w:val="00BD1F97"/>
    <w:rsid w:val="00BD225E"/>
    <w:rsid w:val="00BD22E1"/>
    <w:rsid w:val="00BD23E9"/>
    <w:rsid w:val="00BD2AF3"/>
    <w:rsid w:val="00BD332E"/>
    <w:rsid w:val="00BD34BB"/>
    <w:rsid w:val="00BD356A"/>
    <w:rsid w:val="00BD36AC"/>
    <w:rsid w:val="00BD41E1"/>
    <w:rsid w:val="00BD476F"/>
    <w:rsid w:val="00BD484E"/>
    <w:rsid w:val="00BD4BC3"/>
    <w:rsid w:val="00BD4C55"/>
    <w:rsid w:val="00BD4CC0"/>
    <w:rsid w:val="00BD4D05"/>
    <w:rsid w:val="00BD4F6D"/>
    <w:rsid w:val="00BD4FE9"/>
    <w:rsid w:val="00BD5111"/>
    <w:rsid w:val="00BD59B9"/>
    <w:rsid w:val="00BD59EE"/>
    <w:rsid w:val="00BD5A96"/>
    <w:rsid w:val="00BD5AD4"/>
    <w:rsid w:val="00BD5E7E"/>
    <w:rsid w:val="00BD5F8E"/>
    <w:rsid w:val="00BD5FCA"/>
    <w:rsid w:val="00BD62D4"/>
    <w:rsid w:val="00BD63D5"/>
    <w:rsid w:val="00BD64F1"/>
    <w:rsid w:val="00BD653D"/>
    <w:rsid w:val="00BD6855"/>
    <w:rsid w:val="00BD6D85"/>
    <w:rsid w:val="00BD6DEA"/>
    <w:rsid w:val="00BD6E83"/>
    <w:rsid w:val="00BD7863"/>
    <w:rsid w:val="00BD7C73"/>
    <w:rsid w:val="00BE01AD"/>
    <w:rsid w:val="00BE0263"/>
    <w:rsid w:val="00BE04A5"/>
    <w:rsid w:val="00BE0781"/>
    <w:rsid w:val="00BE0A86"/>
    <w:rsid w:val="00BE0BA8"/>
    <w:rsid w:val="00BE0BE3"/>
    <w:rsid w:val="00BE0BEA"/>
    <w:rsid w:val="00BE14C7"/>
    <w:rsid w:val="00BE1950"/>
    <w:rsid w:val="00BE1F23"/>
    <w:rsid w:val="00BE241E"/>
    <w:rsid w:val="00BE2470"/>
    <w:rsid w:val="00BE2571"/>
    <w:rsid w:val="00BE2751"/>
    <w:rsid w:val="00BE2754"/>
    <w:rsid w:val="00BE2793"/>
    <w:rsid w:val="00BE27D3"/>
    <w:rsid w:val="00BE28E7"/>
    <w:rsid w:val="00BE2E5C"/>
    <w:rsid w:val="00BE3329"/>
    <w:rsid w:val="00BE36CC"/>
    <w:rsid w:val="00BE3813"/>
    <w:rsid w:val="00BE393E"/>
    <w:rsid w:val="00BE3C57"/>
    <w:rsid w:val="00BE3C93"/>
    <w:rsid w:val="00BE3CD3"/>
    <w:rsid w:val="00BE3E22"/>
    <w:rsid w:val="00BE40A6"/>
    <w:rsid w:val="00BE414E"/>
    <w:rsid w:val="00BE4175"/>
    <w:rsid w:val="00BE426A"/>
    <w:rsid w:val="00BE4301"/>
    <w:rsid w:val="00BE520A"/>
    <w:rsid w:val="00BE5406"/>
    <w:rsid w:val="00BE5BF2"/>
    <w:rsid w:val="00BE5F08"/>
    <w:rsid w:val="00BE64AA"/>
    <w:rsid w:val="00BE6657"/>
    <w:rsid w:val="00BE6801"/>
    <w:rsid w:val="00BE69BB"/>
    <w:rsid w:val="00BE6DFC"/>
    <w:rsid w:val="00BE7094"/>
    <w:rsid w:val="00BE7112"/>
    <w:rsid w:val="00BE7160"/>
    <w:rsid w:val="00BE7455"/>
    <w:rsid w:val="00BE780B"/>
    <w:rsid w:val="00BF01F9"/>
    <w:rsid w:val="00BF0A04"/>
    <w:rsid w:val="00BF0A20"/>
    <w:rsid w:val="00BF0C82"/>
    <w:rsid w:val="00BF0D9D"/>
    <w:rsid w:val="00BF103A"/>
    <w:rsid w:val="00BF162E"/>
    <w:rsid w:val="00BF191E"/>
    <w:rsid w:val="00BF1E7D"/>
    <w:rsid w:val="00BF1F2E"/>
    <w:rsid w:val="00BF203C"/>
    <w:rsid w:val="00BF22B6"/>
    <w:rsid w:val="00BF23DD"/>
    <w:rsid w:val="00BF264D"/>
    <w:rsid w:val="00BF28C3"/>
    <w:rsid w:val="00BF2B62"/>
    <w:rsid w:val="00BF2BAA"/>
    <w:rsid w:val="00BF2C59"/>
    <w:rsid w:val="00BF2CCE"/>
    <w:rsid w:val="00BF2E18"/>
    <w:rsid w:val="00BF2F5D"/>
    <w:rsid w:val="00BF35B1"/>
    <w:rsid w:val="00BF3903"/>
    <w:rsid w:val="00BF3A0B"/>
    <w:rsid w:val="00BF3BC0"/>
    <w:rsid w:val="00BF3E1E"/>
    <w:rsid w:val="00BF44D4"/>
    <w:rsid w:val="00BF47D5"/>
    <w:rsid w:val="00BF4D9D"/>
    <w:rsid w:val="00BF4DA4"/>
    <w:rsid w:val="00BF5778"/>
    <w:rsid w:val="00BF57DE"/>
    <w:rsid w:val="00BF5D87"/>
    <w:rsid w:val="00BF5E1E"/>
    <w:rsid w:val="00BF5ECF"/>
    <w:rsid w:val="00BF65CD"/>
    <w:rsid w:val="00BF6A05"/>
    <w:rsid w:val="00BF730C"/>
    <w:rsid w:val="00BF759E"/>
    <w:rsid w:val="00BF7E75"/>
    <w:rsid w:val="00BF7F62"/>
    <w:rsid w:val="00C00106"/>
    <w:rsid w:val="00C00A4F"/>
    <w:rsid w:val="00C01033"/>
    <w:rsid w:val="00C01272"/>
    <w:rsid w:val="00C012F5"/>
    <w:rsid w:val="00C014C4"/>
    <w:rsid w:val="00C016BD"/>
    <w:rsid w:val="00C017C0"/>
    <w:rsid w:val="00C0287D"/>
    <w:rsid w:val="00C02A47"/>
    <w:rsid w:val="00C02CB8"/>
    <w:rsid w:val="00C03A9C"/>
    <w:rsid w:val="00C03D86"/>
    <w:rsid w:val="00C03DBB"/>
    <w:rsid w:val="00C03E57"/>
    <w:rsid w:val="00C04246"/>
    <w:rsid w:val="00C047B0"/>
    <w:rsid w:val="00C0483E"/>
    <w:rsid w:val="00C04C50"/>
    <w:rsid w:val="00C04DEA"/>
    <w:rsid w:val="00C0504D"/>
    <w:rsid w:val="00C053B6"/>
    <w:rsid w:val="00C0597C"/>
    <w:rsid w:val="00C05B24"/>
    <w:rsid w:val="00C05B57"/>
    <w:rsid w:val="00C05B94"/>
    <w:rsid w:val="00C05C59"/>
    <w:rsid w:val="00C06105"/>
    <w:rsid w:val="00C06430"/>
    <w:rsid w:val="00C0647E"/>
    <w:rsid w:val="00C0649A"/>
    <w:rsid w:val="00C06879"/>
    <w:rsid w:val="00C06958"/>
    <w:rsid w:val="00C06B28"/>
    <w:rsid w:val="00C06BC8"/>
    <w:rsid w:val="00C070B3"/>
    <w:rsid w:val="00C070BF"/>
    <w:rsid w:val="00C07364"/>
    <w:rsid w:val="00C0792D"/>
    <w:rsid w:val="00C07A4A"/>
    <w:rsid w:val="00C07B97"/>
    <w:rsid w:val="00C07BA7"/>
    <w:rsid w:val="00C07C2D"/>
    <w:rsid w:val="00C07EB0"/>
    <w:rsid w:val="00C07EFB"/>
    <w:rsid w:val="00C101EC"/>
    <w:rsid w:val="00C10568"/>
    <w:rsid w:val="00C1090A"/>
    <w:rsid w:val="00C109A6"/>
    <w:rsid w:val="00C10CE4"/>
    <w:rsid w:val="00C11023"/>
    <w:rsid w:val="00C11036"/>
    <w:rsid w:val="00C110FB"/>
    <w:rsid w:val="00C111ED"/>
    <w:rsid w:val="00C11813"/>
    <w:rsid w:val="00C12492"/>
    <w:rsid w:val="00C12DE9"/>
    <w:rsid w:val="00C13023"/>
    <w:rsid w:val="00C1322C"/>
    <w:rsid w:val="00C132C8"/>
    <w:rsid w:val="00C1346B"/>
    <w:rsid w:val="00C134BA"/>
    <w:rsid w:val="00C136A0"/>
    <w:rsid w:val="00C140F7"/>
    <w:rsid w:val="00C14136"/>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6F69"/>
    <w:rsid w:val="00C170C0"/>
    <w:rsid w:val="00C17218"/>
    <w:rsid w:val="00C172AC"/>
    <w:rsid w:val="00C17BE6"/>
    <w:rsid w:val="00C17E34"/>
    <w:rsid w:val="00C2035C"/>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581"/>
    <w:rsid w:val="00C226E8"/>
    <w:rsid w:val="00C2293A"/>
    <w:rsid w:val="00C2413D"/>
    <w:rsid w:val="00C2419D"/>
    <w:rsid w:val="00C2477D"/>
    <w:rsid w:val="00C24BAC"/>
    <w:rsid w:val="00C24E74"/>
    <w:rsid w:val="00C2505C"/>
    <w:rsid w:val="00C251D9"/>
    <w:rsid w:val="00C2527E"/>
    <w:rsid w:val="00C25432"/>
    <w:rsid w:val="00C25749"/>
    <w:rsid w:val="00C25915"/>
    <w:rsid w:val="00C25B9A"/>
    <w:rsid w:val="00C25C9E"/>
    <w:rsid w:val="00C25FC0"/>
    <w:rsid w:val="00C26C0B"/>
    <w:rsid w:val="00C26C8E"/>
    <w:rsid w:val="00C270CC"/>
    <w:rsid w:val="00C2728B"/>
    <w:rsid w:val="00C272C4"/>
    <w:rsid w:val="00C27473"/>
    <w:rsid w:val="00C30165"/>
    <w:rsid w:val="00C30752"/>
    <w:rsid w:val="00C30987"/>
    <w:rsid w:val="00C30AFA"/>
    <w:rsid w:val="00C30B58"/>
    <w:rsid w:val="00C30D71"/>
    <w:rsid w:val="00C30D8E"/>
    <w:rsid w:val="00C30DEB"/>
    <w:rsid w:val="00C30E89"/>
    <w:rsid w:val="00C31358"/>
    <w:rsid w:val="00C31439"/>
    <w:rsid w:val="00C31844"/>
    <w:rsid w:val="00C31A84"/>
    <w:rsid w:val="00C31AE3"/>
    <w:rsid w:val="00C31C12"/>
    <w:rsid w:val="00C31E6E"/>
    <w:rsid w:val="00C324FF"/>
    <w:rsid w:val="00C32704"/>
    <w:rsid w:val="00C32807"/>
    <w:rsid w:val="00C32969"/>
    <w:rsid w:val="00C32A12"/>
    <w:rsid w:val="00C32AF1"/>
    <w:rsid w:val="00C3322C"/>
    <w:rsid w:val="00C3344C"/>
    <w:rsid w:val="00C33A7E"/>
    <w:rsid w:val="00C34A5D"/>
    <w:rsid w:val="00C34D97"/>
    <w:rsid w:val="00C34EAD"/>
    <w:rsid w:val="00C35027"/>
    <w:rsid w:val="00C3507E"/>
    <w:rsid w:val="00C35370"/>
    <w:rsid w:val="00C353FC"/>
    <w:rsid w:val="00C35847"/>
    <w:rsid w:val="00C359E1"/>
    <w:rsid w:val="00C35AC0"/>
    <w:rsid w:val="00C35BCB"/>
    <w:rsid w:val="00C35FAE"/>
    <w:rsid w:val="00C36157"/>
    <w:rsid w:val="00C36224"/>
    <w:rsid w:val="00C362EF"/>
    <w:rsid w:val="00C36605"/>
    <w:rsid w:val="00C36B01"/>
    <w:rsid w:val="00C36BCF"/>
    <w:rsid w:val="00C36C82"/>
    <w:rsid w:val="00C36EF3"/>
    <w:rsid w:val="00C36F89"/>
    <w:rsid w:val="00C3745C"/>
    <w:rsid w:val="00C37BB6"/>
    <w:rsid w:val="00C37D0B"/>
    <w:rsid w:val="00C37DBE"/>
    <w:rsid w:val="00C37F73"/>
    <w:rsid w:val="00C37FC9"/>
    <w:rsid w:val="00C4027A"/>
    <w:rsid w:val="00C4095D"/>
    <w:rsid w:val="00C4097C"/>
    <w:rsid w:val="00C40BD7"/>
    <w:rsid w:val="00C40E47"/>
    <w:rsid w:val="00C40EFB"/>
    <w:rsid w:val="00C40FD6"/>
    <w:rsid w:val="00C41864"/>
    <w:rsid w:val="00C41CD3"/>
    <w:rsid w:val="00C42348"/>
    <w:rsid w:val="00C4238C"/>
    <w:rsid w:val="00C428C8"/>
    <w:rsid w:val="00C42B7C"/>
    <w:rsid w:val="00C42CCE"/>
    <w:rsid w:val="00C42D07"/>
    <w:rsid w:val="00C434B3"/>
    <w:rsid w:val="00C4364B"/>
    <w:rsid w:val="00C43C5C"/>
    <w:rsid w:val="00C43E12"/>
    <w:rsid w:val="00C44269"/>
    <w:rsid w:val="00C443F2"/>
    <w:rsid w:val="00C448BB"/>
    <w:rsid w:val="00C44E9F"/>
    <w:rsid w:val="00C44ED7"/>
    <w:rsid w:val="00C450A2"/>
    <w:rsid w:val="00C4516D"/>
    <w:rsid w:val="00C455E7"/>
    <w:rsid w:val="00C4577D"/>
    <w:rsid w:val="00C45B35"/>
    <w:rsid w:val="00C45EDF"/>
    <w:rsid w:val="00C46560"/>
    <w:rsid w:val="00C46590"/>
    <w:rsid w:val="00C468FE"/>
    <w:rsid w:val="00C46DE1"/>
    <w:rsid w:val="00C46F79"/>
    <w:rsid w:val="00C46FC9"/>
    <w:rsid w:val="00C474A3"/>
    <w:rsid w:val="00C47BCF"/>
    <w:rsid w:val="00C50131"/>
    <w:rsid w:val="00C50958"/>
    <w:rsid w:val="00C509E0"/>
    <w:rsid w:val="00C50CC5"/>
    <w:rsid w:val="00C51011"/>
    <w:rsid w:val="00C51174"/>
    <w:rsid w:val="00C515D3"/>
    <w:rsid w:val="00C51B84"/>
    <w:rsid w:val="00C52067"/>
    <w:rsid w:val="00C52634"/>
    <w:rsid w:val="00C52B31"/>
    <w:rsid w:val="00C5304D"/>
    <w:rsid w:val="00C532A1"/>
    <w:rsid w:val="00C537ED"/>
    <w:rsid w:val="00C53AA8"/>
    <w:rsid w:val="00C53D86"/>
    <w:rsid w:val="00C53EC4"/>
    <w:rsid w:val="00C5431F"/>
    <w:rsid w:val="00C543C2"/>
    <w:rsid w:val="00C5456C"/>
    <w:rsid w:val="00C547FA"/>
    <w:rsid w:val="00C54994"/>
    <w:rsid w:val="00C54DD6"/>
    <w:rsid w:val="00C54DE2"/>
    <w:rsid w:val="00C5546B"/>
    <w:rsid w:val="00C557C0"/>
    <w:rsid w:val="00C56020"/>
    <w:rsid w:val="00C565FD"/>
    <w:rsid w:val="00C56A28"/>
    <w:rsid w:val="00C57593"/>
    <w:rsid w:val="00C575DC"/>
    <w:rsid w:val="00C579C8"/>
    <w:rsid w:val="00C57C36"/>
    <w:rsid w:val="00C6039F"/>
    <w:rsid w:val="00C60451"/>
    <w:rsid w:val="00C60670"/>
    <w:rsid w:val="00C60737"/>
    <w:rsid w:val="00C61257"/>
    <w:rsid w:val="00C6136E"/>
    <w:rsid w:val="00C617D8"/>
    <w:rsid w:val="00C61968"/>
    <w:rsid w:val="00C61B60"/>
    <w:rsid w:val="00C620E1"/>
    <w:rsid w:val="00C62701"/>
    <w:rsid w:val="00C6361D"/>
    <w:rsid w:val="00C63768"/>
    <w:rsid w:val="00C637FF"/>
    <w:rsid w:val="00C63817"/>
    <w:rsid w:val="00C63B82"/>
    <w:rsid w:val="00C63B87"/>
    <w:rsid w:val="00C63BB3"/>
    <w:rsid w:val="00C63C0B"/>
    <w:rsid w:val="00C6414E"/>
    <w:rsid w:val="00C642B6"/>
    <w:rsid w:val="00C6479D"/>
    <w:rsid w:val="00C64EA9"/>
    <w:rsid w:val="00C65140"/>
    <w:rsid w:val="00C65262"/>
    <w:rsid w:val="00C652F1"/>
    <w:rsid w:val="00C65781"/>
    <w:rsid w:val="00C65D22"/>
    <w:rsid w:val="00C65E23"/>
    <w:rsid w:val="00C65F25"/>
    <w:rsid w:val="00C663C7"/>
    <w:rsid w:val="00C6660B"/>
    <w:rsid w:val="00C666DD"/>
    <w:rsid w:val="00C66BF8"/>
    <w:rsid w:val="00C66CF0"/>
    <w:rsid w:val="00C66F80"/>
    <w:rsid w:val="00C67029"/>
    <w:rsid w:val="00C6714B"/>
    <w:rsid w:val="00C678DC"/>
    <w:rsid w:val="00C67C2A"/>
    <w:rsid w:val="00C67C61"/>
    <w:rsid w:val="00C701F5"/>
    <w:rsid w:val="00C70382"/>
    <w:rsid w:val="00C705E4"/>
    <w:rsid w:val="00C70786"/>
    <w:rsid w:val="00C7081B"/>
    <w:rsid w:val="00C70FF3"/>
    <w:rsid w:val="00C7108D"/>
    <w:rsid w:val="00C715E0"/>
    <w:rsid w:val="00C7181F"/>
    <w:rsid w:val="00C72389"/>
    <w:rsid w:val="00C72D39"/>
    <w:rsid w:val="00C72E75"/>
    <w:rsid w:val="00C731AA"/>
    <w:rsid w:val="00C73350"/>
    <w:rsid w:val="00C734A5"/>
    <w:rsid w:val="00C7376F"/>
    <w:rsid w:val="00C73880"/>
    <w:rsid w:val="00C73B96"/>
    <w:rsid w:val="00C73C80"/>
    <w:rsid w:val="00C73D9B"/>
    <w:rsid w:val="00C73DC6"/>
    <w:rsid w:val="00C73FD8"/>
    <w:rsid w:val="00C740FC"/>
    <w:rsid w:val="00C741CA"/>
    <w:rsid w:val="00C74224"/>
    <w:rsid w:val="00C74A5B"/>
    <w:rsid w:val="00C74C22"/>
    <w:rsid w:val="00C74D6F"/>
    <w:rsid w:val="00C74F1F"/>
    <w:rsid w:val="00C75311"/>
    <w:rsid w:val="00C753E0"/>
    <w:rsid w:val="00C756C4"/>
    <w:rsid w:val="00C75A98"/>
    <w:rsid w:val="00C75B01"/>
    <w:rsid w:val="00C75BFB"/>
    <w:rsid w:val="00C75DD1"/>
    <w:rsid w:val="00C75E0F"/>
    <w:rsid w:val="00C76228"/>
    <w:rsid w:val="00C762BE"/>
    <w:rsid w:val="00C763B6"/>
    <w:rsid w:val="00C7658F"/>
    <w:rsid w:val="00C765D7"/>
    <w:rsid w:val="00C766E2"/>
    <w:rsid w:val="00C77B9A"/>
    <w:rsid w:val="00C77D2B"/>
    <w:rsid w:val="00C80487"/>
    <w:rsid w:val="00C80C33"/>
    <w:rsid w:val="00C80F2F"/>
    <w:rsid w:val="00C828BA"/>
    <w:rsid w:val="00C8336D"/>
    <w:rsid w:val="00C83683"/>
    <w:rsid w:val="00C8378D"/>
    <w:rsid w:val="00C83B22"/>
    <w:rsid w:val="00C845B7"/>
    <w:rsid w:val="00C84703"/>
    <w:rsid w:val="00C8475F"/>
    <w:rsid w:val="00C84DD5"/>
    <w:rsid w:val="00C850DD"/>
    <w:rsid w:val="00C85460"/>
    <w:rsid w:val="00C85721"/>
    <w:rsid w:val="00C858A1"/>
    <w:rsid w:val="00C8596A"/>
    <w:rsid w:val="00C8600E"/>
    <w:rsid w:val="00C86158"/>
    <w:rsid w:val="00C86283"/>
    <w:rsid w:val="00C86505"/>
    <w:rsid w:val="00C86A81"/>
    <w:rsid w:val="00C86F92"/>
    <w:rsid w:val="00C8742E"/>
    <w:rsid w:val="00C87484"/>
    <w:rsid w:val="00C874D1"/>
    <w:rsid w:val="00C876B5"/>
    <w:rsid w:val="00C902AA"/>
    <w:rsid w:val="00C904DF"/>
    <w:rsid w:val="00C9058E"/>
    <w:rsid w:val="00C909AB"/>
    <w:rsid w:val="00C90D8F"/>
    <w:rsid w:val="00C9131A"/>
    <w:rsid w:val="00C91540"/>
    <w:rsid w:val="00C9158B"/>
    <w:rsid w:val="00C91703"/>
    <w:rsid w:val="00C917D5"/>
    <w:rsid w:val="00C91B1E"/>
    <w:rsid w:val="00C91C4E"/>
    <w:rsid w:val="00C91CF5"/>
    <w:rsid w:val="00C920F6"/>
    <w:rsid w:val="00C923FF"/>
    <w:rsid w:val="00C92840"/>
    <w:rsid w:val="00C92B63"/>
    <w:rsid w:val="00C92C19"/>
    <w:rsid w:val="00C92FF6"/>
    <w:rsid w:val="00C9345A"/>
    <w:rsid w:val="00C935B8"/>
    <w:rsid w:val="00C93AA0"/>
    <w:rsid w:val="00C93BB4"/>
    <w:rsid w:val="00C94090"/>
    <w:rsid w:val="00C94215"/>
    <w:rsid w:val="00C9429A"/>
    <w:rsid w:val="00C94437"/>
    <w:rsid w:val="00C94876"/>
    <w:rsid w:val="00C949F5"/>
    <w:rsid w:val="00C94A39"/>
    <w:rsid w:val="00C94FBE"/>
    <w:rsid w:val="00C94FC3"/>
    <w:rsid w:val="00C95433"/>
    <w:rsid w:val="00C9553A"/>
    <w:rsid w:val="00C955D1"/>
    <w:rsid w:val="00C957D1"/>
    <w:rsid w:val="00C95AB8"/>
    <w:rsid w:val="00C95F0C"/>
    <w:rsid w:val="00C9671E"/>
    <w:rsid w:val="00C96891"/>
    <w:rsid w:val="00C96993"/>
    <w:rsid w:val="00C96D6C"/>
    <w:rsid w:val="00C96ED9"/>
    <w:rsid w:val="00C96EE5"/>
    <w:rsid w:val="00C97121"/>
    <w:rsid w:val="00C97601"/>
    <w:rsid w:val="00C97657"/>
    <w:rsid w:val="00C97C97"/>
    <w:rsid w:val="00CA0D5A"/>
    <w:rsid w:val="00CA1166"/>
    <w:rsid w:val="00CA1547"/>
    <w:rsid w:val="00CA1566"/>
    <w:rsid w:val="00CA1759"/>
    <w:rsid w:val="00CA18A7"/>
    <w:rsid w:val="00CA1A2F"/>
    <w:rsid w:val="00CA1C75"/>
    <w:rsid w:val="00CA1D01"/>
    <w:rsid w:val="00CA1DB7"/>
    <w:rsid w:val="00CA1E4E"/>
    <w:rsid w:val="00CA1F0E"/>
    <w:rsid w:val="00CA2A66"/>
    <w:rsid w:val="00CA2AD6"/>
    <w:rsid w:val="00CA2FBC"/>
    <w:rsid w:val="00CA3229"/>
    <w:rsid w:val="00CA34F9"/>
    <w:rsid w:val="00CA4545"/>
    <w:rsid w:val="00CA4884"/>
    <w:rsid w:val="00CA4910"/>
    <w:rsid w:val="00CA59B8"/>
    <w:rsid w:val="00CA5C6A"/>
    <w:rsid w:val="00CA6084"/>
    <w:rsid w:val="00CA6252"/>
    <w:rsid w:val="00CA62CE"/>
    <w:rsid w:val="00CA6653"/>
    <w:rsid w:val="00CA6C00"/>
    <w:rsid w:val="00CA6D9B"/>
    <w:rsid w:val="00CA6EE9"/>
    <w:rsid w:val="00CA752B"/>
    <w:rsid w:val="00CA77E7"/>
    <w:rsid w:val="00CA7AD6"/>
    <w:rsid w:val="00CA7FBB"/>
    <w:rsid w:val="00CB036F"/>
    <w:rsid w:val="00CB0588"/>
    <w:rsid w:val="00CB0597"/>
    <w:rsid w:val="00CB0687"/>
    <w:rsid w:val="00CB08DC"/>
    <w:rsid w:val="00CB10C0"/>
    <w:rsid w:val="00CB1691"/>
    <w:rsid w:val="00CB1C0C"/>
    <w:rsid w:val="00CB1C2D"/>
    <w:rsid w:val="00CB1CA5"/>
    <w:rsid w:val="00CB1CC6"/>
    <w:rsid w:val="00CB1FB7"/>
    <w:rsid w:val="00CB208F"/>
    <w:rsid w:val="00CB2443"/>
    <w:rsid w:val="00CB2579"/>
    <w:rsid w:val="00CB2D0D"/>
    <w:rsid w:val="00CB3179"/>
    <w:rsid w:val="00CB33B9"/>
    <w:rsid w:val="00CB34E9"/>
    <w:rsid w:val="00CB386F"/>
    <w:rsid w:val="00CB395E"/>
    <w:rsid w:val="00CB3A8F"/>
    <w:rsid w:val="00CB4229"/>
    <w:rsid w:val="00CB43FE"/>
    <w:rsid w:val="00CB45F8"/>
    <w:rsid w:val="00CB4A05"/>
    <w:rsid w:val="00CB5131"/>
    <w:rsid w:val="00CB5179"/>
    <w:rsid w:val="00CB568D"/>
    <w:rsid w:val="00CB5968"/>
    <w:rsid w:val="00CB6AFC"/>
    <w:rsid w:val="00CB74C3"/>
    <w:rsid w:val="00CB77DC"/>
    <w:rsid w:val="00CB7A22"/>
    <w:rsid w:val="00CB7E6A"/>
    <w:rsid w:val="00CB7ECA"/>
    <w:rsid w:val="00CB7F5E"/>
    <w:rsid w:val="00CC0119"/>
    <w:rsid w:val="00CC01EA"/>
    <w:rsid w:val="00CC0231"/>
    <w:rsid w:val="00CC091C"/>
    <w:rsid w:val="00CC0B00"/>
    <w:rsid w:val="00CC10BA"/>
    <w:rsid w:val="00CC11E1"/>
    <w:rsid w:val="00CC1266"/>
    <w:rsid w:val="00CC18C6"/>
    <w:rsid w:val="00CC1AFD"/>
    <w:rsid w:val="00CC29B3"/>
    <w:rsid w:val="00CC2BDE"/>
    <w:rsid w:val="00CC2F9B"/>
    <w:rsid w:val="00CC31EC"/>
    <w:rsid w:val="00CC3860"/>
    <w:rsid w:val="00CC38BA"/>
    <w:rsid w:val="00CC3CFB"/>
    <w:rsid w:val="00CC43B2"/>
    <w:rsid w:val="00CC4ABD"/>
    <w:rsid w:val="00CC4D9D"/>
    <w:rsid w:val="00CC4F39"/>
    <w:rsid w:val="00CC54F6"/>
    <w:rsid w:val="00CC5A45"/>
    <w:rsid w:val="00CC5BE8"/>
    <w:rsid w:val="00CC5D43"/>
    <w:rsid w:val="00CC65DB"/>
    <w:rsid w:val="00CC673D"/>
    <w:rsid w:val="00CC67BA"/>
    <w:rsid w:val="00CC67D4"/>
    <w:rsid w:val="00CC69A2"/>
    <w:rsid w:val="00CC6E76"/>
    <w:rsid w:val="00CC731B"/>
    <w:rsid w:val="00CC7676"/>
    <w:rsid w:val="00CC7832"/>
    <w:rsid w:val="00CC7B75"/>
    <w:rsid w:val="00CC7BC7"/>
    <w:rsid w:val="00CC7E21"/>
    <w:rsid w:val="00CC7FEC"/>
    <w:rsid w:val="00CD02E6"/>
    <w:rsid w:val="00CD0638"/>
    <w:rsid w:val="00CD102F"/>
    <w:rsid w:val="00CD1112"/>
    <w:rsid w:val="00CD1702"/>
    <w:rsid w:val="00CD17F9"/>
    <w:rsid w:val="00CD18EC"/>
    <w:rsid w:val="00CD1A91"/>
    <w:rsid w:val="00CD1CEC"/>
    <w:rsid w:val="00CD1F29"/>
    <w:rsid w:val="00CD2779"/>
    <w:rsid w:val="00CD283A"/>
    <w:rsid w:val="00CD2E4B"/>
    <w:rsid w:val="00CD3AB1"/>
    <w:rsid w:val="00CD3CE5"/>
    <w:rsid w:val="00CD3CEB"/>
    <w:rsid w:val="00CD3E38"/>
    <w:rsid w:val="00CD420A"/>
    <w:rsid w:val="00CD42BB"/>
    <w:rsid w:val="00CD42D7"/>
    <w:rsid w:val="00CD490E"/>
    <w:rsid w:val="00CD4964"/>
    <w:rsid w:val="00CD5284"/>
    <w:rsid w:val="00CD5946"/>
    <w:rsid w:val="00CD5BD2"/>
    <w:rsid w:val="00CD6279"/>
    <w:rsid w:val="00CD63DA"/>
    <w:rsid w:val="00CD6A39"/>
    <w:rsid w:val="00CD6B96"/>
    <w:rsid w:val="00CD6CA0"/>
    <w:rsid w:val="00CD6F21"/>
    <w:rsid w:val="00CD7156"/>
    <w:rsid w:val="00CD7181"/>
    <w:rsid w:val="00CD71C6"/>
    <w:rsid w:val="00CD74C0"/>
    <w:rsid w:val="00CD7CED"/>
    <w:rsid w:val="00CE0353"/>
    <w:rsid w:val="00CE035E"/>
    <w:rsid w:val="00CE0C01"/>
    <w:rsid w:val="00CE0F1A"/>
    <w:rsid w:val="00CE1328"/>
    <w:rsid w:val="00CE1BBC"/>
    <w:rsid w:val="00CE1CBE"/>
    <w:rsid w:val="00CE1D3C"/>
    <w:rsid w:val="00CE1F5A"/>
    <w:rsid w:val="00CE209D"/>
    <w:rsid w:val="00CE272F"/>
    <w:rsid w:val="00CE277A"/>
    <w:rsid w:val="00CE2D7F"/>
    <w:rsid w:val="00CE32D4"/>
    <w:rsid w:val="00CE3400"/>
    <w:rsid w:val="00CE340A"/>
    <w:rsid w:val="00CE34B0"/>
    <w:rsid w:val="00CE38F8"/>
    <w:rsid w:val="00CE3C63"/>
    <w:rsid w:val="00CE4184"/>
    <w:rsid w:val="00CE41EA"/>
    <w:rsid w:val="00CE449F"/>
    <w:rsid w:val="00CE44DC"/>
    <w:rsid w:val="00CE453E"/>
    <w:rsid w:val="00CE4A76"/>
    <w:rsid w:val="00CE4A97"/>
    <w:rsid w:val="00CE4DD1"/>
    <w:rsid w:val="00CE4ED7"/>
    <w:rsid w:val="00CE50EA"/>
    <w:rsid w:val="00CE5F7A"/>
    <w:rsid w:val="00CE61A8"/>
    <w:rsid w:val="00CE6318"/>
    <w:rsid w:val="00CE69DD"/>
    <w:rsid w:val="00CE6E54"/>
    <w:rsid w:val="00CE6F2A"/>
    <w:rsid w:val="00CE713D"/>
    <w:rsid w:val="00CE7416"/>
    <w:rsid w:val="00CE7BD0"/>
    <w:rsid w:val="00CE7E48"/>
    <w:rsid w:val="00CE7EDB"/>
    <w:rsid w:val="00CF0056"/>
    <w:rsid w:val="00CF0247"/>
    <w:rsid w:val="00CF036F"/>
    <w:rsid w:val="00CF063E"/>
    <w:rsid w:val="00CF065E"/>
    <w:rsid w:val="00CF1114"/>
    <w:rsid w:val="00CF12E0"/>
    <w:rsid w:val="00CF1319"/>
    <w:rsid w:val="00CF1781"/>
    <w:rsid w:val="00CF1B1A"/>
    <w:rsid w:val="00CF1B83"/>
    <w:rsid w:val="00CF1F26"/>
    <w:rsid w:val="00CF1F40"/>
    <w:rsid w:val="00CF26A1"/>
    <w:rsid w:val="00CF2886"/>
    <w:rsid w:val="00CF2ABF"/>
    <w:rsid w:val="00CF2DEA"/>
    <w:rsid w:val="00CF2EBB"/>
    <w:rsid w:val="00CF3444"/>
    <w:rsid w:val="00CF35A9"/>
    <w:rsid w:val="00CF3659"/>
    <w:rsid w:val="00CF3F6E"/>
    <w:rsid w:val="00CF486F"/>
    <w:rsid w:val="00CF4927"/>
    <w:rsid w:val="00CF4C20"/>
    <w:rsid w:val="00CF5159"/>
    <w:rsid w:val="00CF57B2"/>
    <w:rsid w:val="00CF5C7A"/>
    <w:rsid w:val="00CF603F"/>
    <w:rsid w:val="00CF67DF"/>
    <w:rsid w:val="00CF68B1"/>
    <w:rsid w:val="00CF6922"/>
    <w:rsid w:val="00CF6C17"/>
    <w:rsid w:val="00CF6C84"/>
    <w:rsid w:val="00CF6D76"/>
    <w:rsid w:val="00CF73A4"/>
    <w:rsid w:val="00CF7637"/>
    <w:rsid w:val="00CF7641"/>
    <w:rsid w:val="00CF7747"/>
    <w:rsid w:val="00CF78AA"/>
    <w:rsid w:val="00CF7A36"/>
    <w:rsid w:val="00D00144"/>
    <w:rsid w:val="00D00529"/>
    <w:rsid w:val="00D0056C"/>
    <w:rsid w:val="00D00689"/>
    <w:rsid w:val="00D006FE"/>
    <w:rsid w:val="00D00C59"/>
    <w:rsid w:val="00D00EC2"/>
    <w:rsid w:val="00D00F2C"/>
    <w:rsid w:val="00D0103D"/>
    <w:rsid w:val="00D01283"/>
    <w:rsid w:val="00D01299"/>
    <w:rsid w:val="00D0138C"/>
    <w:rsid w:val="00D01545"/>
    <w:rsid w:val="00D01765"/>
    <w:rsid w:val="00D01806"/>
    <w:rsid w:val="00D018FD"/>
    <w:rsid w:val="00D01A22"/>
    <w:rsid w:val="00D01B4F"/>
    <w:rsid w:val="00D02183"/>
    <w:rsid w:val="00D02410"/>
    <w:rsid w:val="00D0267D"/>
    <w:rsid w:val="00D026E7"/>
    <w:rsid w:val="00D0293F"/>
    <w:rsid w:val="00D02A71"/>
    <w:rsid w:val="00D02F06"/>
    <w:rsid w:val="00D030D5"/>
    <w:rsid w:val="00D033CA"/>
    <w:rsid w:val="00D039FC"/>
    <w:rsid w:val="00D03D23"/>
    <w:rsid w:val="00D03DC5"/>
    <w:rsid w:val="00D0452E"/>
    <w:rsid w:val="00D04A50"/>
    <w:rsid w:val="00D04AF0"/>
    <w:rsid w:val="00D05372"/>
    <w:rsid w:val="00D05416"/>
    <w:rsid w:val="00D05502"/>
    <w:rsid w:val="00D056C0"/>
    <w:rsid w:val="00D05892"/>
    <w:rsid w:val="00D058A3"/>
    <w:rsid w:val="00D05C75"/>
    <w:rsid w:val="00D05F26"/>
    <w:rsid w:val="00D06063"/>
    <w:rsid w:val="00D06084"/>
    <w:rsid w:val="00D06131"/>
    <w:rsid w:val="00D06304"/>
    <w:rsid w:val="00D0646D"/>
    <w:rsid w:val="00D068A4"/>
    <w:rsid w:val="00D06E12"/>
    <w:rsid w:val="00D07346"/>
    <w:rsid w:val="00D07793"/>
    <w:rsid w:val="00D0789B"/>
    <w:rsid w:val="00D078B3"/>
    <w:rsid w:val="00D079ED"/>
    <w:rsid w:val="00D07DA0"/>
    <w:rsid w:val="00D07F22"/>
    <w:rsid w:val="00D100FB"/>
    <w:rsid w:val="00D101A8"/>
    <w:rsid w:val="00D10310"/>
    <w:rsid w:val="00D10397"/>
    <w:rsid w:val="00D10855"/>
    <w:rsid w:val="00D10A3A"/>
    <w:rsid w:val="00D10BA1"/>
    <w:rsid w:val="00D10CAE"/>
    <w:rsid w:val="00D10DDA"/>
    <w:rsid w:val="00D1112F"/>
    <w:rsid w:val="00D11669"/>
    <w:rsid w:val="00D1184C"/>
    <w:rsid w:val="00D11856"/>
    <w:rsid w:val="00D11A2C"/>
    <w:rsid w:val="00D11B5D"/>
    <w:rsid w:val="00D11BDF"/>
    <w:rsid w:val="00D11CB6"/>
    <w:rsid w:val="00D11F85"/>
    <w:rsid w:val="00D124E5"/>
    <w:rsid w:val="00D12ACC"/>
    <w:rsid w:val="00D12BC8"/>
    <w:rsid w:val="00D12C2F"/>
    <w:rsid w:val="00D13044"/>
    <w:rsid w:val="00D133A6"/>
    <w:rsid w:val="00D13526"/>
    <w:rsid w:val="00D13655"/>
    <w:rsid w:val="00D13749"/>
    <w:rsid w:val="00D13849"/>
    <w:rsid w:val="00D13AB1"/>
    <w:rsid w:val="00D14121"/>
    <w:rsid w:val="00D1426D"/>
    <w:rsid w:val="00D1435A"/>
    <w:rsid w:val="00D1445C"/>
    <w:rsid w:val="00D14D48"/>
    <w:rsid w:val="00D14E24"/>
    <w:rsid w:val="00D14EE7"/>
    <w:rsid w:val="00D14F29"/>
    <w:rsid w:val="00D14F40"/>
    <w:rsid w:val="00D15210"/>
    <w:rsid w:val="00D15362"/>
    <w:rsid w:val="00D16623"/>
    <w:rsid w:val="00D16712"/>
    <w:rsid w:val="00D16A40"/>
    <w:rsid w:val="00D16DC4"/>
    <w:rsid w:val="00D16DEC"/>
    <w:rsid w:val="00D16E03"/>
    <w:rsid w:val="00D17093"/>
    <w:rsid w:val="00D1715D"/>
    <w:rsid w:val="00D175A9"/>
    <w:rsid w:val="00D17C8A"/>
    <w:rsid w:val="00D17D1D"/>
    <w:rsid w:val="00D17F9A"/>
    <w:rsid w:val="00D17FE1"/>
    <w:rsid w:val="00D2011A"/>
    <w:rsid w:val="00D2073F"/>
    <w:rsid w:val="00D20BB8"/>
    <w:rsid w:val="00D214E7"/>
    <w:rsid w:val="00D21CA0"/>
    <w:rsid w:val="00D21CD3"/>
    <w:rsid w:val="00D21E8A"/>
    <w:rsid w:val="00D2267C"/>
    <w:rsid w:val="00D22895"/>
    <w:rsid w:val="00D23005"/>
    <w:rsid w:val="00D2333E"/>
    <w:rsid w:val="00D23D0E"/>
    <w:rsid w:val="00D24D9F"/>
    <w:rsid w:val="00D255C6"/>
    <w:rsid w:val="00D25604"/>
    <w:rsid w:val="00D2586C"/>
    <w:rsid w:val="00D25B8C"/>
    <w:rsid w:val="00D25C83"/>
    <w:rsid w:val="00D25D8E"/>
    <w:rsid w:val="00D26192"/>
    <w:rsid w:val="00D26691"/>
    <w:rsid w:val="00D26FC2"/>
    <w:rsid w:val="00D270B3"/>
    <w:rsid w:val="00D27131"/>
    <w:rsid w:val="00D27135"/>
    <w:rsid w:val="00D271F0"/>
    <w:rsid w:val="00D2725B"/>
    <w:rsid w:val="00D302A1"/>
    <w:rsid w:val="00D30A37"/>
    <w:rsid w:val="00D30A3C"/>
    <w:rsid w:val="00D30DFC"/>
    <w:rsid w:val="00D31168"/>
    <w:rsid w:val="00D31D1C"/>
    <w:rsid w:val="00D31D2C"/>
    <w:rsid w:val="00D3264A"/>
    <w:rsid w:val="00D32A6E"/>
    <w:rsid w:val="00D32E8E"/>
    <w:rsid w:val="00D33354"/>
    <w:rsid w:val="00D33742"/>
    <w:rsid w:val="00D337B5"/>
    <w:rsid w:val="00D3383D"/>
    <w:rsid w:val="00D33DC1"/>
    <w:rsid w:val="00D33F14"/>
    <w:rsid w:val="00D34079"/>
    <w:rsid w:val="00D34502"/>
    <w:rsid w:val="00D34734"/>
    <w:rsid w:val="00D347A7"/>
    <w:rsid w:val="00D34810"/>
    <w:rsid w:val="00D34820"/>
    <w:rsid w:val="00D3542A"/>
    <w:rsid w:val="00D35677"/>
    <w:rsid w:val="00D35F5A"/>
    <w:rsid w:val="00D3614C"/>
    <w:rsid w:val="00D3659C"/>
    <w:rsid w:val="00D3697A"/>
    <w:rsid w:val="00D370E5"/>
    <w:rsid w:val="00D37164"/>
    <w:rsid w:val="00D3748E"/>
    <w:rsid w:val="00D37659"/>
    <w:rsid w:val="00D37D9C"/>
    <w:rsid w:val="00D40641"/>
    <w:rsid w:val="00D4064F"/>
    <w:rsid w:val="00D40820"/>
    <w:rsid w:val="00D40DB3"/>
    <w:rsid w:val="00D40DF5"/>
    <w:rsid w:val="00D41403"/>
    <w:rsid w:val="00D41678"/>
    <w:rsid w:val="00D417D7"/>
    <w:rsid w:val="00D41FB8"/>
    <w:rsid w:val="00D42003"/>
    <w:rsid w:val="00D42320"/>
    <w:rsid w:val="00D424E5"/>
    <w:rsid w:val="00D426A5"/>
    <w:rsid w:val="00D42E52"/>
    <w:rsid w:val="00D43361"/>
    <w:rsid w:val="00D43A95"/>
    <w:rsid w:val="00D43AC8"/>
    <w:rsid w:val="00D43C10"/>
    <w:rsid w:val="00D43D05"/>
    <w:rsid w:val="00D44334"/>
    <w:rsid w:val="00D4447C"/>
    <w:rsid w:val="00D44624"/>
    <w:rsid w:val="00D44859"/>
    <w:rsid w:val="00D44C91"/>
    <w:rsid w:val="00D45263"/>
    <w:rsid w:val="00D456E2"/>
    <w:rsid w:val="00D45A41"/>
    <w:rsid w:val="00D45ADC"/>
    <w:rsid w:val="00D45E3E"/>
    <w:rsid w:val="00D460F1"/>
    <w:rsid w:val="00D46251"/>
    <w:rsid w:val="00D468F2"/>
    <w:rsid w:val="00D46C29"/>
    <w:rsid w:val="00D472AF"/>
    <w:rsid w:val="00D47334"/>
    <w:rsid w:val="00D4761C"/>
    <w:rsid w:val="00D47C04"/>
    <w:rsid w:val="00D47C8E"/>
    <w:rsid w:val="00D47FF7"/>
    <w:rsid w:val="00D500BD"/>
    <w:rsid w:val="00D503C0"/>
    <w:rsid w:val="00D50917"/>
    <w:rsid w:val="00D50D01"/>
    <w:rsid w:val="00D51001"/>
    <w:rsid w:val="00D51818"/>
    <w:rsid w:val="00D519BB"/>
    <w:rsid w:val="00D51A69"/>
    <w:rsid w:val="00D51DD0"/>
    <w:rsid w:val="00D51E1A"/>
    <w:rsid w:val="00D5273C"/>
    <w:rsid w:val="00D5321A"/>
    <w:rsid w:val="00D532EB"/>
    <w:rsid w:val="00D53636"/>
    <w:rsid w:val="00D536EF"/>
    <w:rsid w:val="00D538D4"/>
    <w:rsid w:val="00D538D8"/>
    <w:rsid w:val="00D54DBF"/>
    <w:rsid w:val="00D5556B"/>
    <w:rsid w:val="00D55628"/>
    <w:rsid w:val="00D55663"/>
    <w:rsid w:val="00D5594A"/>
    <w:rsid w:val="00D56506"/>
    <w:rsid w:val="00D56808"/>
    <w:rsid w:val="00D56812"/>
    <w:rsid w:val="00D57193"/>
    <w:rsid w:val="00D573B4"/>
    <w:rsid w:val="00D5745E"/>
    <w:rsid w:val="00D5752F"/>
    <w:rsid w:val="00D57B31"/>
    <w:rsid w:val="00D57D9C"/>
    <w:rsid w:val="00D60069"/>
    <w:rsid w:val="00D605FD"/>
    <w:rsid w:val="00D60692"/>
    <w:rsid w:val="00D6071B"/>
    <w:rsid w:val="00D607FB"/>
    <w:rsid w:val="00D60FA5"/>
    <w:rsid w:val="00D610F3"/>
    <w:rsid w:val="00D6110B"/>
    <w:rsid w:val="00D61148"/>
    <w:rsid w:val="00D6183E"/>
    <w:rsid w:val="00D619CF"/>
    <w:rsid w:val="00D61ABC"/>
    <w:rsid w:val="00D61BDD"/>
    <w:rsid w:val="00D61CA4"/>
    <w:rsid w:val="00D6249A"/>
    <w:rsid w:val="00D624EF"/>
    <w:rsid w:val="00D62C04"/>
    <w:rsid w:val="00D6301D"/>
    <w:rsid w:val="00D632E4"/>
    <w:rsid w:val="00D63416"/>
    <w:rsid w:val="00D63796"/>
    <w:rsid w:val="00D639B5"/>
    <w:rsid w:val="00D63A6C"/>
    <w:rsid w:val="00D63D48"/>
    <w:rsid w:val="00D63F84"/>
    <w:rsid w:val="00D64001"/>
    <w:rsid w:val="00D6446A"/>
    <w:rsid w:val="00D6449A"/>
    <w:rsid w:val="00D647A4"/>
    <w:rsid w:val="00D649AC"/>
    <w:rsid w:val="00D649DF"/>
    <w:rsid w:val="00D64F4F"/>
    <w:rsid w:val="00D64FD1"/>
    <w:rsid w:val="00D65004"/>
    <w:rsid w:val="00D65096"/>
    <w:rsid w:val="00D6546E"/>
    <w:rsid w:val="00D6569D"/>
    <w:rsid w:val="00D6586A"/>
    <w:rsid w:val="00D65B43"/>
    <w:rsid w:val="00D65C51"/>
    <w:rsid w:val="00D66196"/>
    <w:rsid w:val="00D66581"/>
    <w:rsid w:val="00D66642"/>
    <w:rsid w:val="00D66B22"/>
    <w:rsid w:val="00D66BCB"/>
    <w:rsid w:val="00D67424"/>
    <w:rsid w:val="00D67569"/>
    <w:rsid w:val="00D679F2"/>
    <w:rsid w:val="00D67BAA"/>
    <w:rsid w:val="00D67EC9"/>
    <w:rsid w:val="00D70537"/>
    <w:rsid w:val="00D7066E"/>
    <w:rsid w:val="00D7067E"/>
    <w:rsid w:val="00D70792"/>
    <w:rsid w:val="00D70C58"/>
    <w:rsid w:val="00D710A9"/>
    <w:rsid w:val="00D71424"/>
    <w:rsid w:val="00D7153E"/>
    <w:rsid w:val="00D721F0"/>
    <w:rsid w:val="00D72825"/>
    <w:rsid w:val="00D72A3E"/>
    <w:rsid w:val="00D72AE5"/>
    <w:rsid w:val="00D72BC8"/>
    <w:rsid w:val="00D72D57"/>
    <w:rsid w:val="00D7356A"/>
    <w:rsid w:val="00D73B6C"/>
    <w:rsid w:val="00D73C62"/>
    <w:rsid w:val="00D73E90"/>
    <w:rsid w:val="00D747A7"/>
    <w:rsid w:val="00D74D21"/>
    <w:rsid w:val="00D75271"/>
    <w:rsid w:val="00D754EA"/>
    <w:rsid w:val="00D7587C"/>
    <w:rsid w:val="00D7591E"/>
    <w:rsid w:val="00D75FF5"/>
    <w:rsid w:val="00D765B1"/>
    <w:rsid w:val="00D76A1A"/>
    <w:rsid w:val="00D76B35"/>
    <w:rsid w:val="00D76EF0"/>
    <w:rsid w:val="00D771C3"/>
    <w:rsid w:val="00D772C0"/>
    <w:rsid w:val="00D779E9"/>
    <w:rsid w:val="00D77ADA"/>
    <w:rsid w:val="00D77B19"/>
    <w:rsid w:val="00D77C22"/>
    <w:rsid w:val="00D77C87"/>
    <w:rsid w:val="00D77DA6"/>
    <w:rsid w:val="00D800C2"/>
    <w:rsid w:val="00D80648"/>
    <w:rsid w:val="00D809C1"/>
    <w:rsid w:val="00D80B5C"/>
    <w:rsid w:val="00D80D14"/>
    <w:rsid w:val="00D80D2C"/>
    <w:rsid w:val="00D80DD3"/>
    <w:rsid w:val="00D81820"/>
    <w:rsid w:val="00D81894"/>
    <w:rsid w:val="00D81B63"/>
    <w:rsid w:val="00D81CEB"/>
    <w:rsid w:val="00D82181"/>
    <w:rsid w:val="00D8243C"/>
    <w:rsid w:val="00D824DF"/>
    <w:rsid w:val="00D82A76"/>
    <w:rsid w:val="00D82C6F"/>
    <w:rsid w:val="00D82F7B"/>
    <w:rsid w:val="00D83191"/>
    <w:rsid w:val="00D831F1"/>
    <w:rsid w:val="00D8336B"/>
    <w:rsid w:val="00D835C6"/>
    <w:rsid w:val="00D835CD"/>
    <w:rsid w:val="00D83BD4"/>
    <w:rsid w:val="00D83BFB"/>
    <w:rsid w:val="00D841D3"/>
    <w:rsid w:val="00D841D6"/>
    <w:rsid w:val="00D84569"/>
    <w:rsid w:val="00D84DD7"/>
    <w:rsid w:val="00D854F7"/>
    <w:rsid w:val="00D856AB"/>
    <w:rsid w:val="00D85A21"/>
    <w:rsid w:val="00D86022"/>
    <w:rsid w:val="00D8613A"/>
    <w:rsid w:val="00D862B0"/>
    <w:rsid w:val="00D865D1"/>
    <w:rsid w:val="00D86B2E"/>
    <w:rsid w:val="00D86BBA"/>
    <w:rsid w:val="00D86DB1"/>
    <w:rsid w:val="00D8719C"/>
    <w:rsid w:val="00D872C1"/>
    <w:rsid w:val="00D8732F"/>
    <w:rsid w:val="00D874AE"/>
    <w:rsid w:val="00D874BD"/>
    <w:rsid w:val="00D87830"/>
    <w:rsid w:val="00D87866"/>
    <w:rsid w:val="00D87A96"/>
    <w:rsid w:val="00D87DBB"/>
    <w:rsid w:val="00D87E3C"/>
    <w:rsid w:val="00D9006A"/>
    <w:rsid w:val="00D901A5"/>
    <w:rsid w:val="00D901FD"/>
    <w:rsid w:val="00D902A0"/>
    <w:rsid w:val="00D902DD"/>
    <w:rsid w:val="00D9044A"/>
    <w:rsid w:val="00D904EC"/>
    <w:rsid w:val="00D907D7"/>
    <w:rsid w:val="00D90BFB"/>
    <w:rsid w:val="00D90DEF"/>
    <w:rsid w:val="00D910FE"/>
    <w:rsid w:val="00D9150D"/>
    <w:rsid w:val="00D91CEB"/>
    <w:rsid w:val="00D91F7E"/>
    <w:rsid w:val="00D9209C"/>
    <w:rsid w:val="00D920D6"/>
    <w:rsid w:val="00D921BE"/>
    <w:rsid w:val="00D92719"/>
    <w:rsid w:val="00D92B1C"/>
    <w:rsid w:val="00D92C19"/>
    <w:rsid w:val="00D931C3"/>
    <w:rsid w:val="00D935F5"/>
    <w:rsid w:val="00D93942"/>
    <w:rsid w:val="00D93CC6"/>
    <w:rsid w:val="00D93E1C"/>
    <w:rsid w:val="00D93FB4"/>
    <w:rsid w:val="00D943AD"/>
    <w:rsid w:val="00D94B8C"/>
    <w:rsid w:val="00D94F7E"/>
    <w:rsid w:val="00D9517F"/>
    <w:rsid w:val="00D95B90"/>
    <w:rsid w:val="00D96D61"/>
    <w:rsid w:val="00D972DF"/>
    <w:rsid w:val="00D9735E"/>
    <w:rsid w:val="00D9746A"/>
    <w:rsid w:val="00D97B01"/>
    <w:rsid w:val="00D97C41"/>
    <w:rsid w:val="00D97F25"/>
    <w:rsid w:val="00DA0378"/>
    <w:rsid w:val="00DA04C7"/>
    <w:rsid w:val="00DA0680"/>
    <w:rsid w:val="00DA09FE"/>
    <w:rsid w:val="00DA0D82"/>
    <w:rsid w:val="00DA0F6A"/>
    <w:rsid w:val="00DA111E"/>
    <w:rsid w:val="00DA1542"/>
    <w:rsid w:val="00DA172A"/>
    <w:rsid w:val="00DA1753"/>
    <w:rsid w:val="00DA1CCB"/>
    <w:rsid w:val="00DA1F6B"/>
    <w:rsid w:val="00DA1F8E"/>
    <w:rsid w:val="00DA2779"/>
    <w:rsid w:val="00DA2863"/>
    <w:rsid w:val="00DA2960"/>
    <w:rsid w:val="00DA29DE"/>
    <w:rsid w:val="00DA2A2F"/>
    <w:rsid w:val="00DA2BA1"/>
    <w:rsid w:val="00DA39BF"/>
    <w:rsid w:val="00DA3D8D"/>
    <w:rsid w:val="00DA3F36"/>
    <w:rsid w:val="00DA41DF"/>
    <w:rsid w:val="00DA42A8"/>
    <w:rsid w:val="00DA49C5"/>
    <w:rsid w:val="00DA4A20"/>
    <w:rsid w:val="00DA4F0F"/>
    <w:rsid w:val="00DA51DD"/>
    <w:rsid w:val="00DA58C4"/>
    <w:rsid w:val="00DA5902"/>
    <w:rsid w:val="00DA59D7"/>
    <w:rsid w:val="00DA5F68"/>
    <w:rsid w:val="00DA6459"/>
    <w:rsid w:val="00DA64FC"/>
    <w:rsid w:val="00DA6961"/>
    <w:rsid w:val="00DA6A1D"/>
    <w:rsid w:val="00DA6F2A"/>
    <w:rsid w:val="00DA70A2"/>
    <w:rsid w:val="00DA75D8"/>
    <w:rsid w:val="00DA79CD"/>
    <w:rsid w:val="00DA7A4B"/>
    <w:rsid w:val="00DA7ACC"/>
    <w:rsid w:val="00DA7C4A"/>
    <w:rsid w:val="00DB0E2B"/>
    <w:rsid w:val="00DB0F93"/>
    <w:rsid w:val="00DB17F5"/>
    <w:rsid w:val="00DB19B1"/>
    <w:rsid w:val="00DB1B3F"/>
    <w:rsid w:val="00DB230F"/>
    <w:rsid w:val="00DB278D"/>
    <w:rsid w:val="00DB2A8D"/>
    <w:rsid w:val="00DB2AD1"/>
    <w:rsid w:val="00DB2F5C"/>
    <w:rsid w:val="00DB3017"/>
    <w:rsid w:val="00DB3461"/>
    <w:rsid w:val="00DB38A0"/>
    <w:rsid w:val="00DB3C59"/>
    <w:rsid w:val="00DB3CBC"/>
    <w:rsid w:val="00DB4162"/>
    <w:rsid w:val="00DB4658"/>
    <w:rsid w:val="00DB4987"/>
    <w:rsid w:val="00DB49DE"/>
    <w:rsid w:val="00DB4BD2"/>
    <w:rsid w:val="00DB4EA5"/>
    <w:rsid w:val="00DB571D"/>
    <w:rsid w:val="00DB5799"/>
    <w:rsid w:val="00DB59FD"/>
    <w:rsid w:val="00DB5A9B"/>
    <w:rsid w:val="00DB5B85"/>
    <w:rsid w:val="00DB5C10"/>
    <w:rsid w:val="00DB60EF"/>
    <w:rsid w:val="00DB62AD"/>
    <w:rsid w:val="00DB64A5"/>
    <w:rsid w:val="00DB6631"/>
    <w:rsid w:val="00DB67A2"/>
    <w:rsid w:val="00DB690A"/>
    <w:rsid w:val="00DB6E34"/>
    <w:rsid w:val="00DB768E"/>
    <w:rsid w:val="00DB79BD"/>
    <w:rsid w:val="00DB79E5"/>
    <w:rsid w:val="00DB7B81"/>
    <w:rsid w:val="00DB7BC4"/>
    <w:rsid w:val="00DC021F"/>
    <w:rsid w:val="00DC02B2"/>
    <w:rsid w:val="00DC03E6"/>
    <w:rsid w:val="00DC04E1"/>
    <w:rsid w:val="00DC0A55"/>
    <w:rsid w:val="00DC12E8"/>
    <w:rsid w:val="00DC1745"/>
    <w:rsid w:val="00DC1A8B"/>
    <w:rsid w:val="00DC1D3B"/>
    <w:rsid w:val="00DC1D59"/>
    <w:rsid w:val="00DC206C"/>
    <w:rsid w:val="00DC228D"/>
    <w:rsid w:val="00DC2482"/>
    <w:rsid w:val="00DC2C23"/>
    <w:rsid w:val="00DC2D5C"/>
    <w:rsid w:val="00DC2F5F"/>
    <w:rsid w:val="00DC2F74"/>
    <w:rsid w:val="00DC3078"/>
    <w:rsid w:val="00DC3086"/>
    <w:rsid w:val="00DC34EA"/>
    <w:rsid w:val="00DC3779"/>
    <w:rsid w:val="00DC37BD"/>
    <w:rsid w:val="00DC3889"/>
    <w:rsid w:val="00DC3AEA"/>
    <w:rsid w:val="00DC3BD8"/>
    <w:rsid w:val="00DC3C99"/>
    <w:rsid w:val="00DC4118"/>
    <w:rsid w:val="00DC42AF"/>
    <w:rsid w:val="00DC4361"/>
    <w:rsid w:val="00DC455B"/>
    <w:rsid w:val="00DC4B81"/>
    <w:rsid w:val="00DC4B93"/>
    <w:rsid w:val="00DC4D5A"/>
    <w:rsid w:val="00DC4FCB"/>
    <w:rsid w:val="00DC5101"/>
    <w:rsid w:val="00DC54D4"/>
    <w:rsid w:val="00DC5C41"/>
    <w:rsid w:val="00DC5F11"/>
    <w:rsid w:val="00DC5FAE"/>
    <w:rsid w:val="00DC62BC"/>
    <w:rsid w:val="00DC6537"/>
    <w:rsid w:val="00DC667D"/>
    <w:rsid w:val="00DC6901"/>
    <w:rsid w:val="00DC6A43"/>
    <w:rsid w:val="00DC6BD0"/>
    <w:rsid w:val="00DC6C10"/>
    <w:rsid w:val="00DC6F54"/>
    <w:rsid w:val="00DC71F7"/>
    <w:rsid w:val="00DC7231"/>
    <w:rsid w:val="00DC787B"/>
    <w:rsid w:val="00DC78B2"/>
    <w:rsid w:val="00DC7B98"/>
    <w:rsid w:val="00DD09DC"/>
    <w:rsid w:val="00DD1179"/>
    <w:rsid w:val="00DD12E2"/>
    <w:rsid w:val="00DD16E7"/>
    <w:rsid w:val="00DD177B"/>
    <w:rsid w:val="00DD1CBF"/>
    <w:rsid w:val="00DD2117"/>
    <w:rsid w:val="00DD2D60"/>
    <w:rsid w:val="00DD3022"/>
    <w:rsid w:val="00DD319B"/>
    <w:rsid w:val="00DD3361"/>
    <w:rsid w:val="00DD343C"/>
    <w:rsid w:val="00DD37D5"/>
    <w:rsid w:val="00DD38FB"/>
    <w:rsid w:val="00DD397F"/>
    <w:rsid w:val="00DD3D5C"/>
    <w:rsid w:val="00DD4200"/>
    <w:rsid w:val="00DD468A"/>
    <w:rsid w:val="00DD46DD"/>
    <w:rsid w:val="00DD47D8"/>
    <w:rsid w:val="00DD482D"/>
    <w:rsid w:val="00DD4A1D"/>
    <w:rsid w:val="00DD54FD"/>
    <w:rsid w:val="00DD5A6E"/>
    <w:rsid w:val="00DD5C06"/>
    <w:rsid w:val="00DD5D1D"/>
    <w:rsid w:val="00DD5DD0"/>
    <w:rsid w:val="00DD63FD"/>
    <w:rsid w:val="00DD6ACB"/>
    <w:rsid w:val="00DD6C3A"/>
    <w:rsid w:val="00DD6E3B"/>
    <w:rsid w:val="00DD70A7"/>
    <w:rsid w:val="00DD7147"/>
    <w:rsid w:val="00DD7238"/>
    <w:rsid w:val="00DD735B"/>
    <w:rsid w:val="00DD7582"/>
    <w:rsid w:val="00DD75DF"/>
    <w:rsid w:val="00DD7701"/>
    <w:rsid w:val="00DD7833"/>
    <w:rsid w:val="00DE03C3"/>
    <w:rsid w:val="00DE07DE"/>
    <w:rsid w:val="00DE0987"/>
    <w:rsid w:val="00DE09DC"/>
    <w:rsid w:val="00DE09EA"/>
    <w:rsid w:val="00DE0B1A"/>
    <w:rsid w:val="00DE0E1F"/>
    <w:rsid w:val="00DE14DB"/>
    <w:rsid w:val="00DE1BB0"/>
    <w:rsid w:val="00DE1F83"/>
    <w:rsid w:val="00DE20CE"/>
    <w:rsid w:val="00DE2699"/>
    <w:rsid w:val="00DE27B9"/>
    <w:rsid w:val="00DE291C"/>
    <w:rsid w:val="00DE2B87"/>
    <w:rsid w:val="00DE2CAF"/>
    <w:rsid w:val="00DE2D4B"/>
    <w:rsid w:val="00DE2F78"/>
    <w:rsid w:val="00DE2FE1"/>
    <w:rsid w:val="00DE31B5"/>
    <w:rsid w:val="00DE3281"/>
    <w:rsid w:val="00DE32BD"/>
    <w:rsid w:val="00DE3CD1"/>
    <w:rsid w:val="00DE3D29"/>
    <w:rsid w:val="00DE46DF"/>
    <w:rsid w:val="00DE499C"/>
    <w:rsid w:val="00DE4C6A"/>
    <w:rsid w:val="00DE4F04"/>
    <w:rsid w:val="00DE522B"/>
    <w:rsid w:val="00DE52D9"/>
    <w:rsid w:val="00DE58AF"/>
    <w:rsid w:val="00DE5C5D"/>
    <w:rsid w:val="00DE6158"/>
    <w:rsid w:val="00DE6C82"/>
    <w:rsid w:val="00DE6F78"/>
    <w:rsid w:val="00DE710A"/>
    <w:rsid w:val="00DE783E"/>
    <w:rsid w:val="00DE79CA"/>
    <w:rsid w:val="00DE7AD8"/>
    <w:rsid w:val="00DE7F6D"/>
    <w:rsid w:val="00DF0241"/>
    <w:rsid w:val="00DF04F9"/>
    <w:rsid w:val="00DF069F"/>
    <w:rsid w:val="00DF0B12"/>
    <w:rsid w:val="00DF0C0A"/>
    <w:rsid w:val="00DF0D00"/>
    <w:rsid w:val="00DF11CA"/>
    <w:rsid w:val="00DF14E4"/>
    <w:rsid w:val="00DF1784"/>
    <w:rsid w:val="00DF1853"/>
    <w:rsid w:val="00DF188B"/>
    <w:rsid w:val="00DF1963"/>
    <w:rsid w:val="00DF19FE"/>
    <w:rsid w:val="00DF1A99"/>
    <w:rsid w:val="00DF2132"/>
    <w:rsid w:val="00DF2161"/>
    <w:rsid w:val="00DF21D2"/>
    <w:rsid w:val="00DF2488"/>
    <w:rsid w:val="00DF254F"/>
    <w:rsid w:val="00DF26F1"/>
    <w:rsid w:val="00DF27D5"/>
    <w:rsid w:val="00DF2866"/>
    <w:rsid w:val="00DF2D87"/>
    <w:rsid w:val="00DF2EF3"/>
    <w:rsid w:val="00DF2FBA"/>
    <w:rsid w:val="00DF413F"/>
    <w:rsid w:val="00DF41F4"/>
    <w:rsid w:val="00DF439C"/>
    <w:rsid w:val="00DF44B4"/>
    <w:rsid w:val="00DF4642"/>
    <w:rsid w:val="00DF4993"/>
    <w:rsid w:val="00DF4B20"/>
    <w:rsid w:val="00DF4E4F"/>
    <w:rsid w:val="00DF4E6A"/>
    <w:rsid w:val="00DF52EB"/>
    <w:rsid w:val="00DF5489"/>
    <w:rsid w:val="00DF54C2"/>
    <w:rsid w:val="00DF5538"/>
    <w:rsid w:val="00DF577E"/>
    <w:rsid w:val="00DF58D4"/>
    <w:rsid w:val="00DF5C66"/>
    <w:rsid w:val="00DF5DCE"/>
    <w:rsid w:val="00DF5FCB"/>
    <w:rsid w:val="00DF67BA"/>
    <w:rsid w:val="00DF68B6"/>
    <w:rsid w:val="00DF6BE1"/>
    <w:rsid w:val="00DF7419"/>
    <w:rsid w:val="00DF749D"/>
    <w:rsid w:val="00DF7628"/>
    <w:rsid w:val="00DF7CB7"/>
    <w:rsid w:val="00E00725"/>
    <w:rsid w:val="00E008B2"/>
    <w:rsid w:val="00E00B08"/>
    <w:rsid w:val="00E00CCD"/>
    <w:rsid w:val="00E00D33"/>
    <w:rsid w:val="00E00E29"/>
    <w:rsid w:val="00E011D4"/>
    <w:rsid w:val="00E02965"/>
    <w:rsid w:val="00E03055"/>
    <w:rsid w:val="00E03063"/>
    <w:rsid w:val="00E03599"/>
    <w:rsid w:val="00E03B69"/>
    <w:rsid w:val="00E040F3"/>
    <w:rsid w:val="00E0438E"/>
    <w:rsid w:val="00E045AB"/>
    <w:rsid w:val="00E04623"/>
    <w:rsid w:val="00E04631"/>
    <w:rsid w:val="00E04700"/>
    <w:rsid w:val="00E04B7C"/>
    <w:rsid w:val="00E04DE5"/>
    <w:rsid w:val="00E04FDF"/>
    <w:rsid w:val="00E04FFA"/>
    <w:rsid w:val="00E05618"/>
    <w:rsid w:val="00E05786"/>
    <w:rsid w:val="00E05EB7"/>
    <w:rsid w:val="00E0650D"/>
    <w:rsid w:val="00E06B90"/>
    <w:rsid w:val="00E06C46"/>
    <w:rsid w:val="00E06E11"/>
    <w:rsid w:val="00E0707C"/>
    <w:rsid w:val="00E07792"/>
    <w:rsid w:val="00E0783E"/>
    <w:rsid w:val="00E07915"/>
    <w:rsid w:val="00E09717"/>
    <w:rsid w:val="00E1007D"/>
    <w:rsid w:val="00E105A0"/>
    <w:rsid w:val="00E10607"/>
    <w:rsid w:val="00E10845"/>
    <w:rsid w:val="00E10B17"/>
    <w:rsid w:val="00E10B2C"/>
    <w:rsid w:val="00E10F24"/>
    <w:rsid w:val="00E10F3E"/>
    <w:rsid w:val="00E1127C"/>
    <w:rsid w:val="00E11351"/>
    <w:rsid w:val="00E11BCD"/>
    <w:rsid w:val="00E11F35"/>
    <w:rsid w:val="00E12115"/>
    <w:rsid w:val="00E122D6"/>
    <w:rsid w:val="00E12340"/>
    <w:rsid w:val="00E1279C"/>
    <w:rsid w:val="00E12E78"/>
    <w:rsid w:val="00E12E8A"/>
    <w:rsid w:val="00E132A2"/>
    <w:rsid w:val="00E135E3"/>
    <w:rsid w:val="00E13FCB"/>
    <w:rsid w:val="00E140DB"/>
    <w:rsid w:val="00E14410"/>
    <w:rsid w:val="00E1547E"/>
    <w:rsid w:val="00E15996"/>
    <w:rsid w:val="00E15A85"/>
    <w:rsid w:val="00E15B7C"/>
    <w:rsid w:val="00E15CE9"/>
    <w:rsid w:val="00E15D6B"/>
    <w:rsid w:val="00E16144"/>
    <w:rsid w:val="00E162F9"/>
    <w:rsid w:val="00E16475"/>
    <w:rsid w:val="00E165A1"/>
    <w:rsid w:val="00E16B94"/>
    <w:rsid w:val="00E16D5B"/>
    <w:rsid w:val="00E17276"/>
    <w:rsid w:val="00E175F1"/>
    <w:rsid w:val="00E1798C"/>
    <w:rsid w:val="00E17C6D"/>
    <w:rsid w:val="00E17F95"/>
    <w:rsid w:val="00E202D0"/>
    <w:rsid w:val="00E2047C"/>
    <w:rsid w:val="00E204C3"/>
    <w:rsid w:val="00E20680"/>
    <w:rsid w:val="00E209B4"/>
    <w:rsid w:val="00E20C81"/>
    <w:rsid w:val="00E21688"/>
    <w:rsid w:val="00E21CF6"/>
    <w:rsid w:val="00E22111"/>
    <w:rsid w:val="00E222FC"/>
    <w:rsid w:val="00E223D9"/>
    <w:rsid w:val="00E22B55"/>
    <w:rsid w:val="00E22CB9"/>
    <w:rsid w:val="00E22F11"/>
    <w:rsid w:val="00E23746"/>
    <w:rsid w:val="00E23BEA"/>
    <w:rsid w:val="00E24147"/>
    <w:rsid w:val="00E245E4"/>
    <w:rsid w:val="00E247B4"/>
    <w:rsid w:val="00E2492F"/>
    <w:rsid w:val="00E24F33"/>
    <w:rsid w:val="00E24FA5"/>
    <w:rsid w:val="00E251A2"/>
    <w:rsid w:val="00E25286"/>
    <w:rsid w:val="00E254CD"/>
    <w:rsid w:val="00E254E5"/>
    <w:rsid w:val="00E254F5"/>
    <w:rsid w:val="00E25896"/>
    <w:rsid w:val="00E25BCE"/>
    <w:rsid w:val="00E26398"/>
    <w:rsid w:val="00E26842"/>
    <w:rsid w:val="00E269D3"/>
    <w:rsid w:val="00E26A34"/>
    <w:rsid w:val="00E26E66"/>
    <w:rsid w:val="00E27A00"/>
    <w:rsid w:val="00E27A19"/>
    <w:rsid w:val="00E27CF0"/>
    <w:rsid w:val="00E27F2C"/>
    <w:rsid w:val="00E301D1"/>
    <w:rsid w:val="00E30EAD"/>
    <w:rsid w:val="00E30EE0"/>
    <w:rsid w:val="00E30F72"/>
    <w:rsid w:val="00E31B8A"/>
    <w:rsid w:val="00E31FA1"/>
    <w:rsid w:val="00E3206C"/>
    <w:rsid w:val="00E3215F"/>
    <w:rsid w:val="00E323C0"/>
    <w:rsid w:val="00E32980"/>
    <w:rsid w:val="00E32A05"/>
    <w:rsid w:val="00E32BE3"/>
    <w:rsid w:val="00E32E70"/>
    <w:rsid w:val="00E33264"/>
    <w:rsid w:val="00E3371C"/>
    <w:rsid w:val="00E33C63"/>
    <w:rsid w:val="00E34147"/>
    <w:rsid w:val="00E343EC"/>
    <w:rsid w:val="00E34CB6"/>
    <w:rsid w:val="00E34D35"/>
    <w:rsid w:val="00E3515A"/>
    <w:rsid w:val="00E3585C"/>
    <w:rsid w:val="00E35B1A"/>
    <w:rsid w:val="00E35F9D"/>
    <w:rsid w:val="00E3606E"/>
    <w:rsid w:val="00E36580"/>
    <w:rsid w:val="00E368B6"/>
    <w:rsid w:val="00E36C81"/>
    <w:rsid w:val="00E36E2C"/>
    <w:rsid w:val="00E36ECB"/>
    <w:rsid w:val="00E3707E"/>
    <w:rsid w:val="00E37291"/>
    <w:rsid w:val="00E37316"/>
    <w:rsid w:val="00E37602"/>
    <w:rsid w:val="00E37AA5"/>
    <w:rsid w:val="00E37B76"/>
    <w:rsid w:val="00E37C0C"/>
    <w:rsid w:val="00E4061B"/>
    <w:rsid w:val="00E40BBE"/>
    <w:rsid w:val="00E40C05"/>
    <w:rsid w:val="00E40C6C"/>
    <w:rsid w:val="00E410D6"/>
    <w:rsid w:val="00E417BC"/>
    <w:rsid w:val="00E41A79"/>
    <w:rsid w:val="00E424CF"/>
    <w:rsid w:val="00E426DA"/>
    <w:rsid w:val="00E4281C"/>
    <w:rsid w:val="00E42B3B"/>
    <w:rsid w:val="00E42C94"/>
    <w:rsid w:val="00E42F6E"/>
    <w:rsid w:val="00E43398"/>
    <w:rsid w:val="00E433BE"/>
    <w:rsid w:val="00E436CF"/>
    <w:rsid w:val="00E43709"/>
    <w:rsid w:val="00E437BC"/>
    <w:rsid w:val="00E4387A"/>
    <w:rsid w:val="00E43977"/>
    <w:rsid w:val="00E43B72"/>
    <w:rsid w:val="00E43C6A"/>
    <w:rsid w:val="00E43CD5"/>
    <w:rsid w:val="00E43CE2"/>
    <w:rsid w:val="00E448F3"/>
    <w:rsid w:val="00E4522B"/>
    <w:rsid w:val="00E4591C"/>
    <w:rsid w:val="00E459F3"/>
    <w:rsid w:val="00E46267"/>
    <w:rsid w:val="00E4630A"/>
    <w:rsid w:val="00E46340"/>
    <w:rsid w:val="00E46901"/>
    <w:rsid w:val="00E469DD"/>
    <w:rsid w:val="00E46C23"/>
    <w:rsid w:val="00E473E7"/>
    <w:rsid w:val="00E47A98"/>
    <w:rsid w:val="00E47D1E"/>
    <w:rsid w:val="00E50111"/>
    <w:rsid w:val="00E50CB1"/>
    <w:rsid w:val="00E5136C"/>
    <w:rsid w:val="00E513DD"/>
    <w:rsid w:val="00E5145C"/>
    <w:rsid w:val="00E514AA"/>
    <w:rsid w:val="00E5164B"/>
    <w:rsid w:val="00E516F2"/>
    <w:rsid w:val="00E51954"/>
    <w:rsid w:val="00E51A6C"/>
    <w:rsid w:val="00E52159"/>
    <w:rsid w:val="00E52360"/>
    <w:rsid w:val="00E5242E"/>
    <w:rsid w:val="00E52857"/>
    <w:rsid w:val="00E5396F"/>
    <w:rsid w:val="00E53C6F"/>
    <w:rsid w:val="00E542B6"/>
    <w:rsid w:val="00E543B7"/>
    <w:rsid w:val="00E546E4"/>
    <w:rsid w:val="00E548F5"/>
    <w:rsid w:val="00E54971"/>
    <w:rsid w:val="00E549B0"/>
    <w:rsid w:val="00E54CA9"/>
    <w:rsid w:val="00E550C7"/>
    <w:rsid w:val="00E553B7"/>
    <w:rsid w:val="00E55516"/>
    <w:rsid w:val="00E55BBD"/>
    <w:rsid w:val="00E55DE4"/>
    <w:rsid w:val="00E55E78"/>
    <w:rsid w:val="00E55F48"/>
    <w:rsid w:val="00E562E6"/>
    <w:rsid w:val="00E56586"/>
    <w:rsid w:val="00E5662B"/>
    <w:rsid w:val="00E5721E"/>
    <w:rsid w:val="00E5734B"/>
    <w:rsid w:val="00E57680"/>
    <w:rsid w:val="00E57739"/>
    <w:rsid w:val="00E57BBE"/>
    <w:rsid w:val="00E57DCD"/>
    <w:rsid w:val="00E605ED"/>
    <w:rsid w:val="00E60A41"/>
    <w:rsid w:val="00E60B4C"/>
    <w:rsid w:val="00E60BE7"/>
    <w:rsid w:val="00E60CFE"/>
    <w:rsid w:val="00E60DA7"/>
    <w:rsid w:val="00E60DE1"/>
    <w:rsid w:val="00E60DF1"/>
    <w:rsid w:val="00E60E5B"/>
    <w:rsid w:val="00E60F0B"/>
    <w:rsid w:val="00E6122D"/>
    <w:rsid w:val="00E61262"/>
    <w:rsid w:val="00E612B7"/>
    <w:rsid w:val="00E6130D"/>
    <w:rsid w:val="00E614CE"/>
    <w:rsid w:val="00E61B7D"/>
    <w:rsid w:val="00E620C5"/>
    <w:rsid w:val="00E620EA"/>
    <w:rsid w:val="00E62139"/>
    <w:rsid w:val="00E6239D"/>
    <w:rsid w:val="00E626BE"/>
    <w:rsid w:val="00E62825"/>
    <w:rsid w:val="00E62ABA"/>
    <w:rsid w:val="00E62D73"/>
    <w:rsid w:val="00E62E78"/>
    <w:rsid w:val="00E63666"/>
    <w:rsid w:val="00E63879"/>
    <w:rsid w:val="00E63E76"/>
    <w:rsid w:val="00E63EF1"/>
    <w:rsid w:val="00E63F97"/>
    <w:rsid w:val="00E6422A"/>
    <w:rsid w:val="00E644BF"/>
    <w:rsid w:val="00E6468D"/>
    <w:rsid w:val="00E64788"/>
    <w:rsid w:val="00E648E0"/>
    <w:rsid w:val="00E64B70"/>
    <w:rsid w:val="00E651FD"/>
    <w:rsid w:val="00E6537D"/>
    <w:rsid w:val="00E65528"/>
    <w:rsid w:val="00E6553D"/>
    <w:rsid w:val="00E65E5B"/>
    <w:rsid w:val="00E65F3D"/>
    <w:rsid w:val="00E65FE0"/>
    <w:rsid w:val="00E66042"/>
    <w:rsid w:val="00E66F17"/>
    <w:rsid w:val="00E671FC"/>
    <w:rsid w:val="00E672F0"/>
    <w:rsid w:val="00E67381"/>
    <w:rsid w:val="00E67663"/>
    <w:rsid w:val="00E67A94"/>
    <w:rsid w:val="00E67BA4"/>
    <w:rsid w:val="00E70A71"/>
    <w:rsid w:val="00E70F61"/>
    <w:rsid w:val="00E712F5"/>
    <w:rsid w:val="00E717D7"/>
    <w:rsid w:val="00E71810"/>
    <w:rsid w:val="00E71D0B"/>
    <w:rsid w:val="00E72054"/>
    <w:rsid w:val="00E72198"/>
    <w:rsid w:val="00E7246B"/>
    <w:rsid w:val="00E72FBA"/>
    <w:rsid w:val="00E73199"/>
    <w:rsid w:val="00E73266"/>
    <w:rsid w:val="00E7362F"/>
    <w:rsid w:val="00E736C1"/>
    <w:rsid w:val="00E737CA"/>
    <w:rsid w:val="00E73892"/>
    <w:rsid w:val="00E739B0"/>
    <w:rsid w:val="00E73C08"/>
    <w:rsid w:val="00E74013"/>
    <w:rsid w:val="00E74087"/>
    <w:rsid w:val="00E741AB"/>
    <w:rsid w:val="00E743A9"/>
    <w:rsid w:val="00E74A3E"/>
    <w:rsid w:val="00E74CBF"/>
    <w:rsid w:val="00E74FC7"/>
    <w:rsid w:val="00E75049"/>
    <w:rsid w:val="00E752F4"/>
    <w:rsid w:val="00E75813"/>
    <w:rsid w:val="00E75FFA"/>
    <w:rsid w:val="00E76018"/>
    <w:rsid w:val="00E764C6"/>
    <w:rsid w:val="00E76558"/>
    <w:rsid w:val="00E77634"/>
    <w:rsid w:val="00E776DD"/>
    <w:rsid w:val="00E779CA"/>
    <w:rsid w:val="00E77CAE"/>
    <w:rsid w:val="00E77D47"/>
    <w:rsid w:val="00E77D87"/>
    <w:rsid w:val="00E77DDD"/>
    <w:rsid w:val="00E8018B"/>
    <w:rsid w:val="00E80430"/>
    <w:rsid w:val="00E8055B"/>
    <w:rsid w:val="00E807E2"/>
    <w:rsid w:val="00E80B71"/>
    <w:rsid w:val="00E80DE1"/>
    <w:rsid w:val="00E816AF"/>
    <w:rsid w:val="00E81C5F"/>
    <w:rsid w:val="00E81D89"/>
    <w:rsid w:val="00E81E6A"/>
    <w:rsid w:val="00E8224D"/>
    <w:rsid w:val="00E825EC"/>
    <w:rsid w:val="00E82969"/>
    <w:rsid w:val="00E829ED"/>
    <w:rsid w:val="00E82B4E"/>
    <w:rsid w:val="00E83286"/>
    <w:rsid w:val="00E834AE"/>
    <w:rsid w:val="00E8372C"/>
    <w:rsid w:val="00E8395D"/>
    <w:rsid w:val="00E83A82"/>
    <w:rsid w:val="00E83CF0"/>
    <w:rsid w:val="00E83EBA"/>
    <w:rsid w:val="00E84126"/>
    <w:rsid w:val="00E84532"/>
    <w:rsid w:val="00E84542"/>
    <w:rsid w:val="00E84621"/>
    <w:rsid w:val="00E846AF"/>
    <w:rsid w:val="00E84E55"/>
    <w:rsid w:val="00E856DD"/>
    <w:rsid w:val="00E85996"/>
    <w:rsid w:val="00E85A14"/>
    <w:rsid w:val="00E85D3D"/>
    <w:rsid w:val="00E862C8"/>
    <w:rsid w:val="00E8637A"/>
    <w:rsid w:val="00E864BC"/>
    <w:rsid w:val="00E86A2E"/>
    <w:rsid w:val="00E86D91"/>
    <w:rsid w:val="00E86F02"/>
    <w:rsid w:val="00E87202"/>
    <w:rsid w:val="00E87347"/>
    <w:rsid w:val="00E87B3F"/>
    <w:rsid w:val="00E87E1D"/>
    <w:rsid w:val="00E904D3"/>
    <w:rsid w:val="00E90569"/>
    <w:rsid w:val="00E905B1"/>
    <w:rsid w:val="00E9072E"/>
    <w:rsid w:val="00E908B6"/>
    <w:rsid w:val="00E90B7F"/>
    <w:rsid w:val="00E90F5C"/>
    <w:rsid w:val="00E910FD"/>
    <w:rsid w:val="00E915BF"/>
    <w:rsid w:val="00E91617"/>
    <w:rsid w:val="00E9176C"/>
    <w:rsid w:val="00E91968"/>
    <w:rsid w:val="00E92639"/>
    <w:rsid w:val="00E92BD6"/>
    <w:rsid w:val="00E92DEA"/>
    <w:rsid w:val="00E93029"/>
    <w:rsid w:val="00E9381A"/>
    <w:rsid w:val="00E93D98"/>
    <w:rsid w:val="00E9404C"/>
    <w:rsid w:val="00E94D7D"/>
    <w:rsid w:val="00E95021"/>
    <w:rsid w:val="00E95025"/>
    <w:rsid w:val="00E95227"/>
    <w:rsid w:val="00E9542B"/>
    <w:rsid w:val="00E95576"/>
    <w:rsid w:val="00E958A6"/>
    <w:rsid w:val="00E9636B"/>
    <w:rsid w:val="00E96576"/>
    <w:rsid w:val="00E9676B"/>
    <w:rsid w:val="00E96D09"/>
    <w:rsid w:val="00E96FED"/>
    <w:rsid w:val="00E9769A"/>
    <w:rsid w:val="00E97776"/>
    <w:rsid w:val="00E978AC"/>
    <w:rsid w:val="00E979FE"/>
    <w:rsid w:val="00E97E54"/>
    <w:rsid w:val="00EA08B3"/>
    <w:rsid w:val="00EA09C8"/>
    <w:rsid w:val="00EA0AC5"/>
    <w:rsid w:val="00EA0F13"/>
    <w:rsid w:val="00EA114B"/>
    <w:rsid w:val="00EA1178"/>
    <w:rsid w:val="00EA134A"/>
    <w:rsid w:val="00EA1449"/>
    <w:rsid w:val="00EA1822"/>
    <w:rsid w:val="00EA182F"/>
    <w:rsid w:val="00EA19E3"/>
    <w:rsid w:val="00EA1BEA"/>
    <w:rsid w:val="00EA1D08"/>
    <w:rsid w:val="00EA20EE"/>
    <w:rsid w:val="00EA2415"/>
    <w:rsid w:val="00EA250D"/>
    <w:rsid w:val="00EA28ED"/>
    <w:rsid w:val="00EA2909"/>
    <w:rsid w:val="00EA29DF"/>
    <w:rsid w:val="00EA2CC0"/>
    <w:rsid w:val="00EA3073"/>
    <w:rsid w:val="00EA3163"/>
    <w:rsid w:val="00EA3433"/>
    <w:rsid w:val="00EA3498"/>
    <w:rsid w:val="00EA397A"/>
    <w:rsid w:val="00EA3A87"/>
    <w:rsid w:val="00EA3E61"/>
    <w:rsid w:val="00EA3F5A"/>
    <w:rsid w:val="00EA42D3"/>
    <w:rsid w:val="00EA4AD0"/>
    <w:rsid w:val="00EA4C44"/>
    <w:rsid w:val="00EA4D19"/>
    <w:rsid w:val="00EA4D38"/>
    <w:rsid w:val="00EA4F5F"/>
    <w:rsid w:val="00EA4F8A"/>
    <w:rsid w:val="00EA57A3"/>
    <w:rsid w:val="00EA5A7F"/>
    <w:rsid w:val="00EA5C9A"/>
    <w:rsid w:val="00EA5E14"/>
    <w:rsid w:val="00EA61C7"/>
    <w:rsid w:val="00EA6223"/>
    <w:rsid w:val="00EA6479"/>
    <w:rsid w:val="00EA660E"/>
    <w:rsid w:val="00EA6C70"/>
    <w:rsid w:val="00EA7062"/>
    <w:rsid w:val="00EA7196"/>
    <w:rsid w:val="00EA7530"/>
    <w:rsid w:val="00EA7BF6"/>
    <w:rsid w:val="00EA7C61"/>
    <w:rsid w:val="00EA7D7E"/>
    <w:rsid w:val="00EB0092"/>
    <w:rsid w:val="00EB042B"/>
    <w:rsid w:val="00EB15EC"/>
    <w:rsid w:val="00EB1712"/>
    <w:rsid w:val="00EB1E86"/>
    <w:rsid w:val="00EB2011"/>
    <w:rsid w:val="00EB226C"/>
    <w:rsid w:val="00EB2307"/>
    <w:rsid w:val="00EB2DEE"/>
    <w:rsid w:val="00EB31FA"/>
    <w:rsid w:val="00EB3226"/>
    <w:rsid w:val="00EB3564"/>
    <w:rsid w:val="00EB380B"/>
    <w:rsid w:val="00EB38F4"/>
    <w:rsid w:val="00EB3C43"/>
    <w:rsid w:val="00EB3C9C"/>
    <w:rsid w:val="00EB3DBF"/>
    <w:rsid w:val="00EB3EB1"/>
    <w:rsid w:val="00EB3F8C"/>
    <w:rsid w:val="00EB4036"/>
    <w:rsid w:val="00EB4538"/>
    <w:rsid w:val="00EB4B1A"/>
    <w:rsid w:val="00EB4EA5"/>
    <w:rsid w:val="00EB5142"/>
    <w:rsid w:val="00EB52AF"/>
    <w:rsid w:val="00EB5537"/>
    <w:rsid w:val="00EB593D"/>
    <w:rsid w:val="00EB5940"/>
    <w:rsid w:val="00EB5CB4"/>
    <w:rsid w:val="00EB5F11"/>
    <w:rsid w:val="00EB61ED"/>
    <w:rsid w:val="00EB65AC"/>
    <w:rsid w:val="00EB6BC8"/>
    <w:rsid w:val="00EB6BCB"/>
    <w:rsid w:val="00EB74D6"/>
    <w:rsid w:val="00EB7608"/>
    <w:rsid w:val="00EB760C"/>
    <w:rsid w:val="00EB7A4A"/>
    <w:rsid w:val="00EB7D7E"/>
    <w:rsid w:val="00EC07D1"/>
    <w:rsid w:val="00EC08F4"/>
    <w:rsid w:val="00EC0A69"/>
    <w:rsid w:val="00EC0D4A"/>
    <w:rsid w:val="00EC1881"/>
    <w:rsid w:val="00EC1910"/>
    <w:rsid w:val="00EC1A00"/>
    <w:rsid w:val="00EC1C96"/>
    <w:rsid w:val="00EC2ADA"/>
    <w:rsid w:val="00EC2D4A"/>
    <w:rsid w:val="00EC3827"/>
    <w:rsid w:val="00EC3971"/>
    <w:rsid w:val="00EC39A2"/>
    <w:rsid w:val="00EC39C6"/>
    <w:rsid w:val="00EC4250"/>
    <w:rsid w:val="00EC446D"/>
    <w:rsid w:val="00EC4826"/>
    <w:rsid w:val="00EC483B"/>
    <w:rsid w:val="00EC4911"/>
    <w:rsid w:val="00EC4E36"/>
    <w:rsid w:val="00EC50C9"/>
    <w:rsid w:val="00EC51B4"/>
    <w:rsid w:val="00EC5523"/>
    <w:rsid w:val="00EC563C"/>
    <w:rsid w:val="00EC56C3"/>
    <w:rsid w:val="00EC5812"/>
    <w:rsid w:val="00EC5C13"/>
    <w:rsid w:val="00EC5C28"/>
    <w:rsid w:val="00EC5EE0"/>
    <w:rsid w:val="00EC5F9C"/>
    <w:rsid w:val="00EC6107"/>
    <w:rsid w:val="00EC621C"/>
    <w:rsid w:val="00EC6270"/>
    <w:rsid w:val="00EC6615"/>
    <w:rsid w:val="00EC686D"/>
    <w:rsid w:val="00EC6AA7"/>
    <w:rsid w:val="00EC6B9F"/>
    <w:rsid w:val="00EC71CF"/>
    <w:rsid w:val="00EC77BC"/>
    <w:rsid w:val="00EC7833"/>
    <w:rsid w:val="00EC7A43"/>
    <w:rsid w:val="00EC7A7B"/>
    <w:rsid w:val="00EC7AAB"/>
    <w:rsid w:val="00EC7B9B"/>
    <w:rsid w:val="00ED00CE"/>
    <w:rsid w:val="00ED09D9"/>
    <w:rsid w:val="00ED0A19"/>
    <w:rsid w:val="00ED0C29"/>
    <w:rsid w:val="00ED0C6B"/>
    <w:rsid w:val="00ED0EAE"/>
    <w:rsid w:val="00ED0F86"/>
    <w:rsid w:val="00ED1197"/>
    <w:rsid w:val="00ED12C1"/>
    <w:rsid w:val="00ED1B1F"/>
    <w:rsid w:val="00ED1DCB"/>
    <w:rsid w:val="00ED1EAE"/>
    <w:rsid w:val="00ED1FE7"/>
    <w:rsid w:val="00ED2001"/>
    <w:rsid w:val="00ED23BA"/>
    <w:rsid w:val="00ED2657"/>
    <w:rsid w:val="00ED26EB"/>
    <w:rsid w:val="00ED2781"/>
    <w:rsid w:val="00ED285A"/>
    <w:rsid w:val="00ED2A41"/>
    <w:rsid w:val="00ED2EB8"/>
    <w:rsid w:val="00ED2F7A"/>
    <w:rsid w:val="00ED314D"/>
    <w:rsid w:val="00ED33B6"/>
    <w:rsid w:val="00ED34F6"/>
    <w:rsid w:val="00ED35C0"/>
    <w:rsid w:val="00ED3758"/>
    <w:rsid w:val="00ED3911"/>
    <w:rsid w:val="00ED3DA0"/>
    <w:rsid w:val="00ED3FC6"/>
    <w:rsid w:val="00ED42F0"/>
    <w:rsid w:val="00ED477D"/>
    <w:rsid w:val="00ED47B6"/>
    <w:rsid w:val="00ED4E4B"/>
    <w:rsid w:val="00ED5115"/>
    <w:rsid w:val="00ED5179"/>
    <w:rsid w:val="00ED524C"/>
    <w:rsid w:val="00ED5589"/>
    <w:rsid w:val="00ED57CE"/>
    <w:rsid w:val="00ED5887"/>
    <w:rsid w:val="00ED5C19"/>
    <w:rsid w:val="00ED5E4E"/>
    <w:rsid w:val="00ED5F50"/>
    <w:rsid w:val="00ED607E"/>
    <w:rsid w:val="00ED6080"/>
    <w:rsid w:val="00ED6202"/>
    <w:rsid w:val="00ED635F"/>
    <w:rsid w:val="00ED644A"/>
    <w:rsid w:val="00ED657F"/>
    <w:rsid w:val="00ED6A0C"/>
    <w:rsid w:val="00ED6D45"/>
    <w:rsid w:val="00ED72FB"/>
    <w:rsid w:val="00ED744E"/>
    <w:rsid w:val="00ED750B"/>
    <w:rsid w:val="00ED7CF4"/>
    <w:rsid w:val="00ED7D94"/>
    <w:rsid w:val="00EE081C"/>
    <w:rsid w:val="00EE092A"/>
    <w:rsid w:val="00EE0BDC"/>
    <w:rsid w:val="00EE0CC9"/>
    <w:rsid w:val="00EE10E5"/>
    <w:rsid w:val="00EE117F"/>
    <w:rsid w:val="00EE1603"/>
    <w:rsid w:val="00EE1A55"/>
    <w:rsid w:val="00EE1DF9"/>
    <w:rsid w:val="00EE2153"/>
    <w:rsid w:val="00EE28F0"/>
    <w:rsid w:val="00EE32D8"/>
    <w:rsid w:val="00EE36B2"/>
    <w:rsid w:val="00EE3A69"/>
    <w:rsid w:val="00EE3ADF"/>
    <w:rsid w:val="00EE3B33"/>
    <w:rsid w:val="00EE3CF0"/>
    <w:rsid w:val="00EE3D13"/>
    <w:rsid w:val="00EE3D35"/>
    <w:rsid w:val="00EE3EBB"/>
    <w:rsid w:val="00EE4037"/>
    <w:rsid w:val="00EE40F4"/>
    <w:rsid w:val="00EE4648"/>
    <w:rsid w:val="00EE490A"/>
    <w:rsid w:val="00EE4997"/>
    <w:rsid w:val="00EE4AFC"/>
    <w:rsid w:val="00EE4C19"/>
    <w:rsid w:val="00EE4DBE"/>
    <w:rsid w:val="00EE56A9"/>
    <w:rsid w:val="00EE587D"/>
    <w:rsid w:val="00EE5D3F"/>
    <w:rsid w:val="00EE61AD"/>
    <w:rsid w:val="00EE687A"/>
    <w:rsid w:val="00EE6A40"/>
    <w:rsid w:val="00EE6A67"/>
    <w:rsid w:val="00EE6B52"/>
    <w:rsid w:val="00EE6E5F"/>
    <w:rsid w:val="00EE6EF4"/>
    <w:rsid w:val="00EE77E0"/>
    <w:rsid w:val="00EE782E"/>
    <w:rsid w:val="00EE78DF"/>
    <w:rsid w:val="00EE7946"/>
    <w:rsid w:val="00EE7CAB"/>
    <w:rsid w:val="00EF00BE"/>
    <w:rsid w:val="00EF0C8E"/>
    <w:rsid w:val="00EF0D1B"/>
    <w:rsid w:val="00EF0D22"/>
    <w:rsid w:val="00EF0D5E"/>
    <w:rsid w:val="00EF0F35"/>
    <w:rsid w:val="00EF110A"/>
    <w:rsid w:val="00EF123C"/>
    <w:rsid w:val="00EF14F8"/>
    <w:rsid w:val="00EF1BF6"/>
    <w:rsid w:val="00EF202A"/>
    <w:rsid w:val="00EF25EE"/>
    <w:rsid w:val="00EF2E05"/>
    <w:rsid w:val="00EF3458"/>
    <w:rsid w:val="00EF373E"/>
    <w:rsid w:val="00EF3838"/>
    <w:rsid w:val="00EF3D3F"/>
    <w:rsid w:val="00EF3F56"/>
    <w:rsid w:val="00EF430B"/>
    <w:rsid w:val="00EF450C"/>
    <w:rsid w:val="00EF460B"/>
    <w:rsid w:val="00EF4E49"/>
    <w:rsid w:val="00EF4E8B"/>
    <w:rsid w:val="00EF5625"/>
    <w:rsid w:val="00EF563F"/>
    <w:rsid w:val="00EF5823"/>
    <w:rsid w:val="00EF6341"/>
    <w:rsid w:val="00EF6562"/>
    <w:rsid w:val="00EF682B"/>
    <w:rsid w:val="00EF692B"/>
    <w:rsid w:val="00EF7538"/>
    <w:rsid w:val="00EF76D4"/>
    <w:rsid w:val="00EF7A5F"/>
    <w:rsid w:val="00F0014F"/>
    <w:rsid w:val="00F00367"/>
    <w:rsid w:val="00F004EB"/>
    <w:rsid w:val="00F00518"/>
    <w:rsid w:val="00F0072E"/>
    <w:rsid w:val="00F009B0"/>
    <w:rsid w:val="00F01211"/>
    <w:rsid w:val="00F012D4"/>
    <w:rsid w:val="00F016CC"/>
    <w:rsid w:val="00F018EC"/>
    <w:rsid w:val="00F01E57"/>
    <w:rsid w:val="00F01F96"/>
    <w:rsid w:val="00F028E1"/>
    <w:rsid w:val="00F02C33"/>
    <w:rsid w:val="00F02D86"/>
    <w:rsid w:val="00F030E9"/>
    <w:rsid w:val="00F03856"/>
    <w:rsid w:val="00F038E2"/>
    <w:rsid w:val="00F038F7"/>
    <w:rsid w:val="00F04172"/>
    <w:rsid w:val="00F041AE"/>
    <w:rsid w:val="00F041BD"/>
    <w:rsid w:val="00F043EA"/>
    <w:rsid w:val="00F04535"/>
    <w:rsid w:val="00F048BD"/>
    <w:rsid w:val="00F04D17"/>
    <w:rsid w:val="00F056C8"/>
    <w:rsid w:val="00F05A31"/>
    <w:rsid w:val="00F05AB4"/>
    <w:rsid w:val="00F05C62"/>
    <w:rsid w:val="00F05EE8"/>
    <w:rsid w:val="00F06508"/>
    <w:rsid w:val="00F065AE"/>
    <w:rsid w:val="00F0669A"/>
    <w:rsid w:val="00F068E6"/>
    <w:rsid w:val="00F06A23"/>
    <w:rsid w:val="00F07639"/>
    <w:rsid w:val="00F076EE"/>
    <w:rsid w:val="00F078A2"/>
    <w:rsid w:val="00F078CD"/>
    <w:rsid w:val="00F07977"/>
    <w:rsid w:val="00F07A4A"/>
    <w:rsid w:val="00F07ADB"/>
    <w:rsid w:val="00F103D6"/>
    <w:rsid w:val="00F10954"/>
    <w:rsid w:val="00F10C9A"/>
    <w:rsid w:val="00F11097"/>
    <w:rsid w:val="00F11189"/>
    <w:rsid w:val="00F11349"/>
    <w:rsid w:val="00F11738"/>
    <w:rsid w:val="00F117B4"/>
    <w:rsid w:val="00F11892"/>
    <w:rsid w:val="00F11B2C"/>
    <w:rsid w:val="00F11CCD"/>
    <w:rsid w:val="00F12357"/>
    <w:rsid w:val="00F124C4"/>
    <w:rsid w:val="00F128E3"/>
    <w:rsid w:val="00F12BDD"/>
    <w:rsid w:val="00F12D17"/>
    <w:rsid w:val="00F12FE6"/>
    <w:rsid w:val="00F1306F"/>
    <w:rsid w:val="00F13335"/>
    <w:rsid w:val="00F13416"/>
    <w:rsid w:val="00F13590"/>
    <w:rsid w:val="00F13B6C"/>
    <w:rsid w:val="00F13EF6"/>
    <w:rsid w:val="00F13F1F"/>
    <w:rsid w:val="00F14412"/>
    <w:rsid w:val="00F14445"/>
    <w:rsid w:val="00F1467D"/>
    <w:rsid w:val="00F1473E"/>
    <w:rsid w:val="00F15553"/>
    <w:rsid w:val="00F15559"/>
    <w:rsid w:val="00F155C7"/>
    <w:rsid w:val="00F159B8"/>
    <w:rsid w:val="00F15E5B"/>
    <w:rsid w:val="00F16146"/>
    <w:rsid w:val="00F16698"/>
    <w:rsid w:val="00F169D7"/>
    <w:rsid w:val="00F16B38"/>
    <w:rsid w:val="00F1756F"/>
    <w:rsid w:val="00F17FE9"/>
    <w:rsid w:val="00F200C1"/>
    <w:rsid w:val="00F204AA"/>
    <w:rsid w:val="00F20DF0"/>
    <w:rsid w:val="00F210A1"/>
    <w:rsid w:val="00F211AC"/>
    <w:rsid w:val="00F21378"/>
    <w:rsid w:val="00F215A6"/>
    <w:rsid w:val="00F215EA"/>
    <w:rsid w:val="00F21940"/>
    <w:rsid w:val="00F21A36"/>
    <w:rsid w:val="00F21E4C"/>
    <w:rsid w:val="00F21F1B"/>
    <w:rsid w:val="00F21F49"/>
    <w:rsid w:val="00F2284B"/>
    <w:rsid w:val="00F22851"/>
    <w:rsid w:val="00F229EB"/>
    <w:rsid w:val="00F231A1"/>
    <w:rsid w:val="00F233FC"/>
    <w:rsid w:val="00F234D6"/>
    <w:rsid w:val="00F235A4"/>
    <w:rsid w:val="00F23E78"/>
    <w:rsid w:val="00F23EA0"/>
    <w:rsid w:val="00F24333"/>
    <w:rsid w:val="00F247B0"/>
    <w:rsid w:val="00F247C5"/>
    <w:rsid w:val="00F248B9"/>
    <w:rsid w:val="00F2491E"/>
    <w:rsid w:val="00F24944"/>
    <w:rsid w:val="00F24C06"/>
    <w:rsid w:val="00F24C70"/>
    <w:rsid w:val="00F24DDE"/>
    <w:rsid w:val="00F25259"/>
    <w:rsid w:val="00F25298"/>
    <w:rsid w:val="00F25616"/>
    <w:rsid w:val="00F25B6B"/>
    <w:rsid w:val="00F25B71"/>
    <w:rsid w:val="00F25BBF"/>
    <w:rsid w:val="00F25EF5"/>
    <w:rsid w:val="00F26603"/>
    <w:rsid w:val="00F267DB"/>
    <w:rsid w:val="00F269A3"/>
    <w:rsid w:val="00F271BB"/>
    <w:rsid w:val="00F272C0"/>
    <w:rsid w:val="00F2754A"/>
    <w:rsid w:val="00F27780"/>
    <w:rsid w:val="00F277A6"/>
    <w:rsid w:val="00F27A37"/>
    <w:rsid w:val="00F27A3F"/>
    <w:rsid w:val="00F27A6D"/>
    <w:rsid w:val="00F27AB5"/>
    <w:rsid w:val="00F301CC"/>
    <w:rsid w:val="00F303A1"/>
    <w:rsid w:val="00F304DF"/>
    <w:rsid w:val="00F30F65"/>
    <w:rsid w:val="00F31398"/>
    <w:rsid w:val="00F316AE"/>
    <w:rsid w:val="00F31A5B"/>
    <w:rsid w:val="00F31AA7"/>
    <w:rsid w:val="00F31C91"/>
    <w:rsid w:val="00F31D19"/>
    <w:rsid w:val="00F31DB1"/>
    <w:rsid w:val="00F3204F"/>
    <w:rsid w:val="00F32383"/>
    <w:rsid w:val="00F326FA"/>
    <w:rsid w:val="00F327AA"/>
    <w:rsid w:val="00F3304D"/>
    <w:rsid w:val="00F331B8"/>
    <w:rsid w:val="00F331DA"/>
    <w:rsid w:val="00F33227"/>
    <w:rsid w:val="00F33B9E"/>
    <w:rsid w:val="00F33D77"/>
    <w:rsid w:val="00F33DEA"/>
    <w:rsid w:val="00F33E93"/>
    <w:rsid w:val="00F34004"/>
    <w:rsid w:val="00F3465B"/>
    <w:rsid w:val="00F349B6"/>
    <w:rsid w:val="00F34A54"/>
    <w:rsid w:val="00F34EAC"/>
    <w:rsid w:val="00F3523F"/>
    <w:rsid w:val="00F35840"/>
    <w:rsid w:val="00F3585E"/>
    <w:rsid w:val="00F35936"/>
    <w:rsid w:val="00F35D9B"/>
    <w:rsid w:val="00F35FDF"/>
    <w:rsid w:val="00F367F9"/>
    <w:rsid w:val="00F368D7"/>
    <w:rsid w:val="00F36C78"/>
    <w:rsid w:val="00F375AE"/>
    <w:rsid w:val="00F40366"/>
    <w:rsid w:val="00F40403"/>
    <w:rsid w:val="00F404A6"/>
    <w:rsid w:val="00F405F7"/>
    <w:rsid w:val="00F4060F"/>
    <w:rsid w:val="00F40AB4"/>
    <w:rsid w:val="00F40E55"/>
    <w:rsid w:val="00F41112"/>
    <w:rsid w:val="00F411B4"/>
    <w:rsid w:val="00F41594"/>
    <w:rsid w:val="00F4171D"/>
    <w:rsid w:val="00F4177A"/>
    <w:rsid w:val="00F4185B"/>
    <w:rsid w:val="00F418D3"/>
    <w:rsid w:val="00F42107"/>
    <w:rsid w:val="00F4290A"/>
    <w:rsid w:val="00F42A49"/>
    <w:rsid w:val="00F42A7A"/>
    <w:rsid w:val="00F42EFD"/>
    <w:rsid w:val="00F42FD0"/>
    <w:rsid w:val="00F43039"/>
    <w:rsid w:val="00F43556"/>
    <w:rsid w:val="00F440C9"/>
    <w:rsid w:val="00F440EE"/>
    <w:rsid w:val="00F44818"/>
    <w:rsid w:val="00F448B0"/>
    <w:rsid w:val="00F44D8C"/>
    <w:rsid w:val="00F450D5"/>
    <w:rsid w:val="00F451F3"/>
    <w:rsid w:val="00F4541A"/>
    <w:rsid w:val="00F454A3"/>
    <w:rsid w:val="00F4572A"/>
    <w:rsid w:val="00F45C9E"/>
    <w:rsid w:val="00F45CA1"/>
    <w:rsid w:val="00F46086"/>
    <w:rsid w:val="00F4638D"/>
    <w:rsid w:val="00F46526"/>
    <w:rsid w:val="00F46938"/>
    <w:rsid w:val="00F46E1D"/>
    <w:rsid w:val="00F47012"/>
    <w:rsid w:val="00F47307"/>
    <w:rsid w:val="00F4763B"/>
    <w:rsid w:val="00F477C0"/>
    <w:rsid w:val="00F47836"/>
    <w:rsid w:val="00F47BB9"/>
    <w:rsid w:val="00F47E7E"/>
    <w:rsid w:val="00F501F3"/>
    <w:rsid w:val="00F5023D"/>
    <w:rsid w:val="00F50854"/>
    <w:rsid w:val="00F50C6C"/>
    <w:rsid w:val="00F50F92"/>
    <w:rsid w:val="00F51056"/>
    <w:rsid w:val="00F51676"/>
    <w:rsid w:val="00F51729"/>
    <w:rsid w:val="00F5231F"/>
    <w:rsid w:val="00F52634"/>
    <w:rsid w:val="00F52A74"/>
    <w:rsid w:val="00F52C31"/>
    <w:rsid w:val="00F52E42"/>
    <w:rsid w:val="00F531E0"/>
    <w:rsid w:val="00F534CD"/>
    <w:rsid w:val="00F534E4"/>
    <w:rsid w:val="00F536DF"/>
    <w:rsid w:val="00F53818"/>
    <w:rsid w:val="00F538E5"/>
    <w:rsid w:val="00F53D55"/>
    <w:rsid w:val="00F53F43"/>
    <w:rsid w:val="00F54144"/>
    <w:rsid w:val="00F54320"/>
    <w:rsid w:val="00F546BE"/>
    <w:rsid w:val="00F546D3"/>
    <w:rsid w:val="00F54ACF"/>
    <w:rsid w:val="00F54D7B"/>
    <w:rsid w:val="00F54D7D"/>
    <w:rsid w:val="00F55295"/>
    <w:rsid w:val="00F55384"/>
    <w:rsid w:val="00F5592B"/>
    <w:rsid w:val="00F55D9F"/>
    <w:rsid w:val="00F55E20"/>
    <w:rsid w:val="00F560C2"/>
    <w:rsid w:val="00F560F9"/>
    <w:rsid w:val="00F561FC"/>
    <w:rsid w:val="00F56360"/>
    <w:rsid w:val="00F568C1"/>
    <w:rsid w:val="00F569C8"/>
    <w:rsid w:val="00F56C33"/>
    <w:rsid w:val="00F56D14"/>
    <w:rsid w:val="00F56DE0"/>
    <w:rsid w:val="00F56FD2"/>
    <w:rsid w:val="00F57133"/>
    <w:rsid w:val="00F5713F"/>
    <w:rsid w:val="00F5764A"/>
    <w:rsid w:val="00F57931"/>
    <w:rsid w:val="00F601F9"/>
    <w:rsid w:val="00F60202"/>
    <w:rsid w:val="00F6028B"/>
    <w:rsid w:val="00F602C6"/>
    <w:rsid w:val="00F60818"/>
    <w:rsid w:val="00F6092F"/>
    <w:rsid w:val="00F60A1A"/>
    <w:rsid w:val="00F60AB8"/>
    <w:rsid w:val="00F60BCE"/>
    <w:rsid w:val="00F6141B"/>
    <w:rsid w:val="00F6158A"/>
    <w:rsid w:val="00F6167C"/>
    <w:rsid w:val="00F61763"/>
    <w:rsid w:val="00F619F6"/>
    <w:rsid w:val="00F61ADE"/>
    <w:rsid w:val="00F62154"/>
    <w:rsid w:val="00F621F2"/>
    <w:rsid w:val="00F6261C"/>
    <w:rsid w:val="00F628E7"/>
    <w:rsid w:val="00F62A5E"/>
    <w:rsid w:val="00F62FAC"/>
    <w:rsid w:val="00F630AA"/>
    <w:rsid w:val="00F63311"/>
    <w:rsid w:val="00F63678"/>
    <w:rsid w:val="00F63E68"/>
    <w:rsid w:val="00F63EC8"/>
    <w:rsid w:val="00F6440A"/>
    <w:rsid w:val="00F64AC8"/>
    <w:rsid w:val="00F64D45"/>
    <w:rsid w:val="00F64D52"/>
    <w:rsid w:val="00F64F51"/>
    <w:rsid w:val="00F652DA"/>
    <w:rsid w:val="00F65345"/>
    <w:rsid w:val="00F655CD"/>
    <w:rsid w:val="00F6587B"/>
    <w:rsid w:val="00F658E4"/>
    <w:rsid w:val="00F65936"/>
    <w:rsid w:val="00F65C86"/>
    <w:rsid w:val="00F66384"/>
    <w:rsid w:val="00F663C4"/>
    <w:rsid w:val="00F6666A"/>
    <w:rsid w:val="00F667EF"/>
    <w:rsid w:val="00F669B1"/>
    <w:rsid w:val="00F67155"/>
    <w:rsid w:val="00F672D7"/>
    <w:rsid w:val="00F674E3"/>
    <w:rsid w:val="00F67623"/>
    <w:rsid w:val="00F677D1"/>
    <w:rsid w:val="00F67C84"/>
    <w:rsid w:val="00F700B6"/>
    <w:rsid w:val="00F7012D"/>
    <w:rsid w:val="00F70145"/>
    <w:rsid w:val="00F705DF"/>
    <w:rsid w:val="00F7061C"/>
    <w:rsid w:val="00F70890"/>
    <w:rsid w:val="00F70E01"/>
    <w:rsid w:val="00F712E0"/>
    <w:rsid w:val="00F71BF8"/>
    <w:rsid w:val="00F7212F"/>
    <w:rsid w:val="00F7215C"/>
    <w:rsid w:val="00F72403"/>
    <w:rsid w:val="00F72468"/>
    <w:rsid w:val="00F72873"/>
    <w:rsid w:val="00F72A89"/>
    <w:rsid w:val="00F72CD7"/>
    <w:rsid w:val="00F72DC1"/>
    <w:rsid w:val="00F72FD8"/>
    <w:rsid w:val="00F731FF"/>
    <w:rsid w:val="00F73268"/>
    <w:rsid w:val="00F733F4"/>
    <w:rsid w:val="00F73B13"/>
    <w:rsid w:val="00F73E79"/>
    <w:rsid w:val="00F73F1C"/>
    <w:rsid w:val="00F73F66"/>
    <w:rsid w:val="00F73F9C"/>
    <w:rsid w:val="00F740D0"/>
    <w:rsid w:val="00F7456A"/>
    <w:rsid w:val="00F748AB"/>
    <w:rsid w:val="00F74CA7"/>
    <w:rsid w:val="00F74D16"/>
    <w:rsid w:val="00F74E3B"/>
    <w:rsid w:val="00F751BE"/>
    <w:rsid w:val="00F75210"/>
    <w:rsid w:val="00F75223"/>
    <w:rsid w:val="00F75AD0"/>
    <w:rsid w:val="00F75E2C"/>
    <w:rsid w:val="00F760EE"/>
    <w:rsid w:val="00F76223"/>
    <w:rsid w:val="00F76B07"/>
    <w:rsid w:val="00F77161"/>
    <w:rsid w:val="00F77596"/>
    <w:rsid w:val="00F7763B"/>
    <w:rsid w:val="00F77896"/>
    <w:rsid w:val="00F77A58"/>
    <w:rsid w:val="00F77AE0"/>
    <w:rsid w:val="00F77BB3"/>
    <w:rsid w:val="00F77E65"/>
    <w:rsid w:val="00F800B0"/>
    <w:rsid w:val="00F80204"/>
    <w:rsid w:val="00F80770"/>
    <w:rsid w:val="00F8097E"/>
    <w:rsid w:val="00F812C0"/>
    <w:rsid w:val="00F8149A"/>
    <w:rsid w:val="00F816B7"/>
    <w:rsid w:val="00F8178C"/>
    <w:rsid w:val="00F81C1E"/>
    <w:rsid w:val="00F81E14"/>
    <w:rsid w:val="00F8291D"/>
    <w:rsid w:val="00F83203"/>
    <w:rsid w:val="00F8330F"/>
    <w:rsid w:val="00F836D5"/>
    <w:rsid w:val="00F83CE3"/>
    <w:rsid w:val="00F83F67"/>
    <w:rsid w:val="00F84461"/>
    <w:rsid w:val="00F84CA8"/>
    <w:rsid w:val="00F84CC6"/>
    <w:rsid w:val="00F85101"/>
    <w:rsid w:val="00F851C4"/>
    <w:rsid w:val="00F85475"/>
    <w:rsid w:val="00F858E0"/>
    <w:rsid w:val="00F85E82"/>
    <w:rsid w:val="00F85FD0"/>
    <w:rsid w:val="00F86345"/>
    <w:rsid w:val="00F864E7"/>
    <w:rsid w:val="00F865E8"/>
    <w:rsid w:val="00F8670F"/>
    <w:rsid w:val="00F86963"/>
    <w:rsid w:val="00F87086"/>
    <w:rsid w:val="00F8723E"/>
    <w:rsid w:val="00F90117"/>
    <w:rsid w:val="00F90134"/>
    <w:rsid w:val="00F907C7"/>
    <w:rsid w:val="00F90D24"/>
    <w:rsid w:val="00F9198D"/>
    <w:rsid w:val="00F91B15"/>
    <w:rsid w:val="00F91B7E"/>
    <w:rsid w:val="00F91BF9"/>
    <w:rsid w:val="00F92016"/>
    <w:rsid w:val="00F925B4"/>
    <w:rsid w:val="00F925F6"/>
    <w:rsid w:val="00F927F6"/>
    <w:rsid w:val="00F92BF3"/>
    <w:rsid w:val="00F93AA3"/>
    <w:rsid w:val="00F940A4"/>
    <w:rsid w:val="00F94191"/>
    <w:rsid w:val="00F9443B"/>
    <w:rsid w:val="00F94CA5"/>
    <w:rsid w:val="00F952C5"/>
    <w:rsid w:val="00F95385"/>
    <w:rsid w:val="00F953FE"/>
    <w:rsid w:val="00F96590"/>
    <w:rsid w:val="00F9682D"/>
    <w:rsid w:val="00F96AB2"/>
    <w:rsid w:val="00F97540"/>
    <w:rsid w:val="00F9777B"/>
    <w:rsid w:val="00F979B0"/>
    <w:rsid w:val="00F97FA5"/>
    <w:rsid w:val="00F97FB0"/>
    <w:rsid w:val="00FA0BCC"/>
    <w:rsid w:val="00FA1070"/>
    <w:rsid w:val="00FA107A"/>
    <w:rsid w:val="00FA1124"/>
    <w:rsid w:val="00FA164F"/>
    <w:rsid w:val="00FA165E"/>
    <w:rsid w:val="00FA1938"/>
    <w:rsid w:val="00FA1ACB"/>
    <w:rsid w:val="00FA1BB5"/>
    <w:rsid w:val="00FA1FDF"/>
    <w:rsid w:val="00FA21F4"/>
    <w:rsid w:val="00FA2F3A"/>
    <w:rsid w:val="00FA304B"/>
    <w:rsid w:val="00FA3214"/>
    <w:rsid w:val="00FA3874"/>
    <w:rsid w:val="00FA397C"/>
    <w:rsid w:val="00FA3A50"/>
    <w:rsid w:val="00FA3D5B"/>
    <w:rsid w:val="00FA4C7D"/>
    <w:rsid w:val="00FA4D73"/>
    <w:rsid w:val="00FA4E97"/>
    <w:rsid w:val="00FA4ED6"/>
    <w:rsid w:val="00FA4FD7"/>
    <w:rsid w:val="00FA54DF"/>
    <w:rsid w:val="00FA56D2"/>
    <w:rsid w:val="00FA5750"/>
    <w:rsid w:val="00FA5874"/>
    <w:rsid w:val="00FA5EC0"/>
    <w:rsid w:val="00FA6476"/>
    <w:rsid w:val="00FA669D"/>
    <w:rsid w:val="00FA699D"/>
    <w:rsid w:val="00FA6A95"/>
    <w:rsid w:val="00FA6E13"/>
    <w:rsid w:val="00FA7089"/>
    <w:rsid w:val="00FA70CC"/>
    <w:rsid w:val="00FA7277"/>
    <w:rsid w:val="00FA7316"/>
    <w:rsid w:val="00FA7339"/>
    <w:rsid w:val="00FA77D4"/>
    <w:rsid w:val="00FA798A"/>
    <w:rsid w:val="00FA7E20"/>
    <w:rsid w:val="00FA7F94"/>
    <w:rsid w:val="00FB01FA"/>
    <w:rsid w:val="00FB0377"/>
    <w:rsid w:val="00FB065D"/>
    <w:rsid w:val="00FB0698"/>
    <w:rsid w:val="00FB0FF2"/>
    <w:rsid w:val="00FB17AF"/>
    <w:rsid w:val="00FB18B5"/>
    <w:rsid w:val="00FB197F"/>
    <w:rsid w:val="00FB23DD"/>
    <w:rsid w:val="00FB2401"/>
    <w:rsid w:val="00FB2830"/>
    <w:rsid w:val="00FB2A93"/>
    <w:rsid w:val="00FB312F"/>
    <w:rsid w:val="00FB35C3"/>
    <w:rsid w:val="00FB409D"/>
    <w:rsid w:val="00FB40DB"/>
    <w:rsid w:val="00FB4272"/>
    <w:rsid w:val="00FB542A"/>
    <w:rsid w:val="00FB546C"/>
    <w:rsid w:val="00FB580C"/>
    <w:rsid w:val="00FB584F"/>
    <w:rsid w:val="00FB5D61"/>
    <w:rsid w:val="00FB5F31"/>
    <w:rsid w:val="00FB6343"/>
    <w:rsid w:val="00FB6A75"/>
    <w:rsid w:val="00FB6BF7"/>
    <w:rsid w:val="00FB746B"/>
    <w:rsid w:val="00FB74A0"/>
    <w:rsid w:val="00FB76CC"/>
    <w:rsid w:val="00FB7AB8"/>
    <w:rsid w:val="00FB7D96"/>
    <w:rsid w:val="00FC0142"/>
    <w:rsid w:val="00FC03A1"/>
    <w:rsid w:val="00FC0623"/>
    <w:rsid w:val="00FC0734"/>
    <w:rsid w:val="00FC07B2"/>
    <w:rsid w:val="00FC0EC6"/>
    <w:rsid w:val="00FC1319"/>
    <w:rsid w:val="00FC1D06"/>
    <w:rsid w:val="00FC1F16"/>
    <w:rsid w:val="00FC1FB3"/>
    <w:rsid w:val="00FC2855"/>
    <w:rsid w:val="00FC2977"/>
    <w:rsid w:val="00FC309F"/>
    <w:rsid w:val="00FC317B"/>
    <w:rsid w:val="00FC39BE"/>
    <w:rsid w:val="00FC3A0C"/>
    <w:rsid w:val="00FC3AF0"/>
    <w:rsid w:val="00FC3C61"/>
    <w:rsid w:val="00FC3C67"/>
    <w:rsid w:val="00FC3CCA"/>
    <w:rsid w:val="00FC3DC9"/>
    <w:rsid w:val="00FC42C3"/>
    <w:rsid w:val="00FC47DE"/>
    <w:rsid w:val="00FC48B4"/>
    <w:rsid w:val="00FC493F"/>
    <w:rsid w:val="00FC4A9E"/>
    <w:rsid w:val="00FC4DDB"/>
    <w:rsid w:val="00FC503B"/>
    <w:rsid w:val="00FC51A3"/>
    <w:rsid w:val="00FC5353"/>
    <w:rsid w:val="00FC539A"/>
    <w:rsid w:val="00FC566E"/>
    <w:rsid w:val="00FC5DF3"/>
    <w:rsid w:val="00FC5F6D"/>
    <w:rsid w:val="00FC622A"/>
    <w:rsid w:val="00FC6457"/>
    <w:rsid w:val="00FC66C1"/>
    <w:rsid w:val="00FC6703"/>
    <w:rsid w:val="00FC6B4D"/>
    <w:rsid w:val="00FC6BA8"/>
    <w:rsid w:val="00FC7248"/>
    <w:rsid w:val="00FC7915"/>
    <w:rsid w:val="00FD003B"/>
    <w:rsid w:val="00FD023E"/>
    <w:rsid w:val="00FD0F80"/>
    <w:rsid w:val="00FD1055"/>
    <w:rsid w:val="00FD1060"/>
    <w:rsid w:val="00FD1149"/>
    <w:rsid w:val="00FD17F9"/>
    <w:rsid w:val="00FD19A1"/>
    <w:rsid w:val="00FD2043"/>
    <w:rsid w:val="00FD20F4"/>
    <w:rsid w:val="00FD245D"/>
    <w:rsid w:val="00FD296C"/>
    <w:rsid w:val="00FD2FD3"/>
    <w:rsid w:val="00FD315A"/>
    <w:rsid w:val="00FD31A5"/>
    <w:rsid w:val="00FD3281"/>
    <w:rsid w:val="00FD330D"/>
    <w:rsid w:val="00FD3406"/>
    <w:rsid w:val="00FD3499"/>
    <w:rsid w:val="00FD370A"/>
    <w:rsid w:val="00FD376D"/>
    <w:rsid w:val="00FD3BEE"/>
    <w:rsid w:val="00FD3D3D"/>
    <w:rsid w:val="00FD429C"/>
    <w:rsid w:val="00FD44F5"/>
    <w:rsid w:val="00FD4795"/>
    <w:rsid w:val="00FD49B4"/>
    <w:rsid w:val="00FD4B84"/>
    <w:rsid w:val="00FD4C4D"/>
    <w:rsid w:val="00FD4FB9"/>
    <w:rsid w:val="00FD5A29"/>
    <w:rsid w:val="00FD5F8B"/>
    <w:rsid w:val="00FD61E3"/>
    <w:rsid w:val="00FD6751"/>
    <w:rsid w:val="00FD6A1D"/>
    <w:rsid w:val="00FD6D64"/>
    <w:rsid w:val="00FD701C"/>
    <w:rsid w:val="00FD76D9"/>
    <w:rsid w:val="00FD78CB"/>
    <w:rsid w:val="00FD796F"/>
    <w:rsid w:val="00FD7DCF"/>
    <w:rsid w:val="00FD7F1A"/>
    <w:rsid w:val="00FE00DF"/>
    <w:rsid w:val="00FE01E9"/>
    <w:rsid w:val="00FE0888"/>
    <w:rsid w:val="00FE0928"/>
    <w:rsid w:val="00FE0ADB"/>
    <w:rsid w:val="00FE0AF7"/>
    <w:rsid w:val="00FE1448"/>
    <w:rsid w:val="00FE1B15"/>
    <w:rsid w:val="00FE1B87"/>
    <w:rsid w:val="00FE22B4"/>
    <w:rsid w:val="00FE22B8"/>
    <w:rsid w:val="00FE236E"/>
    <w:rsid w:val="00FE276B"/>
    <w:rsid w:val="00FE30F0"/>
    <w:rsid w:val="00FE31A3"/>
    <w:rsid w:val="00FE31B9"/>
    <w:rsid w:val="00FE3716"/>
    <w:rsid w:val="00FE37FF"/>
    <w:rsid w:val="00FE3800"/>
    <w:rsid w:val="00FE389E"/>
    <w:rsid w:val="00FE3F0D"/>
    <w:rsid w:val="00FE42CB"/>
    <w:rsid w:val="00FE449C"/>
    <w:rsid w:val="00FE4949"/>
    <w:rsid w:val="00FE4B78"/>
    <w:rsid w:val="00FE4B9D"/>
    <w:rsid w:val="00FE4C50"/>
    <w:rsid w:val="00FE55DF"/>
    <w:rsid w:val="00FE5641"/>
    <w:rsid w:val="00FE5A58"/>
    <w:rsid w:val="00FE5CAA"/>
    <w:rsid w:val="00FE6915"/>
    <w:rsid w:val="00FE6DDE"/>
    <w:rsid w:val="00FE6E29"/>
    <w:rsid w:val="00FE7076"/>
    <w:rsid w:val="00FE72AE"/>
    <w:rsid w:val="00FE7B0C"/>
    <w:rsid w:val="00FE7BC4"/>
    <w:rsid w:val="00FF0A09"/>
    <w:rsid w:val="00FF0BE3"/>
    <w:rsid w:val="00FF0BF3"/>
    <w:rsid w:val="00FF1062"/>
    <w:rsid w:val="00FF1128"/>
    <w:rsid w:val="00FF11C6"/>
    <w:rsid w:val="00FF1384"/>
    <w:rsid w:val="00FF1747"/>
    <w:rsid w:val="00FF1B34"/>
    <w:rsid w:val="00FF1E08"/>
    <w:rsid w:val="00FF2495"/>
    <w:rsid w:val="00FF27B7"/>
    <w:rsid w:val="00FF2AC3"/>
    <w:rsid w:val="00FF2D54"/>
    <w:rsid w:val="00FF2EC4"/>
    <w:rsid w:val="00FF2FC8"/>
    <w:rsid w:val="00FF345A"/>
    <w:rsid w:val="00FF3625"/>
    <w:rsid w:val="00FF36AA"/>
    <w:rsid w:val="00FF3D9F"/>
    <w:rsid w:val="00FF4055"/>
    <w:rsid w:val="00FF4786"/>
    <w:rsid w:val="00FF48B7"/>
    <w:rsid w:val="00FF4918"/>
    <w:rsid w:val="00FF4978"/>
    <w:rsid w:val="00FF4B56"/>
    <w:rsid w:val="00FF4BA5"/>
    <w:rsid w:val="00FF4D59"/>
    <w:rsid w:val="00FF5169"/>
    <w:rsid w:val="00FF5324"/>
    <w:rsid w:val="00FF5328"/>
    <w:rsid w:val="00FF5399"/>
    <w:rsid w:val="00FF5852"/>
    <w:rsid w:val="00FF58A7"/>
    <w:rsid w:val="00FF62E7"/>
    <w:rsid w:val="00FF6A50"/>
    <w:rsid w:val="00FF6D0F"/>
    <w:rsid w:val="00FF74EF"/>
    <w:rsid w:val="00FF75FD"/>
    <w:rsid w:val="00FF77F8"/>
    <w:rsid w:val="00FF786F"/>
    <w:rsid w:val="00FF78AD"/>
    <w:rsid w:val="016B2AB6"/>
    <w:rsid w:val="02075C7C"/>
    <w:rsid w:val="02348548"/>
    <w:rsid w:val="02CDE49C"/>
    <w:rsid w:val="0379861E"/>
    <w:rsid w:val="0381D034"/>
    <w:rsid w:val="039BB832"/>
    <w:rsid w:val="039CA3E9"/>
    <w:rsid w:val="06731E4D"/>
    <w:rsid w:val="0674B5D1"/>
    <w:rsid w:val="06A870EE"/>
    <w:rsid w:val="084E0AA4"/>
    <w:rsid w:val="0980B478"/>
    <w:rsid w:val="099349D1"/>
    <w:rsid w:val="0A03E142"/>
    <w:rsid w:val="0A6277AA"/>
    <w:rsid w:val="0B0A728B"/>
    <w:rsid w:val="0B2F9A2C"/>
    <w:rsid w:val="0BD0885F"/>
    <w:rsid w:val="0C178F4C"/>
    <w:rsid w:val="0DB73BDD"/>
    <w:rsid w:val="0DCA7DB3"/>
    <w:rsid w:val="0DE4E0C1"/>
    <w:rsid w:val="0E148EDB"/>
    <w:rsid w:val="0EEA0172"/>
    <w:rsid w:val="10BF7E8D"/>
    <w:rsid w:val="118EFD82"/>
    <w:rsid w:val="11B592E2"/>
    <w:rsid w:val="12034FD3"/>
    <w:rsid w:val="121197E8"/>
    <w:rsid w:val="1256168C"/>
    <w:rsid w:val="1327E883"/>
    <w:rsid w:val="13A10DA2"/>
    <w:rsid w:val="13CD9808"/>
    <w:rsid w:val="14895254"/>
    <w:rsid w:val="16F669FF"/>
    <w:rsid w:val="176CC944"/>
    <w:rsid w:val="19332CA7"/>
    <w:rsid w:val="1A513AC7"/>
    <w:rsid w:val="1BB4EAB4"/>
    <w:rsid w:val="1C5C5D3F"/>
    <w:rsid w:val="1CC32356"/>
    <w:rsid w:val="1CC66705"/>
    <w:rsid w:val="1D62881F"/>
    <w:rsid w:val="1DF19E4E"/>
    <w:rsid w:val="1E11D1CA"/>
    <w:rsid w:val="1EA3EC28"/>
    <w:rsid w:val="1EAAFDE1"/>
    <w:rsid w:val="1EBBFB33"/>
    <w:rsid w:val="1EF18668"/>
    <w:rsid w:val="1F6CF03C"/>
    <w:rsid w:val="1FDABFD2"/>
    <w:rsid w:val="2083E108"/>
    <w:rsid w:val="21D7D5B2"/>
    <w:rsid w:val="239CE5EA"/>
    <w:rsid w:val="2451006F"/>
    <w:rsid w:val="2474874C"/>
    <w:rsid w:val="247849CE"/>
    <w:rsid w:val="2698503C"/>
    <w:rsid w:val="27471295"/>
    <w:rsid w:val="2870BBE3"/>
    <w:rsid w:val="297E9F51"/>
    <w:rsid w:val="29D5729B"/>
    <w:rsid w:val="29FD8E2A"/>
    <w:rsid w:val="2AAB47C6"/>
    <w:rsid w:val="2ACD2A68"/>
    <w:rsid w:val="2AFA6D22"/>
    <w:rsid w:val="2BAD9598"/>
    <w:rsid w:val="2BEBBFCE"/>
    <w:rsid w:val="2C7B8F54"/>
    <w:rsid w:val="2D9A813B"/>
    <w:rsid w:val="2DB670D8"/>
    <w:rsid w:val="2F7129C2"/>
    <w:rsid w:val="300DF412"/>
    <w:rsid w:val="3069BB79"/>
    <w:rsid w:val="30D39D8E"/>
    <w:rsid w:val="317760D1"/>
    <w:rsid w:val="31B2DF6C"/>
    <w:rsid w:val="31E8A83A"/>
    <w:rsid w:val="330C47A6"/>
    <w:rsid w:val="3316EA06"/>
    <w:rsid w:val="334F3C48"/>
    <w:rsid w:val="33F13D49"/>
    <w:rsid w:val="34DA4AA9"/>
    <w:rsid w:val="351E0FAE"/>
    <w:rsid w:val="35FC43CC"/>
    <w:rsid w:val="3662CE98"/>
    <w:rsid w:val="36780488"/>
    <w:rsid w:val="37197CA4"/>
    <w:rsid w:val="37470BBA"/>
    <w:rsid w:val="37ECB2E8"/>
    <w:rsid w:val="387FD3E4"/>
    <w:rsid w:val="38902A18"/>
    <w:rsid w:val="38945591"/>
    <w:rsid w:val="38B0F183"/>
    <w:rsid w:val="38B5C9E6"/>
    <w:rsid w:val="390D5A94"/>
    <w:rsid w:val="3B72398B"/>
    <w:rsid w:val="3BDF6E1C"/>
    <w:rsid w:val="3CCCA41D"/>
    <w:rsid w:val="3EC26F3A"/>
    <w:rsid w:val="3EE77265"/>
    <w:rsid w:val="3FEA12A7"/>
    <w:rsid w:val="40BFAE07"/>
    <w:rsid w:val="40FBA5A4"/>
    <w:rsid w:val="41826127"/>
    <w:rsid w:val="42BC1058"/>
    <w:rsid w:val="42EED984"/>
    <w:rsid w:val="432F32D9"/>
    <w:rsid w:val="45E0278D"/>
    <w:rsid w:val="482A33E3"/>
    <w:rsid w:val="494C4DB5"/>
    <w:rsid w:val="4A5E6B93"/>
    <w:rsid w:val="4A6FEC24"/>
    <w:rsid w:val="4F35B679"/>
    <w:rsid w:val="507DCB3D"/>
    <w:rsid w:val="515683CA"/>
    <w:rsid w:val="52963F9F"/>
    <w:rsid w:val="52BFFFE4"/>
    <w:rsid w:val="5336F7FA"/>
    <w:rsid w:val="54C1D664"/>
    <w:rsid w:val="5626651F"/>
    <w:rsid w:val="564518E0"/>
    <w:rsid w:val="565056FE"/>
    <w:rsid w:val="566524AC"/>
    <w:rsid w:val="580B407C"/>
    <w:rsid w:val="59D98186"/>
    <w:rsid w:val="59E6F4E0"/>
    <w:rsid w:val="5B20449B"/>
    <w:rsid w:val="5B805393"/>
    <w:rsid w:val="5BD3612C"/>
    <w:rsid w:val="5D3E7427"/>
    <w:rsid w:val="5D76256F"/>
    <w:rsid w:val="5D787577"/>
    <w:rsid w:val="5F673AAF"/>
    <w:rsid w:val="5F8910A4"/>
    <w:rsid w:val="60CFFD5A"/>
    <w:rsid w:val="61542D79"/>
    <w:rsid w:val="61A7C880"/>
    <w:rsid w:val="61FAF3E3"/>
    <w:rsid w:val="641C560E"/>
    <w:rsid w:val="65102929"/>
    <w:rsid w:val="659031E5"/>
    <w:rsid w:val="66AA198C"/>
    <w:rsid w:val="66EAB3DC"/>
    <w:rsid w:val="6745B48B"/>
    <w:rsid w:val="67B7D823"/>
    <w:rsid w:val="691B4EA6"/>
    <w:rsid w:val="6A61319D"/>
    <w:rsid w:val="6C189670"/>
    <w:rsid w:val="6D8EA8D6"/>
    <w:rsid w:val="6DDCB755"/>
    <w:rsid w:val="6E474F34"/>
    <w:rsid w:val="6E733348"/>
    <w:rsid w:val="6E848039"/>
    <w:rsid w:val="6EE7DBA0"/>
    <w:rsid w:val="6F124E6D"/>
    <w:rsid w:val="6F28A21A"/>
    <w:rsid w:val="6FADCDE2"/>
    <w:rsid w:val="6FC3EB72"/>
    <w:rsid w:val="704526A7"/>
    <w:rsid w:val="705C7E9B"/>
    <w:rsid w:val="713690AB"/>
    <w:rsid w:val="7234359C"/>
    <w:rsid w:val="72FAEFE1"/>
    <w:rsid w:val="7560D837"/>
    <w:rsid w:val="7597024C"/>
    <w:rsid w:val="75C46DAA"/>
    <w:rsid w:val="75DCB37A"/>
    <w:rsid w:val="76917A34"/>
    <w:rsid w:val="7695D238"/>
    <w:rsid w:val="76E3B8C6"/>
    <w:rsid w:val="76EC9EB7"/>
    <w:rsid w:val="77BD781D"/>
    <w:rsid w:val="77D2DEFE"/>
    <w:rsid w:val="7831B905"/>
    <w:rsid w:val="78548C6F"/>
    <w:rsid w:val="78AC2539"/>
    <w:rsid w:val="78DA5E55"/>
    <w:rsid w:val="79E46741"/>
    <w:rsid w:val="7A59FD71"/>
    <w:rsid w:val="7B2AAD1B"/>
    <w:rsid w:val="7B367B89"/>
    <w:rsid w:val="7BCFDE4B"/>
    <w:rsid w:val="7BEA8E75"/>
    <w:rsid w:val="7CD6CF67"/>
    <w:rsid w:val="7CF2E386"/>
    <w:rsid w:val="7D5DB4BA"/>
    <w:rsid w:val="7D862387"/>
    <w:rsid w:val="7DF70247"/>
    <w:rsid w:val="7F1152E3"/>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shapedefaults>
    <o:shapelayout v:ext="edit">
      <o:idmap v:ext="edit" data="1"/>
    </o:shapelayout>
  </w:shapeDefaults>
  <w:decimalSymbol w:val="."/>
  <w:listSeparator w:val=","/>
  <w14:docId w14:val="18C9B61B"/>
  <w15:docId w15:val="{2B383FAB-BD03-4B98-B601-D9631470E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99" w:unhideWhenUsed="1"/>
    <w:lsdException w:name="heading 9" w:semiHidden="1" w:uiPriority="9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lsdException w:name="List 5" w:semiHidden="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2347CA"/>
  </w:style>
  <w:style w:type="paragraph" w:styleId="Heading1">
    <w:name w:val="heading 1"/>
    <w:basedOn w:val="Normal"/>
    <w:next w:val="BodyText"/>
    <w:link w:val="Heading1Char"/>
    <w:uiPriority w:val="9"/>
    <w:qFormat/>
    <w:rsid w:val="00535EAA"/>
    <w:pPr>
      <w:keepNext/>
      <w:keepLines/>
      <w:numPr>
        <w:numId w:val="21"/>
      </w:numPr>
      <w:spacing w:before="300" w:after="360" w:line="440" w:lineRule="exact"/>
      <w:ind w:left="432"/>
      <w:outlineLvl w:val="0"/>
    </w:pPr>
    <w:rPr>
      <w:rFonts w:ascii="Calibri" w:hAnsi="Calibri"/>
      <w:b/>
      <w:bCs/>
      <w:color w:val="642667" w:themeColor="text2"/>
      <w:kern w:val="32"/>
      <w:sz w:val="44"/>
      <w:szCs w:val="32"/>
    </w:rPr>
  </w:style>
  <w:style w:type="paragraph" w:styleId="Heading2">
    <w:name w:val="heading 2"/>
    <w:basedOn w:val="Normal"/>
    <w:next w:val="BodyText"/>
    <w:link w:val="Heading2Char"/>
    <w:uiPriority w:val="9"/>
    <w:qFormat/>
    <w:rsid w:val="00535EAA"/>
    <w:pPr>
      <w:keepNext/>
      <w:keepLines/>
      <w:numPr>
        <w:ilvl w:val="1"/>
        <w:numId w:val="21"/>
      </w:numPr>
      <w:tabs>
        <w:tab w:val="left" w:pos="1418"/>
        <w:tab w:val="left" w:pos="1701"/>
        <w:tab w:val="left" w:pos="1985"/>
      </w:tabs>
      <w:spacing w:before="360" w:after="120" w:line="280" w:lineRule="exact"/>
      <w:outlineLvl w:val="1"/>
    </w:pPr>
    <w:rPr>
      <w:rFonts w:ascii="Calibri" w:hAnsi="Calibri"/>
      <w:b/>
      <w:bCs/>
      <w:iCs/>
      <w:color w:val="642667" w:themeColor="text2"/>
      <w:kern w:val="20"/>
      <w:sz w:val="28"/>
      <w:szCs w:val="28"/>
    </w:rPr>
  </w:style>
  <w:style w:type="paragraph" w:styleId="Heading3">
    <w:name w:val="heading 3"/>
    <w:basedOn w:val="BodyText"/>
    <w:next w:val="BodyText"/>
    <w:link w:val="Heading3Char"/>
    <w:uiPriority w:val="9"/>
    <w:qFormat/>
    <w:rsid w:val="000F2C55"/>
    <w:pPr>
      <w:ind w:left="720" w:hanging="720"/>
      <w:outlineLvl w:val="2"/>
    </w:pPr>
    <w:rPr>
      <w:rFonts w:cs="Arial"/>
      <w:b/>
      <w:color w:val="642667" w:themeColor="text2"/>
      <w:sz w:val="24"/>
      <w:lang w:eastAsia="en-AU"/>
    </w:rPr>
  </w:style>
  <w:style w:type="paragraph" w:styleId="Heading4">
    <w:name w:val="heading 4"/>
    <w:basedOn w:val="Normal"/>
    <w:next w:val="BodyText"/>
    <w:link w:val="Heading4Char"/>
    <w:uiPriority w:val="9"/>
    <w:qFormat/>
    <w:rsid w:val="000F2C55"/>
    <w:pPr>
      <w:keepNext/>
      <w:keepLines/>
      <w:tabs>
        <w:tab w:val="left" w:pos="1418"/>
        <w:tab w:val="left" w:pos="1701"/>
        <w:tab w:val="left" w:pos="1985"/>
      </w:tabs>
      <w:spacing w:before="60" w:after="120"/>
      <w:ind w:left="864" w:hanging="864"/>
      <w:outlineLvl w:val="3"/>
    </w:pPr>
    <w:rPr>
      <w:rFonts w:ascii="Calibri" w:eastAsiaTheme="majorEastAsia" w:hAnsi="Calibri" w:cs="Calibri"/>
      <w:i/>
      <w:iCs/>
      <w:color w:val="642667" w:themeColor="text2"/>
      <w:sz w:val="22"/>
    </w:rPr>
  </w:style>
  <w:style w:type="paragraph" w:styleId="Heading5">
    <w:name w:val="heading 5"/>
    <w:basedOn w:val="Normal"/>
    <w:next w:val="BodyText"/>
    <w:link w:val="Heading5Char"/>
    <w:uiPriority w:val="9"/>
    <w:qFormat/>
    <w:rsid w:val="00A8085F"/>
    <w:pPr>
      <w:keepNext/>
      <w:keepLines/>
      <w:spacing w:after="120"/>
      <w:ind w:left="1008" w:hanging="1008"/>
      <w:outlineLvl w:val="4"/>
    </w:pPr>
    <w:rPr>
      <w:rFonts w:ascii="Calibri" w:eastAsiaTheme="majorEastAsia" w:hAnsi="Calibri" w:cs="Calibri"/>
      <w:iCs/>
      <w:color w:val="642667" w:themeColor="text2"/>
      <w:sz w:val="22"/>
    </w:rPr>
  </w:style>
  <w:style w:type="paragraph" w:styleId="Heading6">
    <w:name w:val="heading 6"/>
    <w:basedOn w:val="Normal"/>
    <w:next w:val="BodyText"/>
    <w:link w:val="Heading6Char"/>
    <w:semiHidden/>
    <w:qFormat/>
    <w:rsid w:val="00D14E24"/>
    <w:pPr>
      <w:keepNext/>
      <w:keepLines/>
      <w:numPr>
        <w:ilvl w:val="5"/>
        <w:numId w:val="21"/>
      </w:numPr>
      <w:spacing w:before="100" w:after="100"/>
      <w:ind w:left="2160" w:hanging="360"/>
      <w:outlineLvl w:val="5"/>
    </w:pPr>
    <w:rPr>
      <w:rFonts w:asciiTheme="majorHAnsi" w:eastAsiaTheme="majorEastAsia" w:hAnsiTheme="majorHAnsi" w:cstheme="majorBidi"/>
      <w:i/>
      <w:iCs/>
      <w:color w:val="642667" w:themeColor="text2"/>
    </w:rPr>
  </w:style>
  <w:style w:type="paragraph" w:styleId="Heading7">
    <w:name w:val="heading 7"/>
    <w:basedOn w:val="Normal"/>
    <w:next w:val="Normal"/>
    <w:link w:val="Heading7Char"/>
    <w:semiHidden/>
    <w:rsid w:val="007E536E"/>
    <w:pPr>
      <w:keepNext/>
      <w:keepLines/>
      <w:numPr>
        <w:ilvl w:val="6"/>
        <w:numId w:val="21"/>
      </w:numPr>
      <w:spacing w:before="2820" w:after="180"/>
      <w:ind w:left="2520" w:hanging="36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99"/>
    <w:semiHidden/>
    <w:rsid w:val="006401A3"/>
    <w:pPr>
      <w:keepNext/>
      <w:keepLines/>
      <w:pageBreakBefore/>
      <w:framePr w:w="11907" w:h="1985" w:hRule="exact" w:hSpace="11340" w:vSpace="284" w:wrap="around" w:vAnchor="page" w:hAnchor="page" w:yAlign="top"/>
      <w:numPr>
        <w:ilvl w:val="7"/>
        <w:numId w:val="21"/>
      </w:numPr>
      <w:spacing w:before="1300" w:after="440" w:line="440" w:lineRule="exact"/>
      <w:ind w:right="1134"/>
      <w:outlineLvl w:val="7"/>
    </w:pPr>
    <w:rPr>
      <w:rFonts w:ascii="Calibri" w:eastAsiaTheme="majorEastAsia" w:hAnsi="Calibri" w:cstheme="majorBidi"/>
      <w:b/>
      <w:color w:val="642667" w:themeColor="text2"/>
      <w:sz w:val="40"/>
    </w:rPr>
  </w:style>
  <w:style w:type="paragraph" w:styleId="Heading9">
    <w:name w:val="heading 9"/>
    <w:aliases w:val="Appendix Heading 1"/>
    <w:basedOn w:val="Normal"/>
    <w:next w:val="BodyText"/>
    <w:link w:val="Heading9Char"/>
    <w:uiPriority w:val="99"/>
    <w:semiHidden/>
    <w:rsid w:val="00E8055B"/>
    <w:pPr>
      <w:keepNext/>
      <w:keepLines/>
      <w:numPr>
        <w:ilvl w:val="8"/>
        <w:numId w:val="21"/>
      </w:numPr>
      <w:tabs>
        <w:tab w:val="left" w:pos="1559"/>
        <w:tab w:val="left" w:pos="1843"/>
        <w:tab w:val="left" w:pos="2126"/>
        <w:tab w:val="left" w:pos="2410"/>
      </w:tabs>
      <w:spacing w:before="240" w:after="100" w:line="280" w:lineRule="exact"/>
      <w:outlineLvl w:val="8"/>
    </w:pPr>
    <w:rPr>
      <w:b/>
      <w:color w:val="64266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uiPriority w:val="99"/>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uiPriority w:val="99"/>
    <w:rsid w:val="00F83203"/>
    <w:pPr>
      <w:spacing w:line="200" w:lineRule="atLeast"/>
      <w:jc w:val="right"/>
    </w:pPr>
    <w:rPr>
      <w:spacing w:val="2"/>
      <w:sz w:val="16"/>
    </w:rPr>
  </w:style>
  <w:style w:type="table" w:styleId="TableGrid">
    <w:name w:val="Table Grid"/>
    <w:basedOn w:val="TableNormal"/>
    <w:uiPriority w:val="59"/>
    <w:rsid w:val="00BB1F66"/>
    <w:pPr>
      <w:spacing w:before="60" w:after="60" w:line="220" w:lineRule="atLeast"/>
      <w:ind w:left="113" w:right="113"/>
    </w:pPr>
    <w:rPr>
      <w:rFonts w:cs="Times New Roman"/>
      <w:sz w:val="18"/>
    </w:rPr>
    <w:tblPr>
      <w:tblStyleColBandSize w:val="1"/>
      <w:tblBorders>
        <w:top w:val="single" w:sz="8" w:space="0" w:color="642667" w:themeColor="text2"/>
        <w:bottom w:val="single" w:sz="8" w:space="0" w:color="642667" w:themeColor="text2"/>
        <w:insideH w:val="single" w:sz="8" w:space="0" w:color="64266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642667" w:themeFill="text2"/>
      </w:tcPr>
    </w:tblStylePr>
    <w:tblStylePr w:type="lastRow">
      <w:rPr>
        <w:b w:val="0"/>
      </w:rPr>
    </w:tblStylePr>
    <w:tblStylePr w:type="lastCol">
      <w:pPr>
        <w:jc w:val="left"/>
      </w:pPr>
    </w:tblStylePr>
    <w:tblStylePr w:type="band1Vert">
      <w:tblPr/>
      <w:tcPr>
        <w:shd w:val="clear" w:color="auto" w:fill="EFE9F0" w:themeFill="background2"/>
      </w:tcPr>
    </w:tblStylePr>
    <w:tblStylePr w:type="nwCell">
      <w:pPr>
        <w:jc w:val="left"/>
      </w:pPr>
      <w:tblPr/>
      <w:tcPr>
        <w:vAlign w:val="center"/>
      </w:tcPr>
    </w:tblStylePr>
  </w:style>
  <w:style w:type="paragraph" w:customStyle="1" w:styleId="FooterEven">
    <w:name w:val="Footer Even"/>
    <w:next w:val="Footer"/>
    <w:uiPriority w:val="99"/>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uiPriority w:val="99"/>
    <w:rsid w:val="001748A0"/>
    <w:pPr>
      <w:ind w:right="28"/>
    </w:pPr>
    <w:rPr>
      <w:b/>
      <w:color w:val="00B2A9" w:themeColor="accent1"/>
    </w:rPr>
  </w:style>
  <w:style w:type="paragraph" w:customStyle="1" w:styleId="FootnoteSeparator">
    <w:name w:val="Footnote Separator"/>
    <w:basedOn w:val="Normal"/>
    <w:uiPriority w:val="99"/>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2"/>
      </w:numPr>
      <w:spacing w:before="120" w:after="120"/>
    </w:pPr>
  </w:style>
  <w:style w:type="paragraph" w:styleId="ListNumber2">
    <w:name w:val="List Number 2"/>
    <w:basedOn w:val="Normal"/>
    <w:qFormat/>
    <w:rsid w:val="00781566"/>
    <w:pPr>
      <w:tabs>
        <w:tab w:val="num" w:pos="482"/>
      </w:tabs>
      <w:spacing w:before="120" w:after="120"/>
      <w:ind w:left="482" w:hanging="369"/>
    </w:pPr>
  </w:style>
  <w:style w:type="paragraph" w:styleId="ListNumber3">
    <w:name w:val="List Number 3"/>
    <w:basedOn w:val="Normal"/>
    <w:qFormat/>
    <w:rsid w:val="00781566"/>
    <w:pPr>
      <w:tabs>
        <w:tab w:val="num" w:pos="822"/>
      </w:tabs>
      <w:spacing w:before="120" w:after="120"/>
      <w:ind w:left="822" w:hanging="34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semiHidden/>
    <w:rsid w:val="00020AB9"/>
  </w:style>
  <w:style w:type="paragraph" w:customStyle="1" w:styleId="TableTextBullet2">
    <w:name w:val="Table Text Bullet 2"/>
    <w:basedOn w:val="TableTextBullet"/>
    <w:uiPriority w:val="6"/>
    <w:qFormat/>
    <w:rsid w:val="004D4063"/>
    <w:pPr>
      <w:numPr>
        <w:ilvl w:val="1"/>
      </w:numPr>
    </w:pPr>
    <w:rPr>
      <w:bCs/>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0671A1"/>
    <w:pPr>
      <w:spacing w:before="60" w:after="120"/>
    </w:pPr>
    <w:rPr>
      <w:rFonts w:ascii="Calibri" w:hAnsi="Calibri" w:cs="Times New Roman"/>
      <w:sz w:val="22"/>
      <w:lang w:eastAsia="en-US"/>
    </w:rPr>
  </w:style>
  <w:style w:type="character" w:customStyle="1" w:styleId="BodyTextChar">
    <w:name w:val="Body Text Char"/>
    <w:basedOn w:val="DefaultParagraphFont"/>
    <w:link w:val="BodyText"/>
    <w:rsid w:val="000671A1"/>
    <w:rPr>
      <w:rFonts w:ascii="Calibri" w:hAnsi="Calibri" w:cs="Times New Roman"/>
      <w:sz w:val="22"/>
      <w:lang w:eastAsia="en-US"/>
    </w:rPr>
  </w:style>
  <w:style w:type="paragraph" w:customStyle="1" w:styleId="Footnotes">
    <w:name w:val="Footnotes"/>
    <w:basedOn w:val="Normal"/>
    <w:uiPriority w:val="99"/>
    <w:rsid w:val="0016301C"/>
    <w:pPr>
      <w:keepLines/>
      <w:numPr>
        <w:numId w:val="3"/>
      </w:numPr>
      <w:spacing w:before="60" w:after="100" w:afterAutospacing="1" w:line="180" w:lineRule="exact"/>
    </w:pPr>
    <w:rPr>
      <w:sz w:val="14"/>
    </w:rPr>
  </w:style>
  <w:style w:type="paragraph" w:customStyle="1" w:styleId="TableHeadingLeft">
    <w:name w:val="Table Heading Left"/>
    <w:basedOn w:val="TableTextLeft"/>
    <w:semiHidden/>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rsid w:val="00502E1D"/>
    <w:rPr>
      <w:color w:val="auto"/>
      <w:u w:val="single"/>
    </w:rPr>
  </w:style>
  <w:style w:type="paragraph" w:styleId="Caption">
    <w:name w:val="caption"/>
    <w:basedOn w:val="TableHeadingLeft"/>
    <w:next w:val="BodyText"/>
    <w:rsid w:val="006B1B44"/>
    <w:pPr>
      <w:ind w:left="0"/>
    </w:pPr>
    <w:rPr>
      <w:rFonts w:ascii="Calibri" w:hAnsi="Calibri"/>
      <w:color w:val="auto"/>
      <w:sz w:val="20"/>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535EAA"/>
    <w:pPr>
      <w:tabs>
        <w:tab w:val="left" w:pos="284"/>
      </w:tabs>
      <w:spacing w:after="60" w:line="180" w:lineRule="atLeast"/>
      <w:ind w:left="284" w:hanging="284"/>
    </w:pPr>
    <w:rPr>
      <w:rFonts w:ascii="Calibri" w:hAnsi="Calibri"/>
      <w:kern w:val="16"/>
      <w:sz w:val="16"/>
    </w:rPr>
  </w:style>
  <w:style w:type="character" w:customStyle="1" w:styleId="FootnoteTextChar">
    <w:name w:val="Footnote Text Char"/>
    <w:basedOn w:val="DefaultParagraphFont"/>
    <w:link w:val="FootnoteText"/>
    <w:uiPriority w:val="99"/>
    <w:rsid w:val="00020AB9"/>
    <w:rPr>
      <w:rFonts w:ascii="Calibri" w:hAnsi="Calibri"/>
      <w:kern w:val="16"/>
      <w:sz w:val="16"/>
    </w:rPr>
  </w:style>
  <w:style w:type="paragraph" w:styleId="ListBullet">
    <w:name w:val="List Bullet"/>
    <w:basedOn w:val="Normal"/>
    <w:qFormat/>
    <w:rsid w:val="00AB3B0A"/>
    <w:pPr>
      <w:numPr>
        <w:numId w:val="4"/>
      </w:numPr>
      <w:spacing w:after="220"/>
      <w:contextualSpacing/>
      <w:jc w:val="both"/>
    </w:pPr>
    <w:rPr>
      <w:rFonts w:ascii="Calibri" w:hAnsi="Calibri" w:cs="Calibri"/>
      <w:sz w:val="22"/>
      <w:szCs w:val="22"/>
    </w:rPr>
  </w:style>
  <w:style w:type="paragraph" w:styleId="ListBullet2">
    <w:name w:val="List Bullet 2"/>
    <w:basedOn w:val="ListBullet"/>
    <w:qFormat/>
    <w:rsid w:val="00AB3B0A"/>
    <w:pPr>
      <w:numPr>
        <w:ilvl w:val="1"/>
      </w:numPr>
      <w:spacing w:after="60"/>
    </w:pPr>
  </w:style>
  <w:style w:type="paragraph" w:styleId="ListBullet3">
    <w:name w:val="List Bullet 3"/>
    <w:basedOn w:val="Normal"/>
    <w:rsid w:val="004D4063"/>
    <w:pPr>
      <w:numPr>
        <w:ilvl w:val="2"/>
        <w:numId w:val="4"/>
      </w:numPr>
      <w:spacing w:before="120" w:after="120"/>
    </w:pPr>
  </w:style>
  <w:style w:type="paragraph" w:styleId="Subtitle">
    <w:name w:val="Subtitle"/>
    <w:basedOn w:val="Normal"/>
    <w:next w:val="Normal"/>
    <w:link w:val="SubtitleChar"/>
    <w:uiPriority w:val="99"/>
    <w:semiHidden/>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semiHidden/>
    <w:rsid w:val="00020AB9"/>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semiHidden/>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aliases w:val="xtb"/>
    <w:basedOn w:val="TableTextLeft"/>
    <w:uiPriority w:val="5"/>
    <w:qFormat/>
    <w:rsid w:val="002C2351"/>
    <w:pPr>
      <w:numPr>
        <w:numId w:val="5"/>
      </w:numPr>
      <w:spacing w:before="0" w:after="0"/>
    </w:pPr>
    <w:rPr>
      <w:rFonts w:ascii="Calibri" w:hAnsi="Calibri" w:cs="Calibri"/>
      <w:sz w:val="16"/>
      <w:szCs w:val="18"/>
    </w:rPr>
  </w:style>
  <w:style w:type="paragraph" w:customStyle="1" w:styleId="TableTextNumbered">
    <w:name w:val="Table Text Numbered"/>
    <w:basedOn w:val="TableTextLeft"/>
    <w:uiPriority w:val="6"/>
    <w:qFormat/>
    <w:rsid w:val="00041903"/>
    <w:pPr>
      <w:numPr>
        <w:numId w:val="12"/>
      </w:numPr>
    </w:pPr>
  </w:style>
  <w:style w:type="paragraph" w:customStyle="1" w:styleId="TableTextNumbered2">
    <w:name w:val="Table Text Numbered 2"/>
    <w:basedOn w:val="TableTextNumbered"/>
    <w:uiPriority w:val="6"/>
    <w:qFormat/>
    <w:rsid w:val="00BB29A9"/>
    <w:pPr>
      <w:numPr>
        <w:ilvl w:val="1"/>
      </w:numPr>
    </w:pPr>
    <w:rPr>
      <w:rFonts w:ascii="Calibri" w:hAnsi="Calibri" w:cs="Calibri"/>
      <w:sz w:val="16"/>
      <w:szCs w:val="18"/>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uiPriority w:val="9"/>
    <w:rsid w:val="00F96590"/>
    <w:rPr>
      <w:rFonts w:ascii="Calibri" w:eastAsiaTheme="majorEastAsia" w:hAnsi="Calibri" w:cs="Calibri"/>
      <w:i/>
      <w:iCs/>
      <w:color w:val="642667" w:themeColor="text2"/>
      <w:sz w:val="22"/>
    </w:rPr>
  </w:style>
  <w:style w:type="paragraph" w:customStyle="1" w:styleId="xDisclaimerHeading">
    <w:name w:val="xDisclaimer Heading"/>
    <w:basedOn w:val="Normal"/>
    <w:uiPriority w:val="99"/>
    <w:rsid w:val="0086233C"/>
    <w:pPr>
      <w:spacing w:before="170" w:after="20" w:line="170" w:lineRule="atLeast"/>
    </w:pPr>
    <w:rPr>
      <w:b/>
      <w:sz w:val="16"/>
    </w:rPr>
  </w:style>
  <w:style w:type="paragraph" w:styleId="Title">
    <w:name w:val="Title"/>
    <w:basedOn w:val="Normal"/>
    <w:next w:val="Normal"/>
    <w:link w:val="TitleChar"/>
    <w:semiHidden/>
    <w:qFormat/>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semiHidden/>
    <w:rsid w:val="002347CA"/>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642667" w:themeColor="text2"/>
      <w:sz w:val="24"/>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642667"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uiPriority w:val="38"/>
    <w:rsid w:val="0016301C"/>
    <w:pPr>
      <w:tabs>
        <w:tab w:val="right" w:leader="dot" w:pos="9582"/>
      </w:tabs>
      <w:spacing w:before="60" w:after="60"/>
      <w:ind w:right="851"/>
    </w:pPr>
  </w:style>
  <w:style w:type="paragraph" w:customStyle="1" w:styleId="TOFHeading">
    <w:name w:val="TOF Heading"/>
    <w:basedOn w:val="Normal"/>
    <w:uiPriority w:val="99"/>
    <w:semiHidden/>
    <w:rsid w:val="003636EA"/>
    <w:pPr>
      <w:keepNext/>
      <w:tabs>
        <w:tab w:val="left" w:pos="2268"/>
      </w:tabs>
      <w:spacing w:before="240" w:after="60"/>
    </w:pPr>
    <w:rPr>
      <w:b/>
      <w:color w:val="642667" w:themeColor="text2"/>
      <w:sz w:val="24"/>
      <w:szCs w:val="32"/>
    </w:r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rPr>
  </w:style>
  <w:style w:type="character" w:customStyle="1" w:styleId="Heading9Char">
    <w:name w:val="Heading 9 Char"/>
    <w:aliases w:val="Appendix Heading 1 Char"/>
    <w:basedOn w:val="DefaultParagraphFont"/>
    <w:link w:val="Heading9"/>
    <w:uiPriority w:val="99"/>
    <w:semiHidden/>
    <w:rsid w:val="00020AB9"/>
    <w:rPr>
      <w:b/>
      <w:color w:val="642667" w:themeColor="text2"/>
      <w:sz w:val="24"/>
    </w:rPr>
  </w:style>
  <w:style w:type="paragraph" w:customStyle="1" w:styleId="AppendixHeading3">
    <w:name w:val="Appendix Heading 3"/>
    <w:basedOn w:val="Normal"/>
    <w:next w:val="BodyText"/>
    <w:uiPriority w:val="2"/>
    <w:semiHidden/>
    <w:rsid w:val="00E8055B"/>
    <w:pPr>
      <w:keepNext/>
      <w:keepLines/>
      <w:tabs>
        <w:tab w:val="num" w:pos="-31510"/>
        <w:tab w:val="left" w:pos="1559"/>
        <w:tab w:val="left" w:pos="1843"/>
        <w:tab w:val="left" w:pos="2126"/>
        <w:tab w:val="left" w:pos="2410"/>
        <w:tab w:val="left" w:pos="6804"/>
      </w:tabs>
      <w:spacing w:before="200" w:after="100" w:line="240" w:lineRule="exact"/>
      <w:ind w:left="-32597"/>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64266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D25DB"/>
    <w:pPr>
      <w:tabs>
        <w:tab w:val="right" w:leader="dot" w:pos="9582"/>
      </w:tabs>
      <w:spacing w:before="240" w:after="60"/>
      <w:ind w:right="851"/>
      <w:contextualSpacing/>
    </w:pPr>
    <w:rPr>
      <w:b/>
      <w:color w:val="642667" w:themeColor="text2"/>
      <w:sz w:val="24"/>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C54DD6"/>
    <w:pPr>
      <w:keepNext/>
      <w:keepLines/>
      <w:tabs>
        <w:tab w:val="left" w:pos="1559"/>
        <w:tab w:val="left" w:pos="1843"/>
        <w:tab w:val="left" w:pos="2126"/>
        <w:tab w:val="left" w:pos="2410"/>
      </w:tabs>
      <w:spacing w:before="200" w:after="100" w:line="240" w:lineRule="exact"/>
    </w:pPr>
    <w:rPr>
      <w:b/>
      <w:color w:val="642667" w:themeColor="text2"/>
    </w:rPr>
  </w:style>
  <w:style w:type="character" w:customStyle="1" w:styleId="Heading8Char">
    <w:name w:val="Heading 8 Char"/>
    <w:aliases w:val="Appendix Title Char"/>
    <w:basedOn w:val="DefaultParagraphFont"/>
    <w:link w:val="Heading8"/>
    <w:uiPriority w:val="99"/>
    <w:semiHidden/>
    <w:rsid w:val="00020AB9"/>
    <w:rPr>
      <w:rFonts w:ascii="Calibri" w:eastAsiaTheme="majorEastAsia" w:hAnsi="Calibri" w:cstheme="majorBidi"/>
      <w:b/>
      <w:color w:val="642667" w:themeColor="text2"/>
      <w:sz w:val="40"/>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642667" w:themeColor="text2"/>
    </w:rPr>
  </w:style>
  <w:style w:type="character" w:customStyle="1" w:styleId="Heading5Char">
    <w:name w:val="Heading 5 Char"/>
    <w:basedOn w:val="DefaultParagraphFont"/>
    <w:link w:val="Heading5"/>
    <w:uiPriority w:val="9"/>
    <w:rsid w:val="00F96590"/>
    <w:rPr>
      <w:rFonts w:ascii="Calibri" w:eastAsiaTheme="majorEastAsia" w:hAnsi="Calibri" w:cs="Calibri"/>
      <w:iCs/>
      <w:color w:val="642667" w:themeColor="text2"/>
      <w:sz w:val="22"/>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642667"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FE9F0"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FE9F0" w:themeColor="background2"/>
      <w:sz w:val="20"/>
      <w:szCs w:val="20"/>
      <w:lang w:eastAsia="en-US"/>
    </w:r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semiHidden/>
    <w:rsid w:val="00F83203"/>
    <w:pPr>
      <w:spacing w:before="60" w:after="60" w:line="180" w:lineRule="atLeast"/>
    </w:pPr>
    <w:rPr>
      <w:b/>
      <w:i/>
      <w:sz w:val="14"/>
    </w:rPr>
  </w:style>
  <w:style w:type="paragraph" w:customStyle="1" w:styleId="xDisclaimerText">
    <w:name w:val="xDisclaimer Text"/>
    <w:basedOn w:val="xContactDetails"/>
    <w:uiPriority w:val="99"/>
    <w:rsid w:val="009363B5"/>
    <w:pPr>
      <w:spacing w:before="0" w:after="0" w:line="175" w:lineRule="atLeast"/>
      <w:ind w:left="0" w:right="0"/>
      <w:contextualSpacing w:val="0"/>
    </w:pPr>
  </w:style>
  <w:style w:type="character" w:customStyle="1" w:styleId="BoldAndItalics">
    <w:name w:val="Bold And Italics"/>
    <w:semiHidden/>
    <w:rsid w:val="00901CD1"/>
    <w:rPr>
      <w:b/>
      <w:i/>
    </w:rPr>
  </w:style>
  <w:style w:type="table" w:customStyle="1" w:styleId="PullOutBoxTable">
    <w:name w:val="Pull Out Box Table"/>
    <w:basedOn w:val="TableNormal"/>
    <w:uiPriority w:val="99"/>
    <w:rsid w:val="00443176"/>
    <w:pPr>
      <w:spacing w:line="240" w:lineRule="auto"/>
    </w:pPr>
    <w:tblPr>
      <w:tblBorders>
        <w:top w:val="single" w:sz="4" w:space="0" w:color="642667" w:themeColor="text2"/>
        <w:left w:val="single" w:sz="4" w:space="0" w:color="642667" w:themeColor="text2"/>
        <w:bottom w:val="single" w:sz="4" w:space="0" w:color="642667" w:themeColor="text2"/>
        <w:right w:val="single" w:sz="4" w:space="0" w:color="642667" w:themeColor="text2"/>
      </w:tblBorders>
      <w:tblCellMar>
        <w:top w:w="85" w:type="dxa"/>
        <w:left w:w="0" w:type="dxa"/>
        <w:bottom w:w="85" w:type="dxa"/>
        <w:right w:w="0" w:type="dxa"/>
      </w:tblCellMar>
    </w:tblPr>
    <w:tcPr>
      <w:shd w:val="clear" w:color="auto" w:fill="auto"/>
    </w:tc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uiPriority w:val="99"/>
    <w:rsid w:val="00732B4D"/>
    <w:pPr>
      <w:spacing w:line="240" w:lineRule="auto"/>
    </w:pPr>
  </w:style>
  <w:style w:type="character" w:customStyle="1" w:styleId="CommentTextChar">
    <w:name w:val="Comment Text Char"/>
    <w:basedOn w:val="DefaultParagraphFont"/>
    <w:link w:val="CommentText"/>
    <w:uiPriority w:val="99"/>
    <w:rsid w:val="002347CA"/>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64266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uiPriority w:val="99"/>
    <w:rsid w:val="009363B5"/>
    <w:pPr>
      <w:spacing w:before="180" w:after="170"/>
    </w:pPr>
  </w:style>
  <w:style w:type="paragraph" w:customStyle="1" w:styleId="Heading1TopofPage">
    <w:name w:val="Heading 1 Top of Page"/>
    <w:basedOn w:val="Heading1"/>
    <w:link w:val="Heading1TopofPageChar"/>
    <w:uiPriority w:val="9"/>
    <w:qFormat/>
    <w:rsid w:val="00766E62"/>
    <w:pPr>
      <w:pageBreakBefore/>
      <w:framePr w:w="11906" w:h="1701" w:hSpace="11339" w:wrap="around" w:vAnchor="page" w:hAnchor="page" w:x="1" w:y="1"/>
      <w:spacing w:before="1300" w:after="440"/>
      <w:ind w:left="1565" w:right="1134" w:hanging="431"/>
    </w:pPr>
    <w:rPr>
      <w:bCs w:val="0"/>
    </w:r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semiHidden/>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HeadingCentre">
    <w:name w:val="Table Heading Centre"/>
    <w:basedOn w:val="TableHeadingLeft"/>
    <w:semiHidden/>
    <w:qFormat/>
    <w:rsid w:val="004F07F4"/>
    <w:pPr>
      <w:jc w:val="center"/>
    </w:pPr>
  </w:style>
  <w:style w:type="table" w:customStyle="1" w:styleId="HighlightTable">
    <w:name w:val="Highlight Table"/>
    <w:basedOn w:val="TableNormal"/>
    <w:uiPriority w:val="99"/>
    <w:rsid w:val="009A2A40"/>
    <w:pPr>
      <w:spacing w:line="240" w:lineRule="auto"/>
    </w:pPr>
    <w:rPr>
      <w:color w:val="FFFFFF"/>
      <w:sz w:val="24"/>
    </w:rPr>
    <w:tblPr>
      <w:tblCellMar>
        <w:top w:w="227" w:type="dxa"/>
        <w:left w:w="0" w:type="dxa"/>
        <w:bottom w:w="227" w:type="dxa"/>
        <w:right w:w="0" w:type="dxa"/>
      </w:tblCellMar>
    </w:tblPr>
    <w:tcPr>
      <w:shd w:val="clear" w:color="auto" w:fill="642667"/>
    </w:tc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semiHidden/>
    <w:qFormat/>
    <w:rsid w:val="006D0741"/>
    <w:pPr>
      <w:spacing w:before="40" w:after="40" w:line="220" w:lineRule="atLeast"/>
    </w:pPr>
    <w:rPr>
      <w:sz w:val="18"/>
    </w:rPr>
  </w:style>
  <w:style w:type="paragraph" w:customStyle="1" w:styleId="SmallBullet">
    <w:name w:val="Small Bullet"/>
    <w:basedOn w:val="SmallBodyText"/>
    <w:semiHidden/>
    <w:qFormat/>
    <w:rsid w:val="00D14E24"/>
    <w:pPr>
      <w:numPr>
        <w:numId w:val="7"/>
      </w:numPr>
    </w:pPr>
  </w:style>
  <w:style w:type="paragraph" w:customStyle="1" w:styleId="SmallHeading">
    <w:name w:val="Small Heading"/>
    <w:basedOn w:val="xDisclaimerHeading"/>
    <w:next w:val="SmallBodyText"/>
    <w:semiHidden/>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uiPriority w:val="99"/>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uiPriority w:val="9"/>
    <w:rsid w:val="00F96590"/>
    <w:rPr>
      <w:rFonts w:ascii="Calibri" w:hAnsi="Calibri"/>
      <w:b/>
      <w:bCs/>
      <w:iCs/>
      <w:color w:val="642667" w:themeColor="text2"/>
      <w:kern w:val="20"/>
      <w:sz w:val="28"/>
      <w:szCs w:val="28"/>
    </w:rPr>
  </w:style>
  <w:style w:type="character" w:customStyle="1" w:styleId="Heading1Char">
    <w:name w:val="Heading 1 Char"/>
    <w:basedOn w:val="DefaultParagraphFont"/>
    <w:link w:val="Heading1"/>
    <w:uiPriority w:val="9"/>
    <w:rsid w:val="00F96590"/>
    <w:rPr>
      <w:rFonts w:ascii="Calibri" w:hAnsi="Calibri"/>
      <w:b/>
      <w:bCs/>
      <w:color w:val="642667" w:themeColor="text2"/>
      <w:kern w:val="32"/>
      <w:sz w:val="44"/>
      <w:szCs w:val="32"/>
    </w:rPr>
  </w:style>
  <w:style w:type="character" w:customStyle="1" w:styleId="Heading3Char">
    <w:name w:val="Heading 3 Char"/>
    <w:basedOn w:val="DefaultParagraphFont"/>
    <w:link w:val="Heading3"/>
    <w:uiPriority w:val="9"/>
    <w:rsid w:val="00F96590"/>
    <w:rPr>
      <w:rFonts w:ascii="Calibri" w:hAnsi="Calibri"/>
      <w:b/>
      <w:color w:val="642667" w:themeColor="text2"/>
      <w:sz w:val="24"/>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semiHidden/>
    <w:rsid w:val="00F96590"/>
    <w:rPr>
      <w:sz w:val="18"/>
    </w:rPr>
  </w:style>
  <w:style w:type="paragraph" w:customStyle="1" w:styleId="xDisclaimertext4">
    <w:name w:val="xDisclaimer text 4"/>
    <w:basedOn w:val="xDisclaimertext3"/>
    <w:uiPriority w:val="99"/>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uiPriority w:val="99"/>
    <w:qFormat/>
    <w:rsid w:val="00035BAD"/>
    <w:pPr>
      <w:framePr w:wrap="around"/>
      <w:spacing w:before="120" w:after="120"/>
    </w:pPr>
    <w:rPr>
      <w:b/>
      <w:color w:val="00B2A9" w:themeColor="accent1"/>
      <w:sz w:val="20"/>
    </w:rPr>
  </w:style>
  <w:style w:type="paragraph" w:customStyle="1" w:styleId="xDisclaimertext5">
    <w:name w:val="xDisclaimer text 5"/>
    <w:basedOn w:val="xDisclaimertext4"/>
    <w:uiPriority w:val="99"/>
    <w:qFormat/>
    <w:rsid w:val="008D53C7"/>
    <w:pPr>
      <w:framePr w:wrap="around"/>
      <w:spacing w:after="100"/>
      <w:ind w:right="3119"/>
    </w:pPr>
  </w:style>
  <w:style w:type="numbering" w:customStyle="1" w:styleId="DELWPHeadings">
    <w:name w:val="DELWP Headings"/>
    <w:basedOn w:val="NoList"/>
    <w:rsid w:val="009A2A40"/>
    <w:pPr>
      <w:numPr>
        <w:numId w:val="8"/>
      </w:numPr>
    </w:pPr>
  </w:style>
  <w:style w:type="character" w:customStyle="1" w:styleId="Heading1TopofPageChar">
    <w:name w:val="Heading 1 Top of Page Char"/>
    <w:basedOn w:val="DefaultParagraphFont"/>
    <w:link w:val="Heading1TopofPage"/>
    <w:uiPriority w:val="9"/>
    <w:rsid w:val="00F96590"/>
    <w:rPr>
      <w:rFonts w:ascii="Calibri" w:hAnsi="Calibri"/>
      <w:b/>
      <w:color w:val="642667" w:themeColor="text2"/>
      <w:kern w:val="32"/>
      <w:sz w:val="44"/>
      <w:szCs w:val="32"/>
    </w:rPr>
  </w:style>
  <w:style w:type="numbering" w:customStyle="1" w:styleId="DELWPAppendices">
    <w:name w:val="DELWP Appendices"/>
    <w:basedOn w:val="DELWPHeadings"/>
    <w:rsid w:val="009A2A40"/>
    <w:pPr>
      <w:numPr>
        <w:numId w:val="9"/>
      </w:numPr>
    </w:pPr>
  </w:style>
  <w:style w:type="table" w:customStyle="1" w:styleId="TableGrid10">
    <w:name w:val="Table Grid1"/>
    <w:basedOn w:val="TableNormal"/>
    <w:next w:val="TableGrid"/>
    <w:uiPriority w:val="59"/>
    <w:rsid w:val="00F72FD8"/>
    <w:pPr>
      <w:spacing w:before="60" w:after="60" w:line="220" w:lineRule="atLeast"/>
      <w:ind w:left="113" w:right="113"/>
    </w:pPr>
    <w:rPr>
      <w:rFonts w:cs="Times New Roman"/>
      <w:sz w:val="18"/>
    </w:rPr>
    <w:tblPr>
      <w:tblStyleColBandSize w:val="1"/>
      <w:tblBorders>
        <w:top w:val="single" w:sz="8" w:space="0" w:color="642667" w:themeColor="text2"/>
        <w:bottom w:val="single" w:sz="8" w:space="0" w:color="642667" w:themeColor="text2"/>
        <w:insideH w:val="single" w:sz="8" w:space="0" w:color="64266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642667" w:themeFill="text2"/>
      </w:tcPr>
    </w:tblStylePr>
    <w:tblStylePr w:type="lastRow">
      <w:rPr>
        <w:b w:val="0"/>
      </w:rPr>
    </w:tblStylePr>
    <w:tblStylePr w:type="lastCol">
      <w:pPr>
        <w:jc w:val="left"/>
      </w:pPr>
    </w:tblStylePr>
    <w:tblStylePr w:type="band1Vert">
      <w:tblPr/>
      <w:tcPr>
        <w:shd w:val="clear" w:color="auto" w:fill="EFE9F0" w:themeFill="background2"/>
      </w:tcPr>
    </w:tblStylePr>
    <w:tblStylePr w:type="nwCell">
      <w:pPr>
        <w:jc w:val="left"/>
      </w:pPr>
      <w:tblPr/>
      <w:tcPr>
        <w:vAlign w:val="center"/>
      </w:tcPr>
    </w:tblStylePr>
  </w:style>
  <w:style w:type="table" w:customStyle="1" w:styleId="TableGrid2">
    <w:name w:val="Table Grid2"/>
    <w:basedOn w:val="TableNormal"/>
    <w:next w:val="TableGrid"/>
    <w:rsid w:val="00DB79BD"/>
    <w:pPr>
      <w:spacing w:before="60" w:after="60" w:line="220" w:lineRule="atLeast"/>
      <w:ind w:left="113" w:right="113"/>
    </w:pPr>
    <w:rPr>
      <w:rFonts w:cs="Times New Roman"/>
      <w:sz w:val="18"/>
    </w:rPr>
    <w:tblPr>
      <w:tblStyleColBandSize w:val="1"/>
      <w:tblBorders>
        <w:top w:val="single" w:sz="8" w:space="0" w:color="642667" w:themeColor="text2"/>
        <w:bottom w:val="single" w:sz="8" w:space="0" w:color="642667" w:themeColor="text2"/>
        <w:insideH w:val="single" w:sz="8" w:space="0" w:color="64266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642667" w:themeFill="text2"/>
      </w:tcPr>
    </w:tblStylePr>
    <w:tblStylePr w:type="lastRow">
      <w:rPr>
        <w:b w:val="0"/>
      </w:rPr>
    </w:tblStylePr>
    <w:tblStylePr w:type="lastCol">
      <w:pPr>
        <w:jc w:val="left"/>
      </w:pPr>
    </w:tblStylePr>
    <w:tblStylePr w:type="band1Vert">
      <w:tblPr/>
      <w:tcPr>
        <w:shd w:val="clear" w:color="auto" w:fill="EFE9F0" w:themeFill="background2"/>
      </w:tcPr>
    </w:tblStylePr>
    <w:tblStylePr w:type="nwCell">
      <w:pPr>
        <w:jc w:val="left"/>
      </w:pPr>
      <w:tblPr/>
      <w:tcPr>
        <w:vAlign w:val="center"/>
      </w:tcPr>
    </w:tblStylePr>
  </w:style>
  <w:style w:type="paragraph" w:customStyle="1" w:styleId="Tablesmalltext">
    <w:name w:val="Table small text"/>
    <w:aliases w:val="xtt"/>
    <w:basedOn w:val="Normal"/>
    <w:uiPriority w:val="4"/>
    <w:qFormat/>
    <w:rsid w:val="002C2351"/>
    <w:pPr>
      <w:spacing w:before="40" w:after="40" w:line="220" w:lineRule="atLeast"/>
      <w:ind w:left="113" w:right="113"/>
    </w:pPr>
    <w:rPr>
      <w:rFonts w:ascii="Calibri" w:hAnsi="Calibri" w:cs="Calibri"/>
      <w:color w:val="auto"/>
      <w:sz w:val="16"/>
      <w:szCs w:val="24"/>
      <w:lang w:eastAsia="en-US"/>
    </w:rPr>
  </w:style>
  <w:style w:type="paragraph" w:customStyle="1" w:styleId="Tablesmallheading">
    <w:name w:val="Table small heading"/>
    <w:basedOn w:val="Normal"/>
    <w:uiPriority w:val="5"/>
    <w:qFormat/>
    <w:rsid w:val="005C286E"/>
    <w:pPr>
      <w:keepNext/>
      <w:spacing w:before="60" w:after="60"/>
    </w:pPr>
    <w:rPr>
      <w:rFonts w:ascii="Arial" w:hAnsi="Arial" w:cs="Times New Roman"/>
      <w:b/>
      <w:color w:val="auto"/>
      <w:sz w:val="16"/>
      <w:szCs w:val="24"/>
      <w:lang w:eastAsia="en-US"/>
    </w:rPr>
  </w:style>
  <w:style w:type="character" w:customStyle="1" w:styleId="PPVTrackedDeleted">
    <w:name w:val="PPV Tracked Deleted"/>
    <w:basedOn w:val="DefaultParagraphFont"/>
    <w:uiPriority w:val="17"/>
    <w:rsid w:val="004152FF"/>
    <w:rPr>
      <w:strike/>
      <w:color w:val="FF0000"/>
    </w:rPr>
  </w:style>
  <w:style w:type="character" w:customStyle="1" w:styleId="PPVTrackedAdded">
    <w:name w:val="PPV Tracked Added"/>
    <w:basedOn w:val="DefaultParagraphFont"/>
    <w:uiPriority w:val="17"/>
    <w:qFormat/>
    <w:rsid w:val="004152FF"/>
    <w:rPr>
      <w:color w:val="0A1AB6"/>
      <w:u w:val="single"/>
    </w:rPr>
  </w:style>
  <w:style w:type="paragraph" w:styleId="Revision">
    <w:name w:val="Revision"/>
    <w:hidden/>
    <w:uiPriority w:val="99"/>
    <w:semiHidden/>
    <w:rsid w:val="00492CDA"/>
    <w:pPr>
      <w:spacing w:line="240" w:lineRule="auto"/>
    </w:pPr>
  </w:style>
  <w:style w:type="paragraph" w:customStyle="1" w:styleId="AppHeaderTitle">
    <w:name w:val="App Header Title"/>
    <w:basedOn w:val="Heading8"/>
    <w:uiPriority w:val="13"/>
    <w:qFormat/>
    <w:rsid w:val="00492CDA"/>
    <w:pPr>
      <w:framePr w:h="1985" w:wrap="around"/>
      <w:numPr>
        <w:ilvl w:val="0"/>
        <w:numId w:val="20"/>
      </w:numPr>
      <w:spacing w:after="240"/>
      <w:outlineLvl w:val="0"/>
    </w:pPr>
  </w:style>
  <w:style w:type="paragraph" w:customStyle="1" w:styleId="AppHeader1">
    <w:name w:val="App Header 1"/>
    <w:basedOn w:val="Heading9"/>
    <w:uiPriority w:val="14"/>
    <w:qFormat/>
    <w:rsid w:val="00492CDA"/>
    <w:pPr>
      <w:numPr>
        <w:ilvl w:val="1"/>
        <w:numId w:val="20"/>
      </w:numPr>
      <w:outlineLvl w:val="1"/>
    </w:pPr>
  </w:style>
  <w:style w:type="paragraph" w:customStyle="1" w:styleId="AppHeader2">
    <w:name w:val="App Header 2"/>
    <w:basedOn w:val="AppendixHeading2"/>
    <w:uiPriority w:val="14"/>
    <w:qFormat/>
    <w:rsid w:val="00DB3461"/>
    <w:pPr>
      <w:outlineLvl w:val="2"/>
    </w:pPr>
  </w:style>
  <w:style w:type="numbering" w:customStyle="1" w:styleId="Style1">
    <w:name w:val="Style1"/>
    <w:uiPriority w:val="99"/>
    <w:rsid w:val="00015611"/>
    <w:pPr>
      <w:numPr>
        <w:numId w:val="23"/>
      </w:numPr>
    </w:pPr>
  </w:style>
  <w:style w:type="paragraph" w:styleId="EndnoteText">
    <w:name w:val="endnote text"/>
    <w:basedOn w:val="Normal"/>
    <w:link w:val="EndnoteTextChar"/>
    <w:semiHidden/>
    <w:unhideWhenUsed/>
    <w:rsid w:val="00B451CD"/>
    <w:pPr>
      <w:spacing w:line="240" w:lineRule="auto"/>
    </w:pPr>
  </w:style>
  <w:style w:type="character" w:customStyle="1" w:styleId="EndnoteTextChar">
    <w:name w:val="Endnote Text Char"/>
    <w:basedOn w:val="DefaultParagraphFont"/>
    <w:link w:val="EndnoteText"/>
    <w:semiHidden/>
    <w:rsid w:val="00B451CD"/>
  </w:style>
  <w:style w:type="character" w:styleId="EndnoteReference">
    <w:name w:val="endnote reference"/>
    <w:basedOn w:val="DefaultParagraphFont"/>
    <w:semiHidden/>
    <w:unhideWhenUsed/>
    <w:rsid w:val="00B451C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487133142">
      <w:bodyDiv w:val="1"/>
      <w:marLeft w:val="0"/>
      <w:marRight w:val="0"/>
      <w:marTop w:val="0"/>
      <w:marBottom w:val="0"/>
      <w:divBdr>
        <w:top w:val="none" w:sz="0" w:space="0" w:color="auto"/>
        <w:left w:val="none" w:sz="0" w:space="0" w:color="auto"/>
        <w:bottom w:val="none" w:sz="0" w:space="0" w:color="auto"/>
        <w:right w:val="none" w:sz="0" w:space="0" w:color="auto"/>
      </w:divBdr>
    </w:div>
    <w:div w:id="520973637">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73723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50875042">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72515478">
      <w:bodyDiv w:val="1"/>
      <w:marLeft w:val="0"/>
      <w:marRight w:val="0"/>
      <w:marTop w:val="0"/>
      <w:marBottom w:val="0"/>
      <w:divBdr>
        <w:top w:val="none" w:sz="0" w:space="0" w:color="auto"/>
        <w:left w:val="none" w:sz="0" w:space="0" w:color="auto"/>
        <w:bottom w:val="none" w:sz="0" w:space="0" w:color="auto"/>
        <w:right w:val="none" w:sz="0" w:space="0" w:color="auto"/>
      </w:divBdr>
    </w:div>
    <w:div w:id="104991812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41754594">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84531392">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33948779">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0.png"/><Relationship Id="rId26" Type="http://schemas.openxmlformats.org/officeDocument/2006/relationships/image" Target="media/image10.jpg"/><Relationship Id="rId39" Type="http://schemas.openxmlformats.org/officeDocument/2006/relationships/header" Target="header2.xml"/><Relationship Id="rId21" Type="http://schemas.openxmlformats.org/officeDocument/2006/relationships/image" Target="media/image7.jpg"/><Relationship Id="rId34" Type="http://schemas.openxmlformats.org/officeDocument/2006/relationships/image" Target="media/image14.emf"/><Relationship Id="rId42" Type="http://schemas.openxmlformats.org/officeDocument/2006/relationships/footer" Target="footer5.xml"/><Relationship Id="rId47" Type="http://schemas.openxmlformats.org/officeDocument/2006/relationships/image" Target="media/image15.png"/><Relationship Id="rId50" Type="http://schemas.openxmlformats.org/officeDocument/2006/relationships/header" Target="header6.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eader" Target="header1.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footer" Target="footer3.xml"/><Relationship Id="rId37" Type="http://schemas.openxmlformats.org/officeDocument/2006/relationships/hyperlink" Target="http://www.relayservice.com.au" TargetMode="External"/><Relationship Id="rId40" Type="http://schemas.openxmlformats.org/officeDocument/2006/relationships/footer" Target="footer4.xml"/><Relationship Id="rId45" Type="http://schemas.openxmlformats.org/officeDocument/2006/relationships/footer" Target="footer6.xml"/><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image" Target="media/image6.jpg"/><Relationship Id="rId31" Type="http://schemas.openxmlformats.org/officeDocument/2006/relationships/footer" Target="footer2.xml"/><Relationship Id="rId44" Type="http://schemas.openxmlformats.org/officeDocument/2006/relationships/header" Target="header5.xml"/><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90.jpg"/><Relationship Id="rId30" Type="http://schemas.openxmlformats.org/officeDocument/2006/relationships/footer" Target="footer1.xml"/><Relationship Id="rId35" Type="http://schemas.openxmlformats.org/officeDocument/2006/relationships/hyperlink" Target="http://creativecommons.org/licenses/by/4.0/" TargetMode="External"/><Relationship Id="rId43" Type="http://schemas.openxmlformats.org/officeDocument/2006/relationships/header" Target="header4.xml"/><Relationship Id="rId48" Type="http://schemas.openxmlformats.org/officeDocument/2006/relationships/image" Target="media/image16.jpg"/><Relationship Id="rId8" Type="http://schemas.openxmlformats.org/officeDocument/2006/relationships/styles" Target="styl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9.jpg"/><Relationship Id="rId33" Type="http://schemas.openxmlformats.org/officeDocument/2006/relationships/image" Target="media/image13.png"/><Relationship Id="rId38" Type="http://schemas.openxmlformats.org/officeDocument/2006/relationships/hyperlink" Target="http://www.delwp.vic.gov.au" TargetMode="External"/><Relationship Id="rId46" Type="http://schemas.openxmlformats.org/officeDocument/2006/relationships/footer" Target="footer7.xml"/><Relationship Id="rId20" Type="http://schemas.openxmlformats.org/officeDocument/2006/relationships/image" Target="media/image8.jpeg"/><Relationship Id="rId41" Type="http://schemas.openxmlformats.org/officeDocument/2006/relationships/header" Target="header3.xml"/><Relationship Id="rId54" Type="http://schemas.openxmlformats.org/officeDocument/2006/relationships/customXml" Target="../customXml/item7.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00.jpg"/><Relationship Id="rId36" Type="http://schemas.openxmlformats.org/officeDocument/2006/relationships/hyperlink" Target="mailto:customer.service@delwp.vic.gov.au" TargetMode="External"/><Relationship Id="rId49" Type="http://schemas.openxmlformats.org/officeDocument/2006/relationships/footer" Target="footer8.xml"/></Relationships>
</file>

<file path=word/_rels/footer3.xml.rels><?xml version="1.0" encoding="UTF-8" standalone="yes"?>
<Relationships xmlns="http://schemas.openxmlformats.org/package/2006/relationships"><Relationship Id="rId2" Type="http://schemas.openxmlformats.org/officeDocument/2006/relationships/image" Target="media/image12.emf"/><Relationship Id="rId1" Type="http://schemas.openxmlformats.org/officeDocument/2006/relationships/image" Target="media/image1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75D451B54714E1691A6B4CD68FE6970"/>
        <w:category>
          <w:name w:val="General"/>
          <w:gallery w:val="placeholder"/>
        </w:category>
        <w:types>
          <w:type w:val="bbPlcHdr"/>
        </w:types>
        <w:behaviors>
          <w:behavior w:val="content"/>
        </w:behaviors>
        <w:guid w:val="{73B7D255-FF63-44EE-B1D6-8A5B8DF8527B}"/>
      </w:docPartPr>
      <w:docPartBody>
        <w:p w:rsidR="00702707" w:rsidRDefault="00702707">
          <w:pPr>
            <w:pStyle w:val="B75D451B54714E1691A6B4CD68FE6970"/>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707"/>
    <w:rsid w:val="000240B6"/>
    <w:rsid w:val="002129B0"/>
    <w:rsid w:val="0022578F"/>
    <w:rsid w:val="002365EA"/>
    <w:rsid w:val="00363339"/>
    <w:rsid w:val="003E39A5"/>
    <w:rsid w:val="00415072"/>
    <w:rsid w:val="00444B35"/>
    <w:rsid w:val="004A6C0F"/>
    <w:rsid w:val="004B71C0"/>
    <w:rsid w:val="006A6BE4"/>
    <w:rsid w:val="006C147B"/>
    <w:rsid w:val="006E1788"/>
    <w:rsid w:val="00702707"/>
    <w:rsid w:val="008332CE"/>
    <w:rsid w:val="008469C8"/>
    <w:rsid w:val="008B37C8"/>
    <w:rsid w:val="00A51A1F"/>
    <w:rsid w:val="00B77336"/>
    <w:rsid w:val="00BE7189"/>
    <w:rsid w:val="00C34631"/>
    <w:rsid w:val="00C92E52"/>
    <w:rsid w:val="00D40F2C"/>
    <w:rsid w:val="00D429E2"/>
    <w:rsid w:val="00DC5767"/>
    <w:rsid w:val="00F4366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B75D451B54714E1691A6B4CD68FE6970">
    <w:name w:val="B75D451B54714E1691A6B4CD68FE69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642667"/>
      </a:dk2>
      <a:lt2>
        <a:srgbClr val="EFE9F0"/>
      </a:lt2>
      <a:accent1>
        <a:srgbClr val="00B2A9"/>
      </a:accent1>
      <a:accent2>
        <a:srgbClr val="642667"/>
      </a:accent2>
      <a:accent3>
        <a:srgbClr val="201547"/>
      </a:accent3>
      <a:accent4>
        <a:srgbClr val="99E0DD"/>
      </a:accent4>
      <a:accent5>
        <a:srgbClr val="C1A8C2"/>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Project Plan" ma:contentTypeID="0x0101002517F445A0F35E449C98AAD631F2B0386F04007B614217D29EC24D84ECCB10536BDF58" ma:contentTypeVersion="16" ma:contentTypeDescription="A Project Plan is a document that outlines what will be done, for what reason, by whom, on what timeline, using which resources, and using which methodologies, or part of such a document." ma:contentTypeScope="" ma:versionID="b974bb60dc83488909fded227d98b5a5">
  <xsd:schema xmlns:xsd="http://www.w3.org/2001/XMLSchema" xmlns:xs="http://www.w3.org/2001/XMLSchema" xmlns:p="http://schemas.microsoft.com/office/2006/metadata/properties" xmlns:ns1="http://schemas.microsoft.com/sharepoint/v3" xmlns:ns2="a5f32de4-e402-4188-b034-e71ca7d22e54" xmlns:ns3="9fd47c19-1c4a-4d7d-b342-c10cef269344" xmlns:ns4="c42f9c80-6326-4d3e-8624-f1221488f056" xmlns:ns5="44cb0fe0-8826-47e9-aefb-ed5a24acb0df" targetNamespace="http://schemas.microsoft.com/office/2006/metadata/properties" ma:root="true" ma:fieldsID="a4888b0f6eaeb4b01d39ca5009a920e0" ns1:_="" ns2:_="" ns3:_="" ns4:_="" ns5:_="">
    <xsd:import namespace="http://schemas.microsoft.com/sharepoint/v3"/>
    <xsd:import namespace="a5f32de4-e402-4188-b034-e71ca7d22e54"/>
    <xsd:import namespace="9fd47c19-1c4a-4d7d-b342-c10cef269344"/>
    <xsd:import namespace="c42f9c80-6326-4d3e-8624-f1221488f056"/>
    <xsd:import namespace="44cb0fe0-8826-47e9-aefb-ed5a24acb0df"/>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Project_x0020_Name" minOccurs="0"/>
                <xsd:element ref="ns5:IUA_x0020_Type" minOccurs="0"/>
                <xsd:element ref="ns5:Project_x0020_Status" minOccurs="0"/>
                <xsd:element ref="ns5:St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4;#Impact Assessment|27013645-8e33-4b93-bd17-833b2e397a14"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b978e469-3dd6-4b04-aa83-7f4defcbd05a}"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b978e469-3dd6-4b04-aa83-7f4defcbd05a}"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5;#Statutory Planning Services|916b3c81-e5df-4494-a9cf-10d10856131e"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Project_x0020_Name" ma:index="31" nillable="true" ma:displayName="Project Name" ma:indexed="true" ma:list="{38f95403-6005-49b8-a268-60c252eb1076}" ma:internalName="Project_x0020_Name" ma:showField="Title" ma:web="c42f9c80-6326-4d3e-8624-f1221488f056">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44cb0fe0-8826-47e9-aefb-ed5a24acb0df" elementFormDefault="qualified">
    <xsd:import namespace="http://schemas.microsoft.com/office/2006/documentManagement/types"/>
    <xsd:import namespace="http://schemas.microsoft.com/office/infopath/2007/PartnerControls"/>
    <xsd:element name="IUA_x0020_Type" ma:index="32" nillable="true" ma:displayName="IAU Type" ma:default="General" ma:format="Dropdown" ma:indexed="true" ma:internalName="IUA_x0020_Type">
      <xsd:simpleType>
        <xsd:restriction base="dms:Choice">
          <xsd:enumeration value="DELWP Media &amp; Comms"/>
          <xsd:enumeration value="Draft EES Chapters"/>
          <xsd:enumeration value="Draft Technical Reports"/>
          <xsd:enumeration value="EES Authorisation"/>
          <xsd:enumeration value="EES Consultation Plan / Materials"/>
          <xsd:enumeration value="EES Schedule"/>
          <xsd:enumeration value="Exhibition Documents"/>
          <xsd:enumeration value="General"/>
          <xsd:enumeration value="IAU Review Comments"/>
          <xsd:enumeration value="Inquiry - Report"/>
          <xsd:enumeration value="Inquiry - Submissions"/>
          <xsd:enumeration value="Inquiry - Tabled Documents"/>
          <xsd:enumeration value="Legal Advice"/>
          <xsd:enumeration value="Ministers Assessment - Draft"/>
          <xsd:enumeration value="Ministers Assessment - Final"/>
          <xsd:enumeration value="Peer Review"/>
          <xsd:enumeration value="Proponent Comments"/>
          <xsd:enumeration value="Public Notice"/>
          <xsd:enumeration value="Resourcing"/>
          <xsd:enumeration value="Scoping Requirements - Submissions"/>
          <xsd:enumeration value="Secondary Approvals"/>
          <xsd:enumeration value="Signed Briefs"/>
          <xsd:enumeration value="Templates"/>
          <xsd:enumeration value="Terms of Reference"/>
          <xsd:enumeration value="TRG Administration"/>
          <xsd:enumeration value="TRG Meeting Notes"/>
          <xsd:enumeration value="TRG Review Comments"/>
          <xsd:enumeration value="TRG Review Schedule"/>
          <xsd:enumeration value="BSGC and RIMG"/>
          <xsd:enumeration value="C196melt - Ravenhall Concrete Batching Plant"/>
          <xsd:enumeration value="City Screens"/>
          <xsd:enumeration value="Community, Stakeholder Engagement &amp; Management Framework"/>
          <xsd:enumeration value="Correspondence"/>
          <xsd:enumeration value="Development Plan Review Committee (DPRC)"/>
          <xsd:enumeration value="Development Plan Submissions"/>
          <xsd:enumeration value="Development Plans - ANZAC"/>
          <xsd:enumeration value="Development Plans - Construction Power"/>
          <xsd:enumeration value="Development Plans - Eastern Portal"/>
          <xsd:enumeration value="Development Plans - North Melb"/>
          <xsd:enumeration value="Development Plans - Park Street Tram Stop"/>
          <xsd:enumeration value="Development Plans - Parkville"/>
          <xsd:enumeration value="Development Plans - State Library"/>
          <xsd:enumeration value="Development Plans - Town Hall"/>
          <xsd:enumeration value="Development Plans - Western Portal"/>
          <xsd:enumeration value="Development Plans Eastern Portal (RIA Contractor)"/>
          <xsd:enumeration value="Development Plans Western Portal (RIA Contractor)"/>
          <xsd:enumeration value="Development Plans Western Turnback (RIA Contractor)"/>
          <xsd:enumeration value="Early Works Plan - CYP"/>
          <xsd:enumeration value="Early Works Plan - Managing Contractor - John Holland"/>
          <xsd:enumeration value="Early Works Plan - Park Street Tram Stop"/>
          <xsd:enumeration value="Early Works Plan - Tunnel Portals"/>
          <xsd:enumeration value="Environmental Performance Requirements - Amendments"/>
          <xsd:enumeration value="Flinders Street Closure"/>
          <xsd:enumeration value="GC45"/>
          <xsd:enumeration value="GC67"/>
          <xsd:enumeration value="GC82"/>
          <xsd:enumeration value="Ground Water Planning Permit"/>
          <xsd:enumeration value="Newell's Paddock - C152 Maribyrnong"/>
          <xsd:enumeration value="Oversite Development - CBD North"/>
          <xsd:enumeration value="Oversite Development - CBD South"/>
          <xsd:enumeration value="Oversite Development - General (CBD North &amp; CBD South)"/>
          <xsd:enumeration value="Project Boundary Variation - MTPF Act"/>
          <xsd:enumeration value="Project Mapping"/>
          <xsd:enumeration value="Urban Design Strategy"/>
          <xsd:enumeration value="VAGO"/>
        </xsd:restriction>
      </xsd:simpleType>
    </xsd:element>
    <xsd:element name="Project_x0020_Status" ma:index="33" nillable="true" ma:displayName="Project Status" ma:default="Current" ma:format="Dropdown" ma:hidden="true" ma:indexed="true" ma:internalName="Project_x0020_Status" ma:readOnly="false">
      <xsd:simpleType>
        <xsd:restriction base="dms:Choice">
          <xsd:enumeration value="Current"/>
          <xsd:enumeration value="Complete"/>
        </xsd:restriction>
      </xsd:simpleType>
    </xsd:element>
    <xsd:element name="Stage" ma:index="34" nillable="true" ma:displayName="Stage" ma:default="Project Management" ma:format="Dropdown" ma:internalName="Stage">
      <xsd:simpleType>
        <xsd:restriction base="dms:Choice">
          <xsd:enumeration value="Consultation and Stakeholder Engagement Materials"/>
          <xsd:enumeration value="Correspondence"/>
          <xsd:enumeration value="Draft EES"/>
          <xsd:enumeration value="EPBC/Bilateral"/>
          <xsd:enumeration value="Exhibition &amp; Inquiry"/>
          <xsd:enumeration value="Final EES"/>
          <xsd:enumeration value="Ministers Assessment"/>
          <xsd:enumeration value="Planning Scheme Amendment / Planning Permit"/>
          <xsd:enumeration value="Project Management"/>
          <xsd:enumeration value="Proponent Information"/>
          <xsd:enumeration value="Scoping Requirements"/>
          <xsd:enumeration value="Secondary Approvals under the Incorporated Document"/>
          <xsd:enumeration value="Study Program"/>
          <xsd:enumeration value="TR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97aeec6-0273-40f2-ab3e-beee73212332" ContentTypeId="0x0101002517F445A0F35E449C98AAD631F2B0386F04" PreviousValue="false"/>
</file>

<file path=customXml/item4.xml><?xml version="1.0" encoding="utf-8"?>
<p:properties xmlns:p="http://schemas.microsoft.com/office/2006/metadata/properties" xmlns:xsi="http://www.w3.org/2001/XMLSchema-instance" xmlns:pc="http://schemas.microsoft.com/office/infopath/2007/PartnerControls">
  <documentManagement>
    <_dlc_DocId xmlns="a5f32de4-e402-4188-b034-e71ca7d22e54">DOCID360-2007974373-6728</_dlc_DocId>
    <_dlc_DocIdUrl xmlns="a5f32de4-e402-4188-b034-e71ca7d22e54">
      <Url>https://delwpvicgovau.sharepoint.com/sites/ecm_360/_layouts/15/DocIdRedir.aspx?ID=DOCID360-2007974373-6728</Url>
      <Description>DOCID360-2007974373-6728</Description>
    </_dlc_DocIdUrl>
    <Language xmlns="http://schemas.microsoft.com/sharepoint/v3">English</Language>
    <TaxCatchAll xmlns="9fd47c19-1c4a-4d7d-b342-c10cef269344">
      <Value>7</Value>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Statutory Planning Services</TermName>
          <TermId xmlns="http://schemas.microsoft.com/office/infopath/2007/PartnerControls">916b3c81-e5df-4494-a9cf-10d10856131e</TermId>
        </TermInfo>
      </Terms>
    </n771d69a070c4babbf278c67c8a2b859>
    <Stage xmlns="44cb0fe0-8826-47e9-aefb-ed5a24acb0df">Ministers Assessment</Stag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Impact Assessment</TermName>
          <TermId xmlns="http://schemas.microsoft.com/office/infopath/2007/PartnerControls">27013645-8e33-4b93-bd17-833b2e397a14</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Project_x0020_Name xmlns="c42f9c80-6326-4d3e-8624-f1221488f056">26</Project_x0020_Name>
    <Project_x0020_Status xmlns="44cb0fe0-8826-47e9-aefb-ed5a24acb0df">Current</Project_x0020_Status>
    <IUA_x0020_Type xmlns="44cb0fe0-8826-47e9-aefb-ed5a24acb0df">Ministers Assessment - Final</IUA_x0020_Type>
  </documentManagement>
</p:properties>
</file>

<file path=customXml/item5.xml><?xml version="1.0" encoding="utf-8"?>
<?mso-contentType ?>
<customXsn xmlns="http://schemas.microsoft.com/office/2006/metadata/customXsn">
  <xsnLocation/>
  <cached>True</cached>
  <openByDefault>True</openByDefault>
  <xsnScope>/sites/contentTypeHub</xsnScope>
</customXs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15EC60B-2066-437F-9D79-486D95284993}">
  <ds:schemaRefs>
    <ds:schemaRef ds:uri="http://schemas.openxmlformats.org/officeDocument/2006/bibliography"/>
  </ds:schemaRefs>
</ds:datastoreItem>
</file>

<file path=customXml/itemProps2.xml><?xml version="1.0" encoding="utf-8"?>
<ds:datastoreItem xmlns:ds="http://schemas.openxmlformats.org/officeDocument/2006/customXml" ds:itemID="{888A6BFA-8F57-4B7B-98EC-46572B7EF12F}"/>
</file>

<file path=customXml/itemProps3.xml><?xml version="1.0" encoding="utf-8"?>
<ds:datastoreItem xmlns:ds="http://schemas.openxmlformats.org/officeDocument/2006/customXml" ds:itemID="{6D80AFDD-CB84-4130-8F9F-F7A203DA3967}"/>
</file>

<file path=customXml/itemProps4.xml><?xml version="1.0" encoding="utf-8"?>
<ds:datastoreItem xmlns:ds="http://schemas.openxmlformats.org/officeDocument/2006/customXml" ds:itemID="{DB8528E1-BB5C-4549-87B8-910F3E50A977}">
  <ds:schemaRefs>
    <ds:schemaRef ds:uri="http://schemas.microsoft.com/office/2006/documentManagement/types"/>
    <ds:schemaRef ds:uri="5f13cf3b-c591-409e-a2d4-0e95f60bff1a"/>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88e57abf-ff0b-448f-b2f2-f490751da301"/>
    <ds:schemaRef ds:uri="http://purl.org/dc/terms/"/>
    <ds:schemaRef ds:uri="a5f32de4-e402-4188-b034-e71ca7d22e54"/>
    <ds:schemaRef ds:uri="http://www.w3.org/XML/1998/namespace"/>
    <ds:schemaRef ds:uri="http://purl.org/dc/dcmitype/"/>
  </ds:schemaRefs>
</ds:datastoreItem>
</file>

<file path=customXml/itemProps5.xml><?xml version="1.0" encoding="utf-8"?>
<ds:datastoreItem xmlns:ds="http://schemas.openxmlformats.org/officeDocument/2006/customXml" ds:itemID="{2DAE14DD-AE32-432E-897E-DF1D1B2A39AA}"/>
</file>

<file path=customXml/itemProps6.xml><?xml version="1.0" encoding="utf-8"?>
<ds:datastoreItem xmlns:ds="http://schemas.openxmlformats.org/officeDocument/2006/customXml" ds:itemID="{A3836344-2242-4F90-9927-1163A85AF676}">
  <ds:schemaRefs>
    <ds:schemaRef ds:uri="http://schemas.microsoft.com/sharepoint/v3/contenttype/forms"/>
  </ds:schemaRefs>
</ds:datastoreItem>
</file>

<file path=customXml/itemProps7.xml><?xml version="1.0" encoding="utf-8"?>
<ds:datastoreItem xmlns:ds="http://schemas.openxmlformats.org/officeDocument/2006/customXml" ds:itemID="{69ED4390-E8B7-4704-833B-E7452A0A9D7B}"/>
</file>

<file path=docProps/app.xml><?xml version="1.0" encoding="utf-8"?>
<Properties xmlns="http://schemas.openxmlformats.org/officeDocument/2006/extended-properties" xmlns:vt="http://schemas.openxmlformats.org/officeDocument/2006/docPropsVTypes">
  <Template>Normal.dotm</Template>
  <TotalTime>228</TotalTime>
  <Pages>53</Pages>
  <Words>27369</Words>
  <Characters>152962</Characters>
  <Application>Microsoft Office Word</Application>
  <DocSecurity>0</DocSecurity>
  <Lines>2592</Lines>
  <Paragraphs>1278</Paragraphs>
  <ScaleCrop>false</ScaleCrop>
  <HeadingPairs>
    <vt:vector size="2" baseType="variant">
      <vt:variant>
        <vt:lpstr>Title</vt:lpstr>
      </vt:variant>
      <vt:variant>
        <vt:i4>1</vt:i4>
      </vt:variant>
    </vt:vector>
  </HeadingPairs>
  <TitlesOfParts>
    <vt:vector size="1" baseType="lpstr">
      <vt:lpstr>Yan Yean Road (Stage 2) Upgrade Minister's Assessment</vt:lpstr>
    </vt:vector>
  </TitlesOfParts>
  <Company/>
  <LinksUpToDate>false</LinksUpToDate>
  <CharactersWithSpaces>179053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Yan Yean Road (Stage 2) Upgrade Minister's Assessment</dc:title>
  <dc:subject/>
  <dc:creator>IAU</dc:creator>
  <cp:keywords/>
  <dc:description/>
  <cp:lastModifiedBy>Thomas J Wiltshire (DELWP)</cp:lastModifiedBy>
  <cp:revision>19</cp:revision>
  <cp:lastPrinted>2019-06-28T08:15:00Z</cp:lastPrinted>
  <dcterms:created xsi:type="dcterms:W3CDTF">2021-03-03T10:11:00Z</dcterms:created>
  <dcterms:modified xsi:type="dcterms:W3CDTF">2021-03-09T02:21:00Z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Yan Yean Road (Stage 2) Upgrade</vt:lpwstr>
  </property>
  <property fmtid="{D5CDD505-2E9C-101B-9397-08002B2CF9AE}" pid="3" name="xSubtitle">
    <vt:lpwstr>Minister's Assessment under Environment Effects Act 1978</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Yan Yean Road (Stage 2) Upgrade</vt:lpwstr>
  </property>
  <property fmtid="{D5CDD505-2E9C-101B-9397-08002B2CF9AE}" pid="16" name="xFooterSubtitle">
    <vt:lpwstr>Minister's Assessment under Environment Effects Act 1978</vt:lpwstr>
  </property>
  <property fmtid="{D5CDD505-2E9C-101B-9397-08002B2CF9AE}" pid="17" name="xAppendixName">
    <vt:lpwstr>Appendix</vt:lpwstr>
  </property>
  <property fmtid="{D5CDD505-2E9C-101B-9397-08002B2CF9AE}" pid="18" name="ContentTypeId">
    <vt:lpwstr>0x0101002517F445A0F35E449C98AAD631F2B0386F04007B614217D29EC24D84ECCB10536BDF58</vt:lpwstr>
  </property>
  <property fmtid="{D5CDD505-2E9C-101B-9397-08002B2CF9AE}" pid="19" name="_dlc_DocIdItemGuid">
    <vt:lpwstr>c691ee79-7a27-484b-bc42-efb81e93fea9</vt:lpwstr>
  </property>
  <property fmtid="{D5CDD505-2E9C-101B-9397-08002B2CF9AE}" pid="20" name="Section">
    <vt:lpwstr>7;#All|8270565e-a836-42c0-aa61-1ac7b0ff14aa</vt:lpwstr>
  </property>
  <property fmtid="{D5CDD505-2E9C-101B-9397-08002B2CF9AE}" pid="21" name="Sub-Section">
    <vt:lpwstr/>
  </property>
  <property fmtid="{D5CDD505-2E9C-101B-9397-08002B2CF9AE}" pid="22" name="Agency">
    <vt:lpwstr>1;#Department of Environment, Land, Water and Planning|607a3f87-1228-4cd9-82a5-076aa8776274</vt:lpwstr>
  </property>
  <property fmtid="{D5CDD505-2E9C-101B-9397-08002B2CF9AE}" pid="23" name="Branch">
    <vt:lpwstr>4;#Impact Assessment|27013645-8e33-4b93-bd17-833b2e397a14</vt:lpwstr>
  </property>
  <property fmtid="{D5CDD505-2E9C-101B-9397-08002B2CF9AE}" pid="24" name="Division">
    <vt:lpwstr>5;#Statutory Planning Services|916b3c81-e5df-4494-a9cf-10d10856131e</vt:lpwstr>
  </property>
  <property fmtid="{D5CDD505-2E9C-101B-9397-08002B2CF9AE}" pid="25" name="Group1">
    <vt:lpwstr>6;#Planning|a27341dd-7be7-4882-a552-a667d667e276</vt:lpwstr>
  </property>
  <property fmtid="{D5CDD505-2E9C-101B-9397-08002B2CF9AE}" pid="26" name="Dissemination Limiting Marker">
    <vt:lpwstr>2;#FOUO|955eb6fc-b35a-4808-8aa5-31e514fa3f26</vt:lpwstr>
  </property>
  <property fmtid="{D5CDD505-2E9C-101B-9397-08002B2CF9AE}" pid="27" name="Security Classification">
    <vt:lpwstr>3;#Unclassified|7fa379f4-4aba-4692-ab80-7d39d3a23cf4</vt:lpwstr>
  </property>
  <property fmtid="{D5CDD505-2E9C-101B-9397-08002B2CF9AE}" pid="28" name="Assessment Process Stage">
    <vt:lpwstr>45;#6. Ministers Assessment|8af8ac4f-64f5-4b99-8f4e-c9dc044bd905</vt:lpwstr>
  </property>
  <property fmtid="{D5CDD505-2E9C-101B-9397-08002B2CF9AE}" pid="29" name="MSIP_Label_4257e2ab-f512-40e2-9c9a-c64247360765_Enabled">
    <vt:lpwstr>true</vt:lpwstr>
  </property>
  <property fmtid="{D5CDD505-2E9C-101B-9397-08002B2CF9AE}" pid="30" name="MSIP_Label_4257e2ab-f512-40e2-9c9a-c64247360765_SetDate">
    <vt:lpwstr>2021-02-16T06:28:30Z</vt:lpwstr>
  </property>
  <property fmtid="{D5CDD505-2E9C-101B-9397-08002B2CF9AE}" pid="31" name="MSIP_Label_4257e2ab-f512-40e2-9c9a-c64247360765_Method">
    <vt:lpwstr>Privileged</vt:lpwstr>
  </property>
  <property fmtid="{D5CDD505-2E9C-101B-9397-08002B2CF9AE}" pid="32" name="MSIP_Label_4257e2ab-f512-40e2-9c9a-c64247360765_Name">
    <vt:lpwstr>OFFICIAL</vt:lpwstr>
  </property>
  <property fmtid="{D5CDD505-2E9C-101B-9397-08002B2CF9AE}" pid="33" name="MSIP_Label_4257e2ab-f512-40e2-9c9a-c64247360765_SiteId">
    <vt:lpwstr>e8bdd6f7-fc18-4e48-a554-7f547927223b</vt:lpwstr>
  </property>
  <property fmtid="{D5CDD505-2E9C-101B-9397-08002B2CF9AE}" pid="34" name="MSIP_Label_4257e2ab-f512-40e2-9c9a-c64247360765_ActionId">
    <vt:lpwstr>33ff5b66-e3a0-430d-85e0-337722183efc</vt:lpwstr>
  </property>
  <property fmtid="{D5CDD505-2E9C-101B-9397-08002B2CF9AE}" pid="35" name="MSIP_Label_4257e2ab-f512-40e2-9c9a-c64247360765_ContentBits">
    <vt:lpwstr>2</vt:lpwstr>
  </property>
  <property fmtid="{D5CDD505-2E9C-101B-9397-08002B2CF9AE}" pid="36" name="Order">
    <vt:r8>672800</vt:r8>
  </property>
  <property fmtid="{D5CDD505-2E9C-101B-9397-08002B2CF9AE}" pid="37" name="Reference_x0020_Type">
    <vt:lpwstr/>
  </property>
  <property fmtid="{D5CDD505-2E9C-101B-9397-08002B2CF9AE}" pid="38" name="Location_x0020_Type">
    <vt:lpwstr/>
  </property>
  <property fmtid="{D5CDD505-2E9C-101B-9397-08002B2CF9AE}" pid="39" name="o2e611f6ba3e4c8f9a895dfb7980639e">
    <vt:lpwstr/>
  </property>
  <property fmtid="{D5CDD505-2E9C-101B-9397-08002B2CF9AE}" pid="40" name="ld508a88e6264ce89693af80a72862cb">
    <vt:lpwstr/>
  </property>
  <property fmtid="{D5CDD505-2E9C-101B-9397-08002B2CF9AE}" pid="41" name="Location Type">
    <vt:lpwstr/>
  </property>
  <property fmtid="{D5CDD505-2E9C-101B-9397-08002B2CF9AE}" pid="42" name="Reference Type">
    <vt:lpwstr/>
  </property>
</Properties>
</file>