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7D69E8" w14:paraId="429631CB" w14:textId="77777777" w:rsidTr="004E1AFD">
        <w:trPr>
          <w:trHeight w:hRule="exact" w:val="1291"/>
        </w:trPr>
        <w:tc>
          <w:tcPr>
            <w:tcW w:w="7761" w:type="dxa"/>
            <w:vAlign w:val="center"/>
          </w:tcPr>
          <w:p w14:paraId="429631CA" w14:textId="3E1EDC9F" w:rsidR="00975ED3" w:rsidRPr="007D69E8" w:rsidRDefault="008B26BE" w:rsidP="00636C9B">
            <w:pPr>
              <w:pStyle w:val="Title"/>
              <w:rPr>
                <w:sz w:val="36"/>
                <w:szCs w:val="36"/>
              </w:rPr>
            </w:pPr>
            <w:r w:rsidRPr="007D69E8">
              <w:rPr>
                <w:sz w:val="36"/>
                <w:szCs w:val="36"/>
              </w:rPr>
              <w:t xml:space="preserve">Proposed </w:t>
            </w:r>
            <w:r w:rsidR="007D69E8">
              <w:rPr>
                <w:sz w:val="36"/>
                <w:szCs w:val="36"/>
              </w:rPr>
              <w:t xml:space="preserve">Amendment GC104 to </w:t>
            </w:r>
            <w:r w:rsidRPr="007D69E8">
              <w:rPr>
                <w:sz w:val="36"/>
                <w:szCs w:val="36"/>
              </w:rPr>
              <w:br/>
            </w:r>
            <w:r w:rsidR="00D435AE">
              <w:rPr>
                <w:sz w:val="36"/>
                <w:szCs w:val="32"/>
              </w:rPr>
              <w:t>the Greater Geelong and Surf Coast planning schemes</w:t>
            </w:r>
          </w:p>
        </w:tc>
      </w:tr>
      <w:tr w:rsidR="00975ED3" w14:paraId="429631CF" w14:textId="77777777" w:rsidTr="004E1AFD">
        <w:trPr>
          <w:trHeight w:val="1135"/>
        </w:trPr>
        <w:tc>
          <w:tcPr>
            <w:tcW w:w="7761" w:type="dxa"/>
            <w:vAlign w:val="center"/>
          </w:tcPr>
          <w:p w14:paraId="429631CC" w14:textId="77777777" w:rsidR="007008FF" w:rsidRPr="00FD28BA" w:rsidRDefault="008B26BE" w:rsidP="00C32CFC">
            <w:pPr>
              <w:pStyle w:val="Subtitle"/>
              <w:spacing w:before="240" w:line="240" w:lineRule="auto"/>
            </w:pPr>
            <w:r w:rsidRPr="00FD28BA">
              <w:t>Information Shee</w:t>
            </w:r>
            <w:r w:rsidR="007008FF" w:rsidRPr="00FD28BA">
              <w:t>t</w:t>
            </w:r>
          </w:p>
          <w:p w14:paraId="429631CD" w14:textId="56C9ABD1" w:rsidR="000711C3" w:rsidRPr="002174AB" w:rsidRDefault="000578F0" w:rsidP="007008FF">
            <w:pPr>
              <w:pStyle w:val="Subtitle"/>
            </w:pPr>
            <w:r w:rsidRPr="00FD28BA">
              <w:t>5</w:t>
            </w:r>
            <w:r w:rsidR="00FD28BA" w:rsidRPr="00FD28BA">
              <w:t xml:space="preserve"> August </w:t>
            </w:r>
            <w:r w:rsidR="009C726D" w:rsidRPr="00FD28BA">
              <w:t>201</w:t>
            </w:r>
            <w:r w:rsidR="008425D4" w:rsidRPr="00FD28BA">
              <w:t>9</w:t>
            </w:r>
          </w:p>
          <w:p w14:paraId="429631CE" w14:textId="77777777" w:rsidR="00975ED3" w:rsidRPr="007674FF" w:rsidRDefault="00975ED3" w:rsidP="000711C3">
            <w:pPr>
              <w:rPr>
                <w:sz w:val="16"/>
                <w:szCs w:val="16"/>
              </w:rPr>
            </w:pPr>
          </w:p>
        </w:tc>
      </w:tr>
    </w:tbl>
    <w:p w14:paraId="429631D0" w14:textId="77777777" w:rsidR="00806AB6" w:rsidRDefault="00806AB6" w:rsidP="00806AB6">
      <w:pPr>
        <w:pStyle w:val="BodyText"/>
        <w:sectPr w:rsidR="00806AB6" w:rsidSect="00DA779A">
          <w:headerReference w:type="even" r:id="rId14"/>
          <w:footerReference w:type="even" r:id="rId15"/>
          <w:footerReference w:type="default" r:id="rId16"/>
          <w:headerReference w:type="first" r:id="rId17"/>
          <w:footerReference w:type="first" r:id="rId18"/>
          <w:pgSz w:w="11907" w:h="16840" w:code="9"/>
          <w:pgMar w:top="2211" w:right="737" w:bottom="794" w:left="851" w:header="284" w:footer="0" w:gutter="0"/>
          <w:cols w:space="284"/>
          <w:titlePg/>
          <w:docGrid w:linePitch="360"/>
        </w:sectPr>
      </w:pPr>
    </w:p>
    <w:p w14:paraId="429631D1" w14:textId="6BD3386F" w:rsidR="00B16763" w:rsidRPr="00C32CFC" w:rsidRDefault="00B16763" w:rsidP="005935E9">
      <w:pPr>
        <w:spacing w:before="120" w:line="240" w:lineRule="auto"/>
        <w:jc w:val="both"/>
        <w:rPr>
          <w:rFonts w:ascii="Arial" w:hAnsi="Arial"/>
          <w:b/>
          <w:color w:val="642667"/>
          <w:sz w:val="24"/>
          <w:szCs w:val="24"/>
        </w:rPr>
      </w:pPr>
      <w:bookmarkStart w:id="4" w:name="_Toc358825452"/>
      <w:bookmarkEnd w:id="4"/>
      <w:r w:rsidRPr="00C32CFC">
        <w:rPr>
          <w:rFonts w:ascii="Arial" w:hAnsi="Arial"/>
          <w:b/>
          <w:color w:val="642667"/>
          <w:sz w:val="24"/>
          <w:szCs w:val="24"/>
        </w:rPr>
        <w:t xml:space="preserve">Have your say on proposed planning </w:t>
      </w:r>
      <w:r w:rsidR="00886ADC">
        <w:rPr>
          <w:rFonts w:ascii="Arial" w:hAnsi="Arial"/>
          <w:b/>
          <w:color w:val="642667"/>
          <w:sz w:val="24"/>
          <w:szCs w:val="24"/>
        </w:rPr>
        <w:t>scheme Amendment GC104</w:t>
      </w:r>
      <w:r w:rsidRPr="00C32CFC">
        <w:rPr>
          <w:rFonts w:ascii="Arial" w:hAnsi="Arial"/>
          <w:b/>
          <w:color w:val="642667"/>
          <w:sz w:val="24"/>
          <w:szCs w:val="24"/>
        </w:rPr>
        <w:t xml:space="preserve"> </w:t>
      </w:r>
      <w:r w:rsidR="00B4279B">
        <w:rPr>
          <w:rFonts w:ascii="Arial" w:hAnsi="Arial"/>
          <w:b/>
          <w:color w:val="642667"/>
          <w:sz w:val="24"/>
          <w:szCs w:val="24"/>
        </w:rPr>
        <w:t>to the Greater Geelong and Surf Coast planning s</w:t>
      </w:r>
      <w:r w:rsidR="005F193D">
        <w:rPr>
          <w:rFonts w:ascii="Arial" w:hAnsi="Arial"/>
          <w:b/>
          <w:color w:val="642667"/>
          <w:sz w:val="24"/>
          <w:szCs w:val="24"/>
        </w:rPr>
        <w:t>c</w:t>
      </w:r>
      <w:r w:rsidR="00B4279B">
        <w:rPr>
          <w:rFonts w:ascii="Arial" w:hAnsi="Arial"/>
          <w:b/>
          <w:color w:val="642667"/>
          <w:sz w:val="24"/>
          <w:szCs w:val="24"/>
        </w:rPr>
        <w:t xml:space="preserve">hemes, which </w:t>
      </w:r>
      <w:r w:rsidR="004E7E98">
        <w:rPr>
          <w:rFonts w:ascii="Arial" w:hAnsi="Arial"/>
          <w:b/>
          <w:color w:val="642667"/>
          <w:sz w:val="24"/>
          <w:szCs w:val="24"/>
        </w:rPr>
        <w:t>seeks to facilitate the</w:t>
      </w:r>
      <w:r w:rsidR="006C729C">
        <w:rPr>
          <w:rFonts w:ascii="Arial" w:hAnsi="Arial"/>
          <w:b/>
          <w:color w:val="642667"/>
          <w:sz w:val="24"/>
          <w:szCs w:val="24"/>
        </w:rPr>
        <w:t xml:space="preserve"> </w:t>
      </w:r>
      <w:r w:rsidR="008425D4" w:rsidRPr="008425D4">
        <w:rPr>
          <w:rFonts w:ascii="Arial" w:hAnsi="Arial"/>
          <w:b/>
          <w:color w:val="642667"/>
          <w:sz w:val="24"/>
          <w:szCs w:val="24"/>
        </w:rPr>
        <w:t>Waurn Ponds Train Maintenance and Stabling Facility</w:t>
      </w:r>
      <w:r w:rsidR="00801B32">
        <w:rPr>
          <w:rFonts w:ascii="Arial" w:hAnsi="Arial"/>
          <w:b/>
          <w:color w:val="642667"/>
          <w:sz w:val="24"/>
          <w:szCs w:val="24"/>
        </w:rPr>
        <w:t xml:space="preserve"> </w:t>
      </w:r>
    </w:p>
    <w:p w14:paraId="0DBAC112" w14:textId="18E54FEF" w:rsidR="00340B97" w:rsidRDefault="008425D4" w:rsidP="005935E9">
      <w:pPr>
        <w:spacing w:before="120" w:line="240" w:lineRule="auto"/>
        <w:jc w:val="both"/>
        <w:rPr>
          <w:sz w:val="19"/>
          <w:szCs w:val="19"/>
        </w:rPr>
      </w:pPr>
      <w:r>
        <w:rPr>
          <w:sz w:val="19"/>
          <w:szCs w:val="19"/>
        </w:rPr>
        <w:t>Rail Projects Victoria (RPV)</w:t>
      </w:r>
      <w:r w:rsidR="00636C9B">
        <w:rPr>
          <w:sz w:val="19"/>
          <w:szCs w:val="19"/>
        </w:rPr>
        <w:t xml:space="preserve"> </w:t>
      </w:r>
      <w:r w:rsidR="000832D2">
        <w:rPr>
          <w:sz w:val="19"/>
          <w:szCs w:val="19"/>
        </w:rPr>
        <w:t xml:space="preserve">has </w:t>
      </w:r>
      <w:r w:rsidR="00BD6B22">
        <w:rPr>
          <w:sz w:val="19"/>
          <w:szCs w:val="19"/>
        </w:rPr>
        <w:t xml:space="preserve">requested that </w:t>
      </w:r>
      <w:r w:rsidR="00D5275A" w:rsidRPr="002B19D5">
        <w:rPr>
          <w:sz w:val="19"/>
          <w:szCs w:val="19"/>
        </w:rPr>
        <w:t xml:space="preserve">the planning provisions for </w:t>
      </w:r>
      <w:r>
        <w:rPr>
          <w:sz w:val="19"/>
          <w:szCs w:val="19"/>
        </w:rPr>
        <w:t>land</w:t>
      </w:r>
      <w:r w:rsidR="006D3471">
        <w:rPr>
          <w:sz w:val="19"/>
          <w:szCs w:val="19"/>
        </w:rPr>
        <w:t xml:space="preserve"> at</w:t>
      </w:r>
      <w:r w:rsidR="004B54A1">
        <w:rPr>
          <w:sz w:val="19"/>
          <w:szCs w:val="19"/>
        </w:rPr>
        <w:t xml:space="preserve"> and surrounding 255 Reservoir Road, Waurn Ponds be changed to facilitate the </w:t>
      </w:r>
      <w:r>
        <w:rPr>
          <w:sz w:val="19"/>
          <w:szCs w:val="19"/>
        </w:rPr>
        <w:t>Waurn Ponds Train Maintenance and Stabling Facility</w:t>
      </w:r>
      <w:r w:rsidRPr="00116E92">
        <w:rPr>
          <w:sz w:val="19"/>
          <w:szCs w:val="19"/>
        </w:rPr>
        <w:t xml:space="preserve"> </w:t>
      </w:r>
      <w:r>
        <w:rPr>
          <w:sz w:val="19"/>
          <w:szCs w:val="19"/>
        </w:rPr>
        <w:t>(</w:t>
      </w:r>
      <w:r w:rsidR="00BC33BD">
        <w:rPr>
          <w:sz w:val="19"/>
          <w:szCs w:val="19"/>
        </w:rPr>
        <w:t>projec</w:t>
      </w:r>
      <w:r w:rsidR="00D230BD">
        <w:rPr>
          <w:sz w:val="19"/>
          <w:szCs w:val="19"/>
        </w:rPr>
        <w:t>t).</w:t>
      </w:r>
    </w:p>
    <w:p w14:paraId="429631D3" w14:textId="79E6CF07" w:rsidR="003841A1" w:rsidRPr="00B16763" w:rsidRDefault="003841A1" w:rsidP="005935E9">
      <w:pPr>
        <w:spacing w:before="120" w:line="240" w:lineRule="auto"/>
        <w:jc w:val="both"/>
        <w:rPr>
          <w:sz w:val="19"/>
          <w:szCs w:val="19"/>
        </w:rPr>
      </w:pPr>
      <w:r>
        <w:rPr>
          <w:sz w:val="19"/>
          <w:szCs w:val="19"/>
        </w:rPr>
        <w:t xml:space="preserve">The Minister for Planning has referred the proposal to the </w:t>
      </w:r>
      <w:r w:rsidRPr="00AB43CD">
        <w:rPr>
          <w:sz w:val="19"/>
          <w:szCs w:val="19"/>
        </w:rPr>
        <w:t>Government Land Standing Advisory Committee</w:t>
      </w:r>
      <w:r w:rsidR="00061252" w:rsidRPr="00AB43CD">
        <w:rPr>
          <w:sz w:val="19"/>
          <w:szCs w:val="19"/>
        </w:rPr>
        <w:t xml:space="preserve"> (</w:t>
      </w:r>
      <w:r w:rsidR="00D8110C" w:rsidRPr="00AB43CD">
        <w:rPr>
          <w:sz w:val="19"/>
          <w:szCs w:val="19"/>
        </w:rPr>
        <w:t>advisory committee</w:t>
      </w:r>
      <w:r w:rsidR="00061252" w:rsidRPr="00AB43CD">
        <w:rPr>
          <w:sz w:val="19"/>
          <w:szCs w:val="19"/>
        </w:rPr>
        <w:t>)</w:t>
      </w:r>
      <w:r w:rsidRPr="00AB43CD">
        <w:rPr>
          <w:sz w:val="19"/>
          <w:szCs w:val="19"/>
        </w:rPr>
        <w:t xml:space="preserve"> for consideration and to provide recommendations on the suitability of the proposed </w:t>
      </w:r>
      <w:r w:rsidR="00986331" w:rsidRPr="00AB43CD">
        <w:rPr>
          <w:sz w:val="19"/>
          <w:szCs w:val="19"/>
        </w:rPr>
        <w:t xml:space="preserve">planning scheme </w:t>
      </w:r>
      <w:r w:rsidRPr="00AB43CD">
        <w:rPr>
          <w:sz w:val="19"/>
          <w:szCs w:val="19"/>
        </w:rPr>
        <w:t>changes.</w:t>
      </w:r>
    </w:p>
    <w:p w14:paraId="5DC7D05B" w14:textId="6702EA4F" w:rsidR="009B44FE" w:rsidRPr="00235FFB" w:rsidRDefault="00284724" w:rsidP="00002E88">
      <w:pPr>
        <w:spacing w:before="120" w:after="120"/>
        <w:jc w:val="both"/>
        <w:rPr>
          <w:b/>
          <w:color w:val="9A729C" w:themeColor="accent5" w:themeShade="BF"/>
          <w:sz w:val="19"/>
          <w:szCs w:val="19"/>
        </w:rPr>
      </w:pPr>
      <w:r>
        <w:rPr>
          <w:b/>
          <w:color w:val="9A729C" w:themeColor="accent5" w:themeShade="BF"/>
          <w:sz w:val="19"/>
          <w:szCs w:val="19"/>
        </w:rPr>
        <w:t>Project</w:t>
      </w:r>
      <w:r w:rsidR="00560029" w:rsidRPr="00B16763">
        <w:rPr>
          <w:b/>
          <w:color w:val="9A729C" w:themeColor="accent5" w:themeShade="BF"/>
          <w:sz w:val="19"/>
          <w:szCs w:val="19"/>
        </w:rPr>
        <w:t xml:space="preserve"> details</w:t>
      </w:r>
      <w:r w:rsidR="005C16AD">
        <w:rPr>
          <w:b/>
          <w:color w:val="9A729C" w:themeColor="accent5" w:themeShade="BF"/>
          <w:sz w:val="19"/>
          <w:szCs w:val="19"/>
        </w:rPr>
        <w:t xml:space="preserve">: </w:t>
      </w:r>
    </w:p>
    <w:p w14:paraId="68C35374" w14:textId="11290A9B" w:rsidR="009B44FE" w:rsidRDefault="00562C23" w:rsidP="00002E88">
      <w:pPr>
        <w:spacing w:before="120" w:after="120"/>
        <w:jc w:val="both"/>
        <w:rPr>
          <w:sz w:val="19"/>
          <w:szCs w:val="19"/>
        </w:rPr>
      </w:pPr>
      <w:r>
        <w:rPr>
          <w:sz w:val="19"/>
          <w:szCs w:val="19"/>
        </w:rPr>
        <w:t>T</w:t>
      </w:r>
      <w:r w:rsidR="00714B25" w:rsidRPr="00E8430A">
        <w:rPr>
          <w:sz w:val="19"/>
          <w:szCs w:val="19"/>
        </w:rPr>
        <w:t>he</w:t>
      </w:r>
      <w:r w:rsidR="00B85D25">
        <w:rPr>
          <w:sz w:val="19"/>
          <w:szCs w:val="19"/>
        </w:rPr>
        <w:t xml:space="preserve"> </w:t>
      </w:r>
      <w:r w:rsidR="00002E88" w:rsidRPr="00E8430A">
        <w:rPr>
          <w:sz w:val="19"/>
          <w:szCs w:val="19"/>
        </w:rPr>
        <w:t>p</w:t>
      </w:r>
      <w:r w:rsidR="00714B25" w:rsidRPr="00E8430A">
        <w:rPr>
          <w:sz w:val="19"/>
          <w:szCs w:val="19"/>
        </w:rPr>
        <w:t>roject</w:t>
      </w:r>
      <w:r w:rsidR="001E54E5">
        <w:rPr>
          <w:sz w:val="19"/>
          <w:szCs w:val="19"/>
        </w:rPr>
        <w:t xml:space="preserve"> </w:t>
      </w:r>
      <w:r w:rsidR="00B85D25">
        <w:rPr>
          <w:sz w:val="19"/>
          <w:szCs w:val="19"/>
        </w:rPr>
        <w:t>is</w:t>
      </w:r>
      <w:r w:rsidR="00714B25" w:rsidRPr="00E8430A">
        <w:rPr>
          <w:sz w:val="19"/>
          <w:szCs w:val="19"/>
        </w:rPr>
        <w:t xml:space="preserve"> proposed to occupy </w:t>
      </w:r>
      <w:r w:rsidR="000B7DB5" w:rsidRPr="00E8430A">
        <w:rPr>
          <w:sz w:val="19"/>
          <w:szCs w:val="19"/>
        </w:rPr>
        <w:t xml:space="preserve">privately-owned </w:t>
      </w:r>
      <w:r w:rsidR="00714B25" w:rsidRPr="00E8430A">
        <w:rPr>
          <w:sz w:val="19"/>
          <w:szCs w:val="19"/>
        </w:rPr>
        <w:t>land</w:t>
      </w:r>
      <w:r w:rsidR="008610F7">
        <w:rPr>
          <w:sz w:val="19"/>
          <w:szCs w:val="19"/>
        </w:rPr>
        <w:t xml:space="preserve"> approximately 350 metres south and 50 metres north of</w:t>
      </w:r>
      <w:r w:rsidR="00714B25" w:rsidRPr="00E8430A">
        <w:rPr>
          <w:sz w:val="19"/>
          <w:szCs w:val="19"/>
        </w:rPr>
        <w:t xml:space="preserve"> the e</w:t>
      </w:r>
      <w:r w:rsidR="00714B25" w:rsidRPr="00FB3D28">
        <w:rPr>
          <w:sz w:val="19"/>
          <w:szCs w:val="19"/>
        </w:rPr>
        <w:t>xisting railway corridor at 255 Reservoir Road, Waurn Ponds</w:t>
      </w:r>
      <w:r w:rsidR="00FB3D28" w:rsidRPr="00FB3D28">
        <w:rPr>
          <w:sz w:val="19"/>
          <w:szCs w:val="19"/>
        </w:rPr>
        <w:t>, as shown on the attached</w:t>
      </w:r>
      <w:r w:rsidR="00B8441C" w:rsidRPr="00FB3D28">
        <w:rPr>
          <w:sz w:val="19"/>
          <w:szCs w:val="19"/>
        </w:rPr>
        <w:t xml:space="preserve"> </w:t>
      </w:r>
      <w:r w:rsidR="00701B5A" w:rsidRPr="00FB3D28">
        <w:rPr>
          <w:sz w:val="19"/>
          <w:szCs w:val="19"/>
        </w:rPr>
        <w:t xml:space="preserve">Public Acquisition Overlay map. </w:t>
      </w:r>
    </w:p>
    <w:p w14:paraId="2DABA640" w14:textId="7CC9F507" w:rsidR="001264AB" w:rsidRDefault="00B65AC5" w:rsidP="0090122D">
      <w:pPr>
        <w:spacing w:before="120" w:after="120"/>
        <w:jc w:val="both"/>
        <w:rPr>
          <w:sz w:val="19"/>
          <w:szCs w:val="19"/>
        </w:rPr>
      </w:pPr>
      <w:r w:rsidRPr="00701B5A">
        <w:rPr>
          <w:sz w:val="19"/>
          <w:szCs w:val="19"/>
        </w:rPr>
        <w:t>W</w:t>
      </w:r>
      <w:r w:rsidR="00002E88" w:rsidRPr="00701B5A">
        <w:rPr>
          <w:sz w:val="19"/>
          <w:szCs w:val="19"/>
        </w:rPr>
        <w:t xml:space="preserve">ider project </w:t>
      </w:r>
      <w:r w:rsidR="00616C24" w:rsidRPr="00701B5A">
        <w:rPr>
          <w:sz w:val="19"/>
          <w:szCs w:val="19"/>
        </w:rPr>
        <w:t>land</w:t>
      </w:r>
      <w:r w:rsidR="00002E88" w:rsidRPr="00701B5A">
        <w:rPr>
          <w:sz w:val="19"/>
          <w:szCs w:val="19"/>
        </w:rPr>
        <w:t xml:space="preserve"> </w:t>
      </w:r>
      <w:r w:rsidR="00004E45" w:rsidRPr="00701B5A">
        <w:rPr>
          <w:sz w:val="19"/>
          <w:szCs w:val="19"/>
        </w:rPr>
        <w:t>is proposed</w:t>
      </w:r>
      <w:r w:rsidR="00004E45" w:rsidRPr="00413BB3">
        <w:rPr>
          <w:sz w:val="19"/>
          <w:szCs w:val="19"/>
        </w:rPr>
        <w:t xml:space="preserve"> to be used for ancillary infrastructure and construction purposes</w:t>
      </w:r>
      <w:r w:rsidR="00004E45">
        <w:rPr>
          <w:sz w:val="19"/>
          <w:szCs w:val="19"/>
        </w:rPr>
        <w:t xml:space="preserve"> and </w:t>
      </w:r>
      <w:r w:rsidR="00002E88" w:rsidRPr="00413BB3">
        <w:rPr>
          <w:sz w:val="19"/>
          <w:szCs w:val="19"/>
        </w:rPr>
        <w:t>includes land north of the existing railway corridor at 255 Reservoir Road, Waurn Ponds</w:t>
      </w:r>
      <w:r w:rsidR="00284701" w:rsidRPr="00413BB3">
        <w:rPr>
          <w:sz w:val="19"/>
          <w:szCs w:val="19"/>
        </w:rPr>
        <w:t xml:space="preserve"> and </w:t>
      </w:r>
      <w:r w:rsidR="00002E88" w:rsidRPr="00413BB3">
        <w:rPr>
          <w:sz w:val="19"/>
          <w:szCs w:val="19"/>
        </w:rPr>
        <w:t>parts of the existing railway corridor from west of Pettavel Road to east of Bogans Lane</w:t>
      </w:r>
      <w:r w:rsidR="00284701" w:rsidRPr="00413BB3">
        <w:rPr>
          <w:sz w:val="19"/>
          <w:szCs w:val="19"/>
        </w:rPr>
        <w:t xml:space="preserve"> and</w:t>
      </w:r>
      <w:r w:rsidR="00002E88" w:rsidRPr="00413BB3">
        <w:rPr>
          <w:sz w:val="19"/>
          <w:szCs w:val="19"/>
        </w:rPr>
        <w:t xml:space="preserve"> the existing road reservations of Reservoir Road, Bogans Lane and Pettavel Road</w:t>
      </w:r>
      <w:r w:rsidR="00004E45">
        <w:rPr>
          <w:sz w:val="19"/>
          <w:szCs w:val="19"/>
        </w:rPr>
        <w:t>.</w:t>
      </w:r>
    </w:p>
    <w:p w14:paraId="71274448" w14:textId="64A76376" w:rsidR="00546285" w:rsidRPr="00546285" w:rsidRDefault="00546285" w:rsidP="00546285">
      <w:pPr>
        <w:spacing w:before="120" w:after="120"/>
        <w:jc w:val="both"/>
        <w:rPr>
          <w:b/>
          <w:color w:val="9A729C" w:themeColor="accent5" w:themeShade="BF"/>
          <w:sz w:val="19"/>
          <w:szCs w:val="19"/>
        </w:rPr>
      </w:pPr>
      <w:r w:rsidRPr="00546285">
        <w:rPr>
          <w:b/>
          <w:color w:val="9A729C" w:themeColor="accent5" w:themeShade="BF"/>
          <w:sz w:val="19"/>
          <w:szCs w:val="19"/>
        </w:rPr>
        <w:t xml:space="preserve">What is </w:t>
      </w:r>
      <w:r>
        <w:rPr>
          <w:b/>
          <w:color w:val="9A729C" w:themeColor="accent5" w:themeShade="BF"/>
          <w:sz w:val="19"/>
          <w:szCs w:val="19"/>
        </w:rPr>
        <w:t>the</w:t>
      </w:r>
      <w:r w:rsidRPr="00546285">
        <w:rPr>
          <w:b/>
          <w:color w:val="9A729C" w:themeColor="accent5" w:themeShade="BF"/>
          <w:sz w:val="19"/>
          <w:szCs w:val="19"/>
        </w:rPr>
        <w:t xml:space="preserve"> Public Acquisition Overlay?</w:t>
      </w:r>
    </w:p>
    <w:p w14:paraId="6ACA1AB5" w14:textId="1B5859E8" w:rsidR="00546285" w:rsidRDefault="00546285" w:rsidP="00546285">
      <w:pPr>
        <w:spacing w:before="120" w:after="120"/>
        <w:jc w:val="both"/>
        <w:rPr>
          <w:sz w:val="19"/>
          <w:szCs w:val="19"/>
        </w:rPr>
      </w:pPr>
      <w:r w:rsidRPr="00546285">
        <w:rPr>
          <w:sz w:val="19"/>
          <w:szCs w:val="19"/>
        </w:rPr>
        <w:t>The Public Acquisition Overlay identifies land that is</w:t>
      </w:r>
      <w:r>
        <w:rPr>
          <w:sz w:val="19"/>
          <w:szCs w:val="19"/>
        </w:rPr>
        <w:t xml:space="preserve"> </w:t>
      </w:r>
      <w:r w:rsidRPr="00546285">
        <w:rPr>
          <w:sz w:val="19"/>
          <w:szCs w:val="19"/>
        </w:rPr>
        <w:t>proposed to be acquired for a public purpose. It has</w:t>
      </w:r>
      <w:r>
        <w:rPr>
          <w:sz w:val="19"/>
          <w:szCs w:val="19"/>
        </w:rPr>
        <w:t xml:space="preserve"> </w:t>
      </w:r>
      <w:r w:rsidRPr="00546285">
        <w:rPr>
          <w:sz w:val="19"/>
          <w:szCs w:val="19"/>
        </w:rPr>
        <w:t xml:space="preserve">the effect of reserving the land under the </w:t>
      </w:r>
      <w:r w:rsidRPr="00546285">
        <w:rPr>
          <w:i/>
          <w:sz w:val="19"/>
          <w:szCs w:val="19"/>
        </w:rPr>
        <w:t>Land Acquisition and Compensation Act 1986</w:t>
      </w:r>
      <w:r w:rsidRPr="00546285">
        <w:rPr>
          <w:sz w:val="19"/>
          <w:szCs w:val="19"/>
        </w:rPr>
        <w:t>. The</w:t>
      </w:r>
      <w:r>
        <w:rPr>
          <w:sz w:val="19"/>
          <w:szCs w:val="19"/>
        </w:rPr>
        <w:t xml:space="preserve"> </w:t>
      </w:r>
      <w:r w:rsidRPr="00546285">
        <w:rPr>
          <w:sz w:val="19"/>
          <w:szCs w:val="19"/>
        </w:rPr>
        <w:t>authority acquiring the land and the purpose of the</w:t>
      </w:r>
      <w:r>
        <w:rPr>
          <w:sz w:val="19"/>
          <w:szCs w:val="19"/>
        </w:rPr>
        <w:t xml:space="preserve"> </w:t>
      </w:r>
      <w:r w:rsidRPr="00546285">
        <w:rPr>
          <w:sz w:val="19"/>
          <w:szCs w:val="19"/>
        </w:rPr>
        <w:t>acquisition must be set out in the schedule</w:t>
      </w:r>
      <w:r w:rsidR="003D0D3F">
        <w:rPr>
          <w:sz w:val="19"/>
          <w:szCs w:val="19"/>
        </w:rPr>
        <w:t xml:space="preserve"> to the </w:t>
      </w:r>
      <w:r w:rsidR="003D0D3F" w:rsidRPr="00546285">
        <w:rPr>
          <w:sz w:val="19"/>
          <w:szCs w:val="19"/>
        </w:rPr>
        <w:t>Public Acquisition Overlay</w:t>
      </w:r>
      <w:r w:rsidRPr="00546285">
        <w:rPr>
          <w:sz w:val="19"/>
          <w:szCs w:val="19"/>
        </w:rPr>
        <w:t>.</w:t>
      </w:r>
    </w:p>
    <w:p w14:paraId="2692408D" w14:textId="77777777" w:rsidR="00A745D6" w:rsidRPr="005935E9" w:rsidRDefault="00A745D6" w:rsidP="00A745D6">
      <w:pPr>
        <w:rPr>
          <w:b/>
          <w:color w:val="9A729C" w:themeColor="accent5" w:themeShade="BF"/>
          <w:sz w:val="19"/>
          <w:szCs w:val="19"/>
        </w:rPr>
      </w:pPr>
      <w:r w:rsidRPr="000C01F5">
        <w:rPr>
          <w:b/>
          <w:color w:val="9A729C" w:themeColor="accent5" w:themeShade="BF"/>
          <w:sz w:val="19"/>
          <w:szCs w:val="19"/>
        </w:rPr>
        <w:t>What is the Government Land Standin</w:t>
      </w:r>
      <w:r w:rsidRPr="005935E9">
        <w:rPr>
          <w:b/>
          <w:color w:val="9A729C" w:themeColor="accent5" w:themeShade="BF"/>
          <w:sz w:val="19"/>
          <w:szCs w:val="19"/>
        </w:rPr>
        <w:t>g Advisory Committee?</w:t>
      </w:r>
    </w:p>
    <w:p w14:paraId="53C333DE" w14:textId="77777777" w:rsidR="00A745D6" w:rsidRDefault="00A745D6" w:rsidP="00A745D6">
      <w:pPr>
        <w:spacing w:before="120" w:line="240" w:lineRule="auto"/>
        <w:jc w:val="both"/>
        <w:rPr>
          <w:sz w:val="19"/>
          <w:szCs w:val="19"/>
        </w:rPr>
      </w:pPr>
      <w:r w:rsidRPr="005935E9">
        <w:rPr>
          <w:sz w:val="19"/>
          <w:szCs w:val="19"/>
        </w:rPr>
        <w:t xml:space="preserve">The </w:t>
      </w:r>
      <w:r>
        <w:rPr>
          <w:sz w:val="19"/>
          <w:szCs w:val="19"/>
        </w:rPr>
        <w:t xml:space="preserve">advisory committee </w:t>
      </w:r>
      <w:r w:rsidRPr="005935E9">
        <w:rPr>
          <w:sz w:val="19"/>
          <w:szCs w:val="19"/>
        </w:rPr>
        <w:t>comprises independent experts in statutory and strategic planning, land development, economics</w:t>
      </w:r>
      <w:r>
        <w:rPr>
          <w:sz w:val="19"/>
          <w:szCs w:val="19"/>
        </w:rPr>
        <w:t>,</w:t>
      </w:r>
      <w:r w:rsidRPr="005935E9">
        <w:rPr>
          <w:sz w:val="19"/>
          <w:szCs w:val="19"/>
        </w:rPr>
        <w:t xml:space="preserve"> and social and environmental issues.</w:t>
      </w:r>
    </w:p>
    <w:p w14:paraId="02A9B2E7" w14:textId="77E84597" w:rsidR="00A745D6" w:rsidRDefault="00A745D6" w:rsidP="00A745D6">
      <w:pPr>
        <w:spacing w:before="120" w:line="240" w:lineRule="auto"/>
        <w:jc w:val="both"/>
        <w:rPr>
          <w:sz w:val="19"/>
          <w:szCs w:val="19"/>
        </w:rPr>
      </w:pPr>
      <w:r w:rsidRPr="005935E9">
        <w:rPr>
          <w:sz w:val="19"/>
          <w:szCs w:val="19"/>
        </w:rPr>
        <w:t xml:space="preserve">The aim of the advisory committee is to provide a </w:t>
      </w:r>
      <w:r>
        <w:rPr>
          <w:sz w:val="19"/>
          <w:szCs w:val="19"/>
        </w:rPr>
        <w:t>timely</w:t>
      </w:r>
      <w:r w:rsidRPr="005935E9">
        <w:rPr>
          <w:sz w:val="19"/>
          <w:szCs w:val="19"/>
        </w:rPr>
        <w:t xml:space="preserve">, transparent and </w:t>
      </w:r>
      <w:r>
        <w:rPr>
          <w:sz w:val="19"/>
          <w:szCs w:val="19"/>
        </w:rPr>
        <w:t>consultative</w:t>
      </w:r>
      <w:r w:rsidRPr="005935E9">
        <w:rPr>
          <w:sz w:val="19"/>
          <w:szCs w:val="19"/>
        </w:rPr>
        <w:t xml:space="preserve"> process for the consideration of changes to planning provisions </w:t>
      </w:r>
      <w:r>
        <w:rPr>
          <w:sz w:val="19"/>
          <w:szCs w:val="19"/>
        </w:rPr>
        <w:t xml:space="preserve">for land owned, proposed to be acquired, or to land required to facilitate </w:t>
      </w:r>
      <w:r>
        <w:rPr>
          <w:sz w:val="19"/>
          <w:szCs w:val="19"/>
        </w:rPr>
        <w:t>the delivery of priority projects by the Victorian Government.</w:t>
      </w:r>
    </w:p>
    <w:p w14:paraId="24C2B714" w14:textId="77777777" w:rsidR="00A76145" w:rsidRDefault="00A76145" w:rsidP="00A745D6">
      <w:pPr>
        <w:spacing w:before="120" w:line="240" w:lineRule="auto"/>
        <w:jc w:val="both"/>
        <w:rPr>
          <w:sz w:val="19"/>
          <w:szCs w:val="19"/>
        </w:rPr>
      </w:pPr>
    </w:p>
    <w:tbl>
      <w:tblPr>
        <w:tblStyle w:val="TableGrid"/>
        <w:tblW w:w="4789" w:type="dxa"/>
        <w:tblBorders>
          <w:top w:val="none" w:sz="0" w:space="0" w:color="auto"/>
          <w:bottom w:val="none" w:sz="0" w:space="0" w:color="auto"/>
          <w:insideH w:val="single" w:sz="4" w:space="0" w:color="31849B"/>
          <w:insideV w:val="dashed" w:sz="4" w:space="0" w:color="694B6A" w:themeColor="accent5" w:themeShade="80"/>
        </w:tblBorders>
        <w:tblLook w:val="04A0" w:firstRow="1" w:lastRow="0" w:firstColumn="1" w:lastColumn="0" w:noHBand="0" w:noVBand="1"/>
      </w:tblPr>
      <w:tblGrid>
        <w:gridCol w:w="1831"/>
        <w:gridCol w:w="2958"/>
      </w:tblGrid>
      <w:tr w:rsidR="005C16AD" w:rsidRPr="005935E9" w14:paraId="429631D8" w14:textId="77777777" w:rsidTr="000F7186">
        <w:trPr>
          <w:cnfStyle w:val="100000000000" w:firstRow="1" w:lastRow="0" w:firstColumn="0" w:lastColumn="0" w:oddVBand="0" w:evenVBand="0" w:oddHBand="0" w:evenHBand="0" w:firstRowFirstColumn="0" w:firstRowLastColumn="0" w:lastRowFirstColumn="0" w:lastRowLastColumn="0"/>
          <w:trHeight w:val="357"/>
        </w:trPr>
        <w:tc>
          <w:tcPr>
            <w:cnfStyle w:val="000000000100" w:firstRow="0" w:lastRow="0" w:firstColumn="0" w:lastColumn="0" w:oddVBand="0" w:evenVBand="0" w:oddHBand="0" w:evenHBand="0" w:firstRowFirstColumn="1" w:firstRowLastColumn="0" w:lastRowFirstColumn="0" w:lastRowLastColumn="0"/>
            <w:tcW w:w="4789" w:type="dxa"/>
            <w:gridSpan w:val="2"/>
            <w:tcBorders>
              <w:bottom w:val="single" w:sz="4" w:space="0" w:color="31849B"/>
            </w:tcBorders>
            <w:shd w:val="clear" w:color="auto" w:fill="642667"/>
          </w:tcPr>
          <w:p w14:paraId="429631D7" w14:textId="70B264C9" w:rsidR="005C16AD" w:rsidRPr="005935E9" w:rsidRDefault="005C16AD" w:rsidP="00CC7835">
            <w:pPr>
              <w:rPr>
                <w:b/>
                <w:color w:val="FFFFFF" w:themeColor="background1"/>
                <w:sz w:val="19"/>
                <w:szCs w:val="19"/>
                <w:lang w:val="en-US"/>
              </w:rPr>
            </w:pPr>
            <w:r w:rsidRPr="005935E9">
              <w:rPr>
                <w:b/>
                <w:color w:val="FFFFFF" w:themeColor="background1"/>
                <w:sz w:val="19"/>
                <w:szCs w:val="19"/>
                <w:lang w:val="en-US"/>
              </w:rPr>
              <w:t xml:space="preserve">Key dates  </w:t>
            </w:r>
          </w:p>
        </w:tc>
      </w:tr>
      <w:tr w:rsidR="00822C04" w:rsidRPr="005935E9" w14:paraId="429631DB" w14:textId="77777777" w:rsidTr="00AC0B83">
        <w:trPr>
          <w:trHeight w:val="342"/>
        </w:trPr>
        <w:tc>
          <w:tcPr>
            <w:tcW w:w="1831" w:type="dxa"/>
            <w:tcBorders>
              <w:top w:val="single" w:sz="4" w:space="0" w:color="31849B"/>
              <w:bottom w:val="single" w:sz="4" w:space="0" w:color="31849B"/>
              <w:right w:val="nil"/>
            </w:tcBorders>
            <w:shd w:val="clear" w:color="auto" w:fill="EFE9F0" w:themeFill="background2"/>
          </w:tcPr>
          <w:p w14:paraId="429631D9" w14:textId="77777777" w:rsidR="00822C04" w:rsidRPr="00E773D7" w:rsidRDefault="00822C04" w:rsidP="00BD380F">
            <w:pPr>
              <w:rPr>
                <w:sz w:val="16"/>
                <w:szCs w:val="16"/>
              </w:rPr>
            </w:pPr>
            <w:r w:rsidRPr="00E773D7">
              <w:rPr>
                <w:sz w:val="16"/>
                <w:szCs w:val="16"/>
              </w:rPr>
              <w:t>Exhibition opens</w:t>
            </w:r>
          </w:p>
        </w:tc>
        <w:tc>
          <w:tcPr>
            <w:tcW w:w="2958" w:type="dxa"/>
            <w:tcBorders>
              <w:top w:val="single" w:sz="4" w:space="0" w:color="31849B"/>
              <w:left w:val="nil"/>
              <w:bottom w:val="single" w:sz="4" w:space="0" w:color="31849B"/>
            </w:tcBorders>
            <w:shd w:val="clear" w:color="auto" w:fill="EFE9F0" w:themeFill="background2"/>
          </w:tcPr>
          <w:p w14:paraId="429631DA" w14:textId="733F4C80" w:rsidR="00822C04" w:rsidRPr="000134A4" w:rsidRDefault="00623B73" w:rsidP="00392309">
            <w:pPr>
              <w:ind w:left="0"/>
              <w:rPr>
                <w:sz w:val="16"/>
                <w:szCs w:val="16"/>
                <w:highlight w:val="yellow"/>
              </w:rPr>
            </w:pPr>
            <w:r>
              <w:rPr>
                <w:sz w:val="16"/>
                <w:szCs w:val="16"/>
              </w:rPr>
              <w:t xml:space="preserve">Monday </w:t>
            </w:r>
            <w:r w:rsidRPr="00623B73">
              <w:rPr>
                <w:sz w:val="16"/>
                <w:szCs w:val="16"/>
              </w:rPr>
              <w:t>5 August</w:t>
            </w:r>
            <w:r>
              <w:rPr>
                <w:sz w:val="16"/>
                <w:szCs w:val="16"/>
              </w:rPr>
              <w:t xml:space="preserve"> </w:t>
            </w:r>
            <w:r w:rsidR="00212522">
              <w:rPr>
                <w:sz w:val="16"/>
                <w:szCs w:val="16"/>
              </w:rPr>
              <w:t>2019</w:t>
            </w:r>
          </w:p>
        </w:tc>
      </w:tr>
      <w:tr w:rsidR="00455968" w:rsidRPr="005935E9" w14:paraId="36BC5D74" w14:textId="77777777" w:rsidTr="00455968">
        <w:trPr>
          <w:trHeight w:val="342"/>
        </w:trPr>
        <w:tc>
          <w:tcPr>
            <w:tcW w:w="1831" w:type="dxa"/>
            <w:tcBorders>
              <w:top w:val="single" w:sz="4" w:space="0" w:color="31849B"/>
              <w:bottom w:val="single" w:sz="4" w:space="0" w:color="31849B"/>
              <w:right w:val="nil"/>
            </w:tcBorders>
            <w:shd w:val="clear" w:color="auto" w:fill="FFFFFF" w:themeFill="background1"/>
          </w:tcPr>
          <w:p w14:paraId="4FB726D2" w14:textId="0EA02B2B" w:rsidR="00455968" w:rsidRPr="00E773D7" w:rsidRDefault="00455968" w:rsidP="00BD380F">
            <w:pPr>
              <w:rPr>
                <w:sz w:val="16"/>
                <w:szCs w:val="16"/>
              </w:rPr>
            </w:pPr>
            <w:r w:rsidRPr="00392309">
              <w:rPr>
                <w:sz w:val="16"/>
                <w:szCs w:val="16"/>
              </w:rPr>
              <w:t>Information session</w:t>
            </w:r>
          </w:p>
        </w:tc>
        <w:tc>
          <w:tcPr>
            <w:tcW w:w="2958" w:type="dxa"/>
            <w:tcBorders>
              <w:top w:val="single" w:sz="4" w:space="0" w:color="31849B"/>
              <w:left w:val="nil"/>
              <w:bottom w:val="single" w:sz="4" w:space="0" w:color="31849B"/>
            </w:tcBorders>
            <w:shd w:val="clear" w:color="auto" w:fill="FFFFFF" w:themeFill="background1"/>
          </w:tcPr>
          <w:p w14:paraId="405923BA" w14:textId="626BABB8" w:rsidR="00455968" w:rsidRDefault="00DB4108" w:rsidP="00455968">
            <w:pPr>
              <w:ind w:left="0"/>
              <w:rPr>
                <w:sz w:val="16"/>
                <w:szCs w:val="16"/>
              </w:rPr>
            </w:pPr>
            <w:r w:rsidRPr="00DB4108">
              <w:rPr>
                <w:sz w:val="16"/>
                <w:szCs w:val="16"/>
              </w:rPr>
              <w:t>Thursday 22 August, 6.30 – 7.30 pm, The High Ground (Wurdi Youang), Geelong Library and Heritage Centre, level 5, 51 Little Malop Street, Geelong</w:t>
            </w:r>
          </w:p>
        </w:tc>
      </w:tr>
      <w:tr w:rsidR="00822C04" w:rsidRPr="005935E9" w14:paraId="429631E2" w14:textId="77777777" w:rsidTr="00AC0B83">
        <w:trPr>
          <w:trHeight w:val="357"/>
        </w:trPr>
        <w:tc>
          <w:tcPr>
            <w:tcW w:w="1831" w:type="dxa"/>
            <w:tcBorders>
              <w:top w:val="single" w:sz="4" w:space="0" w:color="31849B"/>
              <w:bottom w:val="single" w:sz="4" w:space="0" w:color="31849B"/>
              <w:right w:val="nil"/>
            </w:tcBorders>
            <w:shd w:val="clear" w:color="auto" w:fill="EFE9F0" w:themeFill="background2"/>
          </w:tcPr>
          <w:p w14:paraId="429631E0" w14:textId="77777777" w:rsidR="00822C04" w:rsidRPr="00E773D7" w:rsidRDefault="00822C04" w:rsidP="00BD380F">
            <w:pPr>
              <w:rPr>
                <w:sz w:val="16"/>
                <w:szCs w:val="16"/>
              </w:rPr>
            </w:pPr>
            <w:r w:rsidRPr="00E773D7">
              <w:rPr>
                <w:sz w:val="16"/>
                <w:szCs w:val="16"/>
              </w:rPr>
              <w:t xml:space="preserve">Exhibition closes </w:t>
            </w:r>
          </w:p>
        </w:tc>
        <w:tc>
          <w:tcPr>
            <w:tcW w:w="2958" w:type="dxa"/>
            <w:tcBorders>
              <w:top w:val="single" w:sz="4" w:space="0" w:color="31849B"/>
              <w:left w:val="nil"/>
              <w:bottom w:val="single" w:sz="4" w:space="0" w:color="31849B"/>
            </w:tcBorders>
            <w:shd w:val="clear" w:color="auto" w:fill="EFE9F0" w:themeFill="background2"/>
          </w:tcPr>
          <w:p w14:paraId="429631E1" w14:textId="42088DE2" w:rsidR="00822C04" w:rsidRPr="000134A4" w:rsidRDefault="00212522" w:rsidP="00B13381">
            <w:pPr>
              <w:ind w:left="0"/>
              <w:rPr>
                <w:sz w:val="16"/>
                <w:szCs w:val="16"/>
                <w:highlight w:val="yellow"/>
              </w:rPr>
            </w:pPr>
            <w:r w:rsidRPr="00212522">
              <w:rPr>
                <w:sz w:val="16"/>
                <w:szCs w:val="16"/>
              </w:rPr>
              <w:t>5pm, Monday 16 September 2019</w:t>
            </w:r>
          </w:p>
        </w:tc>
      </w:tr>
      <w:tr w:rsidR="0005511A" w:rsidRPr="005935E9" w14:paraId="45B1B876" w14:textId="77777777" w:rsidTr="00AC0B83">
        <w:trPr>
          <w:trHeight w:val="357"/>
        </w:trPr>
        <w:tc>
          <w:tcPr>
            <w:tcW w:w="1831" w:type="dxa"/>
            <w:tcBorders>
              <w:top w:val="single" w:sz="4" w:space="0" w:color="31849B"/>
              <w:bottom w:val="single" w:sz="4" w:space="0" w:color="31849B"/>
              <w:right w:val="nil"/>
            </w:tcBorders>
            <w:shd w:val="clear" w:color="auto" w:fill="EFE9F0" w:themeFill="background2"/>
          </w:tcPr>
          <w:p w14:paraId="039DDF35" w14:textId="0EECEA7A" w:rsidR="0005511A" w:rsidRPr="00E773D7" w:rsidRDefault="0005511A" w:rsidP="00BD380F">
            <w:pPr>
              <w:rPr>
                <w:sz w:val="16"/>
                <w:szCs w:val="16"/>
              </w:rPr>
            </w:pPr>
            <w:r>
              <w:rPr>
                <w:sz w:val="16"/>
                <w:szCs w:val="16"/>
              </w:rPr>
              <w:t>Directions Hearing</w:t>
            </w:r>
          </w:p>
        </w:tc>
        <w:tc>
          <w:tcPr>
            <w:tcW w:w="2958" w:type="dxa"/>
            <w:tcBorders>
              <w:top w:val="single" w:sz="4" w:space="0" w:color="31849B"/>
              <w:left w:val="nil"/>
              <w:bottom w:val="single" w:sz="4" w:space="0" w:color="31849B"/>
            </w:tcBorders>
            <w:shd w:val="clear" w:color="auto" w:fill="EFE9F0" w:themeFill="background2"/>
          </w:tcPr>
          <w:p w14:paraId="71A9175C" w14:textId="7EF21EC7" w:rsidR="005F193D" w:rsidRDefault="0029304A" w:rsidP="005F193D">
            <w:pPr>
              <w:ind w:left="0"/>
              <w:rPr>
                <w:sz w:val="16"/>
                <w:szCs w:val="16"/>
              </w:rPr>
            </w:pPr>
            <w:r w:rsidRPr="0029304A">
              <w:rPr>
                <w:sz w:val="16"/>
                <w:szCs w:val="16"/>
              </w:rPr>
              <w:t>Wednesday 25 September 2019, 11</w:t>
            </w:r>
            <w:r>
              <w:rPr>
                <w:sz w:val="16"/>
                <w:szCs w:val="16"/>
              </w:rPr>
              <w:t xml:space="preserve"> </w:t>
            </w:r>
            <w:r w:rsidRPr="0029304A">
              <w:rPr>
                <w:sz w:val="16"/>
                <w:szCs w:val="16"/>
              </w:rPr>
              <w:t>am</w:t>
            </w:r>
            <w:r w:rsidR="005F193D">
              <w:rPr>
                <w:sz w:val="16"/>
                <w:szCs w:val="16"/>
              </w:rPr>
              <w:t xml:space="preserve"> </w:t>
            </w:r>
            <w:r w:rsidRPr="0029304A">
              <w:rPr>
                <w:sz w:val="16"/>
                <w:szCs w:val="16"/>
              </w:rPr>
              <w:t>Geelong West Town Hall</w:t>
            </w:r>
            <w:r>
              <w:rPr>
                <w:sz w:val="16"/>
                <w:szCs w:val="16"/>
              </w:rPr>
              <w:t>,</w:t>
            </w:r>
            <w:r w:rsidRPr="0029304A">
              <w:rPr>
                <w:sz w:val="16"/>
                <w:szCs w:val="16"/>
              </w:rPr>
              <w:t xml:space="preserve"> Supper </w:t>
            </w:r>
            <w:r w:rsidR="005F193D">
              <w:rPr>
                <w:sz w:val="16"/>
                <w:szCs w:val="16"/>
              </w:rPr>
              <w:t>R</w:t>
            </w:r>
            <w:r w:rsidRPr="0029304A">
              <w:rPr>
                <w:sz w:val="16"/>
                <w:szCs w:val="16"/>
              </w:rPr>
              <w:t>oom</w:t>
            </w:r>
            <w:r w:rsidR="005F193D">
              <w:rPr>
                <w:sz w:val="16"/>
                <w:szCs w:val="16"/>
              </w:rPr>
              <w:t xml:space="preserve"> </w:t>
            </w:r>
          </w:p>
          <w:p w14:paraId="5A889B11" w14:textId="0B7DBC2F" w:rsidR="0005511A" w:rsidRPr="008425D4" w:rsidRDefault="0029304A" w:rsidP="005F193D">
            <w:pPr>
              <w:ind w:left="0"/>
              <w:rPr>
                <w:sz w:val="16"/>
                <w:szCs w:val="16"/>
                <w:highlight w:val="yellow"/>
              </w:rPr>
            </w:pPr>
            <w:r w:rsidRPr="0029304A">
              <w:rPr>
                <w:sz w:val="16"/>
                <w:szCs w:val="16"/>
              </w:rPr>
              <w:t>153 Pakington Street, Geelong West</w:t>
            </w:r>
          </w:p>
        </w:tc>
      </w:tr>
      <w:tr w:rsidR="00822C04" w:rsidRPr="005935E9" w14:paraId="429631E5" w14:textId="77777777" w:rsidTr="00AC0B83">
        <w:trPr>
          <w:trHeight w:val="342"/>
        </w:trPr>
        <w:tc>
          <w:tcPr>
            <w:tcW w:w="1831" w:type="dxa"/>
            <w:tcBorders>
              <w:top w:val="single" w:sz="4" w:space="0" w:color="31849B"/>
              <w:bottom w:val="single" w:sz="4" w:space="0" w:color="31849B"/>
              <w:right w:val="nil"/>
            </w:tcBorders>
            <w:shd w:val="clear" w:color="auto" w:fill="auto"/>
          </w:tcPr>
          <w:p w14:paraId="429631E3" w14:textId="31EC0BF5" w:rsidR="00822C04" w:rsidRPr="00E773D7" w:rsidRDefault="00822C04" w:rsidP="00BD380F">
            <w:pPr>
              <w:rPr>
                <w:sz w:val="16"/>
                <w:szCs w:val="16"/>
              </w:rPr>
            </w:pPr>
            <w:r w:rsidRPr="00E773D7">
              <w:rPr>
                <w:sz w:val="16"/>
                <w:szCs w:val="16"/>
              </w:rPr>
              <w:t xml:space="preserve">Public Hearing </w:t>
            </w:r>
          </w:p>
        </w:tc>
        <w:tc>
          <w:tcPr>
            <w:tcW w:w="2958" w:type="dxa"/>
            <w:tcBorders>
              <w:top w:val="single" w:sz="4" w:space="0" w:color="31849B"/>
              <w:left w:val="nil"/>
              <w:bottom w:val="single" w:sz="4" w:space="0" w:color="31849B"/>
            </w:tcBorders>
            <w:shd w:val="clear" w:color="auto" w:fill="auto"/>
          </w:tcPr>
          <w:p w14:paraId="429631E4" w14:textId="28EAD9A5" w:rsidR="00822C04" w:rsidRPr="000134A4" w:rsidRDefault="000C6B09" w:rsidP="00B13381">
            <w:pPr>
              <w:ind w:left="0"/>
              <w:rPr>
                <w:sz w:val="16"/>
                <w:szCs w:val="16"/>
                <w:highlight w:val="yellow"/>
              </w:rPr>
            </w:pPr>
            <w:r w:rsidRPr="000C6B09">
              <w:rPr>
                <w:sz w:val="16"/>
                <w:szCs w:val="16"/>
              </w:rPr>
              <w:t>In the week commencing 21 October 2019</w:t>
            </w:r>
            <w:r w:rsidR="00491D93">
              <w:rPr>
                <w:sz w:val="16"/>
                <w:szCs w:val="16"/>
              </w:rPr>
              <w:t xml:space="preserve"> (date to be confirmed)</w:t>
            </w:r>
          </w:p>
        </w:tc>
      </w:tr>
      <w:tr w:rsidR="00822C04" w:rsidRPr="005935E9" w14:paraId="429631E8" w14:textId="77777777" w:rsidTr="00546285">
        <w:trPr>
          <w:trHeight w:val="72"/>
        </w:trPr>
        <w:tc>
          <w:tcPr>
            <w:tcW w:w="1831" w:type="dxa"/>
            <w:tcBorders>
              <w:top w:val="single" w:sz="4" w:space="0" w:color="31849B"/>
              <w:bottom w:val="single" w:sz="4" w:space="0" w:color="31849B"/>
              <w:right w:val="nil"/>
            </w:tcBorders>
            <w:shd w:val="clear" w:color="auto" w:fill="EFE9F0" w:themeFill="background2"/>
          </w:tcPr>
          <w:p w14:paraId="429631E6" w14:textId="7557531F" w:rsidR="00822C04" w:rsidRPr="00E773D7" w:rsidRDefault="00491D93" w:rsidP="00BD380F">
            <w:pPr>
              <w:rPr>
                <w:sz w:val="16"/>
                <w:szCs w:val="16"/>
              </w:rPr>
            </w:pPr>
            <w:r>
              <w:rPr>
                <w:sz w:val="16"/>
                <w:szCs w:val="16"/>
              </w:rPr>
              <w:t>Advisory Committee r</w:t>
            </w:r>
            <w:r w:rsidR="00822C04" w:rsidRPr="00E773D7">
              <w:rPr>
                <w:sz w:val="16"/>
                <w:szCs w:val="16"/>
              </w:rPr>
              <w:t xml:space="preserve">eport to the Minister </w:t>
            </w:r>
          </w:p>
        </w:tc>
        <w:tc>
          <w:tcPr>
            <w:tcW w:w="2958" w:type="dxa"/>
            <w:tcBorders>
              <w:top w:val="single" w:sz="4" w:space="0" w:color="31849B"/>
              <w:left w:val="nil"/>
              <w:bottom w:val="single" w:sz="4" w:space="0" w:color="31849B"/>
            </w:tcBorders>
            <w:shd w:val="clear" w:color="auto" w:fill="EFE9F0" w:themeFill="background2"/>
          </w:tcPr>
          <w:p w14:paraId="429631E7" w14:textId="1338C032" w:rsidR="00822C04" w:rsidRPr="000134A4" w:rsidRDefault="000C6B09" w:rsidP="00562791">
            <w:pPr>
              <w:ind w:left="0"/>
              <w:rPr>
                <w:sz w:val="16"/>
                <w:szCs w:val="16"/>
                <w:highlight w:val="yellow"/>
              </w:rPr>
            </w:pPr>
            <w:r>
              <w:rPr>
                <w:sz w:val="16"/>
                <w:szCs w:val="16"/>
              </w:rPr>
              <w:t>L</w:t>
            </w:r>
            <w:r w:rsidRPr="000C6B09">
              <w:rPr>
                <w:sz w:val="16"/>
                <w:szCs w:val="16"/>
              </w:rPr>
              <w:t>ate November 2019</w:t>
            </w:r>
          </w:p>
        </w:tc>
      </w:tr>
    </w:tbl>
    <w:p w14:paraId="429631EC" w14:textId="77777777" w:rsidR="0043489C" w:rsidRPr="008F0E15" w:rsidRDefault="0043489C" w:rsidP="00560029">
      <w:pPr>
        <w:spacing w:line="240" w:lineRule="auto"/>
        <w:jc w:val="both"/>
        <w:rPr>
          <w:sz w:val="3"/>
          <w:szCs w:val="19"/>
        </w:rPr>
      </w:pPr>
    </w:p>
    <w:tbl>
      <w:tblPr>
        <w:tblStyle w:val="TableGrid"/>
        <w:tblpPr w:leftFromText="180" w:rightFromText="180" w:vertAnchor="page" w:horzAnchor="margin" w:tblpXSpec="right" w:tblpY="8767"/>
        <w:tblW w:w="4858" w:type="dxa"/>
        <w:tblLook w:val="04A0" w:firstRow="1" w:lastRow="0" w:firstColumn="1" w:lastColumn="0" w:noHBand="0" w:noVBand="1"/>
      </w:tblPr>
      <w:tblGrid>
        <w:gridCol w:w="4858"/>
      </w:tblGrid>
      <w:tr w:rsidR="00026353" w14:paraId="66DE637B" w14:textId="77777777" w:rsidTr="00026353">
        <w:trPr>
          <w:cnfStyle w:val="100000000000" w:firstRow="1" w:lastRow="0" w:firstColumn="0" w:lastColumn="0" w:oddVBand="0" w:evenVBand="0" w:oddHBand="0" w:evenHBand="0" w:firstRowFirstColumn="0" w:firstRowLastColumn="0" w:lastRowFirstColumn="0" w:lastRowLastColumn="0"/>
          <w:trHeight w:val="329"/>
        </w:trPr>
        <w:tc>
          <w:tcPr>
            <w:cnfStyle w:val="000000000100" w:firstRow="0" w:lastRow="0" w:firstColumn="0" w:lastColumn="0" w:oddVBand="0" w:evenVBand="0" w:oddHBand="0" w:evenHBand="0" w:firstRowFirstColumn="1" w:firstRowLastColumn="0" w:lastRowFirstColumn="0" w:lastRowLastColumn="0"/>
            <w:tcW w:w="4858" w:type="dxa"/>
          </w:tcPr>
          <w:p w14:paraId="7356E00E" w14:textId="77777777" w:rsidR="00026353" w:rsidRDefault="00026353" w:rsidP="00026353">
            <w:pPr>
              <w:spacing w:line="240" w:lineRule="auto"/>
              <w:jc w:val="both"/>
              <w:rPr>
                <w:sz w:val="19"/>
                <w:szCs w:val="19"/>
              </w:rPr>
            </w:pPr>
            <w:r w:rsidRPr="0038288A">
              <w:rPr>
                <w:b/>
                <w:color w:val="FFFFFF" w:themeColor="background1"/>
                <w:sz w:val="19"/>
                <w:szCs w:val="19"/>
                <w:lang w:val="en-US"/>
              </w:rPr>
              <w:t>Proposed changes</w:t>
            </w:r>
          </w:p>
        </w:tc>
      </w:tr>
      <w:tr w:rsidR="00026353" w14:paraId="2E5A64CC" w14:textId="77777777" w:rsidTr="00026353">
        <w:trPr>
          <w:trHeight w:val="545"/>
        </w:trPr>
        <w:tc>
          <w:tcPr>
            <w:tcW w:w="4858" w:type="dxa"/>
            <w:tcBorders>
              <w:bottom w:val="nil"/>
            </w:tcBorders>
            <w:shd w:val="clear" w:color="auto" w:fill="auto"/>
            <w:vAlign w:val="center"/>
          </w:tcPr>
          <w:p w14:paraId="7C9B632F" w14:textId="77777777" w:rsidR="00026353" w:rsidRPr="008F0E15" w:rsidRDefault="00026353" w:rsidP="00026353">
            <w:pPr>
              <w:spacing w:line="240" w:lineRule="auto"/>
              <w:ind w:left="0"/>
              <w:jc w:val="both"/>
              <w:rPr>
                <w:sz w:val="19"/>
                <w:szCs w:val="19"/>
              </w:rPr>
            </w:pPr>
            <w:bookmarkStart w:id="5" w:name="_Hlk13218231"/>
            <w:r w:rsidRPr="008F0E15">
              <w:rPr>
                <w:sz w:val="19"/>
                <w:szCs w:val="19"/>
              </w:rPr>
              <w:t>RPV has requested the following changes to the planning provisions for the site:</w:t>
            </w:r>
          </w:p>
          <w:p w14:paraId="70390BCA" w14:textId="77777777" w:rsidR="00026353" w:rsidRPr="008F0E15" w:rsidRDefault="00026353" w:rsidP="00026353">
            <w:pPr>
              <w:pStyle w:val="ListParagraph"/>
              <w:numPr>
                <w:ilvl w:val="0"/>
                <w:numId w:val="29"/>
              </w:numPr>
              <w:rPr>
                <w:sz w:val="19"/>
                <w:szCs w:val="19"/>
              </w:rPr>
            </w:pPr>
            <w:r w:rsidRPr="008F0E15">
              <w:rPr>
                <w:sz w:val="19"/>
                <w:szCs w:val="19"/>
              </w:rPr>
              <w:t>Apply the Public Acquisition Overlay to facilitate acquisition;</w:t>
            </w:r>
          </w:p>
          <w:p w14:paraId="57863F30" w14:textId="536F7138" w:rsidR="00026353" w:rsidRPr="008F0E15" w:rsidRDefault="00026353" w:rsidP="00026353">
            <w:pPr>
              <w:pStyle w:val="ListParagraph"/>
              <w:numPr>
                <w:ilvl w:val="0"/>
                <w:numId w:val="29"/>
              </w:numPr>
              <w:rPr>
                <w:sz w:val="19"/>
                <w:szCs w:val="19"/>
              </w:rPr>
            </w:pPr>
            <w:r w:rsidRPr="008F0E15">
              <w:rPr>
                <w:sz w:val="19"/>
                <w:szCs w:val="19"/>
              </w:rPr>
              <w:t>Apply the Speci</w:t>
            </w:r>
            <w:r w:rsidR="00491D93">
              <w:rPr>
                <w:sz w:val="19"/>
                <w:szCs w:val="19"/>
              </w:rPr>
              <w:t>fic</w:t>
            </w:r>
            <w:r w:rsidRPr="008F0E15">
              <w:rPr>
                <w:sz w:val="19"/>
                <w:szCs w:val="19"/>
              </w:rPr>
              <w:t xml:space="preserve"> Control</w:t>
            </w:r>
            <w:r w:rsidR="00491D93">
              <w:rPr>
                <w:sz w:val="19"/>
                <w:szCs w:val="19"/>
              </w:rPr>
              <w:t>s</w:t>
            </w:r>
            <w:r w:rsidRPr="008F0E15">
              <w:rPr>
                <w:sz w:val="19"/>
                <w:szCs w:val="19"/>
              </w:rPr>
              <w:t xml:space="preserve"> Overlay;</w:t>
            </w:r>
          </w:p>
          <w:p w14:paraId="5433098D" w14:textId="77777777" w:rsidR="00026353" w:rsidRPr="008F0E15" w:rsidRDefault="00026353" w:rsidP="00026353">
            <w:pPr>
              <w:pStyle w:val="ListParagraph"/>
              <w:numPr>
                <w:ilvl w:val="0"/>
                <w:numId w:val="29"/>
              </w:numPr>
              <w:rPr>
                <w:sz w:val="19"/>
                <w:szCs w:val="19"/>
              </w:rPr>
            </w:pPr>
            <w:r w:rsidRPr="008F0E15">
              <w:rPr>
                <w:sz w:val="19"/>
                <w:szCs w:val="19"/>
              </w:rPr>
              <w:t xml:space="preserve">Introduce the </w:t>
            </w:r>
            <w:r w:rsidRPr="008F0E15">
              <w:rPr>
                <w:i/>
                <w:sz w:val="19"/>
                <w:szCs w:val="19"/>
              </w:rPr>
              <w:t xml:space="preserve">Waurn Ponds Train Maintenance and Stabling Facility Project Incorporated Document, June 2019 </w:t>
            </w:r>
            <w:r w:rsidRPr="008F0E15">
              <w:rPr>
                <w:sz w:val="19"/>
                <w:szCs w:val="19"/>
              </w:rPr>
              <w:t>as an incorporated document; and</w:t>
            </w:r>
          </w:p>
          <w:p w14:paraId="45023C64" w14:textId="77777777" w:rsidR="00026353" w:rsidRDefault="00026353" w:rsidP="00026353">
            <w:pPr>
              <w:pStyle w:val="ListParagraph"/>
              <w:numPr>
                <w:ilvl w:val="0"/>
                <w:numId w:val="29"/>
              </w:numPr>
              <w:rPr>
                <w:sz w:val="19"/>
                <w:szCs w:val="19"/>
              </w:rPr>
            </w:pPr>
            <w:r w:rsidRPr="008F0E15">
              <w:rPr>
                <w:sz w:val="19"/>
                <w:szCs w:val="19"/>
              </w:rPr>
              <w:t>Make the Minister for Planning the responsible authority</w:t>
            </w:r>
            <w:r>
              <w:rPr>
                <w:sz w:val="19"/>
                <w:szCs w:val="19"/>
              </w:rPr>
              <w:t>.</w:t>
            </w:r>
          </w:p>
          <w:p w14:paraId="01D39DD3" w14:textId="08722036" w:rsidR="00026353" w:rsidRPr="00AF1AD0" w:rsidRDefault="00026353" w:rsidP="00026353">
            <w:pPr>
              <w:spacing w:before="120"/>
              <w:ind w:left="0"/>
              <w:rPr>
                <w:sz w:val="19"/>
                <w:szCs w:val="19"/>
              </w:rPr>
            </w:pPr>
            <w:r>
              <w:rPr>
                <w:sz w:val="19"/>
                <w:szCs w:val="19"/>
              </w:rPr>
              <w:t>Current</w:t>
            </w:r>
            <w:r w:rsidR="00491D93">
              <w:rPr>
                <w:sz w:val="19"/>
                <w:szCs w:val="19"/>
              </w:rPr>
              <w:t>ly, existing</w:t>
            </w:r>
            <w:r>
              <w:rPr>
                <w:sz w:val="19"/>
                <w:szCs w:val="19"/>
              </w:rPr>
              <w:t xml:space="preserve"> zones and overlays are not proposed to change.</w:t>
            </w:r>
          </w:p>
        </w:tc>
      </w:tr>
      <w:bookmarkEnd w:id="5"/>
      <w:tr w:rsidR="00026353" w14:paraId="2427E9AF" w14:textId="77777777" w:rsidTr="00026353">
        <w:trPr>
          <w:trHeight w:val="613"/>
        </w:trPr>
        <w:tc>
          <w:tcPr>
            <w:tcW w:w="4858" w:type="dxa"/>
            <w:tcBorders>
              <w:top w:val="nil"/>
              <w:bottom w:val="single" w:sz="4" w:space="0" w:color="642667"/>
            </w:tcBorders>
            <w:shd w:val="clear" w:color="auto" w:fill="FFFFFF" w:themeFill="background1"/>
            <w:vAlign w:val="center"/>
          </w:tcPr>
          <w:p w14:paraId="5CD9A1FA" w14:textId="77777777" w:rsidR="00026353" w:rsidRPr="0043489C" w:rsidRDefault="00026353" w:rsidP="00026353">
            <w:pPr>
              <w:ind w:left="0"/>
              <w:rPr>
                <w:sz w:val="16"/>
                <w:szCs w:val="16"/>
              </w:rPr>
            </w:pPr>
            <w:r w:rsidRPr="00265354">
              <w:rPr>
                <w:rFonts w:ascii="Arial" w:hAnsi="Arial" w:cs="Arial"/>
                <w:b/>
                <w:color w:val="642667"/>
                <w:sz w:val="16"/>
                <w:szCs w:val="16"/>
              </w:rPr>
              <w:t xml:space="preserve">Copies of the current and proposed planning scheme provisions can be found </w:t>
            </w:r>
            <w:r w:rsidRPr="00E91A73">
              <w:rPr>
                <w:rFonts w:ascii="Arial" w:hAnsi="Arial" w:cs="Arial"/>
                <w:b/>
                <w:color w:val="642667"/>
                <w:sz w:val="16"/>
                <w:szCs w:val="16"/>
              </w:rPr>
              <w:t>at www.planning.vic.gov.au/glps</w:t>
            </w:r>
          </w:p>
        </w:tc>
      </w:tr>
    </w:tbl>
    <w:p w14:paraId="171457E6" w14:textId="77777777" w:rsidR="00026353" w:rsidRDefault="00026353" w:rsidP="00DD0291">
      <w:pPr>
        <w:spacing w:before="240" w:after="120"/>
        <w:jc w:val="both"/>
        <w:rPr>
          <w:b/>
          <w:color w:val="9A729C" w:themeColor="accent5" w:themeShade="BF"/>
          <w:sz w:val="19"/>
          <w:szCs w:val="19"/>
        </w:rPr>
      </w:pPr>
    </w:p>
    <w:p w14:paraId="0BCDE427" w14:textId="77777777" w:rsidR="00026353" w:rsidRDefault="00026353" w:rsidP="00DD0291">
      <w:pPr>
        <w:spacing w:before="240" w:after="120"/>
        <w:jc w:val="both"/>
        <w:rPr>
          <w:b/>
          <w:color w:val="9A729C" w:themeColor="accent5" w:themeShade="BF"/>
          <w:sz w:val="19"/>
          <w:szCs w:val="19"/>
        </w:rPr>
      </w:pPr>
    </w:p>
    <w:p w14:paraId="15EFE98C" w14:textId="589A360F" w:rsidR="00026353" w:rsidRDefault="00026353" w:rsidP="00DD0291">
      <w:pPr>
        <w:spacing w:before="240" w:after="120"/>
        <w:jc w:val="both"/>
        <w:rPr>
          <w:b/>
          <w:color w:val="9A729C" w:themeColor="accent5" w:themeShade="BF"/>
          <w:sz w:val="19"/>
          <w:szCs w:val="19"/>
        </w:rPr>
      </w:pPr>
    </w:p>
    <w:p w14:paraId="2F18B771" w14:textId="6242234B" w:rsidR="00026353" w:rsidRDefault="00026353" w:rsidP="00DD0291">
      <w:pPr>
        <w:spacing w:before="240" w:after="120"/>
        <w:jc w:val="both"/>
        <w:rPr>
          <w:b/>
          <w:color w:val="9A729C" w:themeColor="accent5" w:themeShade="BF"/>
          <w:sz w:val="19"/>
          <w:szCs w:val="19"/>
        </w:rPr>
      </w:pPr>
    </w:p>
    <w:p w14:paraId="1E50EBC2" w14:textId="21714074" w:rsidR="00026353" w:rsidRDefault="00026353" w:rsidP="00DD0291">
      <w:pPr>
        <w:spacing w:before="240" w:after="120"/>
        <w:jc w:val="both"/>
        <w:rPr>
          <w:b/>
          <w:color w:val="9A729C" w:themeColor="accent5" w:themeShade="BF"/>
          <w:sz w:val="19"/>
          <w:szCs w:val="19"/>
        </w:rPr>
      </w:pPr>
    </w:p>
    <w:p w14:paraId="3ADFF869" w14:textId="74B66FE7" w:rsidR="00DD0291" w:rsidRPr="005935E9" w:rsidRDefault="00DD0291" w:rsidP="00DD0291">
      <w:pPr>
        <w:spacing w:before="240" w:after="120"/>
        <w:jc w:val="both"/>
        <w:rPr>
          <w:b/>
          <w:color w:val="9A729C" w:themeColor="accent5" w:themeShade="BF"/>
          <w:sz w:val="19"/>
          <w:szCs w:val="19"/>
        </w:rPr>
      </w:pPr>
      <w:r>
        <w:rPr>
          <w:b/>
          <w:color w:val="9A729C" w:themeColor="accent5" w:themeShade="BF"/>
          <w:sz w:val="19"/>
          <w:szCs w:val="19"/>
        </w:rPr>
        <w:t>Where can I get more information?</w:t>
      </w:r>
      <w:r w:rsidRPr="005935E9">
        <w:rPr>
          <w:b/>
          <w:color w:val="9A729C" w:themeColor="accent5" w:themeShade="BF"/>
          <w:sz w:val="19"/>
          <w:szCs w:val="19"/>
        </w:rPr>
        <w:t xml:space="preserve"> </w:t>
      </w:r>
    </w:p>
    <w:p w14:paraId="06872757" w14:textId="1834E7F3" w:rsidR="00DD0291" w:rsidRPr="005935E9" w:rsidRDefault="00DD0291" w:rsidP="00DD0291">
      <w:pPr>
        <w:spacing w:before="120" w:line="240" w:lineRule="auto"/>
        <w:jc w:val="both"/>
        <w:rPr>
          <w:sz w:val="19"/>
          <w:szCs w:val="19"/>
        </w:rPr>
      </w:pPr>
      <w:r>
        <w:rPr>
          <w:sz w:val="19"/>
          <w:szCs w:val="19"/>
        </w:rPr>
        <w:t>The following docu</w:t>
      </w:r>
      <w:r w:rsidRPr="006F3C3C">
        <w:rPr>
          <w:sz w:val="19"/>
          <w:szCs w:val="19"/>
        </w:rPr>
        <w:t xml:space="preserve">ments can be viewed online at </w:t>
      </w:r>
      <w:hyperlink r:id="rId19" w:history="1">
        <w:r w:rsidRPr="006F3C3C">
          <w:rPr>
            <w:color w:val="0070C0"/>
            <w:sz w:val="19"/>
            <w:szCs w:val="19"/>
          </w:rPr>
          <w:t>planning.vic.gov.au/</w:t>
        </w:r>
        <w:r w:rsidR="0005338A" w:rsidRPr="006F3C3C">
          <w:rPr>
            <w:color w:val="0070C0"/>
            <w:sz w:val="19"/>
            <w:szCs w:val="19"/>
          </w:rPr>
          <w:t>glps</w:t>
        </w:r>
      </w:hyperlink>
      <w:r w:rsidR="00817203" w:rsidRPr="006F3C3C">
        <w:rPr>
          <w:sz w:val="19"/>
          <w:szCs w:val="19"/>
        </w:rPr>
        <w:t>:</w:t>
      </w:r>
    </w:p>
    <w:p w14:paraId="4C8AE667" w14:textId="793FB4BC" w:rsidR="00DD0291" w:rsidRPr="00FB29B1" w:rsidRDefault="00DD0291" w:rsidP="00DD0291">
      <w:pPr>
        <w:pStyle w:val="ListParagraph"/>
        <w:numPr>
          <w:ilvl w:val="0"/>
          <w:numId w:val="20"/>
        </w:numPr>
        <w:spacing w:before="120" w:line="240" w:lineRule="auto"/>
        <w:jc w:val="both"/>
        <w:rPr>
          <w:sz w:val="19"/>
          <w:szCs w:val="19"/>
        </w:rPr>
      </w:pPr>
      <w:r w:rsidRPr="00FB29B1">
        <w:rPr>
          <w:sz w:val="19"/>
          <w:szCs w:val="19"/>
        </w:rPr>
        <w:t>A planning report</w:t>
      </w:r>
      <w:r w:rsidR="00F677AE">
        <w:rPr>
          <w:sz w:val="19"/>
          <w:szCs w:val="19"/>
        </w:rPr>
        <w:t xml:space="preserve"> and supporting documents</w:t>
      </w:r>
      <w:r w:rsidRPr="00FB29B1">
        <w:rPr>
          <w:sz w:val="19"/>
          <w:szCs w:val="19"/>
        </w:rPr>
        <w:t xml:space="preserve"> which provide details on the </w:t>
      </w:r>
      <w:r w:rsidR="000D3C02">
        <w:rPr>
          <w:sz w:val="19"/>
          <w:szCs w:val="19"/>
        </w:rPr>
        <w:t>project</w:t>
      </w:r>
      <w:r w:rsidRPr="00FB29B1">
        <w:rPr>
          <w:sz w:val="19"/>
          <w:szCs w:val="19"/>
        </w:rPr>
        <w:t xml:space="preserve"> and why the proposed planning provisions were selected</w:t>
      </w:r>
      <w:r w:rsidR="009B1878">
        <w:rPr>
          <w:sz w:val="19"/>
          <w:szCs w:val="19"/>
        </w:rPr>
        <w:t>; and</w:t>
      </w:r>
    </w:p>
    <w:p w14:paraId="667FEB9A" w14:textId="419842EA" w:rsidR="00DD0291" w:rsidRPr="00C04341" w:rsidRDefault="00DD0291" w:rsidP="00CC2305">
      <w:pPr>
        <w:pStyle w:val="ListParagraph"/>
        <w:numPr>
          <w:ilvl w:val="0"/>
          <w:numId w:val="20"/>
        </w:numPr>
        <w:spacing w:before="120" w:line="240" w:lineRule="auto"/>
        <w:jc w:val="both"/>
        <w:rPr>
          <w:sz w:val="19"/>
          <w:szCs w:val="19"/>
        </w:rPr>
      </w:pPr>
      <w:r w:rsidRPr="00FB29B1">
        <w:rPr>
          <w:sz w:val="19"/>
          <w:szCs w:val="19"/>
        </w:rPr>
        <w:t xml:space="preserve">The </w:t>
      </w:r>
      <w:r w:rsidR="00817203">
        <w:rPr>
          <w:sz w:val="19"/>
          <w:szCs w:val="19"/>
        </w:rPr>
        <w:t>proposed planning provisions</w:t>
      </w:r>
      <w:r w:rsidR="009C5F8D">
        <w:rPr>
          <w:sz w:val="19"/>
          <w:szCs w:val="19"/>
        </w:rPr>
        <w:t>.</w:t>
      </w:r>
    </w:p>
    <w:p w14:paraId="547E6B6E" w14:textId="7B9C7240" w:rsidR="00DD0291" w:rsidRDefault="00DD0291" w:rsidP="00DD0291">
      <w:pPr>
        <w:spacing w:before="120" w:line="240" w:lineRule="auto"/>
        <w:jc w:val="both"/>
        <w:rPr>
          <w:sz w:val="19"/>
          <w:szCs w:val="19"/>
        </w:rPr>
      </w:pPr>
      <w:r>
        <w:rPr>
          <w:sz w:val="19"/>
          <w:szCs w:val="19"/>
        </w:rPr>
        <w:t>Ha</w:t>
      </w:r>
      <w:r w:rsidRPr="005935E9">
        <w:rPr>
          <w:sz w:val="19"/>
          <w:szCs w:val="19"/>
        </w:rPr>
        <w:t>rd cop</w:t>
      </w:r>
      <w:r>
        <w:rPr>
          <w:sz w:val="19"/>
          <w:szCs w:val="19"/>
        </w:rPr>
        <w:t>ies</w:t>
      </w:r>
      <w:r w:rsidRPr="005935E9">
        <w:rPr>
          <w:sz w:val="19"/>
          <w:szCs w:val="19"/>
        </w:rPr>
        <w:t xml:space="preserve"> of this information are also available </w:t>
      </w:r>
      <w:r w:rsidR="003D0B0E">
        <w:rPr>
          <w:sz w:val="19"/>
          <w:szCs w:val="19"/>
        </w:rPr>
        <w:t xml:space="preserve">to be viewed </w:t>
      </w:r>
      <w:r w:rsidRPr="005935E9">
        <w:rPr>
          <w:sz w:val="19"/>
          <w:szCs w:val="19"/>
        </w:rPr>
        <w:t>at</w:t>
      </w:r>
      <w:r>
        <w:rPr>
          <w:sz w:val="19"/>
          <w:szCs w:val="19"/>
        </w:rPr>
        <w:t>:</w:t>
      </w:r>
    </w:p>
    <w:p w14:paraId="4DB0585D" w14:textId="5554078D" w:rsidR="0016716A" w:rsidRPr="000E3009" w:rsidRDefault="0016716A" w:rsidP="0016716A">
      <w:pPr>
        <w:pStyle w:val="ListParagraph"/>
        <w:numPr>
          <w:ilvl w:val="0"/>
          <w:numId w:val="20"/>
        </w:numPr>
        <w:spacing w:before="120" w:line="240" w:lineRule="auto"/>
        <w:rPr>
          <w:b/>
          <w:sz w:val="19"/>
          <w:szCs w:val="19"/>
        </w:rPr>
      </w:pPr>
      <w:bookmarkStart w:id="6" w:name="_Hlk14956997"/>
      <w:r w:rsidRPr="000E3009">
        <w:rPr>
          <w:b/>
          <w:sz w:val="19"/>
          <w:szCs w:val="19"/>
        </w:rPr>
        <w:t xml:space="preserve">City of Greater Geelong </w:t>
      </w:r>
    </w:p>
    <w:p w14:paraId="2338E676" w14:textId="7B92E748" w:rsidR="00DD0291" w:rsidRPr="00A23624" w:rsidRDefault="0016716A" w:rsidP="0016716A">
      <w:pPr>
        <w:spacing w:before="120" w:line="240" w:lineRule="auto"/>
        <w:ind w:firstLine="360"/>
        <w:rPr>
          <w:sz w:val="19"/>
          <w:szCs w:val="19"/>
        </w:rPr>
      </w:pPr>
      <w:r w:rsidRPr="00A23624">
        <w:rPr>
          <w:sz w:val="19"/>
          <w:szCs w:val="19"/>
        </w:rPr>
        <w:t>100 Brougham Street</w:t>
      </w:r>
      <w:r w:rsidR="00BB5D6E">
        <w:rPr>
          <w:sz w:val="19"/>
          <w:szCs w:val="19"/>
        </w:rPr>
        <w:t xml:space="preserve">, </w:t>
      </w:r>
      <w:r w:rsidR="00BB5D6E" w:rsidRPr="00A23624">
        <w:rPr>
          <w:sz w:val="19"/>
          <w:szCs w:val="19"/>
        </w:rPr>
        <w:t>Geelong</w:t>
      </w:r>
      <w:r w:rsidR="00BB5D6E">
        <w:rPr>
          <w:sz w:val="19"/>
          <w:szCs w:val="19"/>
        </w:rPr>
        <w:t>, 3220</w:t>
      </w:r>
    </w:p>
    <w:p w14:paraId="16A345FE" w14:textId="2BA61BD4" w:rsidR="00615492" w:rsidRPr="00A23624" w:rsidRDefault="00615492" w:rsidP="000E3009">
      <w:pPr>
        <w:pStyle w:val="ListParagraph"/>
        <w:numPr>
          <w:ilvl w:val="0"/>
          <w:numId w:val="20"/>
        </w:numPr>
        <w:spacing w:before="120" w:line="240" w:lineRule="auto"/>
        <w:rPr>
          <w:b/>
          <w:sz w:val="19"/>
          <w:szCs w:val="19"/>
        </w:rPr>
      </w:pPr>
      <w:r w:rsidRPr="00A23624">
        <w:rPr>
          <w:b/>
          <w:sz w:val="19"/>
          <w:szCs w:val="19"/>
        </w:rPr>
        <w:t>City of Greater Geelong Customer Service Centre</w:t>
      </w:r>
      <w:r w:rsidR="000E3009" w:rsidRPr="00A23624">
        <w:rPr>
          <w:b/>
          <w:sz w:val="19"/>
          <w:szCs w:val="19"/>
        </w:rPr>
        <w:t xml:space="preserve">, </w:t>
      </w:r>
      <w:r w:rsidRPr="00A23624">
        <w:rPr>
          <w:b/>
          <w:sz w:val="19"/>
          <w:szCs w:val="19"/>
        </w:rPr>
        <w:t>Waurn Ponds Library</w:t>
      </w:r>
    </w:p>
    <w:p w14:paraId="4D294CE0" w14:textId="38F15A4C" w:rsidR="00615492" w:rsidRPr="00A23624" w:rsidRDefault="00615492" w:rsidP="00615492">
      <w:pPr>
        <w:spacing w:before="120" w:line="240" w:lineRule="auto"/>
        <w:ind w:firstLine="360"/>
        <w:rPr>
          <w:sz w:val="19"/>
          <w:szCs w:val="19"/>
        </w:rPr>
      </w:pPr>
      <w:r w:rsidRPr="00A23624">
        <w:rPr>
          <w:sz w:val="19"/>
          <w:szCs w:val="19"/>
        </w:rPr>
        <w:t>230 Pioneer Road</w:t>
      </w:r>
      <w:r w:rsidR="00BB5D6E">
        <w:rPr>
          <w:sz w:val="19"/>
          <w:szCs w:val="19"/>
        </w:rPr>
        <w:t xml:space="preserve">, </w:t>
      </w:r>
      <w:r w:rsidR="00BB5D6E" w:rsidRPr="00A23624">
        <w:rPr>
          <w:sz w:val="19"/>
          <w:szCs w:val="19"/>
        </w:rPr>
        <w:t>Grovedale</w:t>
      </w:r>
      <w:r w:rsidR="00BB5D6E">
        <w:rPr>
          <w:sz w:val="19"/>
          <w:szCs w:val="19"/>
        </w:rPr>
        <w:t xml:space="preserve">, </w:t>
      </w:r>
      <w:r w:rsidR="00BB5D6E" w:rsidRPr="00A23624">
        <w:rPr>
          <w:sz w:val="19"/>
          <w:szCs w:val="19"/>
        </w:rPr>
        <w:t>3216</w:t>
      </w:r>
    </w:p>
    <w:bookmarkEnd w:id="6"/>
    <w:p w14:paraId="7EB1A237" w14:textId="2D2401F0" w:rsidR="0016716A" w:rsidRPr="00A23624" w:rsidRDefault="0016716A" w:rsidP="0016716A">
      <w:pPr>
        <w:pStyle w:val="ListParagraph"/>
        <w:numPr>
          <w:ilvl w:val="0"/>
          <w:numId w:val="20"/>
        </w:numPr>
        <w:spacing w:before="120" w:line="240" w:lineRule="auto"/>
        <w:rPr>
          <w:b/>
          <w:sz w:val="19"/>
          <w:szCs w:val="19"/>
        </w:rPr>
      </w:pPr>
      <w:r w:rsidRPr="00A23624">
        <w:rPr>
          <w:b/>
          <w:sz w:val="19"/>
          <w:szCs w:val="19"/>
        </w:rPr>
        <w:t>Surf Coast Shire Council</w:t>
      </w:r>
    </w:p>
    <w:p w14:paraId="32285A90" w14:textId="6383688C" w:rsidR="00B65B1B" w:rsidRDefault="0016716A" w:rsidP="0016716A">
      <w:pPr>
        <w:spacing w:before="120" w:line="240" w:lineRule="auto"/>
        <w:ind w:firstLine="360"/>
        <w:rPr>
          <w:sz w:val="19"/>
          <w:szCs w:val="19"/>
        </w:rPr>
      </w:pPr>
      <w:r w:rsidRPr="00A23624">
        <w:rPr>
          <w:sz w:val="19"/>
          <w:szCs w:val="19"/>
        </w:rPr>
        <w:t>1 Merrijig Drive, Torquay</w:t>
      </w:r>
      <w:r w:rsidR="00BB5D6E">
        <w:rPr>
          <w:sz w:val="19"/>
          <w:szCs w:val="19"/>
        </w:rPr>
        <w:t>, 3228</w:t>
      </w:r>
      <w:bookmarkStart w:id="7" w:name="_GoBack"/>
      <w:bookmarkEnd w:id="7"/>
    </w:p>
    <w:p w14:paraId="43D298FB" w14:textId="6EC8259E" w:rsidR="00455968" w:rsidRPr="00443944" w:rsidRDefault="00455968" w:rsidP="00455968">
      <w:pPr>
        <w:spacing w:before="240" w:after="120"/>
        <w:jc w:val="both"/>
        <w:rPr>
          <w:b/>
          <w:color w:val="9A729C" w:themeColor="accent5" w:themeShade="BF"/>
          <w:sz w:val="19"/>
          <w:szCs w:val="19"/>
        </w:rPr>
      </w:pPr>
      <w:r w:rsidRPr="005935E9">
        <w:rPr>
          <w:b/>
          <w:color w:val="9A729C" w:themeColor="accent5" w:themeShade="BF"/>
          <w:sz w:val="19"/>
          <w:szCs w:val="19"/>
        </w:rPr>
        <w:t xml:space="preserve">What will </w:t>
      </w:r>
      <w:r w:rsidR="004329BD" w:rsidRPr="005935E9">
        <w:rPr>
          <w:b/>
          <w:color w:val="9A729C" w:themeColor="accent5" w:themeShade="BF"/>
          <w:sz w:val="19"/>
          <w:szCs w:val="19"/>
        </w:rPr>
        <w:t xml:space="preserve">the advisory committee </w:t>
      </w:r>
      <w:r w:rsidRPr="005935E9">
        <w:rPr>
          <w:b/>
          <w:color w:val="9A729C" w:themeColor="accent5" w:themeShade="BF"/>
          <w:sz w:val="19"/>
          <w:szCs w:val="19"/>
        </w:rPr>
        <w:t>do?</w:t>
      </w:r>
    </w:p>
    <w:p w14:paraId="0143ACC7" w14:textId="3CD95D34" w:rsidR="00455968" w:rsidRDefault="00455968" w:rsidP="00455968">
      <w:pPr>
        <w:spacing w:before="120" w:line="240" w:lineRule="auto"/>
        <w:jc w:val="both"/>
        <w:rPr>
          <w:sz w:val="19"/>
          <w:szCs w:val="19"/>
        </w:rPr>
      </w:pPr>
      <w:r w:rsidRPr="005935E9">
        <w:rPr>
          <w:sz w:val="19"/>
          <w:szCs w:val="19"/>
        </w:rPr>
        <w:t xml:space="preserve">The </w:t>
      </w:r>
      <w:r w:rsidR="006F3C3C" w:rsidRPr="005935E9">
        <w:rPr>
          <w:sz w:val="19"/>
          <w:szCs w:val="19"/>
        </w:rPr>
        <w:t>advisory committee</w:t>
      </w:r>
      <w:r w:rsidR="006F3C3C">
        <w:rPr>
          <w:sz w:val="19"/>
          <w:szCs w:val="19"/>
        </w:rPr>
        <w:t xml:space="preserve"> </w:t>
      </w:r>
      <w:r>
        <w:rPr>
          <w:sz w:val="19"/>
          <w:szCs w:val="19"/>
        </w:rPr>
        <w:t xml:space="preserve">will consider the proposal and any submissions made to it. </w:t>
      </w:r>
      <w:r w:rsidRPr="005935E9">
        <w:rPr>
          <w:sz w:val="19"/>
          <w:szCs w:val="19"/>
        </w:rPr>
        <w:t xml:space="preserve">The </w:t>
      </w:r>
      <w:r w:rsidR="006F3C3C" w:rsidRPr="005935E9">
        <w:rPr>
          <w:sz w:val="19"/>
          <w:szCs w:val="19"/>
        </w:rPr>
        <w:t xml:space="preserve">advisory committee </w:t>
      </w:r>
      <w:r w:rsidRPr="005935E9">
        <w:rPr>
          <w:sz w:val="19"/>
          <w:szCs w:val="19"/>
        </w:rPr>
        <w:t>will also visit the site as part of its deliberations.</w:t>
      </w:r>
    </w:p>
    <w:p w14:paraId="1C480EBC" w14:textId="150E0E1B" w:rsidR="00455968" w:rsidRPr="00443944" w:rsidRDefault="00455968" w:rsidP="00455968">
      <w:pPr>
        <w:spacing w:before="120" w:line="240" w:lineRule="auto"/>
        <w:jc w:val="both"/>
        <w:rPr>
          <w:sz w:val="19"/>
          <w:szCs w:val="19"/>
        </w:rPr>
      </w:pPr>
      <w:r>
        <w:rPr>
          <w:sz w:val="19"/>
          <w:szCs w:val="19"/>
        </w:rPr>
        <w:t>Further detail is</w:t>
      </w:r>
      <w:r w:rsidRPr="005935E9">
        <w:rPr>
          <w:sz w:val="19"/>
          <w:szCs w:val="19"/>
        </w:rPr>
        <w:t xml:space="preserve"> </w:t>
      </w:r>
      <w:r>
        <w:rPr>
          <w:sz w:val="19"/>
          <w:szCs w:val="19"/>
        </w:rPr>
        <w:t xml:space="preserve">set out </w:t>
      </w:r>
      <w:r w:rsidRPr="006F3C3C">
        <w:rPr>
          <w:sz w:val="19"/>
          <w:szCs w:val="19"/>
        </w:rPr>
        <w:t xml:space="preserve">in the </w:t>
      </w:r>
      <w:r w:rsidR="006F3C3C" w:rsidRPr="006F3C3C">
        <w:rPr>
          <w:sz w:val="19"/>
          <w:szCs w:val="19"/>
        </w:rPr>
        <w:t xml:space="preserve">advisory committee </w:t>
      </w:r>
      <w:r w:rsidRPr="006F3C3C">
        <w:rPr>
          <w:sz w:val="19"/>
          <w:szCs w:val="19"/>
        </w:rPr>
        <w:t xml:space="preserve">Terms of Reference available at: </w:t>
      </w:r>
      <w:hyperlink r:id="rId20" w:history="1">
        <w:r w:rsidR="00F03D1B">
          <w:rPr>
            <w:color w:val="0070C0"/>
            <w:sz w:val="19"/>
            <w:szCs w:val="19"/>
          </w:rPr>
          <w:t>engage.vic.gov.au/glsac</w:t>
        </w:r>
      </w:hyperlink>
      <w:r w:rsidRPr="006F3C3C">
        <w:rPr>
          <w:color w:val="0070C0"/>
          <w:sz w:val="19"/>
          <w:szCs w:val="19"/>
        </w:rPr>
        <w:t>.</w:t>
      </w:r>
    </w:p>
    <w:p w14:paraId="24C30A64" w14:textId="049848EE" w:rsidR="00DB4108" w:rsidRDefault="00DB4108" w:rsidP="00455968">
      <w:pPr>
        <w:spacing w:before="240" w:after="120"/>
        <w:jc w:val="both"/>
        <w:rPr>
          <w:sz w:val="19"/>
          <w:szCs w:val="19"/>
        </w:rPr>
      </w:pPr>
      <w:r w:rsidRPr="00DB4108">
        <w:rPr>
          <w:sz w:val="19"/>
          <w:szCs w:val="19"/>
        </w:rPr>
        <w:t xml:space="preserve">The advisory committee will host a public information session on </w:t>
      </w:r>
      <w:r w:rsidRPr="00DB4108">
        <w:rPr>
          <w:b/>
          <w:sz w:val="19"/>
          <w:szCs w:val="19"/>
        </w:rPr>
        <w:t>Thursday 22 August, 6.30 – 7.30 pm, The High Ground (Wurdi Youang), Geelong Library and Heritage Centre, level 5, 51 Little Malop Street, Geelong.</w:t>
      </w:r>
      <w:r w:rsidRPr="00DB4108">
        <w:rPr>
          <w:sz w:val="19"/>
          <w:szCs w:val="19"/>
        </w:rPr>
        <w:t xml:space="preserve"> The public information session will provide an opportunity to ask questions about the advisory committee process and timing</w:t>
      </w:r>
      <w:r w:rsidR="000D0512">
        <w:rPr>
          <w:sz w:val="19"/>
          <w:szCs w:val="19"/>
        </w:rPr>
        <w:t xml:space="preserve"> and to ask RPV questions</w:t>
      </w:r>
      <w:r w:rsidR="001C1B74">
        <w:rPr>
          <w:sz w:val="19"/>
          <w:szCs w:val="19"/>
        </w:rPr>
        <w:t xml:space="preserve"> about the proposal</w:t>
      </w:r>
      <w:r w:rsidRPr="00DB4108">
        <w:rPr>
          <w:sz w:val="19"/>
          <w:szCs w:val="19"/>
        </w:rPr>
        <w:t xml:space="preserve">. </w:t>
      </w:r>
    </w:p>
    <w:p w14:paraId="643CFC22" w14:textId="3E10C785" w:rsidR="00455968" w:rsidRPr="005935E9" w:rsidRDefault="00455968" w:rsidP="00455968">
      <w:pPr>
        <w:spacing w:before="240" w:after="120"/>
        <w:jc w:val="both"/>
        <w:rPr>
          <w:b/>
          <w:color w:val="9A729C" w:themeColor="accent5" w:themeShade="BF"/>
          <w:sz w:val="19"/>
          <w:szCs w:val="19"/>
        </w:rPr>
      </w:pPr>
      <w:r>
        <w:rPr>
          <w:b/>
          <w:color w:val="9A729C" w:themeColor="accent5" w:themeShade="BF"/>
          <w:sz w:val="19"/>
          <w:szCs w:val="19"/>
        </w:rPr>
        <w:t>Have your say</w:t>
      </w:r>
      <w:r w:rsidRPr="005935E9">
        <w:rPr>
          <w:b/>
          <w:color w:val="9A729C" w:themeColor="accent5" w:themeShade="BF"/>
          <w:sz w:val="19"/>
          <w:szCs w:val="19"/>
        </w:rPr>
        <w:t xml:space="preserve"> </w:t>
      </w:r>
      <w:r>
        <w:rPr>
          <w:b/>
          <w:color w:val="9A729C" w:themeColor="accent5" w:themeShade="BF"/>
          <w:sz w:val="19"/>
          <w:szCs w:val="19"/>
        </w:rPr>
        <w:t>– make a submission</w:t>
      </w:r>
    </w:p>
    <w:p w14:paraId="12A19BAE" w14:textId="2C8C67E1" w:rsidR="00455968" w:rsidRDefault="00455968" w:rsidP="00455968">
      <w:pPr>
        <w:spacing w:before="120" w:line="240" w:lineRule="auto"/>
        <w:jc w:val="both"/>
        <w:rPr>
          <w:sz w:val="19"/>
          <w:szCs w:val="19"/>
        </w:rPr>
      </w:pPr>
      <w:r w:rsidRPr="00D971E2">
        <w:rPr>
          <w:sz w:val="19"/>
          <w:szCs w:val="19"/>
        </w:rPr>
        <w:t xml:space="preserve">You are invited to make a submission to the </w:t>
      </w:r>
      <w:r w:rsidR="006F3C3C" w:rsidRPr="00D971E2">
        <w:rPr>
          <w:sz w:val="19"/>
          <w:szCs w:val="19"/>
        </w:rPr>
        <w:t>advisory committee</w:t>
      </w:r>
      <w:r w:rsidRPr="00D971E2">
        <w:rPr>
          <w:sz w:val="19"/>
          <w:szCs w:val="19"/>
        </w:rPr>
        <w:t xml:space="preserve"> on the </w:t>
      </w:r>
      <w:r w:rsidRPr="006F3C3C">
        <w:rPr>
          <w:sz w:val="19"/>
          <w:szCs w:val="19"/>
        </w:rPr>
        <w:t xml:space="preserve">proposed planning provision changes which must be made online at: </w:t>
      </w:r>
      <w:hyperlink r:id="rId21" w:history="1">
        <w:r w:rsidRPr="006F3C3C">
          <w:rPr>
            <w:color w:val="0070C0"/>
            <w:sz w:val="19"/>
            <w:szCs w:val="19"/>
          </w:rPr>
          <w:t>planning.vic.gov.au/</w:t>
        </w:r>
        <w:r w:rsidR="00E91A73" w:rsidRPr="006F3C3C">
          <w:rPr>
            <w:color w:val="0070C0"/>
            <w:sz w:val="19"/>
            <w:szCs w:val="19"/>
          </w:rPr>
          <w:t>glp</w:t>
        </w:r>
        <w:r w:rsidRPr="006F3C3C">
          <w:rPr>
            <w:color w:val="0070C0"/>
            <w:sz w:val="19"/>
            <w:szCs w:val="19"/>
          </w:rPr>
          <w:t>s</w:t>
        </w:r>
      </w:hyperlink>
      <w:r w:rsidRPr="006F3C3C">
        <w:rPr>
          <w:sz w:val="19"/>
          <w:szCs w:val="19"/>
        </w:rPr>
        <w:t>.</w:t>
      </w:r>
      <w:r>
        <w:rPr>
          <w:sz w:val="19"/>
          <w:szCs w:val="19"/>
        </w:rPr>
        <w:t xml:space="preserve"> </w:t>
      </w:r>
    </w:p>
    <w:p w14:paraId="55BF05E1" w14:textId="77777777" w:rsidR="007307D6" w:rsidRDefault="00455968" w:rsidP="00455968">
      <w:pPr>
        <w:spacing w:before="120" w:line="240" w:lineRule="auto"/>
        <w:jc w:val="both"/>
        <w:rPr>
          <w:sz w:val="19"/>
          <w:szCs w:val="19"/>
        </w:rPr>
      </w:pPr>
      <w:r w:rsidRPr="005935E9">
        <w:rPr>
          <w:sz w:val="19"/>
          <w:szCs w:val="19"/>
        </w:rPr>
        <w:t xml:space="preserve">Submissions must be directed to the </w:t>
      </w:r>
      <w:r w:rsidR="00551AA4" w:rsidRPr="005935E9">
        <w:rPr>
          <w:sz w:val="19"/>
          <w:szCs w:val="19"/>
        </w:rPr>
        <w:t>advisory committee</w:t>
      </w:r>
      <w:r w:rsidRPr="005935E9">
        <w:rPr>
          <w:sz w:val="19"/>
          <w:szCs w:val="19"/>
        </w:rPr>
        <w:t xml:space="preserve"> </w:t>
      </w:r>
    </w:p>
    <w:p w14:paraId="7C0E391A" w14:textId="77777777" w:rsidR="007307D6" w:rsidRDefault="007307D6" w:rsidP="00455968">
      <w:pPr>
        <w:spacing w:before="120" w:line="240" w:lineRule="auto"/>
        <w:jc w:val="both"/>
        <w:rPr>
          <w:sz w:val="19"/>
          <w:szCs w:val="19"/>
        </w:rPr>
      </w:pPr>
    </w:p>
    <w:p w14:paraId="5CDE0C9E" w14:textId="1C517550" w:rsidR="00455968" w:rsidRPr="00443944" w:rsidRDefault="00455968" w:rsidP="00455968">
      <w:pPr>
        <w:spacing w:before="120" w:line="240" w:lineRule="auto"/>
        <w:jc w:val="both"/>
        <w:rPr>
          <w:sz w:val="19"/>
          <w:szCs w:val="19"/>
        </w:rPr>
      </w:pPr>
      <w:r>
        <w:rPr>
          <w:sz w:val="19"/>
          <w:szCs w:val="19"/>
        </w:rPr>
        <w:t>and</w:t>
      </w:r>
      <w:r w:rsidRPr="005935E9">
        <w:rPr>
          <w:sz w:val="19"/>
          <w:szCs w:val="19"/>
        </w:rPr>
        <w:t xml:space="preserve"> can address any matter the submitter</w:t>
      </w:r>
      <w:r>
        <w:rPr>
          <w:sz w:val="19"/>
          <w:szCs w:val="19"/>
        </w:rPr>
        <w:t xml:space="preserve"> </w:t>
      </w:r>
      <w:r w:rsidRPr="005935E9">
        <w:rPr>
          <w:sz w:val="19"/>
          <w:szCs w:val="19"/>
        </w:rPr>
        <w:t>considers relevant</w:t>
      </w:r>
      <w:r>
        <w:rPr>
          <w:sz w:val="19"/>
          <w:szCs w:val="19"/>
        </w:rPr>
        <w:t>,</w:t>
      </w:r>
      <w:r w:rsidRPr="005935E9">
        <w:rPr>
          <w:sz w:val="19"/>
          <w:szCs w:val="19"/>
        </w:rPr>
        <w:t xml:space="preserve"> including whether the proposal is</w:t>
      </w:r>
      <w:r>
        <w:rPr>
          <w:sz w:val="19"/>
          <w:szCs w:val="19"/>
        </w:rPr>
        <w:t xml:space="preserve"> </w:t>
      </w:r>
      <w:r w:rsidRPr="005935E9">
        <w:rPr>
          <w:sz w:val="19"/>
          <w:szCs w:val="19"/>
        </w:rPr>
        <w:t xml:space="preserve">supported or objected to or if alternative </w:t>
      </w:r>
      <w:r w:rsidR="000839C6">
        <w:rPr>
          <w:sz w:val="19"/>
          <w:szCs w:val="19"/>
        </w:rPr>
        <w:t xml:space="preserve">planning </w:t>
      </w:r>
      <w:r w:rsidR="003A320B">
        <w:rPr>
          <w:sz w:val="19"/>
          <w:szCs w:val="19"/>
        </w:rPr>
        <w:t>controls</w:t>
      </w:r>
      <w:r w:rsidRPr="005935E9">
        <w:rPr>
          <w:sz w:val="19"/>
          <w:szCs w:val="19"/>
        </w:rPr>
        <w:t xml:space="preserve"> may be appropriate.</w:t>
      </w:r>
    </w:p>
    <w:p w14:paraId="4D970242" w14:textId="7C3C1A6D" w:rsidR="00455968" w:rsidRDefault="00455968" w:rsidP="00455968">
      <w:pPr>
        <w:spacing w:before="120" w:line="240" w:lineRule="auto"/>
        <w:jc w:val="both"/>
        <w:rPr>
          <w:sz w:val="19"/>
          <w:szCs w:val="19"/>
        </w:rPr>
      </w:pPr>
      <w:r>
        <w:rPr>
          <w:sz w:val="19"/>
          <w:szCs w:val="19"/>
        </w:rPr>
        <w:t>All submissions must state the name and address of the person making the submission and will be treated as public documents.</w:t>
      </w:r>
    </w:p>
    <w:p w14:paraId="353E774B" w14:textId="1BEB9A45" w:rsidR="00455968" w:rsidRDefault="00455968" w:rsidP="00455968">
      <w:pPr>
        <w:spacing w:before="120" w:line="240" w:lineRule="auto"/>
        <w:jc w:val="both"/>
        <w:rPr>
          <w:sz w:val="19"/>
          <w:szCs w:val="19"/>
        </w:rPr>
      </w:pPr>
      <w:r>
        <w:rPr>
          <w:sz w:val="19"/>
          <w:szCs w:val="19"/>
        </w:rPr>
        <w:t xml:space="preserve">Written submissions will be accepted by post in instances where internet access is not available. Written submission must be accompanied </w:t>
      </w:r>
      <w:r w:rsidRPr="00CD3595">
        <w:rPr>
          <w:sz w:val="19"/>
          <w:szCs w:val="19"/>
        </w:rPr>
        <w:t>by a completed and signed submissions coversheet. Please call (03) 8392 512</w:t>
      </w:r>
      <w:r w:rsidR="00CD3595" w:rsidRPr="00CD3595">
        <w:rPr>
          <w:sz w:val="19"/>
          <w:szCs w:val="19"/>
        </w:rPr>
        <w:t>1</w:t>
      </w:r>
      <w:r w:rsidRPr="00CD3595">
        <w:rPr>
          <w:sz w:val="19"/>
          <w:szCs w:val="19"/>
        </w:rPr>
        <w:t xml:space="preserve"> to</w:t>
      </w:r>
      <w:r>
        <w:rPr>
          <w:sz w:val="19"/>
          <w:szCs w:val="19"/>
        </w:rPr>
        <w:t xml:space="preserve"> request the coversheet. </w:t>
      </w:r>
    </w:p>
    <w:p w14:paraId="75716B34" w14:textId="1A0352B0" w:rsidR="00455968" w:rsidRPr="005935E9" w:rsidRDefault="00455968" w:rsidP="00455968">
      <w:pPr>
        <w:spacing w:before="240" w:after="120"/>
        <w:jc w:val="both"/>
        <w:rPr>
          <w:b/>
          <w:color w:val="9A729C" w:themeColor="accent5" w:themeShade="BF"/>
          <w:sz w:val="19"/>
          <w:szCs w:val="19"/>
        </w:rPr>
      </w:pPr>
      <w:r w:rsidRPr="005935E9">
        <w:rPr>
          <w:b/>
          <w:color w:val="9A729C" w:themeColor="accent5" w:themeShade="BF"/>
          <w:sz w:val="19"/>
          <w:szCs w:val="19"/>
        </w:rPr>
        <w:t xml:space="preserve">Can I make a presentation at the Public Hearing? </w:t>
      </w:r>
    </w:p>
    <w:p w14:paraId="1B2A9471" w14:textId="1A16F21C" w:rsidR="00455968" w:rsidRDefault="00455968" w:rsidP="00455968">
      <w:pPr>
        <w:spacing w:before="120" w:line="240" w:lineRule="auto"/>
        <w:jc w:val="both"/>
        <w:rPr>
          <w:sz w:val="19"/>
          <w:szCs w:val="19"/>
        </w:rPr>
      </w:pPr>
      <w:r w:rsidRPr="005935E9">
        <w:rPr>
          <w:sz w:val="19"/>
          <w:szCs w:val="19"/>
        </w:rPr>
        <w:t xml:space="preserve">You can also make a </w:t>
      </w:r>
      <w:r w:rsidR="003E5D04" w:rsidRPr="005935E9">
        <w:rPr>
          <w:sz w:val="19"/>
          <w:szCs w:val="19"/>
        </w:rPr>
        <w:t xml:space="preserve">verbal presentation at the public hearing </w:t>
      </w:r>
      <w:r w:rsidR="003E5D04">
        <w:rPr>
          <w:sz w:val="19"/>
          <w:szCs w:val="19"/>
        </w:rPr>
        <w:t xml:space="preserve">to be held by the advisory committee. </w:t>
      </w:r>
      <w:r w:rsidR="00A13769">
        <w:rPr>
          <w:sz w:val="19"/>
          <w:szCs w:val="19"/>
        </w:rPr>
        <w:t>I</w:t>
      </w:r>
      <w:r w:rsidR="003E5D04" w:rsidRPr="005935E9">
        <w:rPr>
          <w:sz w:val="19"/>
          <w:szCs w:val="19"/>
        </w:rPr>
        <w:t xml:space="preserve">f you would like to make a presentation at the public hearing, you must make a written submission and complete the </w:t>
      </w:r>
      <w:r w:rsidRPr="005935E9">
        <w:rPr>
          <w:sz w:val="19"/>
          <w:szCs w:val="19"/>
        </w:rPr>
        <w:t>relevant section of the online form</w:t>
      </w:r>
      <w:r>
        <w:rPr>
          <w:sz w:val="19"/>
          <w:szCs w:val="19"/>
        </w:rPr>
        <w:t>.</w:t>
      </w:r>
      <w:r w:rsidRPr="005935E9">
        <w:rPr>
          <w:sz w:val="19"/>
          <w:szCs w:val="19"/>
        </w:rPr>
        <w:t xml:space="preserve"> </w:t>
      </w:r>
    </w:p>
    <w:p w14:paraId="4B8D71EA" w14:textId="77777777" w:rsidR="00455968" w:rsidRDefault="00455968" w:rsidP="00455968">
      <w:pPr>
        <w:spacing w:before="120" w:line="240" w:lineRule="auto"/>
        <w:jc w:val="both"/>
        <w:rPr>
          <w:sz w:val="19"/>
          <w:szCs w:val="19"/>
        </w:rPr>
      </w:pPr>
      <w:r w:rsidRPr="005935E9">
        <w:rPr>
          <w:sz w:val="19"/>
          <w:szCs w:val="19"/>
        </w:rPr>
        <w:t>Further details regarding the public hearing will be made available after the exhibition period has finished and once scheduling has been finalised.</w:t>
      </w:r>
    </w:p>
    <w:p w14:paraId="0C580710" w14:textId="77777777" w:rsidR="00455968" w:rsidRPr="005935E9" w:rsidRDefault="00455968" w:rsidP="00455968">
      <w:pPr>
        <w:spacing w:before="240" w:after="120"/>
        <w:jc w:val="both"/>
        <w:rPr>
          <w:b/>
          <w:color w:val="9A729C" w:themeColor="accent5" w:themeShade="BF"/>
          <w:sz w:val="19"/>
          <w:szCs w:val="19"/>
        </w:rPr>
      </w:pPr>
      <w:r>
        <w:rPr>
          <w:b/>
          <w:color w:val="9A729C" w:themeColor="accent5" w:themeShade="BF"/>
          <w:sz w:val="19"/>
          <w:szCs w:val="19"/>
        </w:rPr>
        <w:t>How can I find out about the final outcome</w:t>
      </w:r>
      <w:r w:rsidRPr="005935E9">
        <w:rPr>
          <w:b/>
          <w:color w:val="9A729C" w:themeColor="accent5" w:themeShade="BF"/>
          <w:sz w:val="19"/>
          <w:szCs w:val="19"/>
        </w:rPr>
        <w:t>?</w:t>
      </w:r>
    </w:p>
    <w:p w14:paraId="28139741" w14:textId="55E6CC81" w:rsidR="00455968" w:rsidRPr="005935E9" w:rsidRDefault="00455968" w:rsidP="00455968">
      <w:pPr>
        <w:spacing w:before="120" w:line="240" w:lineRule="auto"/>
        <w:jc w:val="both"/>
        <w:rPr>
          <w:sz w:val="19"/>
          <w:szCs w:val="19"/>
        </w:rPr>
      </w:pPr>
      <w:r w:rsidRPr="005935E9">
        <w:rPr>
          <w:sz w:val="19"/>
          <w:szCs w:val="19"/>
        </w:rPr>
        <w:t xml:space="preserve">The Minister for Planning will consider the recommendations of the </w:t>
      </w:r>
      <w:r w:rsidR="00551AA4" w:rsidRPr="005935E9">
        <w:rPr>
          <w:sz w:val="19"/>
          <w:szCs w:val="19"/>
        </w:rPr>
        <w:t xml:space="preserve">advisory committee </w:t>
      </w:r>
      <w:r w:rsidRPr="005935E9">
        <w:rPr>
          <w:sz w:val="19"/>
          <w:szCs w:val="19"/>
        </w:rPr>
        <w:t>and will make the final decision on the proposed changes to the planning provisions for the site.</w:t>
      </w:r>
    </w:p>
    <w:p w14:paraId="129E530F" w14:textId="1D6AF1BF" w:rsidR="00455968" w:rsidRDefault="00455968" w:rsidP="00455968">
      <w:pPr>
        <w:spacing w:before="120" w:line="240" w:lineRule="auto"/>
        <w:jc w:val="both"/>
        <w:rPr>
          <w:sz w:val="19"/>
          <w:szCs w:val="19"/>
        </w:rPr>
      </w:pPr>
      <w:r>
        <w:rPr>
          <w:sz w:val="19"/>
          <w:szCs w:val="19"/>
        </w:rPr>
        <w:t xml:space="preserve">The final </w:t>
      </w:r>
      <w:r w:rsidRPr="006F3C3C">
        <w:rPr>
          <w:sz w:val="19"/>
          <w:szCs w:val="19"/>
        </w:rPr>
        <w:t xml:space="preserve">decision and relevant documents will be available online at: </w:t>
      </w:r>
      <w:hyperlink r:id="rId22" w:history="1">
        <w:r w:rsidRPr="006F3C3C">
          <w:rPr>
            <w:color w:val="0070C0"/>
            <w:sz w:val="19"/>
            <w:szCs w:val="19"/>
          </w:rPr>
          <w:t>planning.vic.gov.au/</w:t>
        </w:r>
        <w:r w:rsidR="00E91A73" w:rsidRPr="006F3C3C">
          <w:rPr>
            <w:color w:val="0070C0"/>
            <w:sz w:val="19"/>
            <w:szCs w:val="19"/>
          </w:rPr>
          <w:t>glps</w:t>
        </w:r>
      </w:hyperlink>
      <w:r w:rsidRPr="006F3C3C">
        <w:rPr>
          <w:sz w:val="19"/>
          <w:szCs w:val="19"/>
        </w:rPr>
        <w:t>.</w:t>
      </w:r>
    </w:p>
    <w:p w14:paraId="5EE53400" w14:textId="77777777" w:rsidR="00455968" w:rsidRPr="005935E9" w:rsidRDefault="00455968" w:rsidP="00455968">
      <w:pPr>
        <w:spacing w:before="240" w:after="120"/>
        <w:jc w:val="both"/>
        <w:rPr>
          <w:b/>
          <w:color w:val="9A729C" w:themeColor="accent5" w:themeShade="BF"/>
          <w:sz w:val="19"/>
          <w:szCs w:val="19"/>
        </w:rPr>
      </w:pPr>
      <w:r w:rsidRPr="005935E9">
        <w:rPr>
          <w:b/>
          <w:color w:val="9A729C" w:themeColor="accent5" w:themeShade="BF"/>
          <w:sz w:val="19"/>
          <w:szCs w:val="19"/>
        </w:rPr>
        <w:t>Contact information</w:t>
      </w:r>
    </w:p>
    <w:p w14:paraId="1A08BDC4" w14:textId="4AB9779A" w:rsidR="00455968" w:rsidRDefault="00455968" w:rsidP="00A64507">
      <w:pPr>
        <w:spacing w:before="120" w:line="240" w:lineRule="auto"/>
        <w:jc w:val="both"/>
        <w:rPr>
          <w:sz w:val="19"/>
          <w:szCs w:val="19"/>
        </w:rPr>
      </w:pPr>
      <w:r w:rsidRPr="006722F6">
        <w:rPr>
          <w:sz w:val="19"/>
          <w:szCs w:val="19"/>
        </w:rPr>
        <w:t xml:space="preserve">If you have questions about the site and the proposed planning </w:t>
      </w:r>
      <w:r w:rsidRPr="006F3C3C">
        <w:rPr>
          <w:sz w:val="19"/>
          <w:szCs w:val="19"/>
        </w:rPr>
        <w:t xml:space="preserve">changes, </w:t>
      </w:r>
      <w:r w:rsidR="00FF2493">
        <w:t xml:space="preserve">please contact RPV on 1800 105 105 or email </w:t>
      </w:r>
      <w:hyperlink r:id="rId23" w:history="1">
        <w:r w:rsidR="00FF2493" w:rsidRPr="00D165FB">
          <w:rPr>
            <w:color w:val="0070C0"/>
            <w:sz w:val="19"/>
            <w:szCs w:val="19"/>
          </w:rPr>
          <w:t>regionalrailrevival@railprojects.vic.gov.au</w:t>
        </w:r>
      </w:hyperlink>
      <w:r w:rsidR="00FF2493">
        <w:t xml:space="preserve">. </w:t>
      </w:r>
    </w:p>
    <w:p w14:paraId="5C64D2E8" w14:textId="18A41EF6" w:rsidR="00455968" w:rsidRPr="00FB29B1" w:rsidRDefault="00455968" w:rsidP="00455968">
      <w:pPr>
        <w:spacing w:before="120" w:line="240" w:lineRule="auto"/>
        <w:jc w:val="both"/>
        <w:rPr>
          <w:sz w:val="19"/>
          <w:szCs w:val="19"/>
        </w:rPr>
      </w:pPr>
      <w:r>
        <w:rPr>
          <w:sz w:val="19"/>
          <w:szCs w:val="19"/>
        </w:rPr>
        <w:t>I</w:t>
      </w:r>
      <w:r w:rsidRPr="005935E9">
        <w:rPr>
          <w:sz w:val="19"/>
          <w:szCs w:val="19"/>
        </w:rPr>
        <w:t xml:space="preserve">f </w:t>
      </w:r>
      <w:r w:rsidRPr="006F3C3C">
        <w:rPr>
          <w:sz w:val="19"/>
          <w:szCs w:val="19"/>
        </w:rPr>
        <w:t xml:space="preserve">you have questions about the </w:t>
      </w:r>
      <w:r w:rsidR="00551AA4" w:rsidRPr="006F3C3C">
        <w:rPr>
          <w:sz w:val="19"/>
          <w:szCs w:val="19"/>
        </w:rPr>
        <w:t xml:space="preserve">advisory committee </w:t>
      </w:r>
      <w:r w:rsidRPr="006F3C3C">
        <w:rPr>
          <w:sz w:val="19"/>
          <w:szCs w:val="19"/>
        </w:rPr>
        <w:t>process, contact Planning Panels Victoria on (03) 8392</w:t>
      </w:r>
      <w:r w:rsidR="00232407">
        <w:rPr>
          <w:sz w:val="19"/>
          <w:szCs w:val="19"/>
        </w:rPr>
        <w:t> </w:t>
      </w:r>
      <w:r w:rsidRPr="006F3C3C">
        <w:rPr>
          <w:sz w:val="19"/>
          <w:szCs w:val="19"/>
        </w:rPr>
        <w:t>512</w:t>
      </w:r>
      <w:r w:rsidR="00F03D1B">
        <w:rPr>
          <w:sz w:val="19"/>
          <w:szCs w:val="19"/>
        </w:rPr>
        <w:t>1</w:t>
      </w:r>
      <w:r w:rsidRPr="006F3C3C">
        <w:rPr>
          <w:sz w:val="19"/>
          <w:szCs w:val="19"/>
        </w:rPr>
        <w:t xml:space="preserve"> or email </w:t>
      </w:r>
      <w:hyperlink r:id="rId24" w:history="1">
        <w:r w:rsidRPr="006F3C3C">
          <w:rPr>
            <w:color w:val="0070C0"/>
            <w:sz w:val="19"/>
            <w:szCs w:val="19"/>
          </w:rPr>
          <w:t>planning.panels@delwp.vic.gov.au</w:t>
        </w:r>
      </w:hyperlink>
      <w:r w:rsidRPr="00FB29B1">
        <w:rPr>
          <w:sz w:val="19"/>
          <w:szCs w:val="19"/>
        </w:rPr>
        <w:t>.</w:t>
      </w:r>
    </w:p>
    <w:p w14:paraId="1F284573" w14:textId="0D66A438" w:rsidR="00AC564C" w:rsidRDefault="00455968" w:rsidP="00E60AFA">
      <w:pPr>
        <w:spacing w:before="120" w:line="240" w:lineRule="auto"/>
        <w:jc w:val="both"/>
        <w:rPr>
          <w:b/>
          <w:color w:val="9A729C" w:themeColor="accent5" w:themeShade="BF"/>
          <w:sz w:val="19"/>
          <w:szCs w:val="19"/>
        </w:rPr>
      </w:pPr>
      <w:r w:rsidRPr="005935E9">
        <w:rPr>
          <w:sz w:val="19"/>
          <w:szCs w:val="19"/>
        </w:rPr>
        <w:t xml:space="preserve">All other questions </w:t>
      </w:r>
      <w:r w:rsidRPr="006F3C3C">
        <w:rPr>
          <w:sz w:val="19"/>
          <w:szCs w:val="19"/>
        </w:rPr>
        <w:t xml:space="preserve">should be </w:t>
      </w:r>
      <w:r w:rsidRPr="00FF091A">
        <w:rPr>
          <w:sz w:val="19"/>
          <w:szCs w:val="19"/>
        </w:rPr>
        <w:t>directed to the Government Land</w:t>
      </w:r>
      <w:r w:rsidR="00B16407" w:rsidRPr="00FF091A">
        <w:rPr>
          <w:sz w:val="19"/>
          <w:szCs w:val="19"/>
        </w:rPr>
        <w:t xml:space="preserve"> Planning</w:t>
      </w:r>
      <w:r w:rsidRPr="00FF091A">
        <w:rPr>
          <w:sz w:val="19"/>
          <w:szCs w:val="19"/>
        </w:rPr>
        <w:t xml:space="preserve"> Service on (03) </w:t>
      </w:r>
      <w:r w:rsidR="000B7DB5" w:rsidRPr="00FF091A">
        <w:rPr>
          <w:sz w:val="19"/>
          <w:szCs w:val="19"/>
        </w:rPr>
        <w:t>9637 8628</w:t>
      </w:r>
      <w:r w:rsidRPr="00FF091A">
        <w:rPr>
          <w:sz w:val="19"/>
          <w:szCs w:val="19"/>
        </w:rPr>
        <w:t xml:space="preserve"> or email </w:t>
      </w:r>
      <w:hyperlink r:id="rId25" w:history="1">
        <w:r w:rsidR="0005338A" w:rsidRPr="00FF091A">
          <w:rPr>
            <w:color w:val="0070C0"/>
            <w:sz w:val="19"/>
            <w:szCs w:val="19"/>
          </w:rPr>
          <w:t>glp.service@delwp.vic.gov.au</w:t>
        </w:r>
      </w:hyperlink>
      <w:r w:rsidRPr="00FF091A">
        <w:rPr>
          <w:color w:val="0070C0"/>
          <w:sz w:val="19"/>
          <w:szCs w:val="19"/>
        </w:rPr>
        <w:t>.</w:t>
      </w:r>
      <w:r w:rsidR="00AC564C">
        <w:rPr>
          <w:b/>
          <w:color w:val="9A729C" w:themeColor="accent5" w:themeShade="BF"/>
          <w:sz w:val="19"/>
          <w:szCs w:val="19"/>
        </w:rPr>
        <w:br w:type="page"/>
      </w:r>
    </w:p>
    <w:p w14:paraId="426414DB" w14:textId="77777777" w:rsidR="00451394" w:rsidRDefault="00451394" w:rsidP="00455968">
      <w:pPr>
        <w:spacing w:before="120" w:after="120"/>
        <w:jc w:val="both"/>
        <w:rPr>
          <w:b/>
          <w:color w:val="9A729C" w:themeColor="accent5" w:themeShade="BF"/>
          <w:sz w:val="19"/>
          <w:szCs w:val="19"/>
        </w:rPr>
        <w:sectPr w:rsidR="00451394" w:rsidSect="00CD0B18">
          <w:headerReference w:type="first" r:id="rId26"/>
          <w:type w:val="continuous"/>
          <w:pgSz w:w="11907" w:h="16840" w:code="9"/>
          <w:pgMar w:top="2211" w:right="567" w:bottom="794" w:left="851" w:header="284" w:footer="0" w:gutter="0"/>
          <w:cols w:num="2" w:space="567"/>
          <w:titlePg/>
          <w:docGrid w:linePitch="360"/>
        </w:sectPr>
      </w:pPr>
    </w:p>
    <w:p w14:paraId="69422619" w14:textId="076985A4" w:rsidR="00C94B94" w:rsidRDefault="00224BD4" w:rsidP="00EE75EF">
      <w:pPr>
        <w:spacing w:before="120" w:after="120"/>
        <w:ind w:firstLine="142"/>
        <w:jc w:val="both"/>
        <w:rPr>
          <w:b/>
          <w:color w:val="9A729C" w:themeColor="accent5" w:themeShade="BF"/>
          <w:sz w:val="19"/>
          <w:szCs w:val="19"/>
        </w:rPr>
      </w:pPr>
      <w:r>
        <w:rPr>
          <w:noProof/>
        </w:rPr>
        <w:lastRenderedPageBreak/>
        <mc:AlternateContent>
          <mc:Choice Requires="wpg">
            <w:drawing>
              <wp:anchor distT="0" distB="0" distL="114300" distR="114300" simplePos="0" relativeHeight="251666432" behindDoc="0" locked="0" layoutInCell="1" allowOverlap="1" wp14:anchorId="780B3658" wp14:editId="1D8C0D8A">
                <wp:simplePos x="0" y="0"/>
                <wp:positionH relativeFrom="column">
                  <wp:posOffset>1526226</wp:posOffset>
                </wp:positionH>
                <wp:positionV relativeFrom="paragraph">
                  <wp:posOffset>-1023722</wp:posOffset>
                </wp:positionV>
                <wp:extent cx="6037742" cy="8737666"/>
                <wp:effectExtent l="2540" t="0" r="3810" b="3810"/>
                <wp:wrapNone/>
                <wp:docPr id="17" name="Group 17"/>
                <wp:cNvGraphicFramePr/>
                <a:graphic xmlns:a="http://schemas.openxmlformats.org/drawingml/2006/main">
                  <a:graphicData uri="http://schemas.microsoft.com/office/word/2010/wordprocessingGroup">
                    <wpg:wgp>
                      <wpg:cNvGrpSpPr/>
                      <wpg:grpSpPr>
                        <a:xfrm rot="5400000">
                          <a:off x="0" y="0"/>
                          <a:ext cx="6037742" cy="8737666"/>
                          <a:chOff x="1" y="0"/>
                          <a:chExt cx="5824855" cy="8429625"/>
                        </a:xfrm>
                      </wpg:grpSpPr>
                      <pic:pic xmlns:pic="http://schemas.openxmlformats.org/drawingml/2006/picture">
                        <pic:nvPicPr>
                          <pic:cNvPr id="14" name="Picture 14"/>
                          <pic:cNvPicPr>
                            <a:picLocks noChangeAspect="1"/>
                          </pic:cNvPicPr>
                        </pic:nvPicPr>
                        <pic:blipFill rotWithShape="1">
                          <a:blip r:embed="rId27">
                            <a:extLst>
                              <a:ext uri="{28A0092B-C50C-407E-A947-70E740481C1C}">
                                <a14:useLocalDpi xmlns:a14="http://schemas.microsoft.com/office/drawing/2010/main" val="0"/>
                              </a:ext>
                            </a:extLst>
                          </a:blip>
                          <a:srcRect r="16772"/>
                          <a:stretch/>
                        </pic:blipFill>
                        <pic:spPr bwMode="auto">
                          <a:xfrm rot="16200000">
                            <a:off x="-1302384" y="1302385"/>
                            <a:ext cx="8429625" cy="5824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7">
                            <a:extLst>
                              <a:ext uri="{28A0092B-C50C-407E-A947-70E740481C1C}">
                                <a14:useLocalDpi xmlns:a14="http://schemas.microsoft.com/office/drawing/2010/main" val="0"/>
                              </a:ext>
                            </a:extLst>
                          </a:blip>
                          <a:srcRect l="85028" r="-1" b="88709"/>
                          <a:stretch/>
                        </pic:blipFill>
                        <pic:spPr bwMode="auto">
                          <a:xfrm rot="16200000">
                            <a:off x="4800703" y="473046"/>
                            <a:ext cx="1296670" cy="562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16200000">
                            <a:off x="-185967" y="7075864"/>
                            <a:ext cx="1516380" cy="9836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6781F3" id="Group 17" o:spid="_x0000_s1026" style="position:absolute;margin-left:120.2pt;margin-top:-80.6pt;width:475.4pt;height:688pt;rotation:90;z-index:251666432;mso-width-relative:margin;mso-height-relative:margin" coordorigin="" coordsize="58248,8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3024;top:13024;width:84296;height:58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">
                  <v:imagedata r:id="rId29" o:title="" cropright="10992f"/>
                </v:shape>
                <v:shape id="Picture 15" o:spid="_x0000_s1028" type="#_x0000_t75" style="position:absolute;left:48007;top:4730;width:12966;height:56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">
                  <v:imagedata r:id="rId29" o:title="" cropbottom="58136f" cropleft="55724f" cropright="-1f"/>
                </v:shape>
                <v:shape id="Picture 16" o:spid="_x0000_s1029" type="#_x0000_t75" style="position:absolute;left:-1860;top:70758;width:15164;height:98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">
                  <v:imagedata r:id="rId30" o:title=""/>
                </v:shape>
              </v:group>
            </w:pict>
          </mc:Fallback>
        </mc:AlternateContent>
      </w:r>
      <w:r w:rsidR="00F677AE">
        <w:rPr>
          <w:b/>
          <w:color w:val="9A729C" w:themeColor="accent5" w:themeShade="BF"/>
          <w:sz w:val="19"/>
          <w:szCs w:val="19"/>
        </w:rPr>
        <w:t>Proposed</w:t>
      </w:r>
      <w:r w:rsidR="00C94B94">
        <w:rPr>
          <w:b/>
          <w:color w:val="9A729C" w:themeColor="accent5" w:themeShade="BF"/>
          <w:sz w:val="19"/>
          <w:szCs w:val="19"/>
        </w:rPr>
        <w:t xml:space="preserve"> project </w:t>
      </w:r>
      <w:r w:rsidR="00F677AE">
        <w:rPr>
          <w:b/>
          <w:color w:val="9A729C" w:themeColor="accent5" w:themeShade="BF"/>
          <w:sz w:val="19"/>
          <w:szCs w:val="19"/>
        </w:rPr>
        <w:t>map</w:t>
      </w:r>
      <w:r w:rsidR="00C94B94">
        <w:rPr>
          <w:b/>
          <w:color w:val="9A729C" w:themeColor="accent5" w:themeShade="BF"/>
          <w:sz w:val="19"/>
          <w:szCs w:val="19"/>
        </w:rPr>
        <w:t xml:space="preserve">: </w:t>
      </w:r>
    </w:p>
    <w:p w14:paraId="55B1C531" w14:textId="77777777" w:rsidR="00A35988" w:rsidRPr="00C94B94" w:rsidRDefault="00A35988" w:rsidP="00EE75EF">
      <w:pPr>
        <w:spacing w:before="120" w:after="120"/>
        <w:ind w:firstLine="142"/>
        <w:jc w:val="both"/>
        <w:rPr>
          <w:b/>
          <w:color w:val="9A729C" w:themeColor="accent5" w:themeShade="BF"/>
          <w:sz w:val="19"/>
          <w:szCs w:val="19"/>
        </w:rPr>
      </w:pPr>
    </w:p>
    <w:p w14:paraId="262EFD1A" w14:textId="41B42464" w:rsidR="00C94B94" w:rsidRDefault="00C94B94" w:rsidP="00455968">
      <w:pPr>
        <w:spacing w:before="120" w:after="120"/>
        <w:jc w:val="both"/>
        <w:rPr>
          <w:noProof/>
        </w:rPr>
      </w:pPr>
    </w:p>
    <w:p w14:paraId="4D0E6FEC" w14:textId="61349B8F" w:rsidR="00C94B94" w:rsidRDefault="00C94B94" w:rsidP="00455968">
      <w:pPr>
        <w:spacing w:before="120" w:after="120"/>
        <w:jc w:val="both"/>
        <w:rPr>
          <w:noProof/>
        </w:rPr>
      </w:pPr>
    </w:p>
    <w:p w14:paraId="038A85AB" w14:textId="6264FA00" w:rsidR="003A6CE2" w:rsidRDefault="003A6CE2" w:rsidP="00455968">
      <w:pPr>
        <w:spacing w:before="120" w:after="120"/>
        <w:jc w:val="both"/>
        <w:rPr>
          <w:sz w:val="19"/>
          <w:szCs w:val="19"/>
        </w:rPr>
      </w:pPr>
    </w:p>
    <w:p w14:paraId="56D7BD39" w14:textId="2D830AC6" w:rsidR="003A6CE2" w:rsidRDefault="003A6CE2" w:rsidP="00455968">
      <w:pPr>
        <w:spacing w:before="120" w:after="120"/>
        <w:jc w:val="both"/>
        <w:rPr>
          <w:sz w:val="19"/>
          <w:szCs w:val="19"/>
        </w:rPr>
      </w:pPr>
    </w:p>
    <w:p w14:paraId="17412A52" w14:textId="3A013DD8" w:rsidR="003A6CE2" w:rsidRDefault="003A6CE2" w:rsidP="00455968">
      <w:pPr>
        <w:spacing w:before="120" w:after="120"/>
        <w:jc w:val="both"/>
        <w:rPr>
          <w:sz w:val="19"/>
          <w:szCs w:val="19"/>
        </w:rPr>
      </w:pPr>
    </w:p>
    <w:p w14:paraId="5CAE47D5" w14:textId="25069158" w:rsidR="003A6CE2" w:rsidRDefault="003A6CE2" w:rsidP="00455968">
      <w:pPr>
        <w:spacing w:before="120" w:after="120"/>
        <w:jc w:val="both"/>
        <w:rPr>
          <w:sz w:val="19"/>
          <w:szCs w:val="19"/>
        </w:rPr>
      </w:pPr>
    </w:p>
    <w:p w14:paraId="0802A414" w14:textId="685D5533" w:rsidR="003A6CE2" w:rsidRDefault="003A6CE2" w:rsidP="00455968">
      <w:pPr>
        <w:spacing w:before="120" w:after="120"/>
        <w:jc w:val="both"/>
        <w:rPr>
          <w:sz w:val="19"/>
          <w:szCs w:val="19"/>
        </w:rPr>
      </w:pPr>
    </w:p>
    <w:p w14:paraId="5F9A7FBC" w14:textId="452332F4" w:rsidR="003A6CE2" w:rsidRDefault="003A6CE2" w:rsidP="00455968">
      <w:pPr>
        <w:spacing w:before="120" w:after="120"/>
        <w:jc w:val="both"/>
        <w:rPr>
          <w:sz w:val="19"/>
          <w:szCs w:val="19"/>
        </w:rPr>
      </w:pPr>
    </w:p>
    <w:p w14:paraId="72668471" w14:textId="61F3E008" w:rsidR="003A6CE2" w:rsidRDefault="003A6CE2" w:rsidP="00455968">
      <w:pPr>
        <w:spacing w:before="120" w:after="120"/>
        <w:jc w:val="both"/>
        <w:rPr>
          <w:sz w:val="19"/>
          <w:szCs w:val="19"/>
        </w:rPr>
      </w:pPr>
    </w:p>
    <w:p w14:paraId="63E66BD8" w14:textId="19C42E9D" w:rsidR="003A6CE2" w:rsidRDefault="003A6CE2" w:rsidP="00455968">
      <w:pPr>
        <w:spacing w:before="120" w:after="120"/>
        <w:jc w:val="both"/>
        <w:rPr>
          <w:sz w:val="19"/>
          <w:szCs w:val="19"/>
        </w:rPr>
      </w:pPr>
    </w:p>
    <w:p w14:paraId="163CFB27" w14:textId="3C7BD0E6" w:rsidR="003A6CE2" w:rsidRDefault="003A6CE2" w:rsidP="00455968">
      <w:pPr>
        <w:spacing w:before="120" w:after="120"/>
        <w:jc w:val="both"/>
        <w:rPr>
          <w:sz w:val="19"/>
          <w:szCs w:val="19"/>
        </w:rPr>
      </w:pPr>
    </w:p>
    <w:p w14:paraId="7509D733" w14:textId="1591C2F4" w:rsidR="003A6CE2" w:rsidRDefault="003A6CE2" w:rsidP="00455968">
      <w:pPr>
        <w:spacing w:before="120" w:after="120"/>
        <w:jc w:val="both"/>
        <w:rPr>
          <w:sz w:val="19"/>
          <w:szCs w:val="19"/>
        </w:rPr>
      </w:pPr>
    </w:p>
    <w:p w14:paraId="13F0D533" w14:textId="192FAEBE" w:rsidR="003A6CE2" w:rsidRDefault="003A6CE2" w:rsidP="00455968">
      <w:pPr>
        <w:spacing w:before="120" w:after="120"/>
        <w:jc w:val="both"/>
        <w:rPr>
          <w:sz w:val="19"/>
          <w:szCs w:val="19"/>
        </w:rPr>
      </w:pPr>
    </w:p>
    <w:p w14:paraId="554F5EC0" w14:textId="60F2E0A3" w:rsidR="003A6CE2" w:rsidRDefault="003A6CE2" w:rsidP="00455968">
      <w:pPr>
        <w:spacing w:before="120" w:after="120"/>
        <w:jc w:val="both"/>
        <w:rPr>
          <w:sz w:val="19"/>
          <w:szCs w:val="19"/>
        </w:rPr>
      </w:pPr>
    </w:p>
    <w:p w14:paraId="60A0B4D7" w14:textId="10467DF7" w:rsidR="003A6CE2" w:rsidRDefault="003A6CE2" w:rsidP="00455968">
      <w:pPr>
        <w:spacing w:before="120" w:after="120"/>
        <w:jc w:val="both"/>
        <w:rPr>
          <w:sz w:val="19"/>
          <w:szCs w:val="19"/>
        </w:rPr>
      </w:pPr>
    </w:p>
    <w:p w14:paraId="7B5B28BF" w14:textId="7337142E" w:rsidR="003A6CE2" w:rsidRDefault="003A6CE2" w:rsidP="00455968">
      <w:pPr>
        <w:spacing w:before="120" w:after="120"/>
        <w:jc w:val="both"/>
        <w:rPr>
          <w:sz w:val="19"/>
          <w:szCs w:val="19"/>
        </w:rPr>
      </w:pPr>
    </w:p>
    <w:p w14:paraId="230E1F06" w14:textId="6FC8FBD3" w:rsidR="003A6CE2" w:rsidRDefault="003A6CE2" w:rsidP="00455968">
      <w:pPr>
        <w:spacing w:before="120" w:after="120"/>
        <w:jc w:val="both"/>
        <w:rPr>
          <w:sz w:val="19"/>
          <w:szCs w:val="19"/>
        </w:rPr>
      </w:pPr>
    </w:p>
    <w:p w14:paraId="0C71B4E8" w14:textId="0135E773" w:rsidR="003A6CE2" w:rsidRDefault="003A6CE2" w:rsidP="00455968">
      <w:pPr>
        <w:spacing w:before="120" w:after="120"/>
        <w:jc w:val="both"/>
        <w:rPr>
          <w:sz w:val="19"/>
          <w:szCs w:val="19"/>
        </w:rPr>
      </w:pPr>
    </w:p>
    <w:p w14:paraId="0BFCDEFA" w14:textId="7F02D923" w:rsidR="003A6CE2" w:rsidRDefault="003A6CE2" w:rsidP="00455968">
      <w:pPr>
        <w:spacing w:before="120" w:after="120"/>
        <w:jc w:val="both"/>
        <w:rPr>
          <w:sz w:val="19"/>
          <w:szCs w:val="19"/>
        </w:rPr>
      </w:pPr>
    </w:p>
    <w:p w14:paraId="2B510186" w14:textId="5DB43FD4" w:rsidR="003A6CE2" w:rsidRDefault="003A6CE2" w:rsidP="00455968">
      <w:pPr>
        <w:spacing w:before="120" w:after="120"/>
        <w:jc w:val="both"/>
        <w:rPr>
          <w:sz w:val="19"/>
          <w:szCs w:val="19"/>
        </w:rPr>
      </w:pPr>
    </w:p>
    <w:p w14:paraId="128E6BBA" w14:textId="77777777" w:rsidR="00AC5C5E" w:rsidRDefault="00AC5C5E" w:rsidP="00455968">
      <w:pPr>
        <w:spacing w:before="120" w:after="120"/>
        <w:jc w:val="both"/>
        <w:rPr>
          <w:sz w:val="19"/>
          <w:szCs w:val="19"/>
        </w:rPr>
        <w:sectPr w:rsidR="00AC5C5E" w:rsidSect="00451394">
          <w:footerReference w:type="even" r:id="rId31"/>
          <w:type w:val="continuous"/>
          <w:pgSz w:w="16840" w:h="11907" w:orient="landscape" w:code="9"/>
          <w:pgMar w:top="851" w:right="2211" w:bottom="567" w:left="794" w:header="284" w:footer="0" w:gutter="0"/>
          <w:cols w:num="2" w:space="567"/>
          <w:titlePg/>
          <w:docGrid w:linePitch="360"/>
        </w:sectPr>
      </w:pPr>
    </w:p>
    <w:p w14:paraId="330AF2EF" w14:textId="010763B0" w:rsidR="00AC5C5E" w:rsidRDefault="00AC5C5E" w:rsidP="00AC5C5E">
      <w:pPr>
        <w:spacing w:before="120" w:after="120"/>
        <w:jc w:val="center"/>
        <w:rPr>
          <w:sz w:val="19"/>
          <w:szCs w:val="19"/>
        </w:rPr>
      </w:pPr>
    </w:p>
    <w:p w14:paraId="69CE00E3" w14:textId="2E6622FC" w:rsidR="00AC5C5E" w:rsidRDefault="00AC5C5E" w:rsidP="00AC5C5E">
      <w:pPr>
        <w:spacing w:before="120" w:after="120"/>
        <w:jc w:val="center"/>
        <w:rPr>
          <w:sz w:val="19"/>
          <w:szCs w:val="19"/>
        </w:rPr>
      </w:pPr>
    </w:p>
    <w:p w14:paraId="67019329" w14:textId="1F58E5B5" w:rsidR="003A6CE2" w:rsidRDefault="00AC45AE" w:rsidP="00AC5C5E">
      <w:pPr>
        <w:spacing w:before="120" w:after="120"/>
        <w:jc w:val="center"/>
        <w:rPr>
          <w:sz w:val="19"/>
          <w:szCs w:val="19"/>
        </w:rPr>
      </w:pPr>
      <w:r>
        <w:rPr>
          <w:noProof/>
        </w:rPr>
        <w:drawing>
          <wp:anchor distT="0" distB="0" distL="114300" distR="114300" simplePos="0" relativeHeight="251657216" behindDoc="0" locked="0" layoutInCell="1" allowOverlap="1" wp14:anchorId="521951D4" wp14:editId="3C0B9381">
            <wp:simplePos x="0" y="0"/>
            <wp:positionH relativeFrom="page">
              <wp:posOffset>-605155</wp:posOffset>
            </wp:positionH>
            <wp:positionV relativeFrom="page">
              <wp:posOffset>2112010</wp:posOffset>
            </wp:positionV>
            <wp:extent cx="8958580" cy="5989320"/>
            <wp:effectExtent l="0" t="1270" r="0" b="0"/>
            <wp:wrapThrough wrapText="bothSides">
              <wp:wrapPolygon edited="0">
                <wp:start x="21603" y="5"/>
                <wp:lineTo x="61" y="5"/>
                <wp:lineTo x="61" y="21508"/>
                <wp:lineTo x="21603" y="21508"/>
                <wp:lineTo x="21603" y="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958580" cy="5989320"/>
                    </a:xfrm>
                    <a:prstGeom prst="rect">
                      <a:avLst/>
                    </a:prstGeom>
                  </pic:spPr>
                </pic:pic>
              </a:graphicData>
            </a:graphic>
            <wp14:sizeRelH relativeFrom="page">
              <wp14:pctWidth>0</wp14:pctWidth>
            </wp14:sizeRelH>
            <wp14:sizeRelV relativeFrom="page">
              <wp14:pctHeight>0</wp14:pctHeight>
            </wp14:sizeRelV>
          </wp:anchor>
        </w:drawing>
      </w:r>
    </w:p>
    <w:sectPr w:rsidR="003A6CE2" w:rsidSect="00AC5C5E">
      <w:headerReference w:type="first" r:id="rId33"/>
      <w:pgSz w:w="11907" w:h="16840" w:code="9"/>
      <w:pgMar w:top="2211" w:right="567" w:bottom="794" w:left="851" w:header="0" w:footer="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63232" w14:textId="77777777" w:rsidR="00162A74" w:rsidRDefault="00162A74">
      <w:r>
        <w:separator/>
      </w:r>
    </w:p>
    <w:p w14:paraId="42963233" w14:textId="77777777" w:rsidR="00162A74" w:rsidRDefault="00162A74"/>
    <w:p w14:paraId="42963234" w14:textId="77777777" w:rsidR="00162A74" w:rsidRDefault="00162A74"/>
  </w:endnote>
  <w:endnote w:type="continuationSeparator" w:id="0">
    <w:p w14:paraId="42963235" w14:textId="77777777" w:rsidR="00162A74" w:rsidRDefault="00162A74">
      <w:r>
        <w:continuationSeparator/>
      </w:r>
    </w:p>
    <w:p w14:paraId="42963236" w14:textId="77777777" w:rsidR="00162A74" w:rsidRDefault="00162A74"/>
    <w:p w14:paraId="42963237" w14:textId="77777777" w:rsidR="00162A74" w:rsidRDefault="00162A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topFromText="113" w:horzAnchor="margin" w:tblpYSpec="bottom"/>
      <w:tblOverlap w:val="never"/>
      <w:tblW w:w="1037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387"/>
      <w:gridCol w:w="4989"/>
    </w:tblGrid>
    <w:tr w:rsidR="005935E9" w14:paraId="42963245" w14:textId="77777777" w:rsidTr="005935E9">
      <w:trPr>
        <w:trHeight w:val="2608"/>
      </w:trPr>
      <w:tc>
        <w:tcPr>
          <w:tcW w:w="5387" w:type="dxa"/>
          <w:shd w:val="clear" w:color="auto" w:fill="auto"/>
        </w:tcPr>
        <w:p w14:paraId="4296323C" w14:textId="24DF93E1" w:rsidR="005935E9" w:rsidRDefault="005935E9" w:rsidP="005935E9">
          <w:pPr>
            <w:pStyle w:val="SmallBodyText"/>
            <w:ind w:right="425"/>
            <w:jc w:val="both"/>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40FC1">
            <w:rPr>
              <w:noProof/>
            </w:rPr>
            <w:t>2019</w:t>
          </w:r>
          <w:r>
            <w:fldChar w:fldCharType="end"/>
          </w:r>
        </w:p>
        <w:p w14:paraId="4296323D" w14:textId="77777777" w:rsidR="005935E9" w:rsidRDefault="005935E9" w:rsidP="005935E9">
          <w:pPr>
            <w:pStyle w:val="SmallBodyText"/>
            <w:ind w:right="425"/>
            <w:jc w:val="both"/>
          </w:pPr>
          <w:r>
            <w:rPr>
              <w:noProof/>
            </w:rPr>
            <w:drawing>
              <wp:inline distT="0" distB="0" distL="0" distR="0" wp14:anchorId="42963251" wp14:editId="0740CE90">
                <wp:extent cx="658800" cy="237600"/>
                <wp:effectExtent l="0" t="0" r="8255" b="0"/>
                <wp:docPr id="24" name="Picture 2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296323E" w14:textId="77777777" w:rsidR="005935E9" w:rsidRPr="00BE7E33" w:rsidRDefault="005935E9" w:rsidP="005935E9">
          <w:pPr>
            <w:pStyle w:val="SmallBodyText"/>
            <w:ind w:right="425"/>
            <w:jc w:val="both"/>
          </w:pPr>
          <w:r w:rsidRPr="00BE7E33">
            <w:t xml:space="preserve">Printed by </w:t>
          </w:r>
          <w:r w:rsidR="00B16763" w:rsidRPr="00BE7E33">
            <w:t>the Department of Environment, Land, Water and Planning</w:t>
          </w:r>
        </w:p>
        <w:p w14:paraId="4296323F" w14:textId="0FF7C07D" w:rsidR="00A26195" w:rsidRPr="00BE7E33" w:rsidRDefault="00A26195" w:rsidP="00A26195">
          <w:pPr>
            <w:pStyle w:val="SmallHeading"/>
            <w:ind w:right="425"/>
            <w:jc w:val="both"/>
            <w:rPr>
              <w:b w:val="0"/>
              <w:spacing w:val="2"/>
            </w:rPr>
          </w:pPr>
          <w:r w:rsidRPr="00BE7E33">
            <w:rPr>
              <w:b w:val="0"/>
              <w:spacing w:val="2"/>
            </w:rPr>
            <w:t xml:space="preserve">ISBN </w:t>
          </w:r>
          <w:r w:rsidR="00BE7E33" w:rsidRPr="00BE7E33">
            <w:rPr>
              <w:b w:val="0"/>
              <w:spacing w:val="2"/>
            </w:rPr>
            <w:t xml:space="preserve">978-1-76077-713-5 </w:t>
          </w:r>
          <w:r w:rsidRPr="00BE7E33">
            <w:rPr>
              <w:b w:val="0"/>
              <w:spacing w:val="2"/>
            </w:rPr>
            <w:t>(pdf/online)</w:t>
          </w:r>
        </w:p>
        <w:p w14:paraId="42963240" w14:textId="77777777" w:rsidR="005935E9" w:rsidRPr="008F559C" w:rsidRDefault="005935E9" w:rsidP="005935E9">
          <w:pPr>
            <w:pStyle w:val="SmallHeading"/>
            <w:ind w:right="425"/>
            <w:jc w:val="both"/>
          </w:pPr>
          <w:r w:rsidRPr="00BE7E33">
            <w:t>Disclaimer</w:t>
          </w:r>
        </w:p>
        <w:p w14:paraId="42963241" w14:textId="77777777" w:rsidR="005935E9" w:rsidRDefault="005935E9" w:rsidP="005935E9">
          <w:pPr>
            <w:pStyle w:val="SmallBodyText"/>
            <w:ind w:right="425"/>
            <w:jc w:val="both"/>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2963242" w14:textId="77777777" w:rsidR="005935E9" w:rsidRPr="00182C6B" w:rsidRDefault="005935E9" w:rsidP="005935E9">
          <w:pPr>
            <w:pStyle w:val="xAccessibilityHeading"/>
            <w:rPr>
              <w:szCs w:val="22"/>
            </w:rPr>
          </w:pPr>
          <w:bookmarkStart w:id="1" w:name="_Accessibility"/>
          <w:bookmarkEnd w:id="1"/>
          <w:r w:rsidRPr="00182C6B">
            <w:rPr>
              <w:szCs w:val="22"/>
            </w:rPr>
            <w:t>Accessibility</w:t>
          </w:r>
        </w:p>
        <w:p w14:paraId="42963243" w14:textId="77777777" w:rsidR="005935E9" w:rsidRPr="00182C6B" w:rsidRDefault="005935E9" w:rsidP="005935E9">
          <w:pPr>
            <w:pStyle w:val="xAccessibilityText"/>
            <w:rPr>
              <w:sz w:val="22"/>
              <w:szCs w:val="22"/>
            </w:rPr>
          </w:pPr>
          <w:r w:rsidRPr="00182C6B">
            <w:rPr>
              <w:sz w:val="22"/>
              <w:szCs w:val="22"/>
            </w:rPr>
            <w:t>If you would like to receive this publication in an alternative format, please telephone the DELWP Customer Service Centre on 136</w:t>
          </w:r>
          <w:r w:rsidR="00301835">
            <w:rPr>
              <w:sz w:val="22"/>
              <w:szCs w:val="22"/>
            </w:rPr>
            <w:t xml:space="preserve"> </w:t>
          </w:r>
          <w:r w:rsidRPr="00182C6B">
            <w:rPr>
              <w:sz w:val="22"/>
              <w:szCs w:val="22"/>
            </w:rPr>
            <w:t>186, email </w:t>
          </w:r>
          <w:hyperlink r:id="rId2" w:history="1">
            <w:r w:rsidRPr="00182C6B">
              <w:rPr>
                <w:sz w:val="22"/>
                <w:szCs w:val="22"/>
              </w:rPr>
              <w:t>customer.service@delwp.vic.gov.au</w:t>
            </w:r>
          </w:hyperlink>
          <w:r w:rsidRPr="00182C6B">
            <w:rPr>
              <w:sz w:val="22"/>
              <w:szCs w:val="22"/>
            </w:rPr>
            <w:t xml:space="preserve"> or via the National Relay Service on 133 677 </w:t>
          </w:r>
          <w:hyperlink r:id="rId3" w:history="1">
            <w:r w:rsidRPr="00182C6B">
              <w:rPr>
                <w:sz w:val="22"/>
                <w:szCs w:val="22"/>
              </w:rPr>
              <w:t>www.relayservice.com.au</w:t>
            </w:r>
          </w:hyperlink>
          <w:r w:rsidRPr="00182C6B">
            <w:rPr>
              <w:sz w:val="22"/>
              <w:szCs w:val="22"/>
            </w:rPr>
            <w:t xml:space="preserve">. This document is also available on the internet at </w:t>
          </w:r>
          <w:hyperlink r:id="rId4" w:history="1">
            <w:r w:rsidRPr="00182C6B">
              <w:rPr>
                <w:sz w:val="22"/>
                <w:szCs w:val="22"/>
              </w:rPr>
              <w:t>www.delwp.vic.gov.au</w:t>
            </w:r>
          </w:hyperlink>
          <w:r w:rsidRPr="00182C6B">
            <w:rPr>
              <w:sz w:val="22"/>
              <w:szCs w:val="22"/>
            </w:rPr>
            <w:t xml:space="preserve">. </w:t>
          </w:r>
        </w:p>
        <w:p w14:paraId="42963244" w14:textId="77777777" w:rsidR="005935E9" w:rsidRDefault="005935E9" w:rsidP="005935E9">
          <w:pPr>
            <w:pStyle w:val="SmallBodyText"/>
          </w:pPr>
        </w:p>
      </w:tc>
    </w:tr>
  </w:tbl>
  <w:p w14:paraId="42963246" w14:textId="6D0B804C" w:rsidR="00A209C4" w:rsidRPr="00B5221E" w:rsidRDefault="00A209C4" w:rsidP="00E97294">
    <w:pPr>
      <w:pStyle w:val="FooterEven"/>
    </w:pPr>
    <w:r w:rsidRPr="00D55628">
      <w:rPr>
        <w:noProof/>
      </w:rPr>
      <mc:AlternateContent>
        <mc:Choice Requires="wps">
          <w:drawing>
            <wp:anchor distT="0" distB="0" distL="114300" distR="114300" simplePos="0" relativeHeight="251653632" behindDoc="1" locked="1" layoutInCell="1" allowOverlap="1" wp14:anchorId="42963253" wp14:editId="5C412BB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63263" w14:textId="61289AE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63253"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2963263" w14:textId="61289AE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3247" w14:textId="77777777" w:rsidR="00A209C4" w:rsidRDefault="00A209C4" w:rsidP="00213C82">
    <w:pPr>
      <w:pStyle w:val="Footer"/>
    </w:pPr>
    <w:r w:rsidRPr="00D55628">
      <w:rPr>
        <w:noProof/>
      </w:rPr>
      <mc:AlternateContent>
        <mc:Choice Requires="wps">
          <w:drawing>
            <wp:anchor distT="0" distB="0" distL="114300" distR="114300" simplePos="0" relativeHeight="251654656" behindDoc="1" locked="1" layoutInCell="1" allowOverlap="1" wp14:anchorId="42963255" wp14:editId="4B374800">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63264" w14:textId="478CD5D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63255"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42963264" w14:textId="478CD5D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3249"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1824" behindDoc="0" locked="1" layoutInCell="1" allowOverlap="1" wp14:anchorId="4296325F" wp14:editId="31BA3642">
              <wp:simplePos x="0" y="0"/>
              <wp:positionH relativeFrom="page">
                <wp:align>left</wp:align>
              </wp:positionH>
              <wp:positionV relativeFrom="page">
                <wp:align>bottom</wp:align>
              </wp:positionV>
              <wp:extent cx="430911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4309533"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63265" w14:textId="7EBD51AC" w:rsidR="00A209C4" w:rsidRPr="009F69FA" w:rsidRDefault="00C7710C" w:rsidP="00213C82">
                          <w:pPr>
                            <w:pStyle w:val="xWeb"/>
                          </w:pPr>
                          <w:bookmarkStart w:id="2" w:name="Here"/>
                          <w:r>
                            <w:t>planning</w:t>
                          </w:r>
                          <w:r w:rsidR="00A209C4"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6325F" id="_x0000_t202" coordsize="21600,21600" o:spt="202" path="m,l,21600r21600,l21600,xe">
              <v:stroke joinstyle="miter"/>
              <v:path gradientshapeok="t" o:connecttype="rect"/>
            </v:shapetype>
            <v:shape id="WebAddress" o:spid="_x0000_s1028" type="#_x0000_t202" style="position:absolute;margin-left:0;margin-top:0;width:339.3pt;height:56.65pt;z-index:2516618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" filled="f" stroked="f" strokeweight=".5pt">
              <v:textbox inset="15mm">
                <w:txbxContent>
                  <w:p w14:paraId="42963265" w14:textId="7EBD51AC" w:rsidR="00A209C4" w:rsidRPr="009F69FA" w:rsidRDefault="00C7710C" w:rsidP="00213C82">
                    <w:pPr>
                      <w:pStyle w:val="xWeb"/>
                    </w:pPr>
                    <w:bookmarkStart w:id="3" w:name="Here"/>
                    <w:r>
                      <w:t>planning</w:t>
                    </w:r>
                    <w:r w:rsidR="00A209C4"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60800" behindDoc="1" locked="1" layoutInCell="1" allowOverlap="1" wp14:anchorId="42963261" wp14:editId="4FC0609C">
          <wp:simplePos x="0" y="0"/>
          <wp:positionH relativeFrom="page">
            <wp:posOffset>5014595</wp:posOffset>
          </wp:positionH>
          <wp:positionV relativeFrom="page">
            <wp:posOffset>9761220</wp:posOffset>
          </wp:positionV>
          <wp:extent cx="2422525" cy="10833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0926B" w14:textId="77777777" w:rsidR="003A6CE2" w:rsidRPr="00B5221E" w:rsidRDefault="003A6CE2" w:rsidP="00E97294">
    <w:pPr>
      <w:pStyle w:val="FooterEven"/>
    </w:pPr>
    <w:r w:rsidRPr="00D55628">
      <w:rPr>
        <w:noProof/>
      </w:rPr>
      <mc:AlternateContent>
        <mc:Choice Requires="wps">
          <w:drawing>
            <wp:anchor distT="0" distB="0" distL="114300" distR="114300" simplePos="0" relativeHeight="251658752" behindDoc="1" locked="1" layoutInCell="1" allowOverlap="1" wp14:anchorId="1767C25F" wp14:editId="49F824C5">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BFD7" w14:textId="77777777" w:rsidR="003A6CE2" w:rsidRPr="0001226A" w:rsidRDefault="003A6C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7C25F"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ct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S6P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2CVy3VAgAA5wUAAA4AAAAAAAAAAAAAAAAALgIAAGRycy9lMm9E&#10;b2MueG1sUEsBAi0AFAAGAAgAAAAhADTFRM7bAAAABgEAAA8AAAAAAAAAAAAAAAAALwUAAGRycy9k&#10;b3ducmV2LnhtbFBLBQYAAAAABAAEAPMAAAA3BgAAAAA=&#10;" filled="f" stroked="f">
              <v:textbox>
                <w:txbxContent>
                  <w:p w14:paraId="662FBFD7" w14:textId="77777777" w:rsidR="003A6CE2" w:rsidRPr="0001226A" w:rsidRDefault="003A6C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6322A" w14:textId="77777777" w:rsidR="00162A74" w:rsidRPr="008F5280" w:rsidRDefault="00162A74" w:rsidP="008F5280">
      <w:pPr>
        <w:pStyle w:val="FootnoteSeparator"/>
      </w:pPr>
    </w:p>
    <w:p w14:paraId="4296322B" w14:textId="77777777" w:rsidR="00162A74" w:rsidRDefault="00162A74"/>
  </w:footnote>
  <w:footnote w:type="continuationSeparator" w:id="0">
    <w:p w14:paraId="4296322C" w14:textId="77777777" w:rsidR="00162A74" w:rsidRDefault="00162A74" w:rsidP="008F5280">
      <w:pPr>
        <w:pStyle w:val="FootnoteSeparator"/>
      </w:pPr>
    </w:p>
    <w:p w14:paraId="4296322D" w14:textId="77777777" w:rsidR="00162A74" w:rsidRDefault="00162A74"/>
    <w:p w14:paraId="4296322E" w14:textId="77777777" w:rsidR="00162A74" w:rsidRDefault="00162A74"/>
  </w:footnote>
  <w:footnote w:type="continuationNotice" w:id="1">
    <w:p w14:paraId="4296322F" w14:textId="77777777" w:rsidR="00162A74" w:rsidRDefault="00162A74" w:rsidP="00D55628"/>
    <w:p w14:paraId="42963230" w14:textId="77777777" w:rsidR="00162A74" w:rsidRDefault="00162A74"/>
    <w:p w14:paraId="42963231" w14:textId="77777777" w:rsidR="00162A74" w:rsidRDefault="00162A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323B" w14:textId="1C331946" w:rsidR="00A209C4" w:rsidRDefault="00A209C4" w:rsidP="00CD0B18">
    <w:pPr>
      <w:pStyle w:val="Header"/>
      <w:tabs>
        <w:tab w:val="left" w:pos="1842"/>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3248"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7728" behindDoc="1" locked="0" layoutInCell="1" allowOverlap="1" wp14:anchorId="42963257" wp14:editId="6170AE5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01D07"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42963259" wp14:editId="3ADDB76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E0704" id="TriangleBottom" o:spid="_x0000_s1026" style="position:absolute;margin-left:56.7pt;margin-top:93.55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c1a8c2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296325B" wp14:editId="66D16B7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C574C" id="TriangleLeft" o:spid="_x0000_s1026" style="position:absolute;margin-left:22.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64266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4296325D" wp14:editId="0B14A2E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283A80" id="Rectangle" o:spid="_x0000_s1026" style="position:absolute;margin-left:22.7pt;margin-top:22.7pt;width:552.7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324A" w14:textId="77777777" w:rsidR="008B26BE" w:rsidRPr="00E5689C" w:rsidRDefault="008B26BE" w:rsidP="00E56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88BD" w14:textId="77777777" w:rsidR="00AC5C5E" w:rsidRDefault="00AC5C5E" w:rsidP="00AC5C5E">
    <w:pPr>
      <w:spacing w:before="120" w:after="120"/>
      <w:rPr>
        <w:b/>
        <w:color w:val="9A729C" w:themeColor="accent5" w:themeShade="BF"/>
        <w:sz w:val="19"/>
        <w:szCs w:val="19"/>
      </w:rPr>
    </w:pPr>
  </w:p>
  <w:p w14:paraId="6C9EE0C7" w14:textId="583777F2" w:rsidR="00AC5C5E" w:rsidRDefault="00AC5C5E" w:rsidP="00AC5C5E">
    <w:pPr>
      <w:spacing w:before="120" w:after="120"/>
      <w:rPr>
        <w:sz w:val="19"/>
        <w:szCs w:val="19"/>
      </w:rPr>
    </w:pPr>
    <w:r>
      <w:rPr>
        <w:b/>
        <w:color w:val="9A729C" w:themeColor="accent5" w:themeShade="BF"/>
        <w:sz w:val="19"/>
        <w:szCs w:val="19"/>
      </w:rPr>
      <w:t xml:space="preserve">Proposed </w:t>
    </w:r>
    <w:r w:rsidR="0015142F">
      <w:rPr>
        <w:b/>
        <w:color w:val="9A729C" w:themeColor="accent5" w:themeShade="BF"/>
        <w:sz w:val="19"/>
        <w:szCs w:val="19"/>
      </w:rPr>
      <w:t>Public Acquisition Overlay map</w:t>
    </w:r>
    <w:r>
      <w:rPr>
        <w:b/>
        <w:color w:val="9A729C" w:themeColor="accent5" w:themeShade="BF"/>
        <w:sz w:val="19"/>
        <w:szCs w:val="19"/>
      </w:rPr>
      <w:t>:</w:t>
    </w:r>
  </w:p>
  <w:p w14:paraId="4017D04D" w14:textId="77777777" w:rsidR="00AC5C5E" w:rsidRPr="00AC5C5E" w:rsidRDefault="00AC5C5E" w:rsidP="00AC5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27D1"/>
    <w:multiLevelType w:val="hybridMultilevel"/>
    <w:tmpl w:val="6E42654A"/>
    <w:lvl w:ilvl="0" w:tplc="73A624D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A7D1394"/>
    <w:multiLevelType w:val="hybridMultilevel"/>
    <w:tmpl w:val="9A0EB92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64266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0FFE3A08"/>
    <w:multiLevelType w:val="hybridMultilevel"/>
    <w:tmpl w:val="23167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F3BDC"/>
    <w:multiLevelType w:val="hybridMultilevel"/>
    <w:tmpl w:val="3596249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A9B6479"/>
    <w:multiLevelType w:val="hybridMultilevel"/>
    <w:tmpl w:val="A1C0B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6AE1200"/>
    <w:multiLevelType w:val="hybridMultilevel"/>
    <w:tmpl w:val="96D29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49661E"/>
    <w:multiLevelType w:val="hybridMultilevel"/>
    <w:tmpl w:val="CEEE3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B4C09A8"/>
    <w:multiLevelType w:val="hybridMultilevel"/>
    <w:tmpl w:val="1AACAA8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EEE700C"/>
    <w:multiLevelType w:val="hybridMultilevel"/>
    <w:tmpl w:val="9A32DCF8"/>
    <w:lvl w:ilvl="0" w:tplc="CCE2BA30">
      <w:start w:val="1"/>
      <w:numFmt w:val="bullet"/>
      <w:lvlText w:val="•"/>
      <w:lvlJc w:val="left"/>
      <w:pPr>
        <w:tabs>
          <w:tab w:val="num" w:pos="720"/>
        </w:tabs>
        <w:ind w:left="720" w:hanging="360"/>
      </w:pPr>
      <w:rPr>
        <w:rFonts w:ascii="Times New Roman" w:hAnsi="Times New Roman" w:hint="default"/>
      </w:rPr>
    </w:lvl>
    <w:lvl w:ilvl="1" w:tplc="493E2F18" w:tentative="1">
      <w:start w:val="1"/>
      <w:numFmt w:val="bullet"/>
      <w:lvlText w:val="•"/>
      <w:lvlJc w:val="left"/>
      <w:pPr>
        <w:tabs>
          <w:tab w:val="num" w:pos="1440"/>
        </w:tabs>
        <w:ind w:left="1440" w:hanging="360"/>
      </w:pPr>
      <w:rPr>
        <w:rFonts w:ascii="Times New Roman" w:hAnsi="Times New Roman" w:hint="default"/>
      </w:rPr>
    </w:lvl>
    <w:lvl w:ilvl="2" w:tplc="2AC2A86A" w:tentative="1">
      <w:start w:val="1"/>
      <w:numFmt w:val="bullet"/>
      <w:lvlText w:val="•"/>
      <w:lvlJc w:val="left"/>
      <w:pPr>
        <w:tabs>
          <w:tab w:val="num" w:pos="2160"/>
        </w:tabs>
        <w:ind w:left="2160" w:hanging="360"/>
      </w:pPr>
      <w:rPr>
        <w:rFonts w:ascii="Times New Roman" w:hAnsi="Times New Roman" w:hint="default"/>
      </w:rPr>
    </w:lvl>
    <w:lvl w:ilvl="3" w:tplc="545819DC" w:tentative="1">
      <w:start w:val="1"/>
      <w:numFmt w:val="bullet"/>
      <w:lvlText w:val="•"/>
      <w:lvlJc w:val="left"/>
      <w:pPr>
        <w:tabs>
          <w:tab w:val="num" w:pos="2880"/>
        </w:tabs>
        <w:ind w:left="2880" w:hanging="360"/>
      </w:pPr>
      <w:rPr>
        <w:rFonts w:ascii="Times New Roman" w:hAnsi="Times New Roman" w:hint="default"/>
      </w:rPr>
    </w:lvl>
    <w:lvl w:ilvl="4" w:tplc="5F8CDEC0" w:tentative="1">
      <w:start w:val="1"/>
      <w:numFmt w:val="bullet"/>
      <w:lvlText w:val="•"/>
      <w:lvlJc w:val="left"/>
      <w:pPr>
        <w:tabs>
          <w:tab w:val="num" w:pos="3600"/>
        </w:tabs>
        <w:ind w:left="3600" w:hanging="360"/>
      </w:pPr>
      <w:rPr>
        <w:rFonts w:ascii="Times New Roman" w:hAnsi="Times New Roman" w:hint="default"/>
      </w:rPr>
    </w:lvl>
    <w:lvl w:ilvl="5" w:tplc="FB5227A0" w:tentative="1">
      <w:start w:val="1"/>
      <w:numFmt w:val="bullet"/>
      <w:lvlText w:val="•"/>
      <w:lvlJc w:val="left"/>
      <w:pPr>
        <w:tabs>
          <w:tab w:val="num" w:pos="4320"/>
        </w:tabs>
        <w:ind w:left="4320" w:hanging="360"/>
      </w:pPr>
      <w:rPr>
        <w:rFonts w:ascii="Times New Roman" w:hAnsi="Times New Roman" w:hint="default"/>
      </w:rPr>
    </w:lvl>
    <w:lvl w:ilvl="6" w:tplc="8EE43D74" w:tentative="1">
      <w:start w:val="1"/>
      <w:numFmt w:val="bullet"/>
      <w:lvlText w:val="•"/>
      <w:lvlJc w:val="left"/>
      <w:pPr>
        <w:tabs>
          <w:tab w:val="num" w:pos="5040"/>
        </w:tabs>
        <w:ind w:left="5040" w:hanging="360"/>
      </w:pPr>
      <w:rPr>
        <w:rFonts w:ascii="Times New Roman" w:hAnsi="Times New Roman" w:hint="default"/>
      </w:rPr>
    </w:lvl>
    <w:lvl w:ilvl="7" w:tplc="E9143CB6" w:tentative="1">
      <w:start w:val="1"/>
      <w:numFmt w:val="bullet"/>
      <w:lvlText w:val="•"/>
      <w:lvlJc w:val="left"/>
      <w:pPr>
        <w:tabs>
          <w:tab w:val="num" w:pos="5760"/>
        </w:tabs>
        <w:ind w:left="5760" w:hanging="360"/>
      </w:pPr>
      <w:rPr>
        <w:rFonts w:ascii="Times New Roman" w:hAnsi="Times New Roman" w:hint="default"/>
      </w:rPr>
    </w:lvl>
    <w:lvl w:ilvl="8" w:tplc="859E968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FAD143C"/>
    <w:multiLevelType w:val="hybridMultilevel"/>
    <w:tmpl w:val="61046EA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087A35"/>
    <w:multiLevelType w:val="hybridMultilevel"/>
    <w:tmpl w:val="3F9A790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4D545EC4"/>
    <w:multiLevelType w:val="multilevel"/>
    <w:tmpl w:val="37D2E3F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4F15738"/>
    <w:multiLevelType w:val="hybridMultilevel"/>
    <w:tmpl w:val="8FA400B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5CD764DB"/>
    <w:multiLevelType w:val="hybridMultilevel"/>
    <w:tmpl w:val="E74AB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FA73644"/>
    <w:multiLevelType w:val="hybridMultilevel"/>
    <w:tmpl w:val="0C1E1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B3C7104"/>
    <w:multiLevelType w:val="hybridMultilevel"/>
    <w:tmpl w:val="EDF431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16"/>
  </w:num>
  <w:num w:numId="2">
    <w:abstractNumId w:val="28"/>
  </w:num>
  <w:num w:numId="3">
    <w:abstractNumId w:val="26"/>
  </w:num>
  <w:num w:numId="4">
    <w:abstractNumId w:val="31"/>
  </w:num>
  <w:num w:numId="5">
    <w:abstractNumId w:val="12"/>
  </w:num>
  <w:num w:numId="6">
    <w:abstractNumId w:val="4"/>
  </w:num>
  <w:num w:numId="7">
    <w:abstractNumId w:val="3"/>
  </w:num>
  <w:num w:numId="8">
    <w:abstractNumId w:val="1"/>
  </w:num>
  <w:num w:numId="9">
    <w:abstractNumId w:val="30"/>
  </w:num>
  <w:num w:numId="10">
    <w:abstractNumId w:val="7"/>
  </w:num>
  <w:num w:numId="11">
    <w:abstractNumId w:val="13"/>
  </w:num>
  <w:num w:numId="12">
    <w:abstractNumId w:val="9"/>
  </w:num>
  <w:num w:numId="13">
    <w:abstractNumId w:val="19"/>
  </w:num>
  <w:num w:numId="14">
    <w:abstractNumId w:val="21"/>
  </w:num>
  <w:num w:numId="15">
    <w:abstractNumId w:val="6"/>
  </w:num>
  <w:num w:numId="16">
    <w:abstractNumId w:val="2"/>
  </w:num>
  <w:num w:numId="17">
    <w:abstractNumId w:val="32"/>
  </w:num>
  <w:num w:numId="18">
    <w:abstractNumId w:val="24"/>
  </w:num>
  <w:num w:numId="19">
    <w:abstractNumId w:val="20"/>
  </w:num>
  <w:num w:numId="20">
    <w:abstractNumId w:val="10"/>
  </w:num>
  <w:num w:numId="21">
    <w:abstractNumId w:val="17"/>
  </w:num>
  <w:num w:numId="22">
    <w:abstractNumId w:val="0"/>
  </w:num>
  <w:num w:numId="23">
    <w:abstractNumId w:val="18"/>
  </w:num>
  <w:num w:numId="24">
    <w:abstractNumId w:val="15"/>
  </w:num>
  <w:num w:numId="25">
    <w:abstractNumId w:val="29"/>
  </w:num>
  <w:num w:numId="26">
    <w:abstractNumId w:val="25"/>
  </w:num>
  <w:num w:numId="27">
    <w:abstractNumId w:val="11"/>
  </w:num>
  <w:num w:numId="28">
    <w:abstractNumId w:val="5"/>
  </w:num>
  <w:num w:numId="2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activeWritingStyle w:appName="MSWord" w:lang="en-US"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2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Planning"/>
    <w:docVar w:name="TOC" w:val="True"/>
    <w:docVar w:name="TOCNew" w:val="True"/>
    <w:docVar w:name="Version" w:val="1"/>
  </w:docVars>
  <w:rsids>
    <w:rsidRoot w:val="00F402CC"/>
    <w:rsid w:val="0000017F"/>
    <w:rsid w:val="00000279"/>
    <w:rsid w:val="000004BD"/>
    <w:rsid w:val="00000B7A"/>
    <w:rsid w:val="00000C89"/>
    <w:rsid w:val="00000FEB"/>
    <w:rsid w:val="000012BE"/>
    <w:rsid w:val="00001E86"/>
    <w:rsid w:val="00001F76"/>
    <w:rsid w:val="000024EB"/>
    <w:rsid w:val="0000279C"/>
    <w:rsid w:val="000028B4"/>
    <w:rsid w:val="00002DE1"/>
    <w:rsid w:val="00002E88"/>
    <w:rsid w:val="00003960"/>
    <w:rsid w:val="00004237"/>
    <w:rsid w:val="0000456E"/>
    <w:rsid w:val="00004641"/>
    <w:rsid w:val="0000491E"/>
    <w:rsid w:val="00004CA4"/>
    <w:rsid w:val="00004E45"/>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C5E"/>
    <w:rsid w:val="00012E66"/>
    <w:rsid w:val="00012EC2"/>
    <w:rsid w:val="00013360"/>
    <w:rsid w:val="000134A4"/>
    <w:rsid w:val="0001362A"/>
    <w:rsid w:val="0001389C"/>
    <w:rsid w:val="0001393A"/>
    <w:rsid w:val="00013BAE"/>
    <w:rsid w:val="00013DC6"/>
    <w:rsid w:val="0001466C"/>
    <w:rsid w:val="00014955"/>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53"/>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F82"/>
    <w:rsid w:val="00033137"/>
    <w:rsid w:val="00033178"/>
    <w:rsid w:val="00033331"/>
    <w:rsid w:val="00033A8A"/>
    <w:rsid w:val="0003451C"/>
    <w:rsid w:val="0003475A"/>
    <w:rsid w:val="00034E46"/>
    <w:rsid w:val="00035139"/>
    <w:rsid w:val="00035163"/>
    <w:rsid w:val="000351EF"/>
    <w:rsid w:val="00035B4E"/>
    <w:rsid w:val="00035F72"/>
    <w:rsid w:val="000362D6"/>
    <w:rsid w:val="00036908"/>
    <w:rsid w:val="00036A70"/>
    <w:rsid w:val="00036FBD"/>
    <w:rsid w:val="00037072"/>
    <w:rsid w:val="000377BE"/>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99F"/>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38A"/>
    <w:rsid w:val="00053C43"/>
    <w:rsid w:val="0005472E"/>
    <w:rsid w:val="000547C6"/>
    <w:rsid w:val="00054AD4"/>
    <w:rsid w:val="0005511A"/>
    <w:rsid w:val="00055546"/>
    <w:rsid w:val="0005568C"/>
    <w:rsid w:val="000557B4"/>
    <w:rsid w:val="00055860"/>
    <w:rsid w:val="00055B09"/>
    <w:rsid w:val="00055D0B"/>
    <w:rsid w:val="000560BA"/>
    <w:rsid w:val="000570E5"/>
    <w:rsid w:val="000578F0"/>
    <w:rsid w:val="00057EB2"/>
    <w:rsid w:val="0006013C"/>
    <w:rsid w:val="00060538"/>
    <w:rsid w:val="0006097C"/>
    <w:rsid w:val="00060EE0"/>
    <w:rsid w:val="00060FD9"/>
    <w:rsid w:val="00061252"/>
    <w:rsid w:val="00061573"/>
    <w:rsid w:val="000617D7"/>
    <w:rsid w:val="000620DA"/>
    <w:rsid w:val="000626EE"/>
    <w:rsid w:val="00062985"/>
    <w:rsid w:val="00062AC0"/>
    <w:rsid w:val="00063E71"/>
    <w:rsid w:val="000640A9"/>
    <w:rsid w:val="0006422E"/>
    <w:rsid w:val="00064489"/>
    <w:rsid w:val="00065584"/>
    <w:rsid w:val="000655FD"/>
    <w:rsid w:val="00065A52"/>
    <w:rsid w:val="000660C5"/>
    <w:rsid w:val="00066ABF"/>
    <w:rsid w:val="00066F02"/>
    <w:rsid w:val="00067098"/>
    <w:rsid w:val="0006742D"/>
    <w:rsid w:val="0006756A"/>
    <w:rsid w:val="000676F8"/>
    <w:rsid w:val="00067769"/>
    <w:rsid w:val="000704F3"/>
    <w:rsid w:val="00070C97"/>
    <w:rsid w:val="0007112E"/>
    <w:rsid w:val="000711C3"/>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0B"/>
    <w:rsid w:val="00082889"/>
    <w:rsid w:val="00082914"/>
    <w:rsid w:val="0008309F"/>
    <w:rsid w:val="000832D2"/>
    <w:rsid w:val="00083506"/>
    <w:rsid w:val="000838A2"/>
    <w:rsid w:val="00083917"/>
    <w:rsid w:val="000839C6"/>
    <w:rsid w:val="00083CD6"/>
    <w:rsid w:val="00084187"/>
    <w:rsid w:val="00084CB1"/>
    <w:rsid w:val="000853AA"/>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798"/>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40"/>
    <w:rsid w:val="000A1512"/>
    <w:rsid w:val="000A15E4"/>
    <w:rsid w:val="000A16B0"/>
    <w:rsid w:val="000A2315"/>
    <w:rsid w:val="000A28BD"/>
    <w:rsid w:val="000A2A90"/>
    <w:rsid w:val="000A2C62"/>
    <w:rsid w:val="000A2E96"/>
    <w:rsid w:val="000A30F9"/>
    <w:rsid w:val="000A3721"/>
    <w:rsid w:val="000A3841"/>
    <w:rsid w:val="000A3B01"/>
    <w:rsid w:val="000A4744"/>
    <w:rsid w:val="000A4FA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A48"/>
    <w:rsid w:val="000B6BF6"/>
    <w:rsid w:val="000B7CAB"/>
    <w:rsid w:val="000B7CC2"/>
    <w:rsid w:val="000B7DB5"/>
    <w:rsid w:val="000C005D"/>
    <w:rsid w:val="000C015B"/>
    <w:rsid w:val="000C01F5"/>
    <w:rsid w:val="000C0411"/>
    <w:rsid w:val="000C07DD"/>
    <w:rsid w:val="000C0A3E"/>
    <w:rsid w:val="000C1D60"/>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6B09"/>
    <w:rsid w:val="000C707C"/>
    <w:rsid w:val="000C7611"/>
    <w:rsid w:val="000D050A"/>
    <w:rsid w:val="000D0512"/>
    <w:rsid w:val="000D0526"/>
    <w:rsid w:val="000D06EA"/>
    <w:rsid w:val="000D0CA4"/>
    <w:rsid w:val="000D1A7B"/>
    <w:rsid w:val="000D1E7B"/>
    <w:rsid w:val="000D2094"/>
    <w:rsid w:val="000D2526"/>
    <w:rsid w:val="000D2813"/>
    <w:rsid w:val="000D3282"/>
    <w:rsid w:val="000D3AE8"/>
    <w:rsid w:val="000D3B59"/>
    <w:rsid w:val="000D3C02"/>
    <w:rsid w:val="000D3D33"/>
    <w:rsid w:val="000D3E39"/>
    <w:rsid w:val="000D3F7B"/>
    <w:rsid w:val="000D42D6"/>
    <w:rsid w:val="000D464F"/>
    <w:rsid w:val="000D4EC1"/>
    <w:rsid w:val="000D6DC7"/>
    <w:rsid w:val="000D703A"/>
    <w:rsid w:val="000D7202"/>
    <w:rsid w:val="000D7482"/>
    <w:rsid w:val="000D76D9"/>
    <w:rsid w:val="000D7891"/>
    <w:rsid w:val="000D7985"/>
    <w:rsid w:val="000D7E1F"/>
    <w:rsid w:val="000E01C1"/>
    <w:rsid w:val="000E01D0"/>
    <w:rsid w:val="000E1779"/>
    <w:rsid w:val="000E1BEC"/>
    <w:rsid w:val="000E1F1D"/>
    <w:rsid w:val="000E21E5"/>
    <w:rsid w:val="000E2207"/>
    <w:rsid w:val="000E24E1"/>
    <w:rsid w:val="000E2520"/>
    <w:rsid w:val="000E25A9"/>
    <w:rsid w:val="000E27B6"/>
    <w:rsid w:val="000E2CE7"/>
    <w:rsid w:val="000E3009"/>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B5B"/>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186"/>
    <w:rsid w:val="000F7657"/>
    <w:rsid w:val="000F7A4B"/>
    <w:rsid w:val="000F7A67"/>
    <w:rsid w:val="000F7F8C"/>
    <w:rsid w:val="001000DA"/>
    <w:rsid w:val="00100611"/>
    <w:rsid w:val="001006AD"/>
    <w:rsid w:val="0010072A"/>
    <w:rsid w:val="001008B9"/>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3"/>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4A9"/>
    <w:rsid w:val="0011467A"/>
    <w:rsid w:val="00114751"/>
    <w:rsid w:val="0011484F"/>
    <w:rsid w:val="001148DA"/>
    <w:rsid w:val="00114F21"/>
    <w:rsid w:val="00114F4E"/>
    <w:rsid w:val="00115310"/>
    <w:rsid w:val="00115E3D"/>
    <w:rsid w:val="00116E92"/>
    <w:rsid w:val="001177A2"/>
    <w:rsid w:val="00117819"/>
    <w:rsid w:val="001179D3"/>
    <w:rsid w:val="00117CFE"/>
    <w:rsid w:val="00117DD6"/>
    <w:rsid w:val="00117F77"/>
    <w:rsid w:val="001202B1"/>
    <w:rsid w:val="001203C0"/>
    <w:rsid w:val="001204D7"/>
    <w:rsid w:val="0012093F"/>
    <w:rsid w:val="00120F05"/>
    <w:rsid w:val="001210A7"/>
    <w:rsid w:val="001210F1"/>
    <w:rsid w:val="00121248"/>
    <w:rsid w:val="00121266"/>
    <w:rsid w:val="00121268"/>
    <w:rsid w:val="001217C3"/>
    <w:rsid w:val="001219CD"/>
    <w:rsid w:val="00121E53"/>
    <w:rsid w:val="00121E66"/>
    <w:rsid w:val="00122355"/>
    <w:rsid w:val="00122358"/>
    <w:rsid w:val="001224CE"/>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4A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0E"/>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3B7"/>
    <w:rsid w:val="001374EB"/>
    <w:rsid w:val="0013757A"/>
    <w:rsid w:val="001376E5"/>
    <w:rsid w:val="00137829"/>
    <w:rsid w:val="0013799D"/>
    <w:rsid w:val="0014019B"/>
    <w:rsid w:val="00140262"/>
    <w:rsid w:val="001408BD"/>
    <w:rsid w:val="001409C8"/>
    <w:rsid w:val="00140A6C"/>
    <w:rsid w:val="00140AE9"/>
    <w:rsid w:val="00140B0D"/>
    <w:rsid w:val="001418BB"/>
    <w:rsid w:val="00141F9F"/>
    <w:rsid w:val="001422E5"/>
    <w:rsid w:val="0014272A"/>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428"/>
    <w:rsid w:val="0015142F"/>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8ED"/>
    <w:rsid w:val="00154C0E"/>
    <w:rsid w:val="00154F44"/>
    <w:rsid w:val="00155A9D"/>
    <w:rsid w:val="00155B6F"/>
    <w:rsid w:val="001562D9"/>
    <w:rsid w:val="0015661D"/>
    <w:rsid w:val="001568CE"/>
    <w:rsid w:val="00156F4A"/>
    <w:rsid w:val="001574A4"/>
    <w:rsid w:val="00157E61"/>
    <w:rsid w:val="00157E78"/>
    <w:rsid w:val="001601C2"/>
    <w:rsid w:val="001605E7"/>
    <w:rsid w:val="00160ED7"/>
    <w:rsid w:val="001619E0"/>
    <w:rsid w:val="00161E60"/>
    <w:rsid w:val="00162A74"/>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0F3"/>
    <w:rsid w:val="0016716A"/>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2C6B"/>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307"/>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1D5"/>
    <w:rsid w:val="0019725F"/>
    <w:rsid w:val="00197717"/>
    <w:rsid w:val="001977C0"/>
    <w:rsid w:val="00197F7F"/>
    <w:rsid w:val="001A0827"/>
    <w:rsid w:val="001A0EF8"/>
    <w:rsid w:val="001A13E9"/>
    <w:rsid w:val="001A150E"/>
    <w:rsid w:val="001A18D2"/>
    <w:rsid w:val="001A245B"/>
    <w:rsid w:val="001A25AC"/>
    <w:rsid w:val="001A37A6"/>
    <w:rsid w:val="001A3FA4"/>
    <w:rsid w:val="001A4197"/>
    <w:rsid w:val="001A45A0"/>
    <w:rsid w:val="001A4BB8"/>
    <w:rsid w:val="001A50A5"/>
    <w:rsid w:val="001A548E"/>
    <w:rsid w:val="001A55C5"/>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03D"/>
    <w:rsid w:val="001B650F"/>
    <w:rsid w:val="001B6912"/>
    <w:rsid w:val="001B7723"/>
    <w:rsid w:val="001B7979"/>
    <w:rsid w:val="001B7FBD"/>
    <w:rsid w:val="001C03D1"/>
    <w:rsid w:val="001C0AC9"/>
    <w:rsid w:val="001C0ECA"/>
    <w:rsid w:val="001C1735"/>
    <w:rsid w:val="001C1769"/>
    <w:rsid w:val="001C1926"/>
    <w:rsid w:val="001C1B74"/>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5A70"/>
    <w:rsid w:val="001C63D2"/>
    <w:rsid w:val="001C6526"/>
    <w:rsid w:val="001C6A87"/>
    <w:rsid w:val="001C6E3A"/>
    <w:rsid w:val="001C7078"/>
    <w:rsid w:val="001C709B"/>
    <w:rsid w:val="001C7813"/>
    <w:rsid w:val="001D1792"/>
    <w:rsid w:val="001D2316"/>
    <w:rsid w:val="001D2509"/>
    <w:rsid w:val="001D2DA8"/>
    <w:rsid w:val="001D3116"/>
    <w:rsid w:val="001D347F"/>
    <w:rsid w:val="001D3B9E"/>
    <w:rsid w:val="001D3E83"/>
    <w:rsid w:val="001D3F6F"/>
    <w:rsid w:val="001D4A29"/>
    <w:rsid w:val="001D4E02"/>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2E6"/>
    <w:rsid w:val="001E3511"/>
    <w:rsid w:val="001E3642"/>
    <w:rsid w:val="001E3DBD"/>
    <w:rsid w:val="001E455D"/>
    <w:rsid w:val="001E4751"/>
    <w:rsid w:val="001E4938"/>
    <w:rsid w:val="001E4CD8"/>
    <w:rsid w:val="001E4FB6"/>
    <w:rsid w:val="001E53A9"/>
    <w:rsid w:val="001E54E5"/>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569"/>
    <w:rsid w:val="001F1BAB"/>
    <w:rsid w:val="001F1EEE"/>
    <w:rsid w:val="001F203C"/>
    <w:rsid w:val="001F2108"/>
    <w:rsid w:val="001F2A4D"/>
    <w:rsid w:val="001F2BD3"/>
    <w:rsid w:val="001F2C54"/>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361"/>
    <w:rsid w:val="001F668A"/>
    <w:rsid w:val="001F6AB6"/>
    <w:rsid w:val="001F6D64"/>
    <w:rsid w:val="001F765B"/>
    <w:rsid w:val="001F770A"/>
    <w:rsid w:val="00200A9D"/>
    <w:rsid w:val="00200B2E"/>
    <w:rsid w:val="00201324"/>
    <w:rsid w:val="00201841"/>
    <w:rsid w:val="0020194C"/>
    <w:rsid w:val="0020205B"/>
    <w:rsid w:val="00202AC4"/>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6D"/>
    <w:rsid w:val="0020777E"/>
    <w:rsid w:val="0020778C"/>
    <w:rsid w:val="00207D4E"/>
    <w:rsid w:val="00207ED2"/>
    <w:rsid w:val="00210464"/>
    <w:rsid w:val="002104A5"/>
    <w:rsid w:val="002104FF"/>
    <w:rsid w:val="00210D74"/>
    <w:rsid w:val="00211046"/>
    <w:rsid w:val="002112B2"/>
    <w:rsid w:val="00211AE6"/>
    <w:rsid w:val="00211FE8"/>
    <w:rsid w:val="0021230E"/>
    <w:rsid w:val="00212522"/>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6CC3"/>
    <w:rsid w:val="002174AB"/>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D4"/>
    <w:rsid w:val="00224EDC"/>
    <w:rsid w:val="00224F1D"/>
    <w:rsid w:val="00225CB2"/>
    <w:rsid w:val="002262A7"/>
    <w:rsid w:val="0022650B"/>
    <w:rsid w:val="00226F63"/>
    <w:rsid w:val="00227765"/>
    <w:rsid w:val="002279D9"/>
    <w:rsid w:val="00227B32"/>
    <w:rsid w:val="0023007D"/>
    <w:rsid w:val="002302F5"/>
    <w:rsid w:val="00230478"/>
    <w:rsid w:val="0023084B"/>
    <w:rsid w:val="00231311"/>
    <w:rsid w:val="0023151E"/>
    <w:rsid w:val="0023219B"/>
    <w:rsid w:val="00232407"/>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5D08"/>
    <w:rsid w:val="00235FFB"/>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52C"/>
    <w:rsid w:val="00243622"/>
    <w:rsid w:val="002436B2"/>
    <w:rsid w:val="00243D2B"/>
    <w:rsid w:val="00243E8D"/>
    <w:rsid w:val="00244224"/>
    <w:rsid w:val="00244B6B"/>
    <w:rsid w:val="002454C8"/>
    <w:rsid w:val="00245790"/>
    <w:rsid w:val="00245971"/>
    <w:rsid w:val="00245CE9"/>
    <w:rsid w:val="00245E00"/>
    <w:rsid w:val="00246012"/>
    <w:rsid w:val="002473CE"/>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199"/>
    <w:rsid w:val="002568FE"/>
    <w:rsid w:val="0025775A"/>
    <w:rsid w:val="002578D4"/>
    <w:rsid w:val="002579C1"/>
    <w:rsid w:val="00257E72"/>
    <w:rsid w:val="002604DA"/>
    <w:rsid w:val="00260781"/>
    <w:rsid w:val="00260992"/>
    <w:rsid w:val="00260A76"/>
    <w:rsid w:val="00260F40"/>
    <w:rsid w:val="00260FC1"/>
    <w:rsid w:val="002611D2"/>
    <w:rsid w:val="002614DA"/>
    <w:rsid w:val="00261BDD"/>
    <w:rsid w:val="00261C51"/>
    <w:rsid w:val="00261DCD"/>
    <w:rsid w:val="0026285F"/>
    <w:rsid w:val="00262CD6"/>
    <w:rsid w:val="00262E05"/>
    <w:rsid w:val="00262E69"/>
    <w:rsid w:val="0026369F"/>
    <w:rsid w:val="002636AB"/>
    <w:rsid w:val="0026373B"/>
    <w:rsid w:val="00263BE7"/>
    <w:rsid w:val="00264677"/>
    <w:rsid w:val="00264A62"/>
    <w:rsid w:val="00264F5A"/>
    <w:rsid w:val="00265045"/>
    <w:rsid w:val="00265096"/>
    <w:rsid w:val="00265354"/>
    <w:rsid w:val="0026589E"/>
    <w:rsid w:val="002659C1"/>
    <w:rsid w:val="002662BA"/>
    <w:rsid w:val="00266C6F"/>
    <w:rsid w:val="00266EB3"/>
    <w:rsid w:val="00267693"/>
    <w:rsid w:val="00267CB6"/>
    <w:rsid w:val="00267EF8"/>
    <w:rsid w:val="00270AC9"/>
    <w:rsid w:val="002714A9"/>
    <w:rsid w:val="00271B90"/>
    <w:rsid w:val="00271BC9"/>
    <w:rsid w:val="00272039"/>
    <w:rsid w:val="00272184"/>
    <w:rsid w:val="00272283"/>
    <w:rsid w:val="0027244F"/>
    <w:rsid w:val="0027300A"/>
    <w:rsid w:val="00273651"/>
    <w:rsid w:val="0027369B"/>
    <w:rsid w:val="0027393A"/>
    <w:rsid w:val="00273DB4"/>
    <w:rsid w:val="00273FD5"/>
    <w:rsid w:val="00273FDB"/>
    <w:rsid w:val="002742A4"/>
    <w:rsid w:val="0027492F"/>
    <w:rsid w:val="00274F3B"/>
    <w:rsid w:val="002753C1"/>
    <w:rsid w:val="00275624"/>
    <w:rsid w:val="0027562D"/>
    <w:rsid w:val="0027598E"/>
    <w:rsid w:val="00275B33"/>
    <w:rsid w:val="00275BCE"/>
    <w:rsid w:val="002760B0"/>
    <w:rsid w:val="0027632F"/>
    <w:rsid w:val="002766CD"/>
    <w:rsid w:val="0027678A"/>
    <w:rsid w:val="00276845"/>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701"/>
    <w:rsid w:val="00284724"/>
    <w:rsid w:val="00284B07"/>
    <w:rsid w:val="00285A5B"/>
    <w:rsid w:val="00285C44"/>
    <w:rsid w:val="00285E6C"/>
    <w:rsid w:val="00285F04"/>
    <w:rsid w:val="00286C19"/>
    <w:rsid w:val="00287075"/>
    <w:rsid w:val="00287146"/>
    <w:rsid w:val="00287609"/>
    <w:rsid w:val="002878A6"/>
    <w:rsid w:val="00287D08"/>
    <w:rsid w:val="00290136"/>
    <w:rsid w:val="002903B8"/>
    <w:rsid w:val="0029046B"/>
    <w:rsid w:val="002905D9"/>
    <w:rsid w:val="002907C5"/>
    <w:rsid w:val="00290935"/>
    <w:rsid w:val="002913D6"/>
    <w:rsid w:val="00291BB4"/>
    <w:rsid w:val="002924A5"/>
    <w:rsid w:val="002925DE"/>
    <w:rsid w:val="00292C66"/>
    <w:rsid w:val="0029304A"/>
    <w:rsid w:val="0029318B"/>
    <w:rsid w:val="00293463"/>
    <w:rsid w:val="00293680"/>
    <w:rsid w:val="002940DF"/>
    <w:rsid w:val="002942A8"/>
    <w:rsid w:val="0029457A"/>
    <w:rsid w:val="00294BC0"/>
    <w:rsid w:val="00294C41"/>
    <w:rsid w:val="0029505A"/>
    <w:rsid w:val="002958B8"/>
    <w:rsid w:val="00295F12"/>
    <w:rsid w:val="00296085"/>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005"/>
    <w:rsid w:val="002A4235"/>
    <w:rsid w:val="002A4489"/>
    <w:rsid w:val="002A4B40"/>
    <w:rsid w:val="002A4CF9"/>
    <w:rsid w:val="002A4DF9"/>
    <w:rsid w:val="002A5358"/>
    <w:rsid w:val="002A5D8B"/>
    <w:rsid w:val="002A67CE"/>
    <w:rsid w:val="002A6829"/>
    <w:rsid w:val="002A6C11"/>
    <w:rsid w:val="002A6C41"/>
    <w:rsid w:val="002A6CDD"/>
    <w:rsid w:val="002A6F52"/>
    <w:rsid w:val="002A6FC7"/>
    <w:rsid w:val="002A7217"/>
    <w:rsid w:val="002A783B"/>
    <w:rsid w:val="002A7AC5"/>
    <w:rsid w:val="002A7DF3"/>
    <w:rsid w:val="002B00B5"/>
    <w:rsid w:val="002B0CFA"/>
    <w:rsid w:val="002B171F"/>
    <w:rsid w:val="002B19D5"/>
    <w:rsid w:val="002B1C2D"/>
    <w:rsid w:val="002B1DB7"/>
    <w:rsid w:val="002B1DB9"/>
    <w:rsid w:val="002B1DE7"/>
    <w:rsid w:val="002B1F25"/>
    <w:rsid w:val="002B2336"/>
    <w:rsid w:val="002B234F"/>
    <w:rsid w:val="002B2563"/>
    <w:rsid w:val="002B25C0"/>
    <w:rsid w:val="002B271C"/>
    <w:rsid w:val="002B2FCD"/>
    <w:rsid w:val="002B2FF1"/>
    <w:rsid w:val="002B32A8"/>
    <w:rsid w:val="002B3396"/>
    <w:rsid w:val="002B3565"/>
    <w:rsid w:val="002B407B"/>
    <w:rsid w:val="002B407C"/>
    <w:rsid w:val="002B49A9"/>
    <w:rsid w:val="002B4CAF"/>
    <w:rsid w:val="002B4F16"/>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6A"/>
    <w:rsid w:val="002C09A2"/>
    <w:rsid w:val="002C0D48"/>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185"/>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B79"/>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6FC"/>
    <w:rsid w:val="002D7C5A"/>
    <w:rsid w:val="002E0210"/>
    <w:rsid w:val="002E0666"/>
    <w:rsid w:val="002E0CE5"/>
    <w:rsid w:val="002E18B5"/>
    <w:rsid w:val="002E18FF"/>
    <w:rsid w:val="002E2335"/>
    <w:rsid w:val="002E23C3"/>
    <w:rsid w:val="002E2FCE"/>
    <w:rsid w:val="002E3600"/>
    <w:rsid w:val="002E37F7"/>
    <w:rsid w:val="002E3866"/>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144"/>
    <w:rsid w:val="002E7991"/>
    <w:rsid w:val="002E7A32"/>
    <w:rsid w:val="002E7EE9"/>
    <w:rsid w:val="002F0A6E"/>
    <w:rsid w:val="002F0BF5"/>
    <w:rsid w:val="002F0ECD"/>
    <w:rsid w:val="002F16B2"/>
    <w:rsid w:val="002F1D03"/>
    <w:rsid w:val="002F1ECC"/>
    <w:rsid w:val="002F25E9"/>
    <w:rsid w:val="002F3E23"/>
    <w:rsid w:val="002F4165"/>
    <w:rsid w:val="002F44C2"/>
    <w:rsid w:val="002F48EF"/>
    <w:rsid w:val="002F4916"/>
    <w:rsid w:val="002F4B98"/>
    <w:rsid w:val="002F4FB6"/>
    <w:rsid w:val="002F57C5"/>
    <w:rsid w:val="002F57C9"/>
    <w:rsid w:val="002F5CA3"/>
    <w:rsid w:val="002F5DE3"/>
    <w:rsid w:val="002F5F15"/>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835"/>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BCE"/>
    <w:rsid w:val="00310F51"/>
    <w:rsid w:val="003114B3"/>
    <w:rsid w:val="003117D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2E1B"/>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0F7"/>
    <w:rsid w:val="00331509"/>
    <w:rsid w:val="003316FD"/>
    <w:rsid w:val="00331705"/>
    <w:rsid w:val="003319CC"/>
    <w:rsid w:val="00332117"/>
    <w:rsid w:val="00332131"/>
    <w:rsid w:val="0033220C"/>
    <w:rsid w:val="00332539"/>
    <w:rsid w:val="003327A3"/>
    <w:rsid w:val="00332B70"/>
    <w:rsid w:val="00332CA3"/>
    <w:rsid w:val="00332CF8"/>
    <w:rsid w:val="003331F6"/>
    <w:rsid w:val="003334C7"/>
    <w:rsid w:val="003335F7"/>
    <w:rsid w:val="0033364B"/>
    <w:rsid w:val="003336C5"/>
    <w:rsid w:val="00333A7C"/>
    <w:rsid w:val="00333F7E"/>
    <w:rsid w:val="00334389"/>
    <w:rsid w:val="00334614"/>
    <w:rsid w:val="00334747"/>
    <w:rsid w:val="00334955"/>
    <w:rsid w:val="00334ED7"/>
    <w:rsid w:val="00335426"/>
    <w:rsid w:val="00335A0C"/>
    <w:rsid w:val="00335BF9"/>
    <w:rsid w:val="00335E10"/>
    <w:rsid w:val="003363C4"/>
    <w:rsid w:val="003363DA"/>
    <w:rsid w:val="003365F6"/>
    <w:rsid w:val="00336657"/>
    <w:rsid w:val="003368F1"/>
    <w:rsid w:val="00336A3D"/>
    <w:rsid w:val="00336F65"/>
    <w:rsid w:val="003370FB"/>
    <w:rsid w:val="00337980"/>
    <w:rsid w:val="00337989"/>
    <w:rsid w:val="00340B97"/>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D57"/>
    <w:rsid w:val="00346F16"/>
    <w:rsid w:val="00346F99"/>
    <w:rsid w:val="0034750A"/>
    <w:rsid w:val="00347BA8"/>
    <w:rsid w:val="00350C48"/>
    <w:rsid w:val="00350E09"/>
    <w:rsid w:val="003511D3"/>
    <w:rsid w:val="00351B24"/>
    <w:rsid w:val="00351D6B"/>
    <w:rsid w:val="00352130"/>
    <w:rsid w:val="00352289"/>
    <w:rsid w:val="00352969"/>
    <w:rsid w:val="00352C21"/>
    <w:rsid w:val="00352EC9"/>
    <w:rsid w:val="00353573"/>
    <w:rsid w:val="00353707"/>
    <w:rsid w:val="0035412D"/>
    <w:rsid w:val="00354841"/>
    <w:rsid w:val="00354EFD"/>
    <w:rsid w:val="003555CC"/>
    <w:rsid w:val="003561B4"/>
    <w:rsid w:val="003574ED"/>
    <w:rsid w:val="003576A7"/>
    <w:rsid w:val="003576FA"/>
    <w:rsid w:val="0036096A"/>
    <w:rsid w:val="00360B61"/>
    <w:rsid w:val="00360F3F"/>
    <w:rsid w:val="00361092"/>
    <w:rsid w:val="00361287"/>
    <w:rsid w:val="0036145D"/>
    <w:rsid w:val="00361717"/>
    <w:rsid w:val="00361F2F"/>
    <w:rsid w:val="00361FBC"/>
    <w:rsid w:val="00362156"/>
    <w:rsid w:val="0036223D"/>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6F7F"/>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08"/>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8A"/>
    <w:rsid w:val="00382E97"/>
    <w:rsid w:val="0038300B"/>
    <w:rsid w:val="003832A8"/>
    <w:rsid w:val="003833EC"/>
    <w:rsid w:val="00383499"/>
    <w:rsid w:val="00383D60"/>
    <w:rsid w:val="00383FA3"/>
    <w:rsid w:val="003841A1"/>
    <w:rsid w:val="0038434D"/>
    <w:rsid w:val="003845A7"/>
    <w:rsid w:val="003846E5"/>
    <w:rsid w:val="003857BF"/>
    <w:rsid w:val="003859F5"/>
    <w:rsid w:val="00385DC0"/>
    <w:rsid w:val="003866A9"/>
    <w:rsid w:val="003868F9"/>
    <w:rsid w:val="00386C52"/>
    <w:rsid w:val="00386CB8"/>
    <w:rsid w:val="00386DE5"/>
    <w:rsid w:val="003870F1"/>
    <w:rsid w:val="00387788"/>
    <w:rsid w:val="00387B23"/>
    <w:rsid w:val="00387F59"/>
    <w:rsid w:val="003901B7"/>
    <w:rsid w:val="00390F45"/>
    <w:rsid w:val="00391137"/>
    <w:rsid w:val="0039148F"/>
    <w:rsid w:val="00391E78"/>
    <w:rsid w:val="00391F27"/>
    <w:rsid w:val="003920B2"/>
    <w:rsid w:val="00392309"/>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78E"/>
    <w:rsid w:val="0039796C"/>
    <w:rsid w:val="00397E67"/>
    <w:rsid w:val="00397F27"/>
    <w:rsid w:val="003A0227"/>
    <w:rsid w:val="003A024F"/>
    <w:rsid w:val="003A036C"/>
    <w:rsid w:val="003A038B"/>
    <w:rsid w:val="003A054A"/>
    <w:rsid w:val="003A058B"/>
    <w:rsid w:val="003A07AC"/>
    <w:rsid w:val="003A0F29"/>
    <w:rsid w:val="003A1363"/>
    <w:rsid w:val="003A13C5"/>
    <w:rsid w:val="003A1988"/>
    <w:rsid w:val="003A1F80"/>
    <w:rsid w:val="003A20D2"/>
    <w:rsid w:val="003A2A8A"/>
    <w:rsid w:val="003A2A8F"/>
    <w:rsid w:val="003A2B1C"/>
    <w:rsid w:val="003A2BFD"/>
    <w:rsid w:val="003A2D2C"/>
    <w:rsid w:val="003A320B"/>
    <w:rsid w:val="003A34C6"/>
    <w:rsid w:val="003A37BF"/>
    <w:rsid w:val="003A3AE7"/>
    <w:rsid w:val="003A3B9B"/>
    <w:rsid w:val="003A444D"/>
    <w:rsid w:val="003A4505"/>
    <w:rsid w:val="003A5365"/>
    <w:rsid w:val="003A546D"/>
    <w:rsid w:val="003A634F"/>
    <w:rsid w:val="003A6451"/>
    <w:rsid w:val="003A64FA"/>
    <w:rsid w:val="003A6CE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505"/>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6E6A"/>
    <w:rsid w:val="003C71FE"/>
    <w:rsid w:val="003C7B87"/>
    <w:rsid w:val="003C7C1B"/>
    <w:rsid w:val="003D0360"/>
    <w:rsid w:val="003D0B0E"/>
    <w:rsid w:val="003D0CA7"/>
    <w:rsid w:val="003D0D3F"/>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49E"/>
    <w:rsid w:val="003D68F2"/>
    <w:rsid w:val="003D6A16"/>
    <w:rsid w:val="003D6AA6"/>
    <w:rsid w:val="003D75A3"/>
    <w:rsid w:val="003D7644"/>
    <w:rsid w:val="003D76D7"/>
    <w:rsid w:val="003D7ECF"/>
    <w:rsid w:val="003D7EE9"/>
    <w:rsid w:val="003E08E6"/>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D04"/>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4AF"/>
    <w:rsid w:val="003F2934"/>
    <w:rsid w:val="003F2D3A"/>
    <w:rsid w:val="003F2ECC"/>
    <w:rsid w:val="003F2EDD"/>
    <w:rsid w:val="003F34F8"/>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48E"/>
    <w:rsid w:val="003F6842"/>
    <w:rsid w:val="003F6B4D"/>
    <w:rsid w:val="003F6E4F"/>
    <w:rsid w:val="003F7759"/>
    <w:rsid w:val="003F7913"/>
    <w:rsid w:val="003F7B68"/>
    <w:rsid w:val="003F7E66"/>
    <w:rsid w:val="0040016A"/>
    <w:rsid w:val="004002A8"/>
    <w:rsid w:val="00400760"/>
    <w:rsid w:val="00400A90"/>
    <w:rsid w:val="00400F73"/>
    <w:rsid w:val="0040102D"/>
    <w:rsid w:val="004010B3"/>
    <w:rsid w:val="00401465"/>
    <w:rsid w:val="00401C37"/>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BB3"/>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9BD"/>
    <w:rsid w:val="0043383B"/>
    <w:rsid w:val="0043384A"/>
    <w:rsid w:val="004339B7"/>
    <w:rsid w:val="00433C3F"/>
    <w:rsid w:val="00433CB8"/>
    <w:rsid w:val="00433EF9"/>
    <w:rsid w:val="00433F44"/>
    <w:rsid w:val="00433F6B"/>
    <w:rsid w:val="0043489C"/>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944"/>
    <w:rsid w:val="004454C2"/>
    <w:rsid w:val="00445CA0"/>
    <w:rsid w:val="00446176"/>
    <w:rsid w:val="0044618B"/>
    <w:rsid w:val="00446390"/>
    <w:rsid w:val="004464A2"/>
    <w:rsid w:val="00446920"/>
    <w:rsid w:val="00447351"/>
    <w:rsid w:val="00447B50"/>
    <w:rsid w:val="00447BD5"/>
    <w:rsid w:val="00447C55"/>
    <w:rsid w:val="00447D0D"/>
    <w:rsid w:val="0045004D"/>
    <w:rsid w:val="00450BFC"/>
    <w:rsid w:val="00450C2B"/>
    <w:rsid w:val="00450E1B"/>
    <w:rsid w:val="004512D8"/>
    <w:rsid w:val="00451394"/>
    <w:rsid w:val="0045153F"/>
    <w:rsid w:val="00451B45"/>
    <w:rsid w:val="00451C89"/>
    <w:rsid w:val="00451D03"/>
    <w:rsid w:val="00451DF6"/>
    <w:rsid w:val="00451DFE"/>
    <w:rsid w:val="00452268"/>
    <w:rsid w:val="0045230A"/>
    <w:rsid w:val="00452AEA"/>
    <w:rsid w:val="00452D17"/>
    <w:rsid w:val="00452E0B"/>
    <w:rsid w:val="00452EB7"/>
    <w:rsid w:val="004535AB"/>
    <w:rsid w:val="00453663"/>
    <w:rsid w:val="004538BB"/>
    <w:rsid w:val="00453F26"/>
    <w:rsid w:val="0045400B"/>
    <w:rsid w:val="0045406B"/>
    <w:rsid w:val="0045426D"/>
    <w:rsid w:val="0045510B"/>
    <w:rsid w:val="00455385"/>
    <w:rsid w:val="004556CC"/>
    <w:rsid w:val="00455968"/>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9FB"/>
    <w:rsid w:val="00462F2F"/>
    <w:rsid w:val="004631BC"/>
    <w:rsid w:val="004634CE"/>
    <w:rsid w:val="004635A7"/>
    <w:rsid w:val="00463645"/>
    <w:rsid w:val="00463BC7"/>
    <w:rsid w:val="00463E97"/>
    <w:rsid w:val="004649D9"/>
    <w:rsid w:val="00464D36"/>
    <w:rsid w:val="00464F86"/>
    <w:rsid w:val="0046503A"/>
    <w:rsid w:val="004652D7"/>
    <w:rsid w:val="00465713"/>
    <w:rsid w:val="0046598F"/>
    <w:rsid w:val="004659BD"/>
    <w:rsid w:val="00465F2A"/>
    <w:rsid w:val="0046649E"/>
    <w:rsid w:val="0046684C"/>
    <w:rsid w:val="004668C7"/>
    <w:rsid w:val="00466A37"/>
    <w:rsid w:val="00466E27"/>
    <w:rsid w:val="004674B9"/>
    <w:rsid w:val="00467962"/>
    <w:rsid w:val="00467FA5"/>
    <w:rsid w:val="00471473"/>
    <w:rsid w:val="00471496"/>
    <w:rsid w:val="0047188C"/>
    <w:rsid w:val="00471912"/>
    <w:rsid w:val="00471D90"/>
    <w:rsid w:val="00471E83"/>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96B"/>
    <w:rsid w:val="00481A57"/>
    <w:rsid w:val="004825B9"/>
    <w:rsid w:val="00482A70"/>
    <w:rsid w:val="004831D6"/>
    <w:rsid w:val="00483217"/>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A80"/>
    <w:rsid w:val="00490F9B"/>
    <w:rsid w:val="00491465"/>
    <w:rsid w:val="0049165E"/>
    <w:rsid w:val="00491A11"/>
    <w:rsid w:val="00491D93"/>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4E9D"/>
    <w:rsid w:val="004B54A1"/>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AB5"/>
    <w:rsid w:val="004C4C8A"/>
    <w:rsid w:val="004C4EE4"/>
    <w:rsid w:val="004C5315"/>
    <w:rsid w:val="004C577C"/>
    <w:rsid w:val="004C581E"/>
    <w:rsid w:val="004C5CEB"/>
    <w:rsid w:val="004C6213"/>
    <w:rsid w:val="004C639B"/>
    <w:rsid w:val="004C7235"/>
    <w:rsid w:val="004C72EE"/>
    <w:rsid w:val="004C7366"/>
    <w:rsid w:val="004C77E1"/>
    <w:rsid w:val="004C7F52"/>
    <w:rsid w:val="004D0374"/>
    <w:rsid w:val="004D03AF"/>
    <w:rsid w:val="004D078E"/>
    <w:rsid w:val="004D082D"/>
    <w:rsid w:val="004D09B3"/>
    <w:rsid w:val="004D0BB5"/>
    <w:rsid w:val="004D0ED6"/>
    <w:rsid w:val="004D1061"/>
    <w:rsid w:val="004D209E"/>
    <w:rsid w:val="004D2591"/>
    <w:rsid w:val="004D2824"/>
    <w:rsid w:val="004D2B7A"/>
    <w:rsid w:val="004D2C2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AFD"/>
    <w:rsid w:val="004E1BB8"/>
    <w:rsid w:val="004E1C8E"/>
    <w:rsid w:val="004E1D08"/>
    <w:rsid w:val="004E1D14"/>
    <w:rsid w:val="004E1F2E"/>
    <w:rsid w:val="004E2125"/>
    <w:rsid w:val="004E2475"/>
    <w:rsid w:val="004E2566"/>
    <w:rsid w:val="004E2AB6"/>
    <w:rsid w:val="004E313A"/>
    <w:rsid w:val="004E3C09"/>
    <w:rsid w:val="004E3CC5"/>
    <w:rsid w:val="004E3E09"/>
    <w:rsid w:val="004E3F91"/>
    <w:rsid w:val="004E4B5E"/>
    <w:rsid w:val="004E52B6"/>
    <w:rsid w:val="004E53E9"/>
    <w:rsid w:val="004E565A"/>
    <w:rsid w:val="004E6424"/>
    <w:rsid w:val="004E6426"/>
    <w:rsid w:val="004E657B"/>
    <w:rsid w:val="004E6F7C"/>
    <w:rsid w:val="004E7C88"/>
    <w:rsid w:val="004E7CCE"/>
    <w:rsid w:val="004E7E98"/>
    <w:rsid w:val="004E7F3B"/>
    <w:rsid w:val="004F049C"/>
    <w:rsid w:val="004F07F4"/>
    <w:rsid w:val="004F091D"/>
    <w:rsid w:val="004F0A66"/>
    <w:rsid w:val="004F0C25"/>
    <w:rsid w:val="004F0D15"/>
    <w:rsid w:val="004F0DD8"/>
    <w:rsid w:val="004F1002"/>
    <w:rsid w:val="004F11A9"/>
    <w:rsid w:val="004F1382"/>
    <w:rsid w:val="004F1387"/>
    <w:rsid w:val="004F1B1E"/>
    <w:rsid w:val="004F1F7B"/>
    <w:rsid w:val="004F240B"/>
    <w:rsid w:val="004F35E0"/>
    <w:rsid w:val="004F3A12"/>
    <w:rsid w:val="004F3D42"/>
    <w:rsid w:val="004F43A1"/>
    <w:rsid w:val="004F4995"/>
    <w:rsid w:val="004F5160"/>
    <w:rsid w:val="004F5826"/>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3A6"/>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749"/>
    <w:rsid w:val="00505460"/>
    <w:rsid w:val="005059FF"/>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D2D"/>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27AEB"/>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6F3"/>
    <w:rsid w:val="00535E1F"/>
    <w:rsid w:val="0053643B"/>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61C"/>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544"/>
    <w:rsid w:val="00544AD7"/>
    <w:rsid w:val="005452DF"/>
    <w:rsid w:val="0054585E"/>
    <w:rsid w:val="00545B76"/>
    <w:rsid w:val="00546073"/>
    <w:rsid w:val="00546285"/>
    <w:rsid w:val="0054736B"/>
    <w:rsid w:val="005478BB"/>
    <w:rsid w:val="00547BC4"/>
    <w:rsid w:val="00550BE8"/>
    <w:rsid w:val="00550C69"/>
    <w:rsid w:val="00551607"/>
    <w:rsid w:val="00551AA4"/>
    <w:rsid w:val="00552423"/>
    <w:rsid w:val="00552698"/>
    <w:rsid w:val="005526AC"/>
    <w:rsid w:val="005534BB"/>
    <w:rsid w:val="00553651"/>
    <w:rsid w:val="0055365C"/>
    <w:rsid w:val="00553668"/>
    <w:rsid w:val="00553ADF"/>
    <w:rsid w:val="005541D4"/>
    <w:rsid w:val="00554A10"/>
    <w:rsid w:val="005550AC"/>
    <w:rsid w:val="00555B67"/>
    <w:rsid w:val="005565AB"/>
    <w:rsid w:val="00556A21"/>
    <w:rsid w:val="00556E29"/>
    <w:rsid w:val="00556EE7"/>
    <w:rsid w:val="00557C96"/>
    <w:rsid w:val="00560029"/>
    <w:rsid w:val="0056060F"/>
    <w:rsid w:val="005613E8"/>
    <w:rsid w:val="0056158C"/>
    <w:rsid w:val="00561816"/>
    <w:rsid w:val="005619B2"/>
    <w:rsid w:val="00561C27"/>
    <w:rsid w:val="0056225F"/>
    <w:rsid w:val="0056255F"/>
    <w:rsid w:val="0056269B"/>
    <w:rsid w:val="005626BF"/>
    <w:rsid w:val="00562791"/>
    <w:rsid w:val="0056298E"/>
    <w:rsid w:val="00562C23"/>
    <w:rsid w:val="00562C8B"/>
    <w:rsid w:val="00563627"/>
    <w:rsid w:val="0056396A"/>
    <w:rsid w:val="005641CA"/>
    <w:rsid w:val="00564478"/>
    <w:rsid w:val="005647F9"/>
    <w:rsid w:val="00564CE1"/>
    <w:rsid w:val="005650C6"/>
    <w:rsid w:val="00565127"/>
    <w:rsid w:val="005660C7"/>
    <w:rsid w:val="00566671"/>
    <w:rsid w:val="00566DAC"/>
    <w:rsid w:val="00566FEA"/>
    <w:rsid w:val="005676F5"/>
    <w:rsid w:val="00567C79"/>
    <w:rsid w:val="00570012"/>
    <w:rsid w:val="00570018"/>
    <w:rsid w:val="005704B3"/>
    <w:rsid w:val="005705A3"/>
    <w:rsid w:val="00570BFE"/>
    <w:rsid w:val="005715BD"/>
    <w:rsid w:val="005718E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D0"/>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256"/>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5E9"/>
    <w:rsid w:val="005938B8"/>
    <w:rsid w:val="0059447B"/>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C63"/>
    <w:rsid w:val="005B3497"/>
    <w:rsid w:val="005B3C1F"/>
    <w:rsid w:val="005B3CA8"/>
    <w:rsid w:val="005B3D17"/>
    <w:rsid w:val="005B3DA2"/>
    <w:rsid w:val="005B4201"/>
    <w:rsid w:val="005B45D0"/>
    <w:rsid w:val="005B4997"/>
    <w:rsid w:val="005B4A9F"/>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515"/>
    <w:rsid w:val="005B79F9"/>
    <w:rsid w:val="005C0642"/>
    <w:rsid w:val="005C07A1"/>
    <w:rsid w:val="005C0FC8"/>
    <w:rsid w:val="005C104B"/>
    <w:rsid w:val="005C16AD"/>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2C4F"/>
    <w:rsid w:val="005D395A"/>
    <w:rsid w:val="005D44A6"/>
    <w:rsid w:val="005D48A2"/>
    <w:rsid w:val="005D497A"/>
    <w:rsid w:val="005D4AA8"/>
    <w:rsid w:val="005D5058"/>
    <w:rsid w:val="005D62B3"/>
    <w:rsid w:val="005D6CC9"/>
    <w:rsid w:val="005D764B"/>
    <w:rsid w:val="005D773B"/>
    <w:rsid w:val="005D7F04"/>
    <w:rsid w:val="005E0160"/>
    <w:rsid w:val="005E03CB"/>
    <w:rsid w:val="005E0821"/>
    <w:rsid w:val="005E0A98"/>
    <w:rsid w:val="005E109D"/>
    <w:rsid w:val="005E16C9"/>
    <w:rsid w:val="005E1961"/>
    <w:rsid w:val="005E2204"/>
    <w:rsid w:val="005E25C1"/>
    <w:rsid w:val="005E2661"/>
    <w:rsid w:val="005E3167"/>
    <w:rsid w:val="005E36CC"/>
    <w:rsid w:val="005E3A9F"/>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0EC"/>
    <w:rsid w:val="005F193D"/>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0FF"/>
    <w:rsid w:val="00615263"/>
    <w:rsid w:val="00615492"/>
    <w:rsid w:val="0061599C"/>
    <w:rsid w:val="00615AD4"/>
    <w:rsid w:val="0061619C"/>
    <w:rsid w:val="00616BFE"/>
    <w:rsid w:val="00616C24"/>
    <w:rsid w:val="00617567"/>
    <w:rsid w:val="00617C5A"/>
    <w:rsid w:val="00617D36"/>
    <w:rsid w:val="00620A75"/>
    <w:rsid w:val="00621089"/>
    <w:rsid w:val="00621407"/>
    <w:rsid w:val="00621757"/>
    <w:rsid w:val="00621D27"/>
    <w:rsid w:val="00622B92"/>
    <w:rsid w:val="00622CC0"/>
    <w:rsid w:val="00622E33"/>
    <w:rsid w:val="00622FC5"/>
    <w:rsid w:val="00623B73"/>
    <w:rsid w:val="00623C20"/>
    <w:rsid w:val="006243D6"/>
    <w:rsid w:val="00624A25"/>
    <w:rsid w:val="00624FB0"/>
    <w:rsid w:val="006250D4"/>
    <w:rsid w:val="006254B4"/>
    <w:rsid w:val="006254FD"/>
    <w:rsid w:val="00625760"/>
    <w:rsid w:val="006262CF"/>
    <w:rsid w:val="006266D4"/>
    <w:rsid w:val="006266E1"/>
    <w:rsid w:val="006266FA"/>
    <w:rsid w:val="00627067"/>
    <w:rsid w:val="00627ED1"/>
    <w:rsid w:val="006302E0"/>
    <w:rsid w:val="00630767"/>
    <w:rsid w:val="006307CD"/>
    <w:rsid w:val="00630E39"/>
    <w:rsid w:val="0063103F"/>
    <w:rsid w:val="0063133D"/>
    <w:rsid w:val="00631925"/>
    <w:rsid w:val="00631D9A"/>
    <w:rsid w:val="006326EA"/>
    <w:rsid w:val="006330C8"/>
    <w:rsid w:val="006331BD"/>
    <w:rsid w:val="00633361"/>
    <w:rsid w:val="00633818"/>
    <w:rsid w:val="00633D4A"/>
    <w:rsid w:val="00634481"/>
    <w:rsid w:val="00634813"/>
    <w:rsid w:val="00634E22"/>
    <w:rsid w:val="006357F6"/>
    <w:rsid w:val="00635893"/>
    <w:rsid w:val="00635A9E"/>
    <w:rsid w:val="00635C17"/>
    <w:rsid w:val="00635FEF"/>
    <w:rsid w:val="00636354"/>
    <w:rsid w:val="00636447"/>
    <w:rsid w:val="00636A17"/>
    <w:rsid w:val="00636C9B"/>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B2B"/>
    <w:rsid w:val="00644027"/>
    <w:rsid w:val="0064428A"/>
    <w:rsid w:val="00644375"/>
    <w:rsid w:val="006444A0"/>
    <w:rsid w:val="0064452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239"/>
    <w:rsid w:val="00657A05"/>
    <w:rsid w:val="006603A8"/>
    <w:rsid w:val="006603BD"/>
    <w:rsid w:val="00660830"/>
    <w:rsid w:val="00660AE9"/>
    <w:rsid w:val="00661178"/>
    <w:rsid w:val="006614FF"/>
    <w:rsid w:val="0066180C"/>
    <w:rsid w:val="00661C62"/>
    <w:rsid w:val="00661D3E"/>
    <w:rsid w:val="0066220E"/>
    <w:rsid w:val="00662307"/>
    <w:rsid w:val="006623B5"/>
    <w:rsid w:val="00662430"/>
    <w:rsid w:val="0066247E"/>
    <w:rsid w:val="0066283C"/>
    <w:rsid w:val="006637E3"/>
    <w:rsid w:val="006638C7"/>
    <w:rsid w:val="00664914"/>
    <w:rsid w:val="00664BF0"/>
    <w:rsid w:val="00664C0B"/>
    <w:rsid w:val="00665A3C"/>
    <w:rsid w:val="00665D0D"/>
    <w:rsid w:val="00665E16"/>
    <w:rsid w:val="0066607C"/>
    <w:rsid w:val="006662EB"/>
    <w:rsid w:val="006669FB"/>
    <w:rsid w:val="00666AF4"/>
    <w:rsid w:val="00666DFB"/>
    <w:rsid w:val="0066740E"/>
    <w:rsid w:val="006679B3"/>
    <w:rsid w:val="006700FF"/>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5D0"/>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22A"/>
    <w:rsid w:val="0068664E"/>
    <w:rsid w:val="00686997"/>
    <w:rsid w:val="00686BAD"/>
    <w:rsid w:val="00686C6D"/>
    <w:rsid w:val="00687233"/>
    <w:rsid w:val="006873BE"/>
    <w:rsid w:val="006876AA"/>
    <w:rsid w:val="00687FC0"/>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306"/>
    <w:rsid w:val="00696530"/>
    <w:rsid w:val="006967A1"/>
    <w:rsid w:val="00696D98"/>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19F"/>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133"/>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B0"/>
    <w:rsid w:val="006C66D5"/>
    <w:rsid w:val="006C68CD"/>
    <w:rsid w:val="006C71AB"/>
    <w:rsid w:val="006C729C"/>
    <w:rsid w:val="006D0A00"/>
    <w:rsid w:val="006D0A6F"/>
    <w:rsid w:val="006D0E5A"/>
    <w:rsid w:val="006D0EC4"/>
    <w:rsid w:val="006D10E8"/>
    <w:rsid w:val="006D119C"/>
    <w:rsid w:val="006D2216"/>
    <w:rsid w:val="006D26A6"/>
    <w:rsid w:val="006D27E6"/>
    <w:rsid w:val="006D2A33"/>
    <w:rsid w:val="006D2EB2"/>
    <w:rsid w:val="006D3267"/>
    <w:rsid w:val="006D3471"/>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E8C"/>
    <w:rsid w:val="006E0F43"/>
    <w:rsid w:val="006E10BA"/>
    <w:rsid w:val="006E1305"/>
    <w:rsid w:val="006E17CF"/>
    <w:rsid w:val="006E1C8D"/>
    <w:rsid w:val="006E2242"/>
    <w:rsid w:val="006E227F"/>
    <w:rsid w:val="006E262F"/>
    <w:rsid w:val="006E29C7"/>
    <w:rsid w:val="006E2A46"/>
    <w:rsid w:val="006E2A62"/>
    <w:rsid w:val="006E3268"/>
    <w:rsid w:val="006E3ACC"/>
    <w:rsid w:val="006E3DCD"/>
    <w:rsid w:val="006E3F3A"/>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358"/>
    <w:rsid w:val="006E75C9"/>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1EFE"/>
    <w:rsid w:val="006F231D"/>
    <w:rsid w:val="006F277E"/>
    <w:rsid w:val="006F2852"/>
    <w:rsid w:val="006F2F98"/>
    <w:rsid w:val="006F31D9"/>
    <w:rsid w:val="006F345F"/>
    <w:rsid w:val="006F34A5"/>
    <w:rsid w:val="006F34BB"/>
    <w:rsid w:val="006F3881"/>
    <w:rsid w:val="006F3B0E"/>
    <w:rsid w:val="006F3C3C"/>
    <w:rsid w:val="006F3D39"/>
    <w:rsid w:val="006F404A"/>
    <w:rsid w:val="006F404B"/>
    <w:rsid w:val="006F4752"/>
    <w:rsid w:val="006F4DE0"/>
    <w:rsid w:val="006F4FC1"/>
    <w:rsid w:val="006F536D"/>
    <w:rsid w:val="006F55BB"/>
    <w:rsid w:val="006F56E3"/>
    <w:rsid w:val="006F5700"/>
    <w:rsid w:val="006F58AF"/>
    <w:rsid w:val="006F5C09"/>
    <w:rsid w:val="006F5EBE"/>
    <w:rsid w:val="006F64D1"/>
    <w:rsid w:val="006F650B"/>
    <w:rsid w:val="006F650C"/>
    <w:rsid w:val="006F65F8"/>
    <w:rsid w:val="006F6977"/>
    <w:rsid w:val="006F747F"/>
    <w:rsid w:val="0070005F"/>
    <w:rsid w:val="00700073"/>
    <w:rsid w:val="007008FF"/>
    <w:rsid w:val="00700C18"/>
    <w:rsid w:val="007010C5"/>
    <w:rsid w:val="007011AB"/>
    <w:rsid w:val="00701595"/>
    <w:rsid w:val="00701B5A"/>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B25"/>
    <w:rsid w:val="00714FD3"/>
    <w:rsid w:val="0071530E"/>
    <w:rsid w:val="00715952"/>
    <w:rsid w:val="00715D4F"/>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3E"/>
    <w:rsid w:val="00727346"/>
    <w:rsid w:val="0072771D"/>
    <w:rsid w:val="00727BF4"/>
    <w:rsid w:val="00727D59"/>
    <w:rsid w:val="007307D6"/>
    <w:rsid w:val="007307E1"/>
    <w:rsid w:val="00730CB4"/>
    <w:rsid w:val="007312FD"/>
    <w:rsid w:val="00731798"/>
    <w:rsid w:val="007319C3"/>
    <w:rsid w:val="007322F9"/>
    <w:rsid w:val="00732B3E"/>
    <w:rsid w:val="00732B4D"/>
    <w:rsid w:val="0073302E"/>
    <w:rsid w:val="007334AC"/>
    <w:rsid w:val="007337F4"/>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4"/>
    <w:rsid w:val="00735C7A"/>
    <w:rsid w:val="00735CBD"/>
    <w:rsid w:val="00736637"/>
    <w:rsid w:val="00737041"/>
    <w:rsid w:val="00737046"/>
    <w:rsid w:val="007370B4"/>
    <w:rsid w:val="0073737D"/>
    <w:rsid w:val="00737D06"/>
    <w:rsid w:val="007402EF"/>
    <w:rsid w:val="007408FA"/>
    <w:rsid w:val="007408FC"/>
    <w:rsid w:val="00740FC1"/>
    <w:rsid w:val="0074145A"/>
    <w:rsid w:val="00741475"/>
    <w:rsid w:val="007418C9"/>
    <w:rsid w:val="00741B02"/>
    <w:rsid w:val="00741FE3"/>
    <w:rsid w:val="007420BB"/>
    <w:rsid w:val="0074211D"/>
    <w:rsid w:val="0074214E"/>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16D"/>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1DD6"/>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1C1"/>
    <w:rsid w:val="00767205"/>
    <w:rsid w:val="007673BD"/>
    <w:rsid w:val="007673EA"/>
    <w:rsid w:val="007674FF"/>
    <w:rsid w:val="0076773C"/>
    <w:rsid w:val="00767852"/>
    <w:rsid w:val="00767D34"/>
    <w:rsid w:val="0077063C"/>
    <w:rsid w:val="0077067E"/>
    <w:rsid w:val="007706E6"/>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DE9"/>
    <w:rsid w:val="00774EEB"/>
    <w:rsid w:val="007753D6"/>
    <w:rsid w:val="007755A5"/>
    <w:rsid w:val="0077571D"/>
    <w:rsid w:val="007759C3"/>
    <w:rsid w:val="007763B8"/>
    <w:rsid w:val="0077641A"/>
    <w:rsid w:val="00776A64"/>
    <w:rsid w:val="00776ADF"/>
    <w:rsid w:val="00776C58"/>
    <w:rsid w:val="00777036"/>
    <w:rsid w:val="00777103"/>
    <w:rsid w:val="0077710D"/>
    <w:rsid w:val="0077727B"/>
    <w:rsid w:val="007778FA"/>
    <w:rsid w:val="00777DA8"/>
    <w:rsid w:val="00777FE0"/>
    <w:rsid w:val="00780241"/>
    <w:rsid w:val="00780539"/>
    <w:rsid w:val="00780E0F"/>
    <w:rsid w:val="007812DE"/>
    <w:rsid w:val="00781566"/>
    <w:rsid w:val="00781795"/>
    <w:rsid w:val="00781A63"/>
    <w:rsid w:val="00781D40"/>
    <w:rsid w:val="007820C9"/>
    <w:rsid w:val="0078243F"/>
    <w:rsid w:val="0078248E"/>
    <w:rsid w:val="0078254A"/>
    <w:rsid w:val="00782CD6"/>
    <w:rsid w:val="0078329D"/>
    <w:rsid w:val="007832C4"/>
    <w:rsid w:val="00783690"/>
    <w:rsid w:val="00783801"/>
    <w:rsid w:val="007838B7"/>
    <w:rsid w:val="007838D6"/>
    <w:rsid w:val="00783C09"/>
    <w:rsid w:val="00783F49"/>
    <w:rsid w:val="007843F4"/>
    <w:rsid w:val="00784B91"/>
    <w:rsid w:val="00785089"/>
    <w:rsid w:val="007851E1"/>
    <w:rsid w:val="00785202"/>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A38"/>
    <w:rsid w:val="00790B01"/>
    <w:rsid w:val="00790C4F"/>
    <w:rsid w:val="00790E9E"/>
    <w:rsid w:val="00790FAA"/>
    <w:rsid w:val="00791401"/>
    <w:rsid w:val="00791FC1"/>
    <w:rsid w:val="00792161"/>
    <w:rsid w:val="0079245C"/>
    <w:rsid w:val="00792483"/>
    <w:rsid w:val="00792757"/>
    <w:rsid w:val="0079279B"/>
    <w:rsid w:val="00792A52"/>
    <w:rsid w:val="00792BEF"/>
    <w:rsid w:val="00792E00"/>
    <w:rsid w:val="00793018"/>
    <w:rsid w:val="00793107"/>
    <w:rsid w:val="007933F8"/>
    <w:rsid w:val="00793602"/>
    <w:rsid w:val="007939F0"/>
    <w:rsid w:val="007943AF"/>
    <w:rsid w:val="00794517"/>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EE8"/>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B20"/>
    <w:rsid w:val="007A63BF"/>
    <w:rsid w:val="007A6488"/>
    <w:rsid w:val="007A71E7"/>
    <w:rsid w:val="007A766B"/>
    <w:rsid w:val="007A7A5E"/>
    <w:rsid w:val="007A7DED"/>
    <w:rsid w:val="007A7DF2"/>
    <w:rsid w:val="007B00D1"/>
    <w:rsid w:val="007B0ACA"/>
    <w:rsid w:val="007B0B6E"/>
    <w:rsid w:val="007B0F02"/>
    <w:rsid w:val="007B1164"/>
    <w:rsid w:val="007B140D"/>
    <w:rsid w:val="007B197C"/>
    <w:rsid w:val="007B1F76"/>
    <w:rsid w:val="007B27B4"/>
    <w:rsid w:val="007B2802"/>
    <w:rsid w:val="007B3314"/>
    <w:rsid w:val="007B384D"/>
    <w:rsid w:val="007B3BA0"/>
    <w:rsid w:val="007B3EBC"/>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E82"/>
    <w:rsid w:val="007C3F5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4D9"/>
    <w:rsid w:val="007D45FF"/>
    <w:rsid w:val="007D4AB6"/>
    <w:rsid w:val="007D4B22"/>
    <w:rsid w:val="007D4E91"/>
    <w:rsid w:val="007D50FD"/>
    <w:rsid w:val="007D5363"/>
    <w:rsid w:val="007D5449"/>
    <w:rsid w:val="007D5534"/>
    <w:rsid w:val="007D5758"/>
    <w:rsid w:val="007D5923"/>
    <w:rsid w:val="007D5C33"/>
    <w:rsid w:val="007D605B"/>
    <w:rsid w:val="007D64B6"/>
    <w:rsid w:val="007D69E8"/>
    <w:rsid w:val="007D7DE0"/>
    <w:rsid w:val="007D7FEE"/>
    <w:rsid w:val="007E0104"/>
    <w:rsid w:val="007E08CF"/>
    <w:rsid w:val="007E0B6F"/>
    <w:rsid w:val="007E0DC6"/>
    <w:rsid w:val="007E16CC"/>
    <w:rsid w:val="007E1767"/>
    <w:rsid w:val="007E1820"/>
    <w:rsid w:val="007E1919"/>
    <w:rsid w:val="007E1C6B"/>
    <w:rsid w:val="007E2187"/>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9CE"/>
    <w:rsid w:val="007E7B22"/>
    <w:rsid w:val="007E7E4B"/>
    <w:rsid w:val="007E7F34"/>
    <w:rsid w:val="007F1A6B"/>
    <w:rsid w:val="007F1D7C"/>
    <w:rsid w:val="007F2276"/>
    <w:rsid w:val="007F2545"/>
    <w:rsid w:val="007F26D5"/>
    <w:rsid w:val="007F297D"/>
    <w:rsid w:val="007F2BA6"/>
    <w:rsid w:val="007F3088"/>
    <w:rsid w:val="007F32C9"/>
    <w:rsid w:val="007F35A0"/>
    <w:rsid w:val="007F4249"/>
    <w:rsid w:val="007F4643"/>
    <w:rsid w:val="007F505C"/>
    <w:rsid w:val="007F5233"/>
    <w:rsid w:val="007F52F1"/>
    <w:rsid w:val="007F5B9D"/>
    <w:rsid w:val="007F5E2A"/>
    <w:rsid w:val="007F66D7"/>
    <w:rsid w:val="007F68B8"/>
    <w:rsid w:val="007F6F7A"/>
    <w:rsid w:val="007F7420"/>
    <w:rsid w:val="007F75BE"/>
    <w:rsid w:val="007F7694"/>
    <w:rsid w:val="007F7FB2"/>
    <w:rsid w:val="008000C5"/>
    <w:rsid w:val="00800745"/>
    <w:rsid w:val="0080079F"/>
    <w:rsid w:val="00801416"/>
    <w:rsid w:val="00801B32"/>
    <w:rsid w:val="00801D43"/>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7DE"/>
    <w:rsid w:val="00806AB6"/>
    <w:rsid w:val="00807076"/>
    <w:rsid w:val="0080709E"/>
    <w:rsid w:val="0080764C"/>
    <w:rsid w:val="00807662"/>
    <w:rsid w:val="00807809"/>
    <w:rsid w:val="008078C4"/>
    <w:rsid w:val="00807AA5"/>
    <w:rsid w:val="00807E9F"/>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CF"/>
    <w:rsid w:val="00815BDC"/>
    <w:rsid w:val="00816E7C"/>
    <w:rsid w:val="00817203"/>
    <w:rsid w:val="00817873"/>
    <w:rsid w:val="00820451"/>
    <w:rsid w:val="008207F6"/>
    <w:rsid w:val="00820CF6"/>
    <w:rsid w:val="00820D12"/>
    <w:rsid w:val="00820F1C"/>
    <w:rsid w:val="00821262"/>
    <w:rsid w:val="008212DD"/>
    <w:rsid w:val="00821EEC"/>
    <w:rsid w:val="008226F0"/>
    <w:rsid w:val="008227BC"/>
    <w:rsid w:val="00822AEC"/>
    <w:rsid w:val="00822C04"/>
    <w:rsid w:val="00822EB8"/>
    <w:rsid w:val="008230D6"/>
    <w:rsid w:val="00823238"/>
    <w:rsid w:val="00823550"/>
    <w:rsid w:val="008236C5"/>
    <w:rsid w:val="00823A6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EDF"/>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5D4"/>
    <w:rsid w:val="0084291E"/>
    <w:rsid w:val="00842D21"/>
    <w:rsid w:val="00843072"/>
    <w:rsid w:val="008432D3"/>
    <w:rsid w:val="008436A2"/>
    <w:rsid w:val="008436F9"/>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13A3"/>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0F7"/>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68B"/>
    <w:rsid w:val="00883F73"/>
    <w:rsid w:val="0088426E"/>
    <w:rsid w:val="00884348"/>
    <w:rsid w:val="00884D2F"/>
    <w:rsid w:val="00884DA4"/>
    <w:rsid w:val="00885159"/>
    <w:rsid w:val="00885267"/>
    <w:rsid w:val="008854C4"/>
    <w:rsid w:val="00885655"/>
    <w:rsid w:val="008858A3"/>
    <w:rsid w:val="00885968"/>
    <w:rsid w:val="00885BBF"/>
    <w:rsid w:val="008861D3"/>
    <w:rsid w:val="00886ADC"/>
    <w:rsid w:val="00886BDE"/>
    <w:rsid w:val="00886E96"/>
    <w:rsid w:val="00887801"/>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5C"/>
    <w:rsid w:val="008B12AF"/>
    <w:rsid w:val="008B140D"/>
    <w:rsid w:val="008B1836"/>
    <w:rsid w:val="008B1A1D"/>
    <w:rsid w:val="008B1B28"/>
    <w:rsid w:val="008B1F2A"/>
    <w:rsid w:val="008B1F69"/>
    <w:rsid w:val="008B1FC0"/>
    <w:rsid w:val="008B1FE2"/>
    <w:rsid w:val="008B2035"/>
    <w:rsid w:val="008B2488"/>
    <w:rsid w:val="008B26BE"/>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32D"/>
    <w:rsid w:val="008C27BC"/>
    <w:rsid w:val="008C2AF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665"/>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697"/>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75C"/>
    <w:rsid w:val="008E468C"/>
    <w:rsid w:val="008E46FA"/>
    <w:rsid w:val="008E55E1"/>
    <w:rsid w:val="008E6A3D"/>
    <w:rsid w:val="008E6D8A"/>
    <w:rsid w:val="008E77A1"/>
    <w:rsid w:val="008E78E9"/>
    <w:rsid w:val="008E7C9D"/>
    <w:rsid w:val="008F0554"/>
    <w:rsid w:val="008F06A2"/>
    <w:rsid w:val="008F0B33"/>
    <w:rsid w:val="008F0CD7"/>
    <w:rsid w:val="008F0D5D"/>
    <w:rsid w:val="008F0E15"/>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22D"/>
    <w:rsid w:val="00901348"/>
    <w:rsid w:val="0090177D"/>
    <w:rsid w:val="009019FB"/>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6E"/>
    <w:rsid w:val="00916382"/>
    <w:rsid w:val="0091664F"/>
    <w:rsid w:val="00916905"/>
    <w:rsid w:val="00916BCF"/>
    <w:rsid w:val="0091707E"/>
    <w:rsid w:val="009170D3"/>
    <w:rsid w:val="00917241"/>
    <w:rsid w:val="0091727B"/>
    <w:rsid w:val="0091745D"/>
    <w:rsid w:val="00917B5E"/>
    <w:rsid w:val="00917E50"/>
    <w:rsid w:val="00920652"/>
    <w:rsid w:val="00920F57"/>
    <w:rsid w:val="00921411"/>
    <w:rsid w:val="00921449"/>
    <w:rsid w:val="00921B1C"/>
    <w:rsid w:val="00921B6C"/>
    <w:rsid w:val="00921E43"/>
    <w:rsid w:val="00921F13"/>
    <w:rsid w:val="00922379"/>
    <w:rsid w:val="00922550"/>
    <w:rsid w:val="00922660"/>
    <w:rsid w:val="00922B08"/>
    <w:rsid w:val="0092325A"/>
    <w:rsid w:val="00923921"/>
    <w:rsid w:val="00923981"/>
    <w:rsid w:val="009241E5"/>
    <w:rsid w:val="009247D8"/>
    <w:rsid w:val="00924BB6"/>
    <w:rsid w:val="00924D79"/>
    <w:rsid w:val="00924DFE"/>
    <w:rsid w:val="009255EB"/>
    <w:rsid w:val="00925652"/>
    <w:rsid w:val="00925EA0"/>
    <w:rsid w:val="009260CD"/>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02"/>
    <w:rsid w:val="009331EA"/>
    <w:rsid w:val="009336CF"/>
    <w:rsid w:val="00933732"/>
    <w:rsid w:val="009337C6"/>
    <w:rsid w:val="00933BEE"/>
    <w:rsid w:val="0093422C"/>
    <w:rsid w:val="00934640"/>
    <w:rsid w:val="009347B4"/>
    <w:rsid w:val="00934E7D"/>
    <w:rsid w:val="00934EB8"/>
    <w:rsid w:val="00935830"/>
    <w:rsid w:val="00935A91"/>
    <w:rsid w:val="00935AF7"/>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0"/>
    <w:rsid w:val="0094266F"/>
    <w:rsid w:val="0094287B"/>
    <w:rsid w:val="00942F07"/>
    <w:rsid w:val="00943105"/>
    <w:rsid w:val="00944072"/>
    <w:rsid w:val="009445E0"/>
    <w:rsid w:val="00944B20"/>
    <w:rsid w:val="00944F33"/>
    <w:rsid w:val="00944FA0"/>
    <w:rsid w:val="00944FC2"/>
    <w:rsid w:val="0094513E"/>
    <w:rsid w:val="0094554E"/>
    <w:rsid w:val="00945E56"/>
    <w:rsid w:val="0094707D"/>
    <w:rsid w:val="009472D7"/>
    <w:rsid w:val="00947B3D"/>
    <w:rsid w:val="00950133"/>
    <w:rsid w:val="009501BC"/>
    <w:rsid w:val="0095055C"/>
    <w:rsid w:val="009506F2"/>
    <w:rsid w:val="00950766"/>
    <w:rsid w:val="00950923"/>
    <w:rsid w:val="009510E7"/>
    <w:rsid w:val="0095142B"/>
    <w:rsid w:val="00951434"/>
    <w:rsid w:val="00951494"/>
    <w:rsid w:val="00951782"/>
    <w:rsid w:val="009517F4"/>
    <w:rsid w:val="00951806"/>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8B5"/>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851"/>
    <w:rsid w:val="00984DFF"/>
    <w:rsid w:val="0098555E"/>
    <w:rsid w:val="009856E1"/>
    <w:rsid w:val="009857FB"/>
    <w:rsid w:val="00986325"/>
    <w:rsid w:val="00986331"/>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E2"/>
    <w:rsid w:val="00994EAF"/>
    <w:rsid w:val="00995139"/>
    <w:rsid w:val="009953FE"/>
    <w:rsid w:val="009959E3"/>
    <w:rsid w:val="0099603B"/>
    <w:rsid w:val="00996446"/>
    <w:rsid w:val="00997040"/>
    <w:rsid w:val="0099721E"/>
    <w:rsid w:val="00997271"/>
    <w:rsid w:val="00997461"/>
    <w:rsid w:val="00997A4A"/>
    <w:rsid w:val="009A04DC"/>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3D"/>
    <w:rsid w:val="009A64BF"/>
    <w:rsid w:val="009A69D0"/>
    <w:rsid w:val="009A6BD5"/>
    <w:rsid w:val="009A6DE2"/>
    <w:rsid w:val="009A6E4C"/>
    <w:rsid w:val="009A74C3"/>
    <w:rsid w:val="009A7566"/>
    <w:rsid w:val="009A7D1C"/>
    <w:rsid w:val="009B0580"/>
    <w:rsid w:val="009B0714"/>
    <w:rsid w:val="009B09AF"/>
    <w:rsid w:val="009B0ED2"/>
    <w:rsid w:val="009B0F6A"/>
    <w:rsid w:val="009B129D"/>
    <w:rsid w:val="009B1335"/>
    <w:rsid w:val="009B14D7"/>
    <w:rsid w:val="009B1665"/>
    <w:rsid w:val="009B1878"/>
    <w:rsid w:val="009B241F"/>
    <w:rsid w:val="009B27B5"/>
    <w:rsid w:val="009B31D6"/>
    <w:rsid w:val="009B3567"/>
    <w:rsid w:val="009B3568"/>
    <w:rsid w:val="009B385E"/>
    <w:rsid w:val="009B3AE9"/>
    <w:rsid w:val="009B4456"/>
    <w:rsid w:val="009B44FE"/>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1"/>
    <w:rsid w:val="009C0303"/>
    <w:rsid w:val="009C0693"/>
    <w:rsid w:val="009C0E41"/>
    <w:rsid w:val="009C18BB"/>
    <w:rsid w:val="009C1904"/>
    <w:rsid w:val="009C198F"/>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5F8D"/>
    <w:rsid w:val="009C64FA"/>
    <w:rsid w:val="009C6C1D"/>
    <w:rsid w:val="009C6EDB"/>
    <w:rsid w:val="009C726D"/>
    <w:rsid w:val="009C76E4"/>
    <w:rsid w:val="009C7BA4"/>
    <w:rsid w:val="009C7CE6"/>
    <w:rsid w:val="009D046D"/>
    <w:rsid w:val="009D0AFD"/>
    <w:rsid w:val="009D0E38"/>
    <w:rsid w:val="009D0E99"/>
    <w:rsid w:val="009D0F7A"/>
    <w:rsid w:val="009D1414"/>
    <w:rsid w:val="009D1640"/>
    <w:rsid w:val="009D1A2B"/>
    <w:rsid w:val="009D1B05"/>
    <w:rsid w:val="009D244A"/>
    <w:rsid w:val="009D27D6"/>
    <w:rsid w:val="009D2A17"/>
    <w:rsid w:val="009D3554"/>
    <w:rsid w:val="009D4157"/>
    <w:rsid w:val="009D434D"/>
    <w:rsid w:val="009D4394"/>
    <w:rsid w:val="009D44B0"/>
    <w:rsid w:val="009D45AE"/>
    <w:rsid w:val="009D4EBA"/>
    <w:rsid w:val="009D50B3"/>
    <w:rsid w:val="009D53C5"/>
    <w:rsid w:val="009D55C0"/>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2FFD"/>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494"/>
    <w:rsid w:val="009E749F"/>
    <w:rsid w:val="009E765C"/>
    <w:rsid w:val="009E76AC"/>
    <w:rsid w:val="009E775C"/>
    <w:rsid w:val="009E77D2"/>
    <w:rsid w:val="009F08E5"/>
    <w:rsid w:val="009F0F39"/>
    <w:rsid w:val="009F12E1"/>
    <w:rsid w:val="009F1401"/>
    <w:rsid w:val="009F1416"/>
    <w:rsid w:val="009F1986"/>
    <w:rsid w:val="009F20AA"/>
    <w:rsid w:val="009F2217"/>
    <w:rsid w:val="009F24FC"/>
    <w:rsid w:val="009F26D5"/>
    <w:rsid w:val="009F26F4"/>
    <w:rsid w:val="009F28C7"/>
    <w:rsid w:val="009F2912"/>
    <w:rsid w:val="009F30F1"/>
    <w:rsid w:val="009F3538"/>
    <w:rsid w:val="009F3629"/>
    <w:rsid w:val="009F3846"/>
    <w:rsid w:val="009F3EBC"/>
    <w:rsid w:val="009F3F63"/>
    <w:rsid w:val="009F40DE"/>
    <w:rsid w:val="009F4174"/>
    <w:rsid w:val="009F4633"/>
    <w:rsid w:val="009F489C"/>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769"/>
    <w:rsid w:val="00A139AC"/>
    <w:rsid w:val="00A13CE0"/>
    <w:rsid w:val="00A1416B"/>
    <w:rsid w:val="00A1431F"/>
    <w:rsid w:val="00A14B4E"/>
    <w:rsid w:val="00A14C73"/>
    <w:rsid w:val="00A15676"/>
    <w:rsid w:val="00A159CE"/>
    <w:rsid w:val="00A15A13"/>
    <w:rsid w:val="00A16110"/>
    <w:rsid w:val="00A16714"/>
    <w:rsid w:val="00A16AB7"/>
    <w:rsid w:val="00A16B92"/>
    <w:rsid w:val="00A1747D"/>
    <w:rsid w:val="00A17985"/>
    <w:rsid w:val="00A17AB7"/>
    <w:rsid w:val="00A17CDF"/>
    <w:rsid w:val="00A17DD5"/>
    <w:rsid w:val="00A208AA"/>
    <w:rsid w:val="00A209C4"/>
    <w:rsid w:val="00A20FFB"/>
    <w:rsid w:val="00A2103D"/>
    <w:rsid w:val="00A21346"/>
    <w:rsid w:val="00A2167F"/>
    <w:rsid w:val="00A219F9"/>
    <w:rsid w:val="00A21D00"/>
    <w:rsid w:val="00A21F9F"/>
    <w:rsid w:val="00A229D0"/>
    <w:rsid w:val="00A22B57"/>
    <w:rsid w:val="00A232F4"/>
    <w:rsid w:val="00A23383"/>
    <w:rsid w:val="00A2342A"/>
    <w:rsid w:val="00A23624"/>
    <w:rsid w:val="00A2376F"/>
    <w:rsid w:val="00A2431B"/>
    <w:rsid w:val="00A246E5"/>
    <w:rsid w:val="00A2472D"/>
    <w:rsid w:val="00A247FD"/>
    <w:rsid w:val="00A24DD7"/>
    <w:rsid w:val="00A24E69"/>
    <w:rsid w:val="00A24F5C"/>
    <w:rsid w:val="00A2512F"/>
    <w:rsid w:val="00A2520C"/>
    <w:rsid w:val="00A253D5"/>
    <w:rsid w:val="00A25844"/>
    <w:rsid w:val="00A259C6"/>
    <w:rsid w:val="00A25A01"/>
    <w:rsid w:val="00A25B4B"/>
    <w:rsid w:val="00A25FF6"/>
    <w:rsid w:val="00A260D7"/>
    <w:rsid w:val="00A26164"/>
    <w:rsid w:val="00A26195"/>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7E1"/>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0FF"/>
    <w:rsid w:val="00A357B2"/>
    <w:rsid w:val="00A357C3"/>
    <w:rsid w:val="00A35988"/>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5CC"/>
    <w:rsid w:val="00A416F7"/>
    <w:rsid w:val="00A41907"/>
    <w:rsid w:val="00A41996"/>
    <w:rsid w:val="00A41AE6"/>
    <w:rsid w:val="00A41C3C"/>
    <w:rsid w:val="00A41E3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F38"/>
    <w:rsid w:val="00A5011A"/>
    <w:rsid w:val="00A503C6"/>
    <w:rsid w:val="00A504F2"/>
    <w:rsid w:val="00A505EE"/>
    <w:rsid w:val="00A50BC8"/>
    <w:rsid w:val="00A5120C"/>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5F5"/>
    <w:rsid w:val="00A577F3"/>
    <w:rsid w:val="00A57929"/>
    <w:rsid w:val="00A57B08"/>
    <w:rsid w:val="00A6046E"/>
    <w:rsid w:val="00A60671"/>
    <w:rsid w:val="00A60ADB"/>
    <w:rsid w:val="00A60CB7"/>
    <w:rsid w:val="00A6135C"/>
    <w:rsid w:val="00A613D9"/>
    <w:rsid w:val="00A61413"/>
    <w:rsid w:val="00A61530"/>
    <w:rsid w:val="00A61580"/>
    <w:rsid w:val="00A61B2C"/>
    <w:rsid w:val="00A61B81"/>
    <w:rsid w:val="00A61DDD"/>
    <w:rsid w:val="00A62811"/>
    <w:rsid w:val="00A62ABA"/>
    <w:rsid w:val="00A631C8"/>
    <w:rsid w:val="00A63E8C"/>
    <w:rsid w:val="00A63EEE"/>
    <w:rsid w:val="00A64417"/>
    <w:rsid w:val="00A6450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5D6"/>
    <w:rsid w:val="00A75345"/>
    <w:rsid w:val="00A7545C"/>
    <w:rsid w:val="00A754ED"/>
    <w:rsid w:val="00A756AD"/>
    <w:rsid w:val="00A75C7D"/>
    <w:rsid w:val="00A7614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469"/>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8B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17B"/>
    <w:rsid w:val="00A942BA"/>
    <w:rsid w:val="00A949D2"/>
    <w:rsid w:val="00A9540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AE1"/>
    <w:rsid w:val="00AA5C0F"/>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3CD"/>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8A5"/>
    <w:rsid w:val="00AC0A16"/>
    <w:rsid w:val="00AC0B83"/>
    <w:rsid w:val="00AC138D"/>
    <w:rsid w:val="00AC16E9"/>
    <w:rsid w:val="00AC17A3"/>
    <w:rsid w:val="00AC1F8D"/>
    <w:rsid w:val="00AC1FFA"/>
    <w:rsid w:val="00AC22F9"/>
    <w:rsid w:val="00AC28FE"/>
    <w:rsid w:val="00AC297B"/>
    <w:rsid w:val="00AC3862"/>
    <w:rsid w:val="00AC4123"/>
    <w:rsid w:val="00AC451A"/>
    <w:rsid w:val="00AC45AE"/>
    <w:rsid w:val="00AC478F"/>
    <w:rsid w:val="00AC4C2C"/>
    <w:rsid w:val="00AC4DE1"/>
    <w:rsid w:val="00AC537D"/>
    <w:rsid w:val="00AC552C"/>
    <w:rsid w:val="00AC564C"/>
    <w:rsid w:val="00AC5B6A"/>
    <w:rsid w:val="00AC5C5E"/>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F13"/>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AD0"/>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DC9"/>
    <w:rsid w:val="00B012B3"/>
    <w:rsid w:val="00B017D8"/>
    <w:rsid w:val="00B01A56"/>
    <w:rsid w:val="00B01E99"/>
    <w:rsid w:val="00B025A5"/>
    <w:rsid w:val="00B02E01"/>
    <w:rsid w:val="00B0383E"/>
    <w:rsid w:val="00B03852"/>
    <w:rsid w:val="00B03B76"/>
    <w:rsid w:val="00B03C53"/>
    <w:rsid w:val="00B03D71"/>
    <w:rsid w:val="00B04FF3"/>
    <w:rsid w:val="00B05AD9"/>
    <w:rsid w:val="00B06117"/>
    <w:rsid w:val="00B06278"/>
    <w:rsid w:val="00B06416"/>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381"/>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407"/>
    <w:rsid w:val="00B1651F"/>
    <w:rsid w:val="00B166D4"/>
    <w:rsid w:val="00B16745"/>
    <w:rsid w:val="00B16763"/>
    <w:rsid w:val="00B17031"/>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2D06"/>
    <w:rsid w:val="00B23142"/>
    <w:rsid w:val="00B2360C"/>
    <w:rsid w:val="00B23832"/>
    <w:rsid w:val="00B23EFF"/>
    <w:rsid w:val="00B23F2C"/>
    <w:rsid w:val="00B245CF"/>
    <w:rsid w:val="00B24765"/>
    <w:rsid w:val="00B249EE"/>
    <w:rsid w:val="00B24FBC"/>
    <w:rsid w:val="00B25AB2"/>
    <w:rsid w:val="00B26305"/>
    <w:rsid w:val="00B26A62"/>
    <w:rsid w:val="00B26AD4"/>
    <w:rsid w:val="00B26E98"/>
    <w:rsid w:val="00B26F77"/>
    <w:rsid w:val="00B26FE6"/>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260"/>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04D"/>
    <w:rsid w:val="00B4279B"/>
    <w:rsid w:val="00B429BA"/>
    <w:rsid w:val="00B42D85"/>
    <w:rsid w:val="00B42E79"/>
    <w:rsid w:val="00B433DE"/>
    <w:rsid w:val="00B4369C"/>
    <w:rsid w:val="00B437BB"/>
    <w:rsid w:val="00B44444"/>
    <w:rsid w:val="00B44A2B"/>
    <w:rsid w:val="00B4516E"/>
    <w:rsid w:val="00B45389"/>
    <w:rsid w:val="00B457E2"/>
    <w:rsid w:val="00B458C2"/>
    <w:rsid w:val="00B464B5"/>
    <w:rsid w:val="00B4690A"/>
    <w:rsid w:val="00B4717F"/>
    <w:rsid w:val="00B4780B"/>
    <w:rsid w:val="00B47AF6"/>
    <w:rsid w:val="00B50F32"/>
    <w:rsid w:val="00B512C9"/>
    <w:rsid w:val="00B52051"/>
    <w:rsid w:val="00B5221E"/>
    <w:rsid w:val="00B5248C"/>
    <w:rsid w:val="00B526A3"/>
    <w:rsid w:val="00B52788"/>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00A"/>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48B"/>
    <w:rsid w:val="00B64630"/>
    <w:rsid w:val="00B64CD9"/>
    <w:rsid w:val="00B65160"/>
    <w:rsid w:val="00B6549C"/>
    <w:rsid w:val="00B6553F"/>
    <w:rsid w:val="00B6561B"/>
    <w:rsid w:val="00B6566B"/>
    <w:rsid w:val="00B65AC5"/>
    <w:rsid w:val="00B65B1B"/>
    <w:rsid w:val="00B65C8D"/>
    <w:rsid w:val="00B65DA8"/>
    <w:rsid w:val="00B65EFE"/>
    <w:rsid w:val="00B66B90"/>
    <w:rsid w:val="00B670BF"/>
    <w:rsid w:val="00B670E1"/>
    <w:rsid w:val="00B674B6"/>
    <w:rsid w:val="00B67A58"/>
    <w:rsid w:val="00B7023B"/>
    <w:rsid w:val="00B702FF"/>
    <w:rsid w:val="00B70436"/>
    <w:rsid w:val="00B70562"/>
    <w:rsid w:val="00B7076C"/>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311"/>
    <w:rsid w:val="00B76499"/>
    <w:rsid w:val="00B765CC"/>
    <w:rsid w:val="00B76A62"/>
    <w:rsid w:val="00B76F94"/>
    <w:rsid w:val="00B76FAE"/>
    <w:rsid w:val="00B77603"/>
    <w:rsid w:val="00B77C75"/>
    <w:rsid w:val="00B77F09"/>
    <w:rsid w:val="00B8027E"/>
    <w:rsid w:val="00B80545"/>
    <w:rsid w:val="00B8085F"/>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41C"/>
    <w:rsid w:val="00B84996"/>
    <w:rsid w:val="00B8504C"/>
    <w:rsid w:val="00B85D25"/>
    <w:rsid w:val="00B862EF"/>
    <w:rsid w:val="00B86500"/>
    <w:rsid w:val="00B8691D"/>
    <w:rsid w:val="00B870F1"/>
    <w:rsid w:val="00B8751C"/>
    <w:rsid w:val="00B876CB"/>
    <w:rsid w:val="00B8775E"/>
    <w:rsid w:val="00B87E7F"/>
    <w:rsid w:val="00B902C1"/>
    <w:rsid w:val="00B90768"/>
    <w:rsid w:val="00B90893"/>
    <w:rsid w:val="00B9168D"/>
    <w:rsid w:val="00B9172A"/>
    <w:rsid w:val="00B91762"/>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1C3"/>
    <w:rsid w:val="00BA2317"/>
    <w:rsid w:val="00BA287A"/>
    <w:rsid w:val="00BA2A44"/>
    <w:rsid w:val="00BA2DDF"/>
    <w:rsid w:val="00BA3164"/>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57"/>
    <w:rsid w:val="00BB15B8"/>
    <w:rsid w:val="00BB1B50"/>
    <w:rsid w:val="00BB1C51"/>
    <w:rsid w:val="00BB1C6C"/>
    <w:rsid w:val="00BB1CF5"/>
    <w:rsid w:val="00BB1F66"/>
    <w:rsid w:val="00BB2143"/>
    <w:rsid w:val="00BB225C"/>
    <w:rsid w:val="00BB2277"/>
    <w:rsid w:val="00BB2767"/>
    <w:rsid w:val="00BB2992"/>
    <w:rsid w:val="00BB2DB2"/>
    <w:rsid w:val="00BB318E"/>
    <w:rsid w:val="00BB35F3"/>
    <w:rsid w:val="00BB369F"/>
    <w:rsid w:val="00BB3C7B"/>
    <w:rsid w:val="00BB4405"/>
    <w:rsid w:val="00BB44DC"/>
    <w:rsid w:val="00BB450E"/>
    <w:rsid w:val="00BB4B4F"/>
    <w:rsid w:val="00BB5913"/>
    <w:rsid w:val="00BB5B40"/>
    <w:rsid w:val="00BB5B68"/>
    <w:rsid w:val="00BB5B8A"/>
    <w:rsid w:val="00BB5D6E"/>
    <w:rsid w:val="00BB6023"/>
    <w:rsid w:val="00BB6DCE"/>
    <w:rsid w:val="00BB766C"/>
    <w:rsid w:val="00BB7EEF"/>
    <w:rsid w:val="00BC0244"/>
    <w:rsid w:val="00BC0602"/>
    <w:rsid w:val="00BC0DC9"/>
    <w:rsid w:val="00BC0FB0"/>
    <w:rsid w:val="00BC15FC"/>
    <w:rsid w:val="00BC1BF9"/>
    <w:rsid w:val="00BC1F14"/>
    <w:rsid w:val="00BC2134"/>
    <w:rsid w:val="00BC2C8D"/>
    <w:rsid w:val="00BC3142"/>
    <w:rsid w:val="00BC33BD"/>
    <w:rsid w:val="00BC3F46"/>
    <w:rsid w:val="00BC4020"/>
    <w:rsid w:val="00BC49CD"/>
    <w:rsid w:val="00BC5478"/>
    <w:rsid w:val="00BC54EF"/>
    <w:rsid w:val="00BC5557"/>
    <w:rsid w:val="00BC559A"/>
    <w:rsid w:val="00BC5780"/>
    <w:rsid w:val="00BC5D9E"/>
    <w:rsid w:val="00BC5DFA"/>
    <w:rsid w:val="00BC5EC4"/>
    <w:rsid w:val="00BC5FFF"/>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9F"/>
    <w:rsid w:val="00BD23E9"/>
    <w:rsid w:val="00BD2AF3"/>
    <w:rsid w:val="00BD34BB"/>
    <w:rsid w:val="00BD356A"/>
    <w:rsid w:val="00BD36AC"/>
    <w:rsid w:val="00BD3E56"/>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22"/>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6EA"/>
    <w:rsid w:val="00BE3813"/>
    <w:rsid w:val="00BE393E"/>
    <w:rsid w:val="00BE3C93"/>
    <w:rsid w:val="00BE3CD3"/>
    <w:rsid w:val="00BE426A"/>
    <w:rsid w:val="00BE4301"/>
    <w:rsid w:val="00BE520A"/>
    <w:rsid w:val="00BE53CC"/>
    <w:rsid w:val="00BE5406"/>
    <w:rsid w:val="00BE5BF2"/>
    <w:rsid w:val="00BE64AA"/>
    <w:rsid w:val="00BE6801"/>
    <w:rsid w:val="00BE69BB"/>
    <w:rsid w:val="00BE6DFC"/>
    <w:rsid w:val="00BE7094"/>
    <w:rsid w:val="00BE7160"/>
    <w:rsid w:val="00BE7455"/>
    <w:rsid w:val="00BE780B"/>
    <w:rsid w:val="00BE7E33"/>
    <w:rsid w:val="00BF01F9"/>
    <w:rsid w:val="00BF0A04"/>
    <w:rsid w:val="00BF0A20"/>
    <w:rsid w:val="00BF0C82"/>
    <w:rsid w:val="00BF0D9D"/>
    <w:rsid w:val="00BF162E"/>
    <w:rsid w:val="00BF191E"/>
    <w:rsid w:val="00BF1E7D"/>
    <w:rsid w:val="00BF1F2E"/>
    <w:rsid w:val="00BF203C"/>
    <w:rsid w:val="00BF22B6"/>
    <w:rsid w:val="00BF23DD"/>
    <w:rsid w:val="00BF264D"/>
    <w:rsid w:val="00BF2751"/>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4E9"/>
    <w:rsid w:val="00BF759E"/>
    <w:rsid w:val="00BF7E75"/>
    <w:rsid w:val="00BF7F62"/>
    <w:rsid w:val="00C00A4F"/>
    <w:rsid w:val="00C01033"/>
    <w:rsid w:val="00C012F5"/>
    <w:rsid w:val="00C014C4"/>
    <w:rsid w:val="00C0287D"/>
    <w:rsid w:val="00C03D86"/>
    <w:rsid w:val="00C04246"/>
    <w:rsid w:val="00C04341"/>
    <w:rsid w:val="00C047B0"/>
    <w:rsid w:val="00C0483E"/>
    <w:rsid w:val="00C04C50"/>
    <w:rsid w:val="00C04D5A"/>
    <w:rsid w:val="00C04DEA"/>
    <w:rsid w:val="00C04F68"/>
    <w:rsid w:val="00C0597C"/>
    <w:rsid w:val="00C05B57"/>
    <w:rsid w:val="00C05B94"/>
    <w:rsid w:val="00C05C59"/>
    <w:rsid w:val="00C06105"/>
    <w:rsid w:val="00C0649A"/>
    <w:rsid w:val="00C06879"/>
    <w:rsid w:val="00C06B28"/>
    <w:rsid w:val="00C06BC8"/>
    <w:rsid w:val="00C06E91"/>
    <w:rsid w:val="00C070BF"/>
    <w:rsid w:val="00C07364"/>
    <w:rsid w:val="00C07BA7"/>
    <w:rsid w:val="00C07EB0"/>
    <w:rsid w:val="00C07EFB"/>
    <w:rsid w:val="00C10168"/>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52"/>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CFC"/>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AD2"/>
    <w:rsid w:val="00C43C5C"/>
    <w:rsid w:val="00C43E12"/>
    <w:rsid w:val="00C43E5C"/>
    <w:rsid w:val="00C443F2"/>
    <w:rsid w:val="00C448BB"/>
    <w:rsid w:val="00C44BD2"/>
    <w:rsid w:val="00C44E9F"/>
    <w:rsid w:val="00C450A2"/>
    <w:rsid w:val="00C4516D"/>
    <w:rsid w:val="00C455E7"/>
    <w:rsid w:val="00C4577D"/>
    <w:rsid w:val="00C45EDF"/>
    <w:rsid w:val="00C46590"/>
    <w:rsid w:val="00C46DE1"/>
    <w:rsid w:val="00C46E5F"/>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10C"/>
    <w:rsid w:val="00C77B9A"/>
    <w:rsid w:val="00C8014A"/>
    <w:rsid w:val="00C808EE"/>
    <w:rsid w:val="00C80C33"/>
    <w:rsid w:val="00C80F2F"/>
    <w:rsid w:val="00C83B22"/>
    <w:rsid w:val="00C845B7"/>
    <w:rsid w:val="00C858A1"/>
    <w:rsid w:val="00C8600E"/>
    <w:rsid w:val="00C86505"/>
    <w:rsid w:val="00C86F92"/>
    <w:rsid w:val="00C8742E"/>
    <w:rsid w:val="00C87484"/>
    <w:rsid w:val="00C874D1"/>
    <w:rsid w:val="00C876B5"/>
    <w:rsid w:val="00C877CE"/>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B94"/>
    <w:rsid w:val="00C94FBE"/>
    <w:rsid w:val="00C95433"/>
    <w:rsid w:val="00C955D1"/>
    <w:rsid w:val="00C95AB8"/>
    <w:rsid w:val="00C95F0C"/>
    <w:rsid w:val="00C962FD"/>
    <w:rsid w:val="00C96891"/>
    <w:rsid w:val="00C96993"/>
    <w:rsid w:val="00C96D6C"/>
    <w:rsid w:val="00C96EE5"/>
    <w:rsid w:val="00C97601"/>
    <w:rsid w:val="00C97657"/>
    <w:rsid w:val="00CA1166"/>
    <w:rsid w:val="00CA12EE"/>
    <w:rsid w:val="00CA1566"/>
    <w:rsid w:val="00CA1759"/>
    <w:rsid w:val="00CA18A7"/>
    <w:rsid w:val="00CA1A2F"/>
    <w:rsid w:val="00CA1C75"/>
    <w:rsid w:val="00CA1D01"/>
    <w:rsid w:val="00CA1DB7"/>
    <w:rsid w:val="00CA1F0E"/>
    <w:rsid w:val="00CA29DB"/>
    <w:rsid w:val="00CA2A66"/>
    <w:rsid w:val="00CA2AD6"/>
    <w:rsid w:val="00CA2FBC"/>
    <w:rsid w:val="00CA3229"/>
    <w:rsid w:val="00CA34F9"/>
    <w:rsid w:val="00CA37F7"/>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D05"/>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11B"/>
    <w:rsid w:val="00CC2305"/>
    <w:rsid w:val="00CC29B3"/>
    <w:rsid w:val="00CC2BDE"/>
    <w:rsid w:val="00CC2F9B"/>
    <w:rsid w:val="00CC31EC"/>
    <w:rsid w:val="00CC43B2"/>
    <w:rsid w:val="00CC54F6"/>
    <w:rsid w:val="00CC5A45"/>
    <w:rsid w:val="00CC5BE8"/>
    <w:rsid w:val="00CC6307"/>
    <w:rsid w:val="00CC65DB"/>
    <w:rsid w:val="00CC673D"/>
    <w:rsid w:val="00CC67D4"/>
    <w:rsid w:val="00CC6E76"/>
    <w:rsid w:val="00CC731B"/>
    <w:rsid w:val="00CC7676"/>
    <w:rsid w:val="00CC7832"/>
    <w:rsid w:val="00CC7B75"/>
    <w:rsid w:val="00CC7BC7"/>
    <w:rsid w:val="00CC7E21"/>
    <w:rsid w:val="00CC7FEC"/>
    <w:rsid w:val="00CD02E6"/>
    <w:rsid w:val="00CD0B18"/>
    <w:rsid w:val="00CD102F"/>
    <w:rsid w:val="00CD1112"/>
    <w:rsid w:val="00CD1A91"/>
    <w:rsid w:val="00CD1F29"/>
    <w:rsid w:val="00CD2779"/>
    <w:rsid w:val="00CD2E4B"/>
    <w:rsid w:val="00CD312E"/>
    <w:rsid w:val="00CD3595"/>
    <w:rsid w:val="00CD3CE5"/>
    <w:rsid w:val="00CD3CEB"/>
    <w:rsid w:val="00CD420A"/>
    <w:rsid w:val="00CD42BB"/>
    <w:rsid w:val="00CD42D7"/>
    <w:rsid w:val="00CD490E"/>
    <w:rsid w:val="00CD5284"/>
    <w:rsid w:val="00CD5946"/>
    <w:rsid w:val="00CD5BD2"/>
    <w:rsid w:val="00CD6279"/>
    <w:rsid w:val="00CD63DA"/>
    <w:rsid w:val="00CD6574"/>
    <w:rsid w:val="00CD6A39"/>
    <w:rsid w:val="00CD6B96"/>
    <w:rsid w:val="00CD6CA0"/>
    <w:rsid w:val="00CD7156"/>
    <w:rsid w:val="00CD71C6"/>
    <w:rsid w:val="00CE035E"/>
    <w:rsid w:val="00CE0BCA"/>
    <w:rsid w:val="00CE0C01"/>
    <w:rsid w:val="00CE0F1A"/>
    <w:rsid w:val="00CE1091"/>
    <w:rsid w:val="00CE1328"/>
    <w:rsid w:val="00CE1BBC"/>
    <w:rsid w:val="00CE1CBE"/>
    <w:rsid w:val="00CE1D3C"/>
    <w:rsid w:val="00CE1F5A"/>
    <w:rsid w:val="00CE209D"/>
    <w:rsid w:val="00CE272F"/>
    <w:rsid w:val="00CE277A"/>
    <w:rsid w:val="00CE2D7F"/>
    <w:rsid w:val="00CE3121"/>
    <w:rsid w:val="00CE3400"/>
    <w:rsid w:val="00CE398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B6A"/>
    <w:rsid w:val="00CF1E16"/>
    <w:rsid w:val="00CF1F26"/>
    <w:rsid w:val="00CF1F40"/>
    <w:rsid w:val="00CF26A1"/>
    <w:rsid w:val="00CF2886"/>
    <w:rsid w:val="00CF2ABF"/>
    <w:rsid w:val="00CF2EBB"/>
    <w:rsid w:val="00CF3444"/>
    <w:rsid w:val="00CF3659"/>
    <w:rsid w:val="00CF3AAE"/>
    <w:rsid w:val="00CF3F6E"/>
    <w:rsid w:val="00CF4C20"/>
    <w:rsid w:val="00CF5159"/>
    <w:rsid w:val="00CF57B2"/>
    <w:rsid w:val="00CF5C7A"/>
    <w:rsid w:val="00CF603F"/>
    <w:rsid w:val="00CF67DF"/>
    <w:rsid w:val="00CF68B1"/>
    <w:rsid w:val="00CF6922"/>
    <w:rsid w:val="00CF6C84"/>
    <w:rsid w:val="00CF6D76"/>
    <w:rsid w:val="00CF7268"/>
    <w:rsid w:val="00CF73A4"/>
    <w:rsid w:val="00CF7747"/>
    <w:rsid w:val="00CF7A36"/>
    <w:rsid w:val="00D00100"/>
    <w:rsid w:val="00D00689"/>
    <w:rsid w:val="00D00C59"/>
    <w:rsid w:val="00D0103D"/>
    <w:rsid w:val="00D0138C"/>
    <w:rsid w:val="00D01545"/>
    <w:rsid w:val="00D01806"/>
    <w:rsid w:val="00D018FD"/>
    <w:rsid w:val="00D01B4F"/>
    <w:rsid w:val="00D01E15"/>
    <w:rsid w:val="00D02183"/>
    <w:rsid w:val="00D02410"/>
    <w:rsid w:val="00D026E7"/>
    <w:rsid w:val="00D0293F"/>
    <w:rsid w:val="00D02A71"/>
    <w:rsid w:val="00D02F06"/>
    <w:rsid w:val="00D030D5"/>
    <w:rsid w:val="00D033CA"/>
    <w:rsid w:val="00D039FC"/>
    <w:rsid w:val="00D03D23"/>
    <w:rsid w:val="00D0452E"/>
    <w:rsid w:val="00D047FC"/>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4A7"/>
    <w:rsid w:val="00D165FB"/>
    <w:rsid w:val="00D16623"/>
    <w:rsid w:val="00D16A40"/>
    <w:rsid w:val="00D16DEC"/>
    <w:rsid w:val="00D16E03"/>
    <w:rsid w:val="00D1715D"/>
    <w:rsid w:val="00D175A9"/>
    <w:rsid w:val="00D17F9A"/>
    <w:rsid w:val="00D2011A"/>
    <w:rsid w:val="00D20243"/>
    <w:rsid w:val="00D20BB8"/>
    <w:rsid w:val="00D214E7"/>
    <w:rsid w:val="00D21CA0"/>
    <w:rsid w:val="00D21CD3"/>
    <w:rsid w:val="00D21E8A"/>
    <w:rsid w:val="00D2267C"/>
    <w:rsid w:val="00D22895"/>
    <w:rsid w:val="00D23005"/>
    <w:rsid w:val="00D230BD"/>
    <w:rsid w:val="00D2333E"/>
    <w:rsid w:val="00D23D0E"/>
    <w:rsid w:val="00D2409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830"/>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5AE"/>
    <w:rsid w:val="00D43AC8"/>
    <w:rsid w:val="00D43C10"/>
    <w:rsid w:val="00D43D05"/>
    <w:rsid w:val="00D44151"/>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B95"/>
    <w:rsid w:val="00D51001"/>
    <w:rsid w:val="00D519BB"/>
    <w:rsid w:val="00D51DD0"/>
    <w:rsid w:val="00D5273C"/>
    <w:rsid w:val="00D5275A"/>
    <w:rsid w:val="00D53636"/>
    <w:rsid w:val="00D536EF"/>
    <w:rsid w:val="00D538D4"/>
    <w:rsid w:val="00D538D8"/>
    <w:rsid w:val="00D54AFC"/>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9E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1"/>
    <w:rsid w:val="00D70C58"/>
    <w:rsid w:val="00D710A9"/>
    <w:rsid w:val="00D71424"/>
    <w:rsid w:val="00D71440"/>
    <w:rsid w:val="00D7153E"/>
    <w:rsid w:val="00D72A3E"/>
    <w:rsid w:val="00D72BC8"/>
    <w:rsid w:val="00D72D57"/>
    <w:rsid w:val="00D7356A"/>
    <w:rsid w:val="00D73B6C"/>
    <w:rsid w:val="00D73C62"/>
    <w:rsid w:val="00D73E90"/>
    <w:rsid w:val="00D74581"/>
    <w:rsid w:val="00D747A7"/>
    <w:rsid w:val="00D7587C"/>
    <w:rsid w:val="00D7591E"/>
    <w:rsid w:val="00D75FF5"/>
    <w:rsid w:val="00D765B1"/>
    <w:rsid w:val="00D76914"/>
    <w:rsid w:val="00D76B90"/>
    <w:rsid w:val="00D76DDE"/>
    <w:rsid w:val="00D76EF0"/>
    <w:rsid w:val="00D779E9"/>
    <w:rsid w:val="00D77C22"/>
    <w:rsid w:val="00D77C87"/>
    <w:rsid w:val="00D77DA6"/>
    <w:rsid w:val="00D80648"/>
    <w:rsid w:val="00D809C1"/>
    <w:rsid w:val="00D80B5C"/>
    <w:rsid w:val="00D80D2C"/>
    <w:rsid w:val="00D80DD3"/>
    <w:rsid w:val="00D8110C"/>
    <w:rsid w:val="00D81894"/>
    <w:rsid w:val="00D81C39"/>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6096"/>
    <w:rsid w:val="00D971E2"/>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A4F"/>
    <w:rsid w:val="00DA41DF"/>
    <w:rsid w:val="00DA42A8"/>
    <w:rsid w:val="00DA49C5"/>
    <w:rsid w:val="00DA4A20"/>
    <w:rsid w:val="00DA4F0F"/>
    <w:rsid w:val="00DA5902"/>
    <w:rsid w:val="00DA6459"/>
    <w:rsid w:val="00DA64FC"/>
    <w:rsid w:val="00DA6961"/>
    <w:rsid w:val="00DA6A1D"/>
    <w:rsid w:val="00DA6F2A"/>
    <w:rsid w:val="00DA70A2"/>
    <w:rsid w:val="00DA75D8"/>
    <w:rsid w:val="00DA775D"/>
    <w:rsid w:val="00DA779A"/>
    <w:rsid w:val="00DA7A4B"/>
    <w:rsid w:val="00DA7ACC"/>
    <w:rsid w:val="00DB06DB"/>
    <w:rsid w:val="00DB0F93"/>
    <w:rsid w:val="00DB17F5"/>
    <w:rsid w:val="00DB19B1"/>
    <w:rsid w:val="00DB1BDD"/>
    <w:rsid w:val="00DB2253"/>
    <w:rsid w:val="00DB230F"/>
    <w:rsid w:val="00DB278D"/>
    <w:rsid w:val="00DB2A8D"/>
    <w:rsid w:val="00DB2AD1"/>
    <w:rsid w:val="00DB2F5C"/>
    <w:rsid w:val="00DB37F6"/>
    <w:rsid w:val="00DB38A0"/>
    <w:rsid w:val="00DB3C59"/>
    <w:rsid w:val="00DB3CBC"/>
    <w:rsid w:val="00DB4108"/>
    <w:rsid w:val="00DB4162"/>
    <w:rsid w:val="00DB41AE"/>
    <w:rsid w:val="00DB49DE"/>
    <w:rsid w:val="00DB4BD2"/>
    <w:rsid w:val="00DB4EA5"/>
    <w:rsid w:val="00DB571D"/>
    <w:rsid w:val="00DB59FD"/>
    <w:rsid w:val="00DB5A9B"/>
    <w:rsid w:val="00DB6048"/>
    <w:rsid w:val="00DB60EF"/>
    <w:rsid w:val="00DB62AD"/>
    <w:rsid w:val="00DB64C9"/>
    <w:rsid w:val="00DB6631"/>
    <w:rsid w:val="00DB66F0"/>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52D"/>
    <w:rsid w:val="00DC37BD"/>
    <w:rsid w:val="00DC3889"/>
    <w:rsid w:val="00DC3AEA"/>
    <w:rsid w:val="00DC3C99"/>
    <w:rsid w:val="00DC4118"/>
    <w:rsid w:val="00DC42AF"/>
    <w:rsid w:val="00DC4361"/>
    <w:rsid w:val="00DC455B"/>
    <w:rsid w:val="00DC4B81"/>
    <w:rsid w:val="00DC4B93"/>
    <w:rsid w:val="00DC4D23"/>
    <w:rsid w:val="00DC5F11"/>
    <w:rsid w:val="00DC5FAE"/>
    <w:rsid w:val="00DC62BC"/>
    <w:rsid w:val="00DC62C6"/>
    <w:rsid w:val="00DC6901"/>
    <w:rsid w:val="00DC6BD0"/>
    <w:rsid w:val="00DC6C10"/>
    <w:rsid w:val="00DC71F7"/>
    <w:rsid w:val="00DC7231"/>
    <w:rsid w:val="00DC787B"/>
    <w:rsid w:val="00DC78B2"/>
    <w:rsid w:val="00DC7FEA"/>
    <w:rsid w:val="00DD0291"/>
    <w:rsid w:val="00DD09DC"/>
    <w:rsid w:val="00DD12E2"/>
    <w:rsid w:val="00DD16E7"/>
    <w:rsid w:val="00DD177B"/>
    <w:rsid w:val="00DD19EC"/>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2F"/>
    <w:rsid w:val="00DD63FD"/>
    <w:rsid w:val="00DD6ACB"/>
    <w:rsid w:val="00DD6E3B"/>
    <w:rsid w:val="00DD70A7"/>
    <w:rsid w:val="00DD7238"/>
    <w:rsid w:val="00DD735B"/>
    <w:rsid w:val="00DD75DF"/>
    <w:rsid w:val="00DD7833"/>
    <w:rsid w:val="00DE025F"/>
    <w:rsid w:val="00DE0388"/>
    <w:rsid w:val="00DE03C3"/>
    <w:rsid w:val="00DE07DE"/>
    <w:rsid w:val="00DE0987"/>
    <w:rsid w:val="00DE09EA"/>
    <w:rsid w:val="00DE0E1F"/>
    <w:rsid w:val="00DE14DB"/>
    <w:rsid w:val="00DE1BB0"/>
    <w:rsid w:val="00DE20CE"/>
    <w:rsid w:val="00DE27B9"/>
    <w:rsid w:val="00DE2859"/>
    <w:rsid w:val="00DE291C"/>
    <w:rsid w:val="00DE3281"/>
    <w:rsid w:val="00DE32BD"/>
    <w:rsid w:val="00DE4C6A"/>
    <w:rsid w:val="00DE4D38"/>
    <w:rsid w:val="00DE4F04"/>
    <w:rsid w:val="00DE522B"/>
    <w:rsid w:val="00DE5C5D"/>
    <w:rsid w:val="00DE710A"/>
    <w:rsid w:val="00DE79CA"/>
    <w:rsid w:val="00DE7F6D"/>
    <w:rsid w:val="00DF04F9"/>
    <w:rsid w:val="00DF0B12"/>
    <w:rsid w:val="00DF0BA6"/>
    <w:rsid w:val="00DF0C0A"/>
    <w:rsid w:val="00DF0E03"/>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D0F"/>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C73"/>
    <w:rsid w:val="00E0438E"/>
    <w:rsid w:val="00E04631"/>
    <w:rsid w:val="00E04FDF"/>
    <w:rsid w:val="00E05618"/>
    <w:rsid w:val="00E05786"/>
    <w:rsid w:val="00E058CE"/>
    <w:rsid w:val="00E05EB7"/>
    <w:rsid w:val="00E0650D"/>
    <w:rsid w:val="00E065DC"/>
    <w:rsid w:val="00E066D7"/>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1B4"/>
    <w:rsid w:val="00E31B8A"/>
    <w:rsid w:val="00E3206C"/>
    <w:rsid w:val="00E3215F"/>
    <w:rsid w:val="00E32A05"/>
    <w:rsid w:val="00E32BE3"/>
    <w:rsid w:val="00E32E70"/>
    <w:rsid w:val="00E3371C"/>
    <w:rsid w:val="00E34147"/>
    <w:rsid w:val="00E349FF"/>
    <w:rsid w:val="00E34CB6"/>
    <w:rsid w:val="00E34D35"/>
    <w:rsid w:val="00E3515A"/>
    <w:rsid w:val="00E3585C"/>
    <w:rsid w:val="00E35F9D"/>
    <w:rsid w:val="00E3606E"/>
    <w:rsid w:val="00E367DD"/>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2DFF"/>
    <w:rsid w:val="00E43398"/>
    <w:rsid w:val="00E433BE"/>
    <w:rsid w:val="00E436CF"/>
    <w:rsid w:val="00E437BC"/>
    <w:rsid w:val="00E43977"/>
    <w:rsid w:val="00E43CD5"/>
    <w:rsid w:val="00E4522B"/>
    <w:rsid w:val="00E4591C"/>
    <w:rsid w:val="00E4630A"/>
    <w:rsid w:val="00E46901"/>
    <w:rsid w:val="00E469DD"/>
    <w:rsid w:val="00E46C23"/>
    <w:rsid w:val="00E4705D"/>
    <w:rsid w:val="00E473E7"/>
    <w:rsid w:val="00E47A98"/>
    <w:rsid w:val="00E47D1E"/>
    <w:rsid w:val="00E50111"/>
    <w:rsid w:val="00E507D4"/>
    <w:rsid w:val="00E50CB1"/>
    <w:rsid w:val="00E513DD"/>
    <w:rsid w:val="00E5145C"/>
    <w:rsid w:val="00E514AA"/>
    <w:rsid w:val="00E5164B"/>
    <w:rsid w:val="00E516F2"/>
    <w:rsid w:val="00E51954"/>
    <w:rsid w:val="00E51A1D"/>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142"/>
    <w:rsid w:val="00E605ED"/>
    <w:rsid w:val="00E60AFA"/>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3D7"/>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04D"/>
    <w:rsid w:val="00E84126"/>
    <w:rsid w:val="00E8430A"/>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A73"/>
    <w:rsid w:val="00E92BD6"/>
    <w:rsid w:val="00E92DEA"/>
    <w:rsid w:val="00E93029"/>
    <w:rsid w:val="00E9381A"/>
    <w:rsid w:val="00E93D98"/>
    <w:rsid w:val="00E9404C"/>
    <w:rsid w:val="00E94536"/>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16A"/>
    <w:rsid w:val="00EA2415"/>
    <w:rsid w:val="00EA28ED"/>
    <w:rsid w:val="00EA29DF"/>
    <w:rsid w:val="00EA2FA8"/>
    <w:rsid w:val="00EA3073"/>
    <w:rsid w:val="00EA3163"/>
    <w:rsid w:val="00EA3433"/>
    <w:rsid w:val="00EA3498"/>
    <w:rsid w:val="00EA397A"/>
    <w:rsid w:val="00EA3F5A"/>
    <w:rsid w:val="00EA41B8"/>
    <w:rsid w:val="00EA4C44"/>
    <w:rsid w:val="00EA4D19"/>
    <w:rsid w:val="00EA4F05"/>
    <w:rsid w:val="00EA4F8A"/>
    <w:rsid w:val="00EA57A3"/>
    <w:rsid w:val="00EA5A7F"/>
    <w:rsid w:val="00EA5C9A"/>
    <w:rsid w:val="00EA660E"/>
    <w:rsid w:val="00EA69ED"/>
    <w:rsid w:val="00EA6C70"/>
    <w:rsid w:val="00EA7530"/>
    <w:rsid w:val="00EA7BF6"/>
    <w:rsid w:val="00EA7C61"/>
    <w:rsid w:val="00EB0092"/>
    <w:rsid w:val="00EB042B"/>
    <w:rsid w:val="00EB0797"/>
    <w:rsid w:val="00EB1712"/>
    <w:rsid w:val="00EB1E86"/>
    <w:rsid w:val="00EB2307"/>
    <w:rsid w:val="00EB3226"/>
    <w:rsid w:val="00EB3564"/>
    <w:rsid w:val="00EB38F4"/>
    <w:rsid w:val="00EB3B5B"/>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DC1"/>
    <w:rsid w:val="00ED00CE"/>
    <w:rsid w:val="00ED0731"/>
    <w:rsid w:val="00ED09D9"/>
    <w:rsid w:val="00ED0C6B"/>
    <w:rsid w:val="00ED0EAE"/>
    <w:rsid w:val="00ED0F86"/>
    <w:rsid w:val="00ED1197"/>
    <w:rsid w:val="00ED12C1"/>
    <w:rsid w:val="00ED1FE7"/>
    <w:rsid w:val="00ED23BA"/>
    <w:rsid w:val="00ED2657"/>
    <w:rsid w:val="00ED2A41"/>
    <w:rsid w:val="00ED2C8E"/>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19B"/>
    <w:rsid w:val="00EE4997"/>
    <w:rsid w:val="00EE4AFC"/>
    <w:rsid w:val="00EE60A9"/>
    <w:rsid w:val="00EE61AD"/>
    <w:rsid w:val="00EE6A2B"/>
    <w:rsid w:val="00EE6A67"/>
    <w:rsid w:val="00EE6E5F"/>
    <w:rsid w:val="00EE6EF4"/>
    <w:rsid w:val="00EE75EF"/>
    <w:rsid w:val="00EE782E"/>
    <w:rsid w:val="00EE78DF"/>
    <w:rsid w:val="00EE7946"/>
    <w:rsid w:val="00EE7A13"/>
    <w:rsid w:val="00EE7A55"/>
    <w:rsid w:val="00EE7CAB"/>
    <w:rsid w:val="00EF00BE"/>
    <w:rsid w:val="00EF0781"/>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13C"/>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D1B"/>
    <w:rsid w:val="00F04172"/>
    <w:rsid w:val="00F0417B"/>
    <w:rsid w:val="00F041AE"/>
    <w:rsid w:val="00F041BD"/>
    <w:rsid w:val="00F04535"/>
    <w:rsid w:val="00F048BD"/>
    <w:rsid w:val="00F04D17"/>
    <w:rsid w:val="00F056C8"/>
    <w:rsid w:val="00F05A31"/>
    <w:rsid w:val="00F05C62"/>
    <w:rsid w:val="00F05EE8"/>
    <w:rsid w:val="00F06508"/>
    <w:rsid w:val="00F0669A"/>
    <w:rsid w:val="00F068E6"/>
    <w:rsid w:val="00F06C54"/>
    <w:rsid w:val="00F07639"/>
    <w:rsid w:val="00F076EE"/>
    <w:rsid w:val="00F078A2"/>
    <w:rsid w:val="00F078CD"/>
    <w:rsid w:val="00F07A4A"/>
    <w:rsid w:val="00F07ADB"/>
    <w:rsid w:val="00F07B6F"/>
    <w:rsid w:val="00F10954"/>
    <w:rsid w:val="00F11097"/>
    <w:rsid w:val="00F11189"/>
    <w:rsid w:val="00F11349"/>
    <w:rsid w:val="00F11738"/>
    <w:rsid w:val="00F11892"/>
    <w:rsid w:val="00F11CCD"/>
    <w:rsid w:val="00F12070"/>
    <w:rsid w:val="00F124C4"/>
    <w:rsid w:val="00F128E3"/>
    <w:rsid w:val="00F12FE6"/>
    <w:rsid w:val="00F1306F"/>
    <w:rsid w:val="00F13416"/>
    <w:rsid w:val="00F134D1"/>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2B23"/>
    <w:rsid w:val="00F22E2B"/>
    <w:rsid w:val="00F233FC"/>
    <w:rsid w:val="00F23E78"/>
    <w:rsid w:val="00F23EA0"/>
    <w:rsid w:val="00F24333"/>
    <w:rsid w:val="00F2453C"/>
    <w:rsid w:val="00F247C5"/>
    <w:rsid w:val="00F248B9"/>
    <w:rsid w:val="00F24944"/>
    <w:rsid w:val="00F24C06"/>
    <w:rsid w:val="00F24DDE"/>
    <w:rsid w:val="00F25298"/>
    <w:rsid w:val="00F25616"/>
    <w:rsid w:val="00F25B71"/>
    <w:rsid w:val="00F25DE6"/>
    <w:rsid w:val="00F26603"/>
    <w:rsid w:val="00F267DB"/>
    <w:rsid w:val="00F269A3"/>
    <w:rsid w:val="00F271BB"/>
    <w:rsid w:val="00F272C0"/>
    <w:rsid w:val="00F27780"/>
    <w:rsid w:val="00F277A6"/>
    <w:rsid w:val="00F27A37"/>
    <w:rsid w:val="00F27A3F"/>
    <w:rsid w:val="00F27AB5"/>
    <w:rsid w:val="00F300B2"/>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646"/>
    <w:rsid w:val="00F35840"/>
    <w:rsid w:val="00F3585E"/>
    <w:rsid w:val="00F35D9B"/>
    <w:rsid w:val="00F35FDF"/>
    <w:rsid w:val="00F368D7"/>
    <w:rsid w:val="00F36C78"/>
    <w:rsid w:val="00F37267"/>
    <w:rsid w:val="00F375AE"/>
    <w:rsid w:val="00F402CC"/>
    <w:rsid w:val="00F40403"/>
    <w:rsid w:val="00F40AB4"/>
    <w:rsid w:val="00F41112"/>
    <w:rsid w:val="00F411B4"/>
    <w:rsid w:val="00F41594"/>
    <w:rsid w:val="00F4163B"/>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3E0"/>
    <w:rsid w:val="00F546D3"/>
    <w:rsid w:val="00F54ACF"/>
    <w:rsid w:val="00F54D7B"/>
    <w:rsid w:val="00F55384"/>
    <w:rsid w:val="00F5592B"/>
    <w:rsid w:val="00F55A6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44"/>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7AE"/>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7D5"/>
    <w:rsid w:val="00F74CA7"/>
    <w:rsid w:val="00F74D16"/>
    <w:rsid w:val="00F74E3B"/>
    <w:rsid w:val="00F751BE"/>
    <w:rsid w:val="00F75223"/>
    <w:rsid w:val="00F75E2C"/>
    <w:rsid w:val="00F760EE"/>
    <w:rsid w:val="00F76223"/>
    <w:rsid w:val="00F76B07"/>
    <w:rsid w:val="00F77161"/>
    <w:rsid w:val="00F77596"/>
    <w:rsid w:val="00F77896"/>
    <w:rsid w:val="00F77B34"/>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4F1"/>
    <w:rsid w:val="00F925B4"/>
    <w:rsid w:val="00F925F6"/>
    <w:rsid w:val="00F93AA3"/>
    <w:rsid w:val="00F94191"/>
    <w:rsid w:val="00F9443B"/>
    <w:rsid w:val="00F94CA5"/>
    <w:rsid w:val="00F952C5"/>
    <w:rsid w:val="00F953FE"/>
    <w:rsid w:val="00F97540"/>
    <w:rsid w:val="00F9777B"/>
    <w:rsid w:val="00F979B0"/>
    <w:rsid w:val="00F97FB0"/>
    <w:rsid w:val="00FA0BCC"/>
    <w:rsid w:val="00FA0C9B"/>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1FC"/>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9B1"/>
    <w:rsid w:val="00FB312F"/>
    <w:rsid w:val="00FB35C3"/>
    <w:rsid w:val="00FB3D28"/>
    <w:rsid w:val="00FB409D"/>
    <w:rsid w:val="00FB4272"/>
    <w:rsid w:val="00FB4AB5"/>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E0C"/>
    <w:rsid w:val="00FC7248"/>
    <w:rsid w:val="00FD0F80"/>
    <w:rsid w:val="00FD1149"/>
    <w:rsid w:val="00FD19A1"/>
    <w:rsid w:val="00FD2043"/>
    <w:rsid w:val="00FD20F4"/>
    <w:rsid w:val="00FD245D"/>
    <w:rsid w:val="00FD28BA"/>
    <w:rsid w:val="00FD296C"/>
    <w:rsid w:val="00FD315A"/>
    <w:rsid w:val="00FD31A5"/>
    <w:rsid w:val="00FD3406"/>
    <w:rsid w:val="00FD3499"/>
    <w:rsid w:val="00FD370A"/>
    <w:rsid w:val="00FD376D"/>
    <w:rsid w:val="00FD3BEE"/>
    <w:rsid w:val="00FD3D3D"/>
    <w:rsid w:val="00FD4072"/>
    <w:rsid w:val="00FD49B4"/>
    <w:rsid w:val="00FD4B84"/>
    <w:rsid w:val="00FD4C09"/>
    <w:rsid w:val="00FD54ED"/>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58E"/>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91A"/>
    <w:rsid w:val="00FF0A09"/>
    <w:rsid w:val="00FF0BE3"/>
    <w:rsid w:val="00FF0BF3"/>
    <w:rsid w:val="00FF11C6"/>
    <w:rsid w:val="00FF1384"/>
    <w:rsid w:val="00FF1B34"/>
    <w:rsid w:val="00FF2493"/>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EB8"/>
    <w:rsid w:val="00FF6A50"/>
    <w:rsid w:val="00FF6D0F"/>
    <w:rsid w:val="00FF7458"/>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style="mso-position-horizontal-relative:page;mso-position-vertical-relative:page" stroke="f">
      <v:stroke on="f"/>
      <o:colormru v:ext="edit" colors="white"/>
    </o:shapedefaults>
    <o:shapelayout v:ext="edit">
      <o:idmap v:ext="edit" data="1"/>
    </o:shapelayout>
  </w:shapeDefaults>
  <w:decimalSymbol w:val="."/>
  <w:listSeparator w:val=","/>
  <w14:docId w14:val="429631CA"/>
  <w15:docId w15:val="{5B110B45-5EF2-42A7-81C3-91079B67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642667"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642667"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642667"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64266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64266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64266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64266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64266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642667"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64266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642667" w:themeFill="text2"/>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642667" w:themeColor="text2"/>
      <w:kern w:val="32"/>
      <w:sz w:val="40"/>
      <w:szCs w:val="32"/>
    </w:rPr>
  </w:style>
  <w:style w:type="character" w:customStyle="1" w:styleId="Heading2Char">
    <w:name w:val="Heading 2 Char"/>
    <w:basedOn w:val="DefaultParagraphFont"/>
    <w:link w:val="Heading2"/>
    <w:rsid w:val="001306D2"/>
    <w:rPr>
      <w:b/>
      <w:bCs/>
      <w:iCs/>
      <w:color w:val="642667"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8B26BE"/>
    <w:pPr>
      <w:spacing w:after="113"/>
    </w:pPr>
    <w:rPr>
      <w:rFonts w:ascii="Calibri" w:hAnsi="Calibri"/>
      <w:color w:val="auto"/>
      <w:sz w:val="22"/>
      <w:szCs w:val="24"/>
      <w:lang w:eastAsia="en-US"/>
    </w:rPr>
  </w:style>
  <w:style w:type="paragraph" w:customStyle="1" w:styleId="CertHDWhite">
    <w:name w:val="_CertHDWhite"/>
    <w:uiPriority w:val="3"/>
    <w:rsid w:val="008B26BE"/>
    <w:pPr>
      <w:spacing w:line="440" w:lineRule="atLeast"/>
    </w:pPr>
    <w:rPr>
      <w:rFonts w:ascii="Calibri" w:hAnsi="Calibri"/>
      <w:color w:val="FFFFFF"/>
      <w:sz w:val="40"/>
      <w:szCs w:val="24"/>
      <w:lang w:eastAsia="en-US"/>
    </w:rPr>
  </w:style>
  <w:style w:type="paragraph" w:styleId="Signature">
    <w:name w:val="Signature"/>
    <w:basedOn w:val="Normal"/>
    <w:link w:val="SignatureChar"/>
    <w:semiHidden/>
    <w:rsid w:val="008B26BE"/>
    <w:pPr>
      <w:spacing w:line="240" w:lineRule="auto"/>
      <w:ind w:left="4252"/>
    </w:pPr>
    <w:rPr>
      <w:rFonts w:ascii="Calibri" w:hAnsi="Calibri" w:cs="Times New Roman"/>
      <w:color w:val="auto"/>
      <w:sz w:val="22"/>
      <w:szCs w:val="24"/>
      <w:lang w:eastAsia="en-US"/>
    </w:rPr>
  </w:style>
  <w:style w:type="character" w:customStyle="1" w:styleId="SignatureChar">
    <w:name w:val="Signature Char"/>
    <w:basedOn w:val="DefaultParagraphFont"/>
    <w:link w:val="Signature"/>
    <w:semiHidden/>
    <w:rsid w:val="008B26BE"/>
    <w:rPr>
      <w:rFonts w:ascii="Calibri" w:hAnsi="Calibri" w:cs="Times New Roman"/>
      <w:color w:val="auto"/>
      <w:sz w:val="22"/>
      <w:szCs w:val="24"/>
      <w:lang w:eastAsia="en-US"/>
    </w:rPr>
  </w:style>
  <w:style w:type="paragraph" w:customStyle="1" w:styleId="Title4">
    <w:name w:val="Title 4"/>
    <w:basedOn w:val="Normal"/>
    <w:link w:val="Title4Char"/>
    <w:uiPriority w:val="9"/>
    <w:qFormat/>
    <w:rsid w:val="00A415CC"/>
    <w:pPr>
      <w:spacing w:before="120" w:after="120" w:line="240" w:lineRule="auto"/>
      <w:ind w:right="34"/>
    </w:pPr>
    <w:rPr>
      <w:rFonts w:ascii="Calibri" w:hAnsi="Calibri" w:cs="Calibri"/>
      <w:sz w:val="22"/>
      <w:szCs w:val="40"/>
      <w:lang w:eastAsia="en-US"/>
    </w:rPr>
  </w:style>
  <w:style w:type="character" w:customStyle="1" w:styleId="Title4Char">
    <w:name w:val="Title 4 Char"/>
    <w:basedOn w:val="DefaultParagraphFont"/>
    <w:link w:val="Title4"/>
    <w:uiPriority w:val="9"/>
    <w:rsid w:val="00A415CC"/>
    <w:rPr>
      <w:rFonts w:ascii="Calibri" w:hAnsi="Calibri" w:cs="Calibri"/>
      <w:sz w:val="22"/>
      <w:szCs w:val="40"/>
      <w:lang w:eastAsia="en-US"/>
    </w:rPr>
  </w:style>
  <w:style w:type="character" w:styleId="UnresolvedMention">
    <w:name w:val="Unresolved Mention"/>
    <w:basedOn w:val="DefaultParagraphFont"/>
    <w:uiPriority w:val="99"/>
    <w:semiHidden/>
    <w:unhideWhenUsed/>
    <w:rsid w:val="00053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894">
      <w:bodyDiv w:val="1"/>
      <w:marLeft w:val="0"/>
      <w:marRight w:val="0"/>
      <w:marTop w:val="0"/>
      <w:marBottom w:val="0"/>
      <w:divBdr>
        <w:top w:val="none" w:sz="0" w:space="0" w:color="auto"/>
        <w:left w:val="none" w:sz="0" w:space="0" w:color="auto"/>
        <w:bottom w:val="none" w:sz="0" w:space="0" w:color="auto"/>
        <w:right w:val="none" w:sz="0" w:space="0" w:color="auto"/>
      </w:divBdr>
      <w:divsChild>
        <w:div w:id="2076586761">
          <w:marLeft w:val="547"/>
          <w:marRight w:val="0"/>
          <w:marTop w:val="0"/>
          <w:marBottom w:val="40"/>
          <w:divBdr>
            <w:top w:val="none" w:sz="0" w:space="0" w:color="auto"/>
            <w:left w:val="none" w:sz="0" w:space="0" w:color="auto"/>
            <w:bottom w:val="none" w:sz="0" w:space="0" w:color="auto"/>
            <w:right w:val="none" w:sz="0" w:space="0" w:color="auto"/>
          </w:divBdr>
        </w:div>
        <w:div w:id="1602761371">
          <w:marLeft w:val="547"/>
          <w:marRight w:val="0"/>
          <w:marTop w:val="0"/>
          <w:marBottom w:val="40"/>
          <w:divBdr>
            <w:top w:val="none" w:sz="0" w:space="0" w:color="auto"/>
            <w:left w:val="none" w:sz="0" w:space="0" w:color="auto"/>
            <w:bottom w:val="none" w:sz="0" w:space="0" w:color="auto"/>
            <w:right w:val="none" w:sz="0" w:space="0" w:color="auto"/>
          </w:divBdr>
        </w:div>
      </w:divsChild>
    </w:div>
    <w:div w:id="6658548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0731530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113451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planning.vic.gov.au/ftgls"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mailto:glp.service@delwp.vic.gov.au"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planning.vic.gov.au/ftgl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planning.panels@delwp.vic.gov.au" TargetMode="External"/><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regionalrailrevival@railprojects.vic.gov.au" TargetMode="External"/><Relationship Id="rId28" Type="http://schemas.openxmlformats.org/officeDocument/2006/relationships/image" Target="media/image4.png"/><Relationship Id="rId10" Type="http://schemas.openxmlformats.org/officeDocument/2006/relationships/settings" Target="settings.xml"/><Relationship Id="rId19" Type="http://schemas.openxmlformats.org/officeDocument/2006/relationships/hyperlink" Target="http://www.planning.vic.gov.au/ftgl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planning.vic.gov.au/ftgl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1.emf"/><Relationship Id="rId4"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04\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44</Value>
      <Value>7</Value>
      <Value>6</Value>
      <Value>5</Value>
      <Value>4</Value>
      <Value>3</Value>
      <Value>2</Value>
      <Value>1</Value>
      <Value>35</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TermName>
          <TermId xmlns="http://schemas.microsoft.com/office/infopath/2007/PartnerControls">06da14fd-37da-4d18-9fc8-be88426fa8db</TermId>
        </TermInfo>
      </Terms>
    </n771d69a070c4babbf278c67c8a2b859>
    <TaxCatchAllLabel xmlns="9fd47c19-1c4a-4d7d-b342-c10cef26934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State Project Facilitation</TermName>
          <TermId xmlns="http://schemas.microsoft.com/office/infopath/2007/PartnerControls">aeb2b176-9df8-4518-93f9-0f97807b4943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GC104 - Waurn Ponds - Information Sheet</RoutingRuleDescription>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PersistId xmlns="a5f32de4-e402-4188-b034-e71ca7d22e54" xsi:nil="true"/>
    <_dlc_DocId xmlns="a5f32de4-e402-4188-b034-e71ca7d22e54">DOCID362-487881752-1156</_dlc_DocId>
    <_dlc_DocIdUrl xmlns="a5f32de4-e402-4188-b034-e71ca7d22e54">
      <Url>https://delwpvicgovau.sharepoint.com/sites/ecm_362/_layouts/15/DocIdRedir.aspx?ID=DOCID362-487881752-1156</Url>
      <Description>DOCID362-487881752-1156</Description>
    </_dlc_DocIdUrl>
    <TRIM_x0020_Container_x0020_Title xmlns="a5f32de4-e402-4188-b034-e71ca7d22e54" xsi:nil="true"/>
    <p3ec260c8d5d4d4d9367688c4b164f44 xmlns="c42f9c80-6326-4d3e-8624-f1221488f056">
      <Terms xmlns="http://schemas.microsoft.com/office/infopath/2007/PartnerControls">
        <TermInfo xmlns="http://schemas.microsoft.com/office/infopath/2007/PartnerControls">
          <TermName xmlns="http://schemas.microsoft.com/office/infopath/2007/PartnerControls">Rail Projects Victoria</TermName>
          <TermId xmlns="http://schemas.microsoft.com/office/infopath/2007/PartnerControls">c88a498d-32af-4760-919d-865fd8a3c3a6</TermId>
        </TermInfo>
      </Terms>
    </p3ec260c8d5d4d4d9367688c4b164f44>
    <l05910079e4f4f3baa620c0ac75ebb9b xmlns="b02c72aa-0fe2-4839-9829-82fb0a52704c">
      <Terms xmlns="http://schemas.microsoft.com/office/infopath/2007/PartnerControls">
        <TermInfo xmlns="http://schemas.microsoft.com/office/infopath/2007/PartnerControls">
          <TermName xmlns="http://schemas.microsoft.com/office/infopath/2007/PartnerControls">Waurn Ponds Stabling Facility</TermName>
          <TermId xmlns="http://schemas.microsoft.com/office/infopath/2007/PartnerControls">7e130c22-aefe-434c-b6ad-75407d76a0d6</TermId>
        </TermInfo>
      </Terms>
    </l05910079e4f4f3baa620c0ac75ebb9b>
    <TRIM_x0020_Record_x0020_Number xmlns="a5f32de4-e402-4188-b034-e71ca7d22e54">DOC/17/697742</TRIM_x0020_Record_x0020_Number>
  </documentManagement>
</p:propertie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213A038831D6C43A36CD1727573FCA5" ma:contentTypeVersion="20" ma:contentTypeDescription="An informal note describing something to be remembered or acted upon in the future - DEPI" ma:contentTypeScope="" ma:versionID="70c6f2199cccaa3552fb9589224c42c9">
  <xsd:schema xmlns:xsd="http://www.w3.org/2001/XMLSchema" xmlns:xs="http://www.w3.org/2001/XMLSchema" xmlns:p="http://schemas.microsoft.com/office/2006/metadata/properties" xmlns:ns1="a5f32de4-e402-4188-b034-e71ca7d22e54" xmlns:ns2="http://schemas.microsoft.com/sharepoint/v3" xmlns:ns3="9fd47c19-1c4a-4d7d-b342-c10cef269344" xmlns:ns4="b02c72aa-0fe2-4839-9829-82fb0a52704c" xmlns:ns5="c42f9c80-6326-4d3e-8624-f1221488f056" targetNamespace="http://schemas.microsoft.com/office/2006/metadata/properties" ma:root="true" ma:fieldsID="8f2e2b2906887d22646b45a78b003e5d" ns1:_="" ns2:_="" ns3:_="" ns4:_="" ns5:_="">
    <xsd:import namespace="a5f32de4-e402-4188-b034-e71ca7d22e54"/>
    <xsd:import namespace="http://schemas.microsoft.com/sharepoint/v3"/>
    <xsd:import namespace="9fd47c19-1c4a-4d7d-b342-c10cef269344"/>
    <xsd:import namespace="b02c72aa-0fe2-4839-9829-82fb0a52704c"/>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TRIM_x0020_Container_x0020_Title" minOccurs="0"/>
                <xsd:element ref="ns1:TRIM_x0020_Record_x0020_Number" minOccurs="0"/>
                <xsd:element ref="ns4:MediaServiceMetadata" minOccurs="0"/>
                <xsd:element ref="ns4:MediaServiceFastMetadata" minOccurs="0"/>
                <xsd:element ref="ns5:SharedWithUsers" minOccurs="0"/>
                <xsd:element ref="ns5:SharedWithDetails" minOccurs="0"/>
                <xsd:element ref="ns4:l05910079e4f4f3baa620c0ac75ebb9b" minOccurs="0"/>
                <xsd:element ref="ns4:MediaServiceDateTaken" minOccurs="0"/>
                <xsd:element ref="ns4:MediaServiceAutoTags" minOccurs="0"/>
                <xsd:element ref="ns5:p3ec260c8d5d4d4d9367688c4b164f4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Container_x0020_Title" ma:index="31" nillable="true" ma:displayName="TRIM Container Title" ma:description="The information from a record's Container Title (Free Text Part) field in TRIM EDRMS i.e. Folder Name." ma:internalName="TRIM_x0020_Container_x0020_Title">
      <xsd:simpleType>
        <xsd:restriction base="dms:Text">
          <xsd:maxLength value="255"/>
        </xsd:restriction>
      </xsd:simpleType>
    </xsd:element>
    <xsd:element name="TRIM_x0020_Record_x0020_Number" ma:index="32"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State Project Facilitation|aeb2b176-9df8-4518-93f9-0f97807b494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ec418a7-39b1-454a-a047-d05c26f9e670}"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ec418a7-39b1-454a-a047-d05c26f9e670}"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Implementation|06da14fd-37da-4d18-9fc8-be88426fa8d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2c72aa-0fe2-4839-9829-82fb0a52704c"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05910079e4f4f3baa620c0ac75ebb9b" ma:index="38" nillable="true" ma:taxonomy="true" ma:internalName="l05910079e4f4f3baa620c0ac75ebb9b" ma:taxonomyFieldName="SPFP_x0020_Projects" ma:displayName="SPFP Projects" ma:default="" ma:fieldId="{50591007-9e4f-4f3b-aa62-0c0ac75ebb9b}" ma:sspId="797aeec6-0273-40f2-ab3e-beee73212332" ma:termSetId="09926092-e78b-4919-9f74-eb935e635290" ma:anchorId="00000000-0000-0000-0000-000000000000" ma:open="true" ma:isKeyword="false">
      <xsd:complexType>
        <xsd:sequence>
          <xsd:element ref="pc:Terms" minOccurs="0" maxOccurs="1"/>
        </xsd:sequence>
      </xsd:complex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p3ec260c8d5d4d4d9367688c4b164f44" ma:index="41" nillable="true" ma:taxonomy="true" ma:internalName="p3ec260c8d5d4d4d9367688c4b164f44" ma:taxonomyFieldName="Proponent" ma:displayName="Proponent" ma:default="" ma:fieldId="{93ec260c-8d5d-4d4d-9367-688c4b164f44}" ma:sspId="797aeec6-0273-40f2-ab3e-beee73212332" ma:termSetId="25e747f5-2a8c-45da-80e4-2399378de70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42DC2-B712-4627-956D-3F60ED4D5198}">
  <ds:schemaRefs>
    <ds:schemaRef ds:uri="http://schemas.openxmlformats.org/package/2006/metadata/core-properties"/>
    <ds:schemaRef ds:uri="9fd47c19-1c4a-4d7d-b342-c10cef269344"/>
    <ds:schemaRef ds:uri="a5f32de4-e402-4188-b034-e71ca7d22e54"/>
    <ds:schemaRef ds:uri="http://purl.org/dc/terms/"/>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purl.org/dc/elements/1.1/"/>
    <ds:schemaRef ds:uri="c42f9c80-6326-4d3e-8624-f1221488f056"/>
    <ds:schemaRef ds:uri="b02c72aa-0fe2-4839-9829-82fb0a52704c"/>
    <ds:schemaRef ds:uri="http://www.w3.org/XML/1998/namespace"/>
    <ds:schemaRef ds:uri="http://purl.org/dc/dcmitype/"/>
  </ds:schemaRefs>
</ds:datastoreItem>
</file>

<file path=customXml/itemProps2.xml><?xml version="1.0" encoding="utf-8"?>
<ds:datastoreItem xmlns:ds="http://schemas.openxmlformats.org/officeDocument/2006/customXml" ds:itemID="{602BBC1B-DC2F-45EF-8118-3D0D405AD4A0}">
  <ds:schemaRefs>
    <ds:schemaRef ds:uri="Microsoft.SharePoint.Taxonomy.ContentTypeSync"/>
  </ds:schemaRefs>
</ds:datastoreItem>
</file>

<file path=customXml/itemProps3.xml><?xml version="1.0" encoding="utf-8"?>
<ds:datastoreItem xmlns:ds="http://schemas.openxmlformats.org/officeDocument/2006/customXml" ds:itemID="{7C4A6919-BE0E-42FE-8045-6CE44195A901}">
  <ds:schemaRefs>
    <ds:schemaRef ds:uri="http://schemas.microsoft.com/sharepoint/events"/>
  </ds:schemaRefs>
</ds:datastoreItem>
</file>

<file path=customXml/itemProps4.xml><?xml version="1.0" encoding="utf-8"?>
<ds:datastoreItem xmlns:ds="http://schemas.openxmlformats.org/officeDocument/2006/customXml" ds:itemID="{49819512-84AD-4318-9961-C5FB9CFE2243}">
  <ds:schemaRefs>
    <ds:schemaRef ds:uri="http://schemas.microsoft.com/sharepoint/v3/contenttype/forms"/>
  </ds:schemaRefs>
</ds:datastoreItem>
</file>

<file path=customXml/itemProps5.xml><?xml version="1.0" encoding="utf-8"?>
<ds:datastoreItem xmlns:ds="http://schemas.openxmlformats.org/officeDocument/2006/customXml" ds:itemID="{D4B21CD6-78FA-4AE5-B874-6815C99C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b02c72aa-0fe2-4839-9829-82fb0a52704c"/>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63D286-0E06-4109-AE94-A45FD6A5F0E2}">
  <ds:schemaRefs>
    <ds:schemaRef ds:uri="http://schemas.microsoft.com/office/2006/metadata/customXsn"/>
  </ds:schemaRefs>
</ds:datastoreItem>
</file>

<file path=customXml/itemProps7.xml><?xml version="1.0" encoding="utf-8"?>
<ds:datastoreItem xmlns:ds="http://schemas.openxmlformats.org/officeDocument/2006/customXml" ds:itemID="{6E8C7C74-F4C7-4592-854F-51D67D0C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724</TotalTime>
  <Pages>4</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GC104 - Waurn Ponds - Information Sheet</vt:lpstr>
    </vt:vector>
  </TitlesOfParts>
  <Company>Victorian Government</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GC104 - Waurn Ponds - Information Sheet</dc:title>
  <dc:creator>Lazarus Cinnabar</dc:creator>
  <cp:lastModifiedBy>Kieran J Ryan (DELWP)</cp:lastModifiedBy>
  <cp:revision>222</cp:revision>
  <cp:lastPrinted>2019-07-31T04:27:00Z</cp:lastPrinted>
  <dcterms:created xsi:type="dcterms:W3CDTF">2018-03-19T00:30:00Z</dcterms:created>
  <dcterms:modified xsi:type="dcterms:W3CDTF">2019-08-01T23:48:00Z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0x0101002517F445A0F35E449C98AAD631F2B0384F001213A038831D6C43A36CD1727573FCA5</vt:lpwstr>
  </property>
  <property fmtid="{D5CDD505-2E9C-101B-9397-08002B2CF9AE}" pid="19" name="Section">
    <vt:lpwstr>7;#All|8270565e-a836-42c0-aa61-1ac7b0ff14aa</vt:lpwstr>
  </property>
  <property fmtid="{D5CDD505-2E9C-101B-9397-08002B2CF9AE}" pid="20" name="Order">
    <vt:r8>100</vt:r8>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4;#State Project Facilitation|aeb2b176-9df8-4518-93f9-0f97807b4943</vt:lpwstr>
  </property>
  <property fmtid="{D5CDD505-2E9C-101B-9397-08002B2CF9AE}" pid="24" name="DocumentSetDescription">
    <vt:lpwstr>View Document: Based on Container FOL/17/75609-4: People in (Planning Implementation (PLAN)); View Metadata: Based on Container FOL/17/75609-4: People in (Planning Implementation (PLAN)); Update Document: Based on Container FOL/17/75609-4: People in (Plan</vt:lpwstr>
  </property>
  <property fmtid="{D5CDD505-2E9C-101B-9397-08002B2CF9AE}" pid="25" name="Division">
    <vt:lpwstr>5;#Planning Implementation|06da14fd-37da-4d18-9fc8-be88426fa8db</vt:lpwstr>
  </property>
  <property fmtid="{D5CDD505-2E9C-101B-9397-08002B2CF9AE}" pid="26" name="Group1">
    <vt:lpwstr>6;#Planning|a27341dd-7be7-4882-a552-a667d667e276</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_dlc_DocIdItemGuid">
    <vt:lpwstr>8da36455-e5a8-43f6-9f61-6e7e7f888b79</vt:lpwstr>
  </property>
  <property fmtid="{D5CDD505-2E9C-101B-9397-08002B2CF9AE}" pid="30" name="o85941e134754762b9719660a258a6e6">
    <vt:lpwstr/>
  </property>
  <property fmtid="{D5CDD505-2E9C-101B-9397-08002B2CF9AE}" pid="31" name="Reference Type">
    <vt:lpwstr/>
  </property>
  <property fmtid="{D5CDD505-2E9C-101B-9397-08002B2CF9AE}" pid="32" name="Copyright Licence Name">
    <vt:lpwstr/>
  </property>
  <property fmtid="{D5CDD505-2E9C-101B-9397-08002B2CF9AE}" pid="33" name="Copyright License Type">
    <vt:lpwstr/>
  </property>
  <property fmtid="{D5CDD505-2E9C-101B-9397-08002B2CF9AE}" pid="34" name="df723ab3fe1c4eb7a0b151674e7ac40d">
    <vt:lpwstr/>
  </property>
  <property fmtid="{D5CDD505-2E9C-101B-9397-08002B2CF9AE}" pid="35" name="ld508a88e6264ce89693af80a72862cb">
    <vt:lpwstr/>
  </property>
  <property fmtid="{D5CDD505-2E9C-101B-9397-08002B2CF9AE}" pid="36" name="Local Government Authority (LGA)">
    <vt:lpwstr/>
  </property>
  <property fmtid="{D5CDD505-2E9C-101B-9397-08002B2CF9AE}" pid="37" name="TRIM Record Number">
    <vt:lpwstr>DOC/17/697742</vt:lpwstr>
  </property>
  <property fmtid="{D5CDD505-2E9C-101B-9397-08002B2CF9AE}" pid="38" name="Tranche">
    <vt:lpwstr>20</vt:lpwstr>
  </property>
  <property fmtid="{D5CDD505-2E9C-101B-9397-08002B2CF9AE}" pid="39" name="Land Owner">
    <vt:lpwstr>DET</vt:lpwstr>
  </property>
  <property fmtid="{D5CDD505-2E9C-101B-9397-08002B2CF9AE}" pid="40" name="FT Number">
    <vt:lpwstr>127</vt:lpwstr>
  </property>
  <property fmtid="{D5CDD505-2E9C-101B-9397-08002B2CF9AE}" pid="41" name="Proponent">
    <vt:lpwstr>44;#Rail Projects Victoria|c88a498d-32af-4760-919d-865fd8a3c3a6</vt:lpwstr>
  </property>
  <property fmtid="{D5CDD505-2E9C-101B-9397-08002B2CF9AE}" pid="42" name="Responsible Officer">
    <vt:lpwstr>226;#Darcy J Daniher (DELWP)</vt:lpwstr>
  </property>
  <property fmtid="{D5CDD505-2E9C-101B-9397-08002B2CF9AE}" pid="43" name="URL">
    <vt:lpwstr/>
  </property>
  <property fmtid="{D5CDD505-2E9C-101B-9397-08002B2CF9AE}" pid="44" name="Event Name">
    <vt:lpwstr/>
  </property>
  <property fmtid="{D5CDD505-2E9C-101B-9397-08002B2CF9AE}" pid="45" name="wic_System_Copyright">
    <vt:lpwstr/>
  </property>
  <property fmtid="{D5CDD505-2E9C-101B-9397-08002B2CF9AE}" pid="46" name="Reference Number">
    <vt:lpwstr/>
  </property>
  <property fmtid="{D5CDD505-2E9C-101B-9397-08002B2CF9AE}" pid="47" name="Assessment">
    <vt:lpwstr>20;#Forms and templates|2ebc542e-28f2-45ad-b8a0-b9d793be54cb</vt:lpwstr>
  </property>
  <property fmtid="{D5CDD505-2E9C-101B-9397-08002B2CF9AE}" pid="48" name="SPFP Projects">
    <vt:lpwstr>35;#Waurn Ponds Stabling Facility|7e130c22-aefe-434c-b6ad-75407d76a0d6</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