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5670" w:rightFromText="5670" w:bottomFromText="284" w:vertAnchor="page" w:horzAnchor="page" w:tblpX="3403" w:tblpY="455"/>
        <w:tblOverlap w:val="never"/>
        <w:tblW w:w="8016" w:type="dxa"/>
        <w:tblLayout w:type="fixed"/>
        <w:tblCellMar>
          <w:left w:w="0" w:type="dxa"/>
          <w:right w:w="0" w:type="dxa"/>
        </w:tblCellMar>
        <w:tblLook w:val="0480" w:firstRow="0" w:lastRow="0" w:firstColumn="1" w:lastColumn="0" w:noHBand="0" w:noVBand="1"/>
      </w:tblPr>
      <w:tblGrid>
        <w:gridCol w:w="8016"/>
      </w:tblGrid>
      <w:tr w:rsidR="00C46A59" w:rsidRPr="00F579ED" w14:paraId="6356D4DB" w14:textId="77777777" w:rsidTr="007A5623">
        <w:trPr>
          <w:trHeight w:hRule="exact" w:val="1498"/>
        </w:trPr>
        <w:tc>
          <w:tcPr>
            <w:tcW w:w="8016" w:type="dxa"/>
            <w:vAlign w:val="center"/>
          </w:tcPr>
          <w:p w14:paraId="06FCAF35" w14:textId="44236FD4" w:rsidR="00C46A59" w:rsidRPr="00E510F6" w:rsidRDefault="00345C75" w:rsidP="00C46A59">
            <w:pPr>
              <w:pStyle w:val="Title"/>
              <w:rPr>
                <w:color w:val="auto"/>
              </w:rPr>
            </w:pPr>
            <w:bookmarkStart w:id="0" w:name="_Hlk84245354"/>
            <w:bookmarkEnd w:id="0"/>
            <w:r w:rsidRPr="00E510F6">
              <w:rPr>
                <w:color w:val="auto"/>
              </w:rPr>
              <w:t>State Project</w:t>
            </w:r>
            <w:r w:rsidR="00BB2298" w:rsidRPr="00E510F6">
              <w:rPr>
                <w:color w:val="auto"/>
              </w:rPr>
              <w:t xml:space="preserve"> Facilitation</w:t>
            </w:r>
            <w:r w:rsidR="00C37111" w:rsidRPr="00E510F6">
              <w:rPr>
                <w:color w:val="auto"/>
              </w:rPr>
              <w:t xml:space="preserve"> </w:t>
            </w:r>
            <w:r w:rsidR="0026593E" w:rsidRPr="00E510F6">
              <w:rPr>
                <w:color w:val="auto"/>
              </w:rPr>
              <w:t xml:space="preserve">(SPF) </w:t>
            </w:r>
            <w:r w:rsidR="00C37111" w:rsidRPr="00E510F6">
              <w:rPr>
                <w:color w:val="auto"/>
              </w:rPr>
              <w:t>Portal</w:t>
            </w:r>
          </w:p>
          <w:p w14:paraId="727DE8BF" w14:textId="253B613A" w:rsidR="001C7DA7" w:rsidRPr="001C7DA7" w:rsidRDefault="00C911BA" w:rsidP="001C7DA7">
            <w:pPr>
              <w:jc w:val="right"/>
              <w:rPr>
                <w:sz w:val="36"/>
                <w:szCs w:val="36"/>
              </w:rPr>
            </w:pPr>
            <w:r w:rsidRPr="00E510F6">
              <w:rPr>
                <w:color w:val="auto"/>
                <w:sz w:val="36"/>
                <w:szCs w:val="36"/>
              </w:rPr>
              <w:t xml:space="preserve">User Guide for Proponents and Alliances </w:t>
            </w:r>
          </w:p>
        </w:tc>
      </w:tr>
    </w:tbl>
    <w:p w14:paraId="220F1FEE" w14:textId="77777777" w:rsidR="00C46A59" w:rsidRDefault="00C46A59" w:rsidP="00C46A59">
      <w:pPr>
        <w:pStyle w:val="BodyText"/>
        <w:sectPr w:rsidR="00C46A59" w:rsidSect="0033793B">
          <w:headerReference w:type="even" r:id="rId13"/>
          <w:headerReference w:type="default" r:id="rId14"/>
          <w:footerReference w:type="even" r:id="rId15"/>
          <w:footerReference w:type="default" r:id="rId16"/>
          <w:headerReference w:type="first" r:id="rId17"/>
          <w:footerReference w:type="first" r:id="rId18"/>
          <w:pgSz w:w="11907" w:h="16840" w:code="9"/>
          <w:pgMar w:top="2211" w:right="737" w:bottom="1758" w:left="851" w:header="284" w:footer="284" w:gutter="0"/>
          <w:cols w:space="284"/>
          <w:titlePg/>
          <w:docGrid w:linePitch="360"/>
        </w:sectPr>
      </w:pPr>
    </w:p>
    <w:p w14:paraId="370FF249" w14:textId="59D86B05" w:rsidR="00C46A59" w:rsidRPr="00050253" w:rsidRDefault="00C46A59" w:rsidP="00C911BA">
      <w:pPr>
        <w:pStyle w:val="Heading2"/>
        <w:numPr>
          <w:ilvl w:val="0"/>
          <w:numId w:val="0"/>
        </w:numPr>
      </w:pPr>
    </w:p>
    <w:p w14:paraId="7FA4E7F0" w14:textId="0414200F" w:rsidR="004E6832" w:rsidRDefault="004E6832" w:rsidP="004E6832">
      <w:pPr>
        <w:pStyle w:val="ListBullet"/>
        <w:numPr>
          <w:ilvl w:val="0"/>
          <w:numId w:val="0"/>
        </w:numPr>
      </w:pPr>
      <w:r>
        <w:t xml:space="preserve">The SPF portal is to be used to define </w:t>
      </w:r>
      <w:r w:rsidR="00054EB0">
        <w:t>s</w:t>
      </w:r>
      <w:r>
        <w:t>tate projects and lodge applications for various planning approvals against the relevant project. The portal provides a simple pathway for creating applications and gives proponents real time updates on the progress of applications.</w:t>
      </w:r>
    </w:p>
    <w:p w14:paraId="7462DB0B" w14:textId="77777777" w:rsidR="004E6832" w:rsidRDefault="004E6832" w:rsidP="004E6832">
      <w:pPr>
        <w:pStyle w:val="ListBullet"/>
        <w:numPr>
          <w:ilvl w:val="0"/>
          <w:numId w:val="0"/>
        </w:numPr>
      </w:pPr>
      <w:r>
        <w:t xml:space="preserve">Proponents can also request pre-application meetings with DELWP’s State Project Facilitation service via the portal, to seek guidance on progressing State Projects through the planning system and lodgement of applications. </w:t>
      </w:r>
    </w:p>
    <w:p w14:paraId="0F7A34C1" w14:textId="77777777" w:rsidR="004E6832" w:rsidRDefault="004E6832" w:rsidP="004E6832">
      <w:pPr>
        <w:pStyle w:val="ListBullet"/>
        <w:numPr>
          <w:ilvl w:val="0"/>
          <w:numId w:val="0"/>
        </w:numPr>
      </w:pPr>
      <w:r>
        <w:t>Planning approval applications that can be lodged in the portal include:</w:t>
      </w:r>
    </w:p>
    <w:p w14:paraId="5E46780C" w14:textId="77777777" w:rsidR="004E6832" w:rsidRDefault="004E6832" w:rsidP="004E6832">
      <w:pPr>
        <w:pStyle w:val="ListBullet"/>
      </w:pPr>
      <w:r>
        <w:t xml:space="preserve">Project area designation declarations made under the Major Transport Project Facilitation Act </w:t>
      </w:r>
      <w:proofErr w:type="gramStart"/>
      <w:r>
        <w:t>2009;</w:t>
      </w:r>
      <w:proofErr w:type="gramEnd"/>
    </w:p>
    <w:p w14:paraId="50785D71" w14:textId="77777777" w:rsidR="004E6832" w:rsidRDefault="004E6832" w:rsidP="004E6832">
      <w:pPr>
        <w:pStyle w:val="ListBullet"/>
      </w:pPr>
      <w:r>
        <w:t>State Project decisions and other relevant planning approvals for Civil and Infrastructure projects made under Clause 52.30 of the Planning &amp; Environment Act (P&amp;E Act) 1987; and</w:t>
      </w:r>
    </w:p>
    <w:p w14:paraId="34A5A645" w14:textId="77777777" w:rsidR="004E6832" w:rsidRDefault="004E6832" w:rsidP="004E6832">
      <w:pPr>
        <w:pStyle w:val="ListBullet"/>
      </w:pPr>
      <w:r>
        <w:t>Various planning approvals made under the P&amp;E Act 1987</w:t>
      </w:r>
    </w:p>
    <w:p w14:paraId="51E88653" w14:textId="77777777" w:rsidR="004E6832" w:rsidRDefault="004E6832" w:rsidP="004E6832">
      <w:pPr>
        <w:pStyle w:val="ListBullet2"/>
      </w:pPr>
      <w:r>
        <w:t>Clause 52.03 (Level Crossing Removal Projects)</w:t>
      </w:r>
    </w:p>
    <w:p w14:paraId="6075EF26" w14:textId="77777777" w:rsidR="004E6832" w:rsidRDefault="004E6832" w:rsidP="004E6832">
      <w:pPr>
        <w:pStyle w:val="ListBullet2"/>
      </w:pPr>
      <w:r>
        <w:t>Clause 52.35 (Major Road Projects)</w:t>
      </w:r>
    </w:p>
    <w:p w14:paraId="27646C35" w14:textId="77777777" w:rsidR="004E6832" w:rsidRDefault="004E6832" w:rsidP="004E6832">
      <w:pPr>
        <w:pStyle w:val="ListBullet2"/>
      </w:pPr>
      <w:r>
        <w:t>Clause 52.36 (Rail Projects)</w:t>
      </w:r>
    </w:p>
    <w:p w14:paraId="5297FA34" w14:textId="77777777" w:rsidR="004E6832" w:rsidRDefault="004E6832" w:rsidP="004E6832">
      <w:pPr>
        <w:pStyle w:val="ListBullet"/>
      </w:pPr>
      <w:r>
        <w:t>Applications for consent under an incorporated document</w:t>
      </w:r>
    </w:p>
    <w:p w14:paraId="2B668BA3" w14:textId="77777777" w:rsidR="004E6832" w:rsidRDefault="004E6832" w:rsidP="004E6832">
      <w:pPr>
        <w:pStyle w:val="ListBullet"/>
        <w:numPr>
          <w:ilvl w:val="0"/>
          <w:numId w:val="0"/>
        </w:numPr>
      </w:pPr>
      <w:r>
        <w:t xml:space="preserve">The SPF portal does not support the lodgement of Planning Scheme Amendments. To request a planning scheme amendment please </w:t>
      </w:r>
      <w:hyperlink r:id="rId19" w:history="1">
        <w:r w:rsidRPr="006E7EFC">
          <w:rPr>
            <w:rStyle w:val="Hyperlink"/>
          </w:rPr>
          <w:t>log in to the Amendment Tracking System</w:t>
        </w:r>
      </w:hyperlink>
      <w:r>
        <w:t>.</w:t>
      </w:r>
    </w:p>
    <w:p w14:paraId="1807B187" w14:textId="4843CF07" w:rsidR="004E6832" w:rsidRDefault="004E6832" w:rsidP="004E6832">
      <w:pPr>
        <w:pStyle w:val="ListBullet"/>
        <w:numPr>
          <w:ilvl w:val="0"/>
          <w:numId w:val="0"/>
        </w:numPr>
        <w:spacing w:before="240"/>
      </w:pPr>
      <w:r w:rsidRPr="00A12C9F">
        <w:rPr>
          <w:b/>
          <w:bCs/>
        </w:rPr>
        <w:t>Access to the portal</w:t>
      </w:r>
      <w:r>
        <w:t xml:space="preserve"> </w:t>
      </w:r>
      <w:r w:rsidRPr="00A12C9F">
        <w:rPr>
          <w:b/>
          <w:bCs/>
        </w:rPr>
        <w:t>is by invitation only.</w:t>
      </w:r>
      <w:r>
        <w:t xml:space="preserve"> An email can be sent to </w:t>
      </w:r>
      <w:hyperlink r:id="rId20" w:history="1">
        <w:r w:rsidRPr="00782EC0">
          <w:rPr>
            <w:rStyle w:val="Hyperlink"/>
          </w:rPr>
          <w:t>state.projects@delwp.vic.gov.au</w:t>
        </w:r>
      </w:hyperlink>
      <w:r>
        <w:t xml:space="preserve"> to request access. Your access request will be reviewed and if granted, you will receive an email to complete setup.</w:t>
      </w:r>
    </w:p>
    <w:p w14:paraId="7A323C31" w14:textId="77777777" w:rsidR="004E6832" w:rsidRPr="0026266A" w:rsidRDefault="004E6832" w:rsidP="004E6832">
      <w:pPr>
        <w:pStyle w:val="ListBullet"/>
        <w:numPr>
          <w:ilvl w:val="0"/>
          <w:numId w:val="0"/>
        </w:numPr>
        <w:rPr>
          <w:b/>
          <w:bCs/>
        </w:rPr>
      </w:pPr>
      <w:r w:rsidRPr="0026266A">
        <w:rPr>
          <w:b/>
          <w:bCs/>
        </w:rPr>
        <w:t xml:space="preserve">We use Atlassian’s software to collect forms and manage the process for State Project Facilitation. When signing up, you agree to </w:t>
      </w:r>
      <w:hyperlink r:id="rId21" w:history="1">
        <w:r w:rsidRPr="00C52B6D">
          <w:rPr>
            <w:rStyle w:val="Hyperlink"/>
            <w:b/>
            <w:bCs/>
          </w:rPr>
          <w:t xml:space="preserve">Atlassian’s </w:t>
        </w:r>
        <w:commentRangeStart w:id="1"/>
        <w:r w:rsidRPr="00C52B6D">
          <w:rPr>
            <w:rStyle w:val="Hyperlink"/>
            <w:b/>
            <w:bCs/>
          </w:rPr>
          <w:t>Privacy Policy and Notice and Disclaimer</w:t>
        </w:r>
        <w:commentRangeEnd w:id="1"/>
        <w:r w:rsidRPr="00C52B6D">
          <w:rPr>
            <w:rStyle w:val="Hyperlink"/>
            <w:sz w:val="16"/>
            <w:szCs w:val="16"/>
          </w:rPr>
          <w:commentReference w:id="1"/>
        </w:r>
      </w:hyperlink>
      <w:r>
        <w:rPr>
          <w:b/>
          <w:bCs/>
        </w:rPr>
        <w:t>.</w:t>
      </w:r>
      <w:r w:rsidRPr="0026266A">
        <w:rPr>
          <w:b/>
          <w:bCs/>
        </w:rPr>
        <w:t xml:space="preserve">  </w:t>
      </w:r>
    </w:p>
    <w:p w14:paraId="743C0DD2" w14:textId="77777777" w:rsidR="004E6832" w:rsidRDefault="004E6832" w:rsidP="004E6832">
      <w:pPr>
        <w:pStyle w:val="ListBullet"/>
        <w:numPr>
          <w:ilvl w:val="0"/>
          <w:numId w:val="0"/>
        </w:numPr>
      </w:pPr>
    </w:p>
    <w:p w14:paraId="182471C3" w14:textId="7A692AE1" w:rsidR="00D9347B" w:rsidRDefault="004E6832" w:rsidP="004E6832">
      <w:pPr>
        <w:pStyle w:val="ListBullet"/>
        <w:numPr>
          <w:ilvl w:val="0"/>
          <w:numId w:val="0"/>
        </w:numPr>
        <w:rPr>
          <w:rStyle w:val="Hyperlink"/>
        </w:rPr>
      </w:pPr>
      <w:r w:rsidRPr="00984350">
        <w:rPr>
          <w:b/>
          <w:bCs/>
        </w:rPr>
        <w:t xml:space="preserve">The portal can be accessed from: </w:t>
      </w:r>
      <w:hyperlink r:id="rId26" w:history="1">
        <w:r w:rsidRPr="00344A63">
          <w:rPr>
            <w:rStyle w:val="Hyperlink"/>
          </w:rPr>
          <w:t>https://stateprojectfacilitation.atlassian.net/servicedesk/customer/portals</w:t>
        </w:r>
      </w:hyperlink>
    </w:p>
    <w:p w14:paraId="2F9EEA22" w14:textId="77777777" w:rsidR="00F551C5" w:rsidRDefault="00F551C5" w:rsidP="004E6832">
      <w:pPr>
        <w:pStyle w:val="ListBullet"/>
        <w:numPr>
          <w:ilvl w:val="0"/>
          <w:numId w:val="0"/>
        </w:numPr>
        <w:rPr>
          <w:rStyle w:val="eop"/>
          <w:rFonts w:ascii="Calibri" w:hAnsi="Calibri" w:cs="Calibri"/>
          <w:szCs w:val="22"/>
        </w:rPr>
      </w:pPr>
    </w:p>
    <w:p w14:paraId="386B3AF3" w14:textId="1CF1A36B" w:rsidR="00F551C5" w:rsidRPr="008D790B" w:rsidRDefault="00F551C5" w:rsidP="00F551C5">
      <w:pPr>
        <w:pStyle w:val="BodyText"/>
        <w:rPr>
          <w:b/>
          <w:bCs/>
          <w:sz w:val="24"/>
          <w:szCs w:val="24"/>
        </w:rPr>
      </w:pPr>
      <w:r>
        <w:rPr>
          <w:b/>
          <w:bCs/>
          <w:sz w:val="24"/>
          <w:szCs w:val="24"/>
        </w:rPr>
        <w:t xml:space="preserve">Overview and </w:t>
      </w:r>
      <w:r w:rsidRPr="008D790B">
        <w:rPr>
          <w:b/>
          <w:bCs/>
          <w:sz w:val="24"/>
          <w:szCs w:val="24"/>
        </w:rPr>
        <w:t>Important things to note</w:t>
      </w:r>
      <w:commentRangeStart w:id="2"/>
      <w:r w:rsidRPr="000845F7">
        <w:rPr>
          <w:noProof/>
          <w:color w:val="2B579A"/>
          <w:shd w:val="clear" w:color="auto" w:fill="E6E6E6"/>
        </w:rPr>
        <w:drawing>
          <wp:inline distT="0" distB="0" distL="0" distR="0" wp14:anchorId="0622FB6D" wp14:editId="28098F50">
            <wp:extent cx="5397072" cy="2089547"/>
            <wp:effectExtent l="0" t="0" r="0" b="6350"/>
            <wp:docPr id="1430" name="Picture 1430" descr="key items to remember - must have a project in order to create an application, request a pre-application meeting or to create an application sche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Picture 1430" descr="key items to remember - must have a project in order to create an application, request a pre-application meeting or to create an application schedule."/>
                    <pic:cNvPicPr/>
                  </pic:nvPicPr>
                  <pic:blipFill>
                    <a:blip r:embed="rId27"/>
                    <a:stretch>
                      <a:fillRect/>
                    </a:stretch>
                  </pic:blipFill>
                  <pic:spPr>
                    <a:xfrm>
                      <a:off x="0" y="0"/>
                      <a:ext cx="5454012" cy="2111592"/>
                    </a:xfrm>
                    <a:prstGeom prst="rect">
                      <a:avLst/>
                    </a:prstGeom>
                  </pic:spPr>
                </pic:pic>
              </a:graphicData>
            </a:graphic>
          </wp:inline>
        </w:drawing>
      </w:r>
      <w:commentRangeEnd w:id="2"/>
      <w:r w:rsidR="001A1BFB">
        <w:rPr>
          <w:rStyle w:val="CommentReference"/>
          <w:rFonts w:cs="Arial"/>
          <w:lang w:eastAsia="en-AU"/>
        </w:rPr>
        <w:commentReference w:id="2"/>
      </w:r>
    </w:p>
    <w:p w14:paraId="04C13C1F" w14:textId="77777777" w:rsidR="00F551C5" w:rsidRDefault="00F551C5" w:rsidP="00F551C5">
      <w:pPr>
        <w:pStyle w:val="ListBullet"/>
        <w:numPr>
          <w:ilvl w:val="0"/>
          <w:numId w:val="0"/>
        </w:numPr>
      </w:pPr>
      <w:commentRangeStart w:id="3"/>
      <w:commentRangeStart w:id="4"/>
      <w:commentRangeStart w:id="5"/>
      <w:commentRangeEnd w:id="3"/>
      <w:r>
        <w:rPr>
          <w:rStyle w:val="CommentReference"/>
        </w:rPr>
        <w:lastRenderedPageBreak/>
        <w:commentReference w:id="3"/>
      </w:r>
      <w:commentRangeStart w:id="6"/>
      <w:commentRangeEnd w:id="6"/>
      <w:r>
        <w:rPr>
          <w:rStyle w:val="CommentReference"/>
        </w:rPr>
        <w:commentReference w:id="6"/>
      </w:r>
      <w:commentRangeEnd w:id="4"/>
      <w:r>
        <w:rPr>
          <w:rStyle w:val="CommentReference"/>
        </w:rPr>
        <w:commentReference w:id="4"/>
      </w:r>
      <w:commentRangeEnd w:id="5"/>
      <w:r>
        <w:rPr>
          <w:rStyle w:val="CommentReference"/>
        </w:rPr>
        <w:commentReference w:id="5"/>
      </w:r>
    </w:p>
    <w:p w14:paraId="042C1B73" w14:textId="77777777" w:rsidR="00F551C5" w:rsidRDefault="00F551C5" w:rsidP="00F551C5">
      <w:pPr>
        <w:pStyle w:val="ListBullet"/>
      </w:pPr>
      <w:r>
        <w:t>A project must have at least one site defined, such as the land being affected by the project or can have multiple project sites.</w:t>
      </w:r>
    </w:p>
    <w:p w14:paraId="2B25C85F" w14:textId="77777777" w:rsidR="00F551C5" w:rsidRDefault="00F551C5" w:rsidP="00F551C5">
      <w:pPr>
        <w:pStyle w:val="ListBullet"/>
      </w:pPr>
      <w:r>
        <w:t>Each application will be linked to a project and applications can be created from the project screen</w:t>
      </w:r>
    </w:p>
    <w:p w14:paraId="6384A3D3" w14:textId="77777777" w:rsidR="00F551C5" w:rsidRDefault="00F551C5" w:rsidP="00F551C5">
      <w:pPr>
        <w:pStyle w:val="ListBullet"/>
      </w:pPr>
      <w:r>
        <w:t>Applications can be created and updated at any time up until they are submitted to the department for assessment, at which time they will be locked.</w:t>
      </w:r>
    </w:p>
    <w:p w14:paraId="728DC225" w14:textId="1F2E98CD" w:rsidR="00F551C5" w:rsidRDefault="00F551C5" w:rsidP="00F551C5">
      <w:pPr>
        <w:pStyle w:val="ListBullet"/>
      </w:pPr>
      <w:r>
        <w:t xml:space="preserve">The contact for the application, </w:t>
      </w:r>
      <w:r w:rsidR="00771D5C">
        <w:t xml:space="preserve">the </w:t>
      </w:r>
      <w:r>
        <w:t>RAG status and RAG comment can continue to be updated on an application</w:t>
      </w:r>
    </w:p>
    <w:p w14:paraId="435E063E" w14:textId="77777777" w:rsidR="00F551C5" w:rsidRDefault="00F551C5" w:rsidP="00F551C5">
      <w:pPr>
        <w:pStyle w:val="ListBullet"/>
        <w:numPr>
          <w:ilvl w:val="0"/>
          <w:numId w:val="0"/>
        </w:numPr>
        <w:ind w:left="360"/>
      </w:pPr>
    </w:p>
    <w:p w14:paraId="5A5F5F48" w14:textId="77777777" w:rsidR="00FB4939" w:rsidRDefault="00F551C5" w:rsidP="00FB4939">
      <w:pPr>
        <w:pStyle w:val="ListBullet"/>
        <w:numPr>
          <w:ilvl w:val="0"/>
          <w:numId w:val="0"/>
        </w:numPr>
      </w:pPr>
      <w:r>
        <w:t xml:space="preserve">The following guide covers various tasks that can be managed using the SPF portal and </w:t>
      </w:r>
      <w:proofErr w:type="gramStart"/>
      <w:r>
        <w:t>includes;</w:t>
      </w:r>
      <w:proofErr w:type="gramEnd"/>
      <w:r>
        <w:t xml:space="preserve"> </w:t>
      </w:r>
      <w:commentRangeStart w:id="7"/>
      <w:commentRangeEnd w:id="7"/>
      <w:r w:rsidR="00385C62">
        <w:rPr>
          <w:rStyle w:val="CommentReference"/>
        </w:rPr>
        <w:commentReference w:id="7"/>
      </w:r>
    </w:p>
    <w:p w14:paraId="336FA3F3" w14:textId="03B2A91E" w:rsidR="004F0E55" w:rsidRDefault="003D4C87">
      <w:pPr>
        <w:pStyle w:val="TOC2"/>
        <w:rPr>
          <w:rFonts w:eastAsiaTheme="minorEastAsia" w:cstheme="minorBidi"/>
          <w:b w:val="0"/>
          <w:color w:val="auto"/>
          <w:sz w:val="22"/>
          <w:szCs w:val="22"/>
        </w:rPr>
      </w:pPr>
      <w:r>
        <w:fldChar w:fldCharType="begin"/>
      </w:r>
      <w:r>
        <w:instrText xml:space="preserve"> TOC  \* MERGEFORMAT </w:instrText>
      </w:r>
      <w:r>
        <w:fldChar w:fldCharType="separate"/>
      </w:r>
      <w:r w:rsidR="004F0E55">
        <w:t>Glossary of terms</w:t>
      </w:r>
      <w:r w:rsidR="004F0E55">
        <w:tab/>
      </w:r>
      <w:r w:rsidR="004F0E55">
        <w:fldChar w:fldCharType="begin"/>
      </w:r>
      <w:r w:rsidR="004F0E55">
        <w:instrText xml:space="preserve"> PAGEREF _Toc119393792 \h </w:instrText>
      </w:r>
      <w:r w:rsidR="004F0E55">
        <w:fldChar w:fldCharType="separate"/>
      </w:r>
      <w:r w:rsidR="001A780C">
        <w:t>3</w:t>
      </w:r>
      <w:r w:rsidR="004F0E55">
        <w:fldChar w:fldCharType="end"/>
      </w:r>
    </w:p>
    <w:p w14:paraId="5CF17426" w14:textId="61A71CFF" w:rsidR="004F0E55" w:rsidRDefault="004F0E55">
      <w:pPr>
        <w:pStyle w:val="TOC2"/>
        <w:rPr>
          <w:rFonts w:eastAsiaTheme="minorEastAsia" w:cstheme="minorBidi"/>
          <w:b w:val="0"/>
          <w:color w:val="auto"/>
          <w:sz w:val="22"/>
          <w:szCs w:val="22"/>
        </w:rPr>
      </w:pPr>
      <w:r>
        <w:t>Reset your password</w:t>
      </w:r>
      <w:r>
        <w:tab/>
      </w:r>
      <w:r>
        <w:fldChar w:fldCharType="begin"/>
      </w:r>
      <w:r>
        <w:instrText xml:space="preserve"> PAGEREF _Toc119393793 \h </w:instrText>
      </w:r>
      <w:r>
        <w:fldChar w:fldCharType="separate"/>
      </w:r>
      <w:r w:rsidR="001A780C">
        <w:t>4</w:t>
      </w:r>
      <w:r>
        <w:fldChar w:fldCharType="end"/>
      </w:r>
    </w:p>
    <w:p w14:paraId="3601AB99" w14:textId="01DE5B22" w:rsidR="004F0E55" w:rsidRDefault="004F0E55">
      <w:pPr>
        <w:pStyle w:val="TOC2"/>
        <w:rPr>
          <w:rFonts w:eastAsiaTheme="minorEastAsia" w:cstheme="minorBidi"/>
          <w:b w:val="0"/>
          <w:color w:val="auto"/>
          <w:sz w:val="22"/>
          <w:szCs w:val="22"/>
        </w:rPr>
      </w:pPr>
      <w:r>
        <w:t>Update profile settings</w:t>
      </w:r>
      <w:r>
        <w:tab/>
      </w:r>
      <w:r>
        <w:fldChar w:fldCharType="begin"/>
      </w:r>
      <w:r>
        <w:instrText xml:space="preserve"> PAGEREF _Toc119393794 \h </w:instrText>
      </w:r>
      <w:r>
        <w:fldChar w:fldCharType="separate"/>
      </w:r>
      <w:r w:rsidR="001A780C">
        <w:t>5</w:t>
      </w:r>
      <w:r>
        <w:fldChar w:fldCharType="end"/>
      </w:r>
    </w:p>
    <w:p w14:paraId="7920E598" w14:textId="1A560B05" w:rsidR="004F0E55" w:rsidRDefault="004F0E55">
      <w:pPr>
        <w:pStyle w:val="TOC2"/>
        <w:rPr>
          <w:rFonts w:eastAsiaTheme="minorEastAsia" w:cstheme="minorBidi"/>
          <w:b w:val="0"/>
          <w:color w:val="auto"/>
          <w:sz w:val="22"/>
          <w:szCs w:val="22"/>
        </w:rPr>
      </w:pPr>
      <w:r>
        <w:t>Navigating the system to access drafted requests and track the status of submitted requests</w:t>
      </w:r>
      <w:r>
        <w:tab/>
      </w:r>
      <w:r>
        <w:fldChar w:fldCharType="begin"/>
      </w:r>
      <w:r>
        <w:instrText xml:space="preserve"> PAGEREF _Toc119393795 \h </w:instrText>
      </w:r>
      <w:r>
        <w:fldChar w:fldCharType="separate"/>
      </w:r>
      <w:r w:rsidR="001A780C">
        <w:t>6</w:t>
      </w:r>
      <w:r>
        <w:fldChar w:fldCharType="end"/>
      </w:r>
    </w:p>
    <w:p w14:paraId="7E14F053" w14:textId="59B9F663" w:rsidR="004F0E55" w:rsidRDefault="004F0E55">
      <w:pPr>
        <w:pStyle w:val="TOC2"/>
        <w:rPr>
          <w:rFonts w:eastAsiaTheme="minorEastAsia" w:cstheme="minorBidi"/>
          <w:b w:val="0"/>
          <w:color w:val="auto"/>
          <w:sz w:val="22"/>
          <w:szCs w:val="22"/>
        </w:rPr>
      </w:pPr>
      <w:r>
        <w:t>Create a project</w:t>
      </w:r>
      <w:r>
        <w:tab/>
      </w:r>
      <w:r>
        <w:fldChar w:fldCharType="begin"/>
      </w:r>
      <w:r>
        <w:instrText xml:space="preserve"> PAGEREF _Toc119393796 \h </w:instrText>
      </w:r>
      <w:r>
        <w:fldChar w:fldCharType="separate"/>
      </w:r>
      <w:r w:rsidR="001A780C">
        <w:t>7</w:t>
      </w:r>
      <w:r>
        <w:fldChar w:fldCharType="end"/>
      </w:r>
    </w:p>
    <w:p w14:paraId="0454A6F4" w14:textId="599A9513" w:rsidR="004F0E55" w:rsidRDefault="004F0E55">
      <w:pPr>
        <w:pStyle w:val="TOC3"/>
        <w:rPr>
          <w:b w:val="0"/>
          <w:color w:val="auto"/>
          <w:sz w:val="22"/>
          <w:szCs w:val="22"/>
        </w:rPr>
      </w:pPr>
      <w:r>
        <w:t>Completing and submitting the Environmental impact details form on a Project</w:t>
      </w:r>
      <w:r>
        <w:tab/>
      </w:r>
      <w:r>
        <w:fldChar w:fldCharType="begin"/>
      </w:r>
      <w:r>
        <w:instrText xml:space="preserve"> PAGEREF _Toc119393797 \h </w:instrText>
      </w:r>
      <w:r>
        <w:fldChar w:fldCharType="separate"/>
      </w:r>
      <w:r w:rsidR="001A780C">
        <w:t>12</w:t>
      </w:r>
      <w:r>
        <w:fldChar w:fldCharType="end"/>
      </w:r>
    </w:p>
    <w:p w14:paraId="3E95896D" w14:textId="69BFF0A9" w:rsidR="004F0E55" w:rsidRDefault="004F0E55">
      <w:pPr>
        <w:pStyle w:val="TOC2"/>
        <w:rPr>
          <w:rFonts w:eastAsiaTheme="minorEastAsia" w:cstheme="minorBidi"/>
          <w:b w:val="0"/>
          <w:color w:val="auto"/>
          <w:sz w:val="22"/>
          <w:szCs w:val="22"/>
        </w:rPr>
      </w:pPr>
      <w:r>
        <w:t>Create a request for a pre-application meeting</w:t>
      </w:r>
      <w:r>
        <w:tab/>
      </w:r>
      <w:r>
        <w:fldChar w:fldCharType="begin"/>
      </w:r>
      <w:r>
        <w:instrText xml:space="preserve"> PAGEREF _Toc119393798 \h </w:instrText>
      </w:r>
      <w:r>
        <w:fldChar w:fldCharType="separate"/>
      </w:r>
      <w:r w:rsidR="001A780C">
        <w:t>14</w:t>
      </w:r>
      <w:r>
        <w:fldChar w:fldCharType="end"/>
      </w:r>
    </w:p>
    <w:p w14:paraId="09C5E993" w14:textId="6F434FEE" w:rsidR="004F0E55" w:rsidRDefault="004F0E55">
      <w:pPr>
        <w:pStyle w:val="TOC4"/>
        <w:rPr>
          <w:rFonts w:eastAsiaTheme="minorEastAsia" w:cstheme="minorBidi"/>
          <w:color w:val="auto"/>
          <w:sz w:val="22"/>
          <w:szCs w:val="22"/>
        </w:rPr>
      </w:pPr>
      <w:r>
        <w:t>Creating a request for a pre-application meeting from a project</w:t>
      </w:r>
      <w:r>
        <w:tab/>
      </w:r>
      <w:r>
        <w:fldChar w:fldCharType="begin"/>
      </w:r>
      <w:r>
        <w:instrText xml:space="preserve"> PAGEREF _Toc119393799 \h </w:instrText>
      </w:r>
      <w:r>
        <w:fldChar w:fldCharType="separate"/>
      </w:r>
      <w:r w:rsidR="001A780C">
        <w:t>14</w:t>
      </w:r>
      <w:r>
        <w:fldChar w:fldCharType="end"/>
      </w:r>
    </w:p>
    <w:p w14:paraId="089E711E" w14:textId="32A69B3B" w:rsidR="004F0E55" w:rsidRDefault="004F0E55">
      <w:pPr>
        <w:pStyle w:val="TOC4"/>
        <w:rPr>
          <w:rFonts w:eastAsiaTheme="minorEastAsia" w:cstheme="minorBidi"/>
          <w:color w:val="auto"/>
          <w:sz w:val="22"/>
          <w:szCs w:val="22"/>
        </w:rPr>
      </w:pPr>
      <w:r>
        <w:t>Create a request for a pre-application meeting from the home screen</w:t>
      </w:r>
      <w:r>
        <w:tab/>
      </w:r>
      <w:r>
        <w:fldChar w:fldCharType="begin"/>
      </w:r>
      <w:r>
        <w:instrText xml:space="preserve"> PAGEREF _Toc119393800 \h </w:instrText>
      </w:r>
      <w:r>
        <w:fldChar w:fldCharType="separate"/>
      </w:r>
      <w:r w:rsidR="001A780C">
        <w:t>15</w:t>
      </w:r>
      <w:r>
        <w:fldChar w:fldCharType="end"/>
      </w:r>
    </w:p>
    <w:p w14:paraId="41662EAA" w14:textId="1315FF45" w:rsidR="004F0E55" w:rsidRDefault="004F0E55">
      <w:pPr>
        <w:pStyle w:val="TOC2"/>
        <w:rPr>
          <w:rFonts w:eastAsiaTheme="minorEastAsia" w:cstheme="minorBidi"/>
          <w:b w:val="0"/>
          <w:color w:val="auto"/>
          <w:sz w:val="22"/>
          <w:szCs w:val="22"/>
        </w:rPr>
      </w:pPr>
      <w:r>
        <w:t>Create and lodge an application</w:t>
      </w:r>
      <w:r>
        <w:tab/>
      </w:r>
      <w:r>
        <w:fldChar w:fldCharType="begin"/>
      </w:r>
      <w:r>
        <w:instrText xml:space="preserve"> PAGEREF _Toc119393801 \h </w:instrText>
      </w:r>
      <w:r>
        <w:fldChar w:fldCharType="separate"/>
      </w:r>
      <w:r w:rsidR="001A780C">
        <w:t>20</w:t>
      </w:r>
      <w:r>
        <w:fldChar w:fldCharType="end"/>
      </w:r>
    </w:p>
    <w:p w14:paraId="08191464" w14:textId="5AE8C39F" w:rsidR="004F0E55" w:rsidRDefault="004F0E55">
      <w:pPr>
        <w:pStyle w:val="TOC4"/>
        <w:rPr>
          <w:rFonts w:eastAsiaTheme="minorEastAsia" w:cstheme="minorBidi"/>
          <w:color w:val="auto"/>
          <w:sz w:val="22"/>
          <w:szCs w:val="22"/>
        </w:rPr>
      </w:pPr>
      <w:r>
        <w:t>Create an application from a project</w:t>
      </w:r>
      <w:r>
        <w:tab/>
      </w:r>
      <w:r>
        <w:fldChar w:fldCharType="begin"/>
      </w:r>
      <w:r>
        <w:instrText xml:space="preserve"> PAGEREF _Toc119393802 \h </w:instrText>
      </w:r>
      <w:r>
        <w:fldChar w:fldCharType="separate"/>
      </w:r>
      <w:r w:rsidR="001A780C">
        <w:t>20</w:t>
      </w:r>
      <w:r>
        <w:fldChar w:fldCharType="end"/>
      </w:r>
    </w:p>
    <w:p w14:paraId="452FF1A2" w14:textId="1F7AF282" w:rsidR="004F0E55" w:rsidRDefault="004F0E55">
      <w:pPr>
        <w:pStyle w:val="TOC4"/>
        <w:rPr>
          <w:rFonts w:eastAsiaTheme="minorEastAsia" w:cstheme="minorBidi"/>
          <w:color w:val="auto"/>
          <w:sz w:val="22"/>
          <w:szCs w:val="22"/>
        </w:rPr>
      </w:pPr>
      <w:r>
        <w:t>Create and lodge and application form from the home screen</w:t>
      </w:r>
      <w:r>
        <w:tab/>
      </w:r>
      <w:r>
        <w:fldChar w:fldCharType="begin"/>
      </w:r>
      <w:r>
        <w:instrText xml:space="preserve"> PAGEREF _Toc119393803 \h </w:instrText>
      </w:r>
      <w:r>
        <w:fldChar w:fldCharType="separate"/>
      </w:r>
      <w:r w:rsidR="001A780C">
        <w:t>21</w:t>
      </w:r>
      <w:r>
        <w:fldChar w:fldCharType="end"/>
      </w:r>
    </w:p>
    <w:p w14:paraId="5B559B42" w14:textId="47545DC3" w:rsidR="004F0E55" w:rsidRDefault="004F0E55">
      <w:pPr>
        <w:pStyle w:val="TOC2"/>
        <w:rPr>
          <w:rFonts w:eastAsiaTheme="minorEastAsia" w:cstheme="minorBidi"/>
          <w:b w:val="0"/>
          <w:color w:val="auto"/>
          <w:sz w:val="22"/>
          <w:szCs w:val="22"/>
        </w:rPr>
      </w:pPr>
      <w:r>
        <w:t>Amend a previously approved application</w:t>
      </w:r>
      <w:r>
        <w:tab/>
      </w:r>
      <w:r>
        <w:fldChar w:fldCharType="begin"/>
      </w:r>
      <w:r>
        <w:instrText xml:space="preserve"> PAGEREF _Toc119393804 \h </w:instrText>
      </w:r>
      <w:r>
        <w:fldChar w:fldCharType="separate"/>
      </w:r>
      <w:r w:rsidR="001A780C">
        <w:t>28</w:t>
      </w:r>
      <w:r>
        <w:fldChar w:fldCharType="end"/>
      </w:r>
    </w:p>
    <w:p w14:paraId="7E3210C9" w14:textId="629D2F6D" w:rsidR="004F0E55" w:rsidRDefault="004F0E55">
      <w:pPr>
        <w:pStyle w:val="TOC2"/>
        <w:rPr>
          <w:rFonts w:eastAsiaTheme="minorEastAsia" w:cstheme="minorBidi"/>
          <w:b w:val="0"/>
          <w:color w:val="auto"/>
          <w:sz w:val="22"/>
          <w:szCs w:val="22"/>
        </w:rPr>
      </w:pPr>
      <w:r>
        <w:t>Upload files after application has been saved</w:t>
      </w:r>
      <w:r>
        <w:tab/>
      </w:r>
      <w:r>
        <w:fldChar w:fldCharType="begin"/>
      </w:r>
      <w:r>
        <w:instrText xml:space="preserve"> PAGEREF _Toc119393805 \h </w:instrText>
      </w:r>
      <w:r>
        <w:fldChar w:fldCharType="separate"/>
      </w:r>
      <w:r w:rsidR="001A780C">
        <w:t>34</w:t>
      </w:r>
      <w:r>
        <w:fldChar w:fldCharType="end"/>
      </w:r>
    </w:p>
    <w:p w14:paraId="61BAD8BE" w14:textId="58CDBACF" w:rsidR="004F0E55" w:rsidRDefault="004F0E55">
      <w:pPr>
        <w:pStyle w:val="TOC2"/>
        <w:rPr>
          <w:rFonts w:eastAsiaTheme="minorEastAsia" w:cstheme="minorBidi"/>
          <w:b w:val="0"/>
          <w:color w:val="auto"/>
          <w:sz w:val="22"/>
          <w:szCs w:val="22"/>
        </w:rPr>
      </w:pPr>
      <w:r>
        <w:t>Share projects or applications with other registered users</w:t>
      </w:r>
      <w:r>
        <w:tab/>
      </w:r>
      <w:r>
        <w:fldChar w:fldCharType="begin"/>
      </w:r>
      <w:r>
        <w:instrText xml:space="preserve"> PAGEREF _Toc119393806 \h </w:instrText>
      </w:r>
      <w:r>
        <w:fldChar w:fldCharType="separate"/>
      </w:r>
      <w:r w:rsidR="001A780C">
        <w:t>35</w:t>
      </w:r>
      <w:r>
        <w:fldChar w:fldCharType="end"/>
      </w:r>
    </w:p>
    <w:p w14:paraId="5819D640" w14:textId="60027204" w:rsidR="004F0E55" w:rsidRDefault="004F0E55">
      <w:pPr>
        <w:pStyle w:val="TOC2"/>
        <w:rPr>
          <w:rFonts w:eastAsiaTheme="minorEastAsia" w:cstheme="minorBidi"/>
          <w:b w:val="0"/>
          <w:color w:val="auto"/>
          <w:sz w:val="22"/>
          <w:szCs w:val="22"/>
        </w:rPr>
      </w:pPr>
      <w:r>
        <w:rPr>
          <w:lang w:eastAsia="en-US"/>
        </w:rPr>
        <w:t>Respond to a request for further information</w:t>
      </w:r>
      <w:r>
        <w:tab/>
      </w:r>
      <w:r>
        <w:fldChar w:fldCharType="begin"/>
      </w:r>
      <w:r>
        <w:instrText xml:space="preserve"> PAGEREF _Toc119393807 \h </w:instrText>
      </w:r>
      <w:r>
        <w:fldChar w:fldCharType="separate"/>
      </w:r>
      <w:r w:rsidR="001A780C">
        <w:t>36</w:t>
      </w:r>
      <w:r>
        <w:fldChar w:fldCharType="end"/>
      </w:r>
    </w:p>
    <w:p w14:paraId="723D3E4C" w14:textId="30A3040F" w:rsidR="004F0E55" w:rsidRDefault="004F0E55">
      <w:pPr>
        <w:pStyle w:val="TOC2"/>
        <w:rPr>
          <w:rFonts w:eastAsiaTheme="minorEastAsia" w:cstheme="minorBidi"/>
          <w:b w:val="0"/>
          <w:color w:val="auto"/>
          <w:sz w:val="22"/>
          <w:szCs w:val="22"/>
        </w:rPr>
      </w:pPr>
      <w:r>
        <w:rPr>
          <w:lang w:eastAsia="en-US"/>
        </w:rPr>
        <w:t>Withdraw an application or pre-application request</w:t>
      </w:r>
      <w:r>
        <w:tab/>
      </w:r>
      <w:r>
        <w:fldChar w:fldCharType="begin"/>
      </w:r>
      <w:r>
        <w:instrText xml:space="preserve"> PAGEREF _Toc119393808 \h </w:instrText>
      </w:r>
      <w:r>
        <w:fldChar w:fldCharType="separate"/>
      </w:r>
      <w:r w:rsidR="001A780C">
        <w:t>39</w:t>
      </w:r>
      <w:r>
        <w:fldChar w:fldCharType="end"/>
      </w:r>
    </w:p>
    <w:p w14:paraId="328BDCC6" w14:textId="32BAC760" w:rsidR="004F0E55" w:rsidRDefault="004F0E55">
      <w:pPr>
        <w:pStyle w:val="TOC2"/>
        <w:rPr>
          <w:rFonts w:eastAsiaTheme="minorEastAsia" w:cstheme="minorBidi"/>
          <w:b w:val="0"/>
          <w:color w:val="auto"/>
          <w:sz w:val="22"/>
          <w:szCs w:val="22"/>
        </w:rPr>
      </w:pPr>
      <w:r>
        <w:rPr>
          <w:lang w:eastAsia="en-US"/>
        </w:rPr>
        <w:t>Place application on hold / Request to take off hold</w:t>
      </w:r>
      <w:r>
        <w:tab/>
      </w:r>
      <w:r>
        <w:fldChar w:fldCharType="begin"/>
      </w:r>
      <w:r>
        <w:instrText xml:space="preserve"> PAGEREF _Toc119393809 \h </w:instrText>
      </w:r>
      <w:r>
        <w:fldChar w:fldCharType="separate"/>
      </w:r>
      <w:r w:rsidR="001A780C">
        <w:t>40</w:t>
      </w:r>
      <w:r>
        <w:fldChar w:fldCharType="end"/>
      </w:r>
    </w:p>
    <w:p w14:paraId="3AA178D0" w14:textId="308394CB" w:rsidR="004F0E55" w:rsidRDefault="004F0E55">
      <w:pPr>
        <w:pStyle w:val="TOC2"/>
        <w:rPr>
          <w:rFonts w:eastAsiaTheme="minorEastAsia" w:cstheme="minorBidi"/>
          <w:b w:val="0"/>
          <w:color w:val="auto"/>
          <w:sz w:val="22"/>
          <w:szCs w:val="22"/>
        </w:rPr>
      </w:pPr>
      <w:r>
        <w:t xml:space="preserve">Notify the State Project Concierge team of change in application’s progress status </w:t>
      </w:r>
      <w:r w:rsidRPr="00F03D24">
        <w:rPr>
          <w:i/>
        </w:rPr>
        <w:t>(nominated projects only)</w:t>
      </w:r>
      <w:r>
        <w:tab/>
      </w:r>
      <w:r>
        <w:fldChar w:fldCharType="begin"/>
      </w:r>
      <w:r>
        <w:instrText xml:space="preserve"> PAGEREF _Toc119393810 \h </w:instrText>
      </w:r>
      <w:r>
        <w:fldChar w:fldCharType="separate"/>
      </w:r>
      <w:r w:rsidR="001A780C">
        <w:t>42</w:t>
      </w:r>
      <w:r>
        <w:fldChar w:fldCharType="end"/>
      </w:r>
    </w:p>
    <w:p w14:paraId="5FA49814" w14:textId="0BB2A7EE" w:rsidR="004F0E55" w:rsidRDefault="004F0E55">
      <w:pPr>
        <w:pStyle w:val="TOC2"/>
        <w:rPr>
          <w:rFonts w:eastAsiaTheme="minorEastAsia" w:cstheme="minorBidi"/>
          <w:b w:val="0"/>
          <w:color w:val="auto"/>
          <w:sz w:val="22"/>
          <w:szCs w:val="22"/>
        </w:rPr>
      </w:pPr>
      <w:r>
        <w:t>Update the reporter/contact on an application</w:t>
      </w:r>
      <w:r>
        <w:tab/>
      </w:r>
      <w:r>
        <w:fldChar w:fldCharType="begin"/>
      </w:r>
      <w:r>
        <w:instrText xml:space="preserve"> PAGEREF _Toc119393811 \h </w:instrText>
      </w:r>
      <w:r>
        <w:fldChar w:fldCharType="separate"/>
      </w:r>
      <w:r w:rsidR="001A780C">
        <w:t>44</w:t>
      </w:r>
      <w:r>
        <w:fldChar w:fldCharType="end"/>
      </w:r>
    </w:p>
    <w:p w14:paraId="486B3346" w14:textId="568577D8" w:rsidR="004F0E55" w:rsidRDefault="004F0E55">
      <w:pPr>
        <w:pStyle w:val="TOC2"/>
        <w:rPr>
          <w:rFonts w:eastAsiaTheme="minorEastAsia" w:cstheme="minorBidi"/>
          <w:b w:val="0"/>
          <w:color w:val="auto"/>
          <w:sz w:val="22"/>
          <w:szCs w:val="22"/>
        </w:rPr>
      </w:pPr>
      <w:r>
        <w:t>Generate a report using Advance Requests report</w:t>
      </w:r>
      <w:r>
        <w:tab/>
      </w:r>
      <w:r>
        <w:fldChar w:fldCharType="begin"/>
      </w:r>
      <w:r>
        <w:instrText xml:space="preserve"> PAGEREF _Toc119393812 \h </w:instrText>
      </w:r>
      <w:r>
        <w:fldChar w:fldCharType="separate"/>
      </w:r>
      <w:r w:rsidR="001A780C">
        <w:t>46</w:t>
      </w:r>
      <w:r>
        <w:fldChar w:fldCharType="end"/>
      </w:r>
    </w:p>
    <w:p w14:paraId="539ACF82" w14:textId="7044FD56" w:rsidR="004F0E55" w:rsidRDefault="004F0E55">
      <w:pPr>
        <w:pStyle w:val="TOC2"/>
        <w:rPr>
          <w:rFonts w:eastAsiaTheme="minorEastAsia" w:cstheme="minorBidi"/>
          <w:b w:val="0"/>
          <w:color w:val="auto"/>
          <w:sz w:val="22"/>
          <w:szCs w:val="22"/>
        </w:rPr>
      </w:pPr>
      <w:r>
        <w:t>Which Planner is assigned to my application?</w:t>
      </w:r>
      <w:r>
        <w:tab/>
      </w:r>
      <w:r>
        <w:fldChar w:fldCharType="begin"/>
      </w:r>
      <w:r>
        <w:instrText xml:space="preserve"> PAGEREF _Toc119393813 \h </w:instrText>
      </w:r>
      <w:r>
        <w:fldChar w:fldCharType="separate"/>
      </w:r>
      <w:r w:rsidR="001A780C">
        <w:t>47</w:t>
      </w:r>
      <w:r>
        <w:fldChar w:fldCharType="end"/>
      </w:r>
    </w:p>
    <w:p w14:paraId="75178836" w14:textId="20CF5E52" w:rsidR="004F0E55" w:rsidRDefault="004F0E55">
      <w:pPr>
        <w:pStyle w:val="TOC2"/>
        <w:rPr>
          <w:rFonts w:eastAsiaTheme="minorEastAsia" w:cstheme="minorBidi"/>
          <w:b w:val="0"/>
          <w:color w:val="auto"/>
          <w:sz w:val="22"/>
          <w:szCs w:val="22"/>
        </w:rPr>
      </w:pPr>
      <w:r>
        <w:t>Understanding the status of an application</w:t>
      </w:r>
      <w:r>
        <w:tab/>
      </w:r>
      <w:r>
        <w:fldChar w:fldCharType="begin"/>
      </w:r>
      <w:r>
        <w:instrText xml:space="preserve"> PAGEREF _Toc119393814 \h </w:instrText>
      </w:r>
      <w:r>
        <w:fldChar w:fldCharType="separate"/>
      </w:r>
      <w:r w:rsidR="001A780C">
        <w:t>48</w:t>
      </w:r>
      <w:r>
        <w:fldChar w:fldCharType="end"/>
      </w:r>
    </w:p>
    <w:p w14:paraId="22D18597" w14:textId="2A1FE923" w:rsidR="004F0E55" w:rsidRDefault="004F0E55">
      <w:pPr>
        <w:pStyle w:val="TOC2"/>
        <w:rPr>
          <w:rFonts w:eastAsiaTheme="minorEastAsia" w:cstheme="minorBidi"/>
          <w:b w:val="0"/>
          <w:color w:val="auto"/>
          <w:sz w:val="22"/>
          <w:szCs w:val="22"/>
        </w:rPr>
      </w:pPr>
      <w:r>
        <w:t>Need further help or have feedback?</w:t>
      </w:r>
      <w:r>
        <w:tab/>
      </w:r>
      <w:r>
        <w:fldChar w:fldCharType="begin"/>
      </w:r>
      <w:r>
        <w:instrText xml:space="preserve"> PAGEREF _Toc119393815 \h </w:instrText>
      </w:r>
      <w:r>
        <w:fldChar w:fldCharType="separate"/>
      </w:r>
      <w:r w:rsidR="001A780C">
        <w:t>48</w:t>
      </w:r>
      <w:r>
        <w:fldChar w:fldCharType="end"/>
      </w:r>
    </w:p>
    <w:p w14:paraId="0D091173" w14:textId="5AFEC300" w:rsidR="0084383D" w:rsidRDefault="003D4C87" w:rsidP="0084383D">
      <w:pPr>
        <w:pStyle w:val="ListBullet"/>
        <w:numPr>
          <w:ilvl w:val="0"/>
          <w:numId w:val="0"/>
        </w:numPr>
      </w:pPr>
      <w:r>
        <w:fldChar w:fldCharType="end"/>
      </w:r>
      <w:r w:rsidR="00FB4939">
        <w:t xml:space="preserve"> </w:t>
      </w:r>
    </w:p>
    <w:p w14:paraId="7D8FEE8E" w14:textId="77777777" w:rsidR="004F0E55" w:rsidRDefault="004F0E55">
      <w:pPr>
        <w:rPr>
          <w:b/>
          <w:bCs/>
          <w:iCs/>
          <w:color w:val="642667" w:themeColor="text2"/>
          <w:kern w:val="20"/>
          <w:sz w:val="22"/>
          <w:szCs w:val="28"/>
        </w:rPr>
      </w:pPr>
      <w:bookmarkStart w:id="8" w:name="_Toc81296002"/>
      <w:bookmarkStart w:id="9" w:name="_Toc81296058"/>
      <w:bookmarkStart w:id="10" w:name="_Toc81311758"/>
      <w:bookmarkStart w:id="11" w:name="_Toc83279700"/>
      <w:bookmarkStart w:id="12" w:name="_Toc83279790"/>
      <w:bookmarkStart w:id="13" w:name="_Toc83280024"/>
      <w:bookmarkStart w:id="14" w:name="_Toc84018242"/>
      <w:bookmarkStart w:id="15" w:name="_Toc84339241"/>
      <w:bookmarkStart w:id="16" w:name="_Toc108177536"/>
      <w:bookmarkStart w:id="17" w:name="_Toc119393792"/>
      <w:r>
        <w:br w:type="page"/>
      </w:r>
    </w:p>
    <w:p w14:paraId="2BEA4B63" w14:textId="2988BB8E" w:rsidR="007D6043" w:rsidRDefault="007D6043" w:rsidP="007D6043">
      <w:pPr>
        <w:pStyle w:val="Heading2"/>
      </w:pPr>
      <w:r>
        <w:lastRenderedPageBreak/>
        <w:t>Glossary of terms</w:t>
      </w:r>
      <w:bookmarkEnd w:id="8"/>
      <w:bookmarkEnd w:id="9"/>
      <w:bookmarkEnd w:id="10"/>
      <w:bookmarkEnd w:id="11"/>
      <w:bookmarkEnd w:id="12"/>
      <w:bookmarkEnd w:id="13"/>
      <w:bookmarkEnd w:id="14"/>
      <w:bookmarkEnd w:id="15"/>
      <w:bookmarkEnd w:id="16"/>
      <w:bookmarkEnd w:id="17"/>
    </w:p>
    <w:tbl>
      <w:tblPr>
        <w:tblStyle w:val="TableGrid"/>
        <w:tblW w:w="10011" w:type="dxa"/>
        <w:tblInd w:w="557" w:type="dxa"/>
        <w:tblBorders>
          <w:left w:val="single" w:sz="8" w:space="0" w:color="642667" w:themeColor="text2"/>
          <w:right w:val="single" w:sz="8" w:space="0" w:color="642667" w:themeColor="text2"/>
          <w:insideV w:val="single" w:sz="8" w:space="0" w:color="642667" w:themeColor="text2"/>
        </w:tblBorders>
        <w:tblLook w:val="04A0" w:firstRow="1" w:lastRow="0" w:firstColumn="1" w:lastColumn="0" w:noHBand="0" w:noVBand="1"/>
      </w:tblPr>
      <w:tblGrid>
        <w:gridCol w:w="1970"/>
        <w:gridCol w:w="8048"/>
      </w:tblGrid>
      <w:tr w:rsidR="007D6043" w14:paraId="30EF5BB7" w14:textId="77777777" w:rsidTr="000D63F7">
        <w:trPr>
          <w:cnfStyle w:val="100000000000" w:firstRow="1" w:lastRow="0" w:firstColumn="0" w:lastColumn="0" w:oddVBand="0" w:evenVBand="0" w:oddHBand="0" w:evenHBand="0" w:firstRowFirstColumn="0" w:firstRowLastColumn="0" w:lastRowFirstColumn="0" w:lastRowLastColumn="0"/>
          <w:trHeight w:val="476"/>
        </w:trPr>
        <w:tc>
          <w:tcPr>
            <w:cnfStyle w:val="000000000100" w:firstRow="0" w:lastRow="0" w:firstColumn="0" w:lastColumn="0" w:oddVBand="0" w:evenVBand="0" w:oddHBand="0" w:evenHBand="0" w:firstRowFirstColumn="1" w:firstRowLastColumn="0" w:lastRowFirstColumn="0" w:lastRowLastColumn="0"/>
            <w:tcW w:w="1836" w:type="dxa"/>
          </w:tcPr>
          <w:p w14:paraId="565AD6C0" w14:textId="77777777" w:rsidR="007D6043" w:rsidRDefault="007D6043" w:rsidP="000A7DED">
            <w:pPr>
              <w:pStyle w:val="ListBullet"/>
              <w:ind w:left="0" w:firstLine="0"/>
              <w:rPr>
                <w:b/>
                <w:bCs/>
              </w:rPr>
            </w:pPr>
          </w:p>
        </w:tc>
        <w:tc>
          <w:tcPr>
            <w:tcW w:w="8175" w:type="dxa"/>
          </w:tcPr>
          <w:p w14:paraId="75ED7005" w14:textId="77777777" w:rsidR="007D6043" w:rsidRDefault="007D6043" w:rsidP="000A7DED">
            <w:pPr>
              <w:pStyle w:val="ListBullet"/>
              <w:ind w:left="0" w:firstLine="0"/>
              <w:cnfStyle w:val="100000000000" w:firstRow="1" w:lastRow="0" w:firstColumn="0" w:lastColumn="0" w:oddVBand="0" w:evenVBand="0" w:oddHBand="0" w:evenHBand="0" w:firstRowFirstColumn="0" w:firstRowLastColumn="0" w:lastRowFirstColumn="0" w:lastRowLastColumn="0"/>
              <w:rPr>
                <w:b/>
                <w:bCs/>
              </w:rPr>
            </w:pPr>
          </w:p>
        </w:tc>
      </w:tr>
      <w:tr w:rsidR="007D6043" w14:paraId="6CB46CBF" w14:textId="77777777" w:rsidTr="000D63F7">
        <w:trPr>
          <w:trHeight w:val="476"/>
        </w:trPr>
        <w:tc>
          <w:tcPr>
            <w:tcW w:w="1836" w:type="dxa"/>
          </w:tcPr>
          <w:p w14:paraId="699E4489" w14:textId="77777777" w:rsidR="007D6043" w:rsidRDefault="007D6043" w:rsidP="007D6043">
            <w:pPr>
              <w:pStyle w:val="ListBullet"/>
              <w:numPr>
                <w:ilvl w:val="0"/>
                <w:numId w:val="0"/>
              </w:numPr>
              <w:ind w:left="146"/>
              <w:rPr>
                <w:b/>
                <w:bCs/>
              </w:rPr>
            </w:pPr>
            <w:r>
              <w:rPr>
                <w:b/>
                <w:bCs/>
              </w:rPr>
              <w:t>Closed requests</w:t>
            </w:r>
          </w:p>
        </w:tc>
        <w:tc>
          <w:tcPr>
            <w:tcW w:w="8175" w:type="dxa"/>
          </w:tcPr>
          <w:p w14:paraId="77B8196D" w14:textId="77777777" w:rsidR="007D6043" w:rsidRDefault="007D6043" w:rsidP="007D6043">
            <w:pPr>
              <w:pStyle w:val="ListBullet"/>
              <w:numPr>
                <w:ilvl w:val="0"/>
                <w:numId w:val="0"/>
              </w:numPr>
              <w:ind w:left="145"/>
              <w:rPr>
                <w:b/>
                <w:bCs/>
              </w:rPr>
            </w:pPr>
            <w:r>
              <w:t>Includes any requests that have the status of complete.</w:t>
            </w:r>
          </w:p>
        </w:tc>
      </w:tr>
      <w:tr w:rsidR="007D6043" w14:paraId="5023E8A3" w14:textId="77777777" w:rsidTr="000D63F7">
        <w:trPr>
          <w:trHeight w:val="476"/>
        </w:trPr>
        <w:tc>
          <w:tcPr>
            <w:tcW w:w="1836" w:type="dxa"/>
          </w:tcPr>
          <w:p w14:paraId="60BCC8DB" w14:textId="77777777" w:rsidR="007D6043" w:rsidRPr="00AE2A5E" w:rsidRDefault="007D6043" w:rsidP="007D6043">
            <w:pPr>
              <w:pStyle w:val="ListBullet"/>
              <w:numPr>
                <w:ilvl w:val="0"/>
                <w:numId w:val="0"/>
              </w:numPr>
              <w:ind w:left="146"/>
              <w:rPr>
                <w:b/>
                <w:bCs/>
              </w:rPr>
            </w:pPr>
            <w:r w:rsidRPr="00AE2A5E">
              <w:rPr>
                <w:b/>
                <w:bCs/>
              </w:rPr>
              <w:t>DELWP</w:t>
            </w:r>
          </w:p>
        </w:tc>
        <w:tc>
          <w:tcPr>
            <w:tcW w:w="8175" w:type="dxa"/>
          </w:tcPr>
          <w:p w14:paraId="457261EF" w14:textId="77777777" w:rsidR="007D6043" w:rsidRDefault="007D6043" w:rsidP="007D6043">
            <w:pPr>
              <w:pStyle w:val="ListBullet"/>
              <w:numPr>
                <w:ilvl w:val="0"/>
                <w:numId w:val="0"/>
              </w:numPr>
              <w:ind w:left="145"/>
              <w:rPr>
                <w:b/>
                <w:bCs/>
              </w:rPr>
            </w:pPr>
            <w:r>
              <w:t>Department of Environment, Land, Water and Planning</w:t>
            </w:r>
          </w:p>
        </w:tc>
      </w:tr>
      <w:tr w:rsidR="007D6043" w14:paraId="07DBA48F" w14:textId="77777777" w:rsidTr="000D63F7">
        <w:trPr>
          <w:trHeight w:val="476"/>
        </w:trPr>
        <w:tc>
          <w:tcPr>
            <w:tcW w:w="1836" w:type="dxa"/>
          </w:tcPr>
          <w:p w14:paraId="0CA094C0" w14:textId="77777777" w:rsidR="007D6043" w:rsidRDefault="007D6043" w:rsidP="007D6043">
            <w:pPr>
              <w:pStyle w:val="ListBullet"/>
              <w:numPr>
                <w:ilvl w:val="0"/>
                <w:numId w:val="0"/>
              </w:numPr>
              <w:ind w:left="146"/>
              <w:rPr>
                <w:b/>
                <w:bCs/>
              </w:rPr>
            </w:pPr>
            <w:r w:rsidRPr="002744A1">
              <w:rPr>
                <w:b/>
                <w:bCs/>
              </w:rPr>
              <w:t>Issue links</w:t>
            </w:r>
          </w:p>
        </w:tc>
        <w:tc>
          <w:tcPr>
            <w:tcW w:w="8175" w:type="dxa"/>
          </w:tcPr>
          <w:p w14:paraId="077753EF" w14:textId="77777777" w:rsidR="007D6043" w:rsidRDefault="007D6043" w:rsidP="007D6043">
            <w:pPr>
              <w:pStyle w:val="ListBullet"/>
              <w:numPr>
                <w:ilvl w:val="0"/>
                <w:numId w:val="0"/>
              </w:numPr>
              <w:ind w:left="145"/>
              <w:rPr>
                <w:b/>
                <w:bCs/>
              </w:rPr>
            </w:pPr>
            <w:r>
              <w:t>Refers to other requests that are linked to a specific request. For example, a project will have links to applications, pre-application meeting requests or an application schedule.</w:t>
            </w:r>
          </w:p>
        </w:tc>
      </w:tr>
      <w:tr w:rsidR="007D6043" w14:paraId="3EEE89DB" w14:textId="77777777" w:rsidTr="000D63F7">
        <w:trPr>
          <w:trHeight w:val="476"/>
        </w:trPr>
        <w:tc>
          <w:tcPr>
            <w:tcW w:w="1836" w:type="dxa"/>
          </w:tcPr>
          <w:p w14:paraId="1044C649" w14:textId="77777777" w:rsidR="007D6043" w:rsidRDefault="007D6043" w:rsidP="007D6043">
            <w:pPr>
              <w:pStyle w:val="ListBullet"/>
              <w:numPr>
                <w:ilvl w:val="0"/>
                <w:numId w:val="0"/>
              </w:numPr>
              <w:ind w:left="146"/>
              <w:rPr>
                <w:b/>
                <w:bCs/>
              </w:rPr>
            </w:pPr>
            <w:r>
              <w:rPr>
                <w:b/>
                <w:bCs/>
              </w:rPr>
              <w:t>Open requests</w:t>
            </w:r>
          </w:p>
        </w:tc>
        <w:tc>
          <w:tcPr>
            <w:tcW w:w="8175" w:type="dxa"/>
          </w:tcPr>
          <w:p w14:paraId="3977AB2C" w14:textId="77777777" w:rsidR="007D6043" w:rsidRDefault="007D6043" w:rsidP="007D6043">
            <w:pPr>
              <w:pStyle w:val="ListBullet"/>
              <w:numPr>
                <w:ilvl w:val="0"/>
                <w:numId w:val="0"/>
              </w:numPr>
              <w:ind w:left="145"/>
              <w:rPr>
                <w:b/>
                <w:bCs/>
              </w:rPr>
            </w:pPr>
            <w:r>
              <w:t xml:space="preserve">All active requests </w:t>
            </w:r>
            <w:r w:rsidRPr="00E27D47">
              <w:t>raised in the portal that have not been submitted or that are actively being assessed by the department.</w:t>
            </w:r>
          </w:p>
        </w:tc>
      </w:tr>
      <w:tr w:rsidR="007D6043" w14:paraId="012AC4DE" w14:textId="77777777" w:rsidTr="000D63F7">
        <w:trPr>
          <w:trHeight w:val="476"/>
        </w:trPr>
        <w:tc>
          <w:tcPr>
            <w:tcW w:w="1836" w:type="dxa"/>
          </w:tcPr>
          <w:p w14:paraId="602B6C5A" w14:textId="77777777" w:rsidR="007D6043" w:rsidRDefault="007D6043" w:rsidP="007D6043">
            <w:pPr>
              <w:pStyle w:val="ListBullet"/>
              <w:numPr>
                <w:ilvl w:val="0"/>
                <w:numId w:val="0"/>
              </w:numPr>
              <w:ind w:left="146"/>
              <w:rPr>
                <w:b/>
                <w:bCs/>
              </w:rPr>
            </w:pPr>
            <w:r w:rsidRPr="00380C77">
              <w:rPr>
                <w:b/>
                <w:bCs/>
              </w:rPr>
              <w:t>Participant</w:t>
            </w:r>
          </w:p>
        </w:tc>
        <w:tc>
          <w:tcPr>
            <w:tcW w:w="8175" w:type="dxa"/>
          </w:tcPr>
          <w:p w14:paraId="7CE891B5" w14:textId="3623E8E4" w:rsidR="007D6043" w:rsidRDefault="007D6043" w:rsidP="007D6043">
            <w:pPr>
              <w:pStyle w:val="ListBullet"/>
              <w:numPr>
                <w:ilvl w:val="0"/>
                <w:numId w:val="0"/>
              </w:numPr>
              <w:ind w:left="145"/>
              <w:rPr>
                <w:b/>
                <w:bCs/>
              </w:rPr>
            </w:pPr>
            <w:r>
              <w:t>A user/</w:t>
            </w:r>
            <w:r w:rsidR="00F53B8F">
              <w:t xml:space="preserve">managers group </w:t>
            </w:r>
            <w:r w:rsidR="00F53B8F" w:rsidRPr="00F53B8F">
              <w:rPr>
                <w:i/>
                <w:iCs/>
              </w:rPr>
              <w:t>(managers of a proponent)</w:t>
            </w:r>
            <w:r>
              <w:t xml:space="preserve"> of the system that has had a request </w:t>
            </w:r>
            <w:r w:rsidRPr="00AE2A5E">
              <w:rPr>
                <w:i/>
                <w:iCs/>
              </w:rPr>
              <w:t>(</w:t>
            </w:r>
            <w:proofErr w:type="gramStart"/>
            <w:r w:rsidRPr="00AE2A5E">
              <w:rPr>
                <w:i/>
                <w:iCs/>
              </w:rPr>
              <w:t>e</w:t>
            </w:r>
            <w:r>
              <w:rPr>
                <w:i/>
                <w:iCs/>
              </w:rPr>
              <w:t>.</w:t>
            </w:r>
            <w:r w:rsidRPr="00AE2A5E">
              <w:rPr>
                <w:i/>
                <w:iCs/>
              </w:rPr>
              <w:t>g</w:t>
            </w:r>
            <w:r>
              <w:rPr>
                <w:i/>
                <w:iCs/>
              </w:rPr>
              <w:t>.</w:t>
            </w:r>
            <w:proofErr w:type="gramEnd"/>
            <w:r w:rsidRPr="00AE2A5E">
              <w:rPr>
                <w:i/>
                <w:iCs/>
              </w:rPr>
              <w:t xml:space="preserve"> application/project)</w:t>
            </w:r>
            <w:r>
              <w:t xml:space="preserve"> shared with them.</w:t>
            </w:r>
          </w:p>
        </w:tc>
      </w:tr>
      <w:tr w:rsidR="007D6043" w14:paraId="402643D7" w14:textId="77777777" w:rsidTr="000D63F7">
        <w:trPr>
          <w:trHeight w:val="476"/>
        </w:trPr>
        <w:tc>
          <w:tcPr>
            <w:tcW w:w="1836" w:type="dxa"/>
          </w:tcPr>
          <w:p w14:paraId="60CF32B7" w14:textId="77777777" w:rsidR="007D6043" w:rsidRPr="00380C77" w:rsidRDefault="007D6043" w:rsidP="007D6043">
            <w:pPr>
              <w:pStyle w:val="ListBullet"/>
              <w:numPr>
                <w:ilvl w:val="0"/>
                <w:numId w:val="0"/>
              </w:numPr>
              <w:ind w:left="146"/>
              <w:rPr>
                <w:b/>
                <w:bCs/>
              </w:rPr>
            </w:pPr>
            <w:r w:rsidRPr="00FB2E24">
              <w:rPr>
                <w:b/>
                <w:bCs/>
              </w:rPr>
              <w:t>Portal</w:t>
            </w:r>
          </w:p>
        </w:tc>
        <w:tc>
          <w:tcPr>
            <w:tcW w:w="8175" w:type="dxa"/>
          </w:tcPr>
          <w:p w14:paraId="07D98DEC" w14:textId="77777777" w:rsidR="007D6043" w:rsidRDefault="007D6043" w:rsidP="007D6043">
            <w:pPr>
              <w:pStyle w:val="ListBullet"/>
              <w:numPr>
                <w:ilvl w:val="0"/>
                <w:numId w:val="0"/>
              </w:numPr>
              <w:ind w:left="145"/>
            </w:pPr>
            <w:r>
              <w:t>Refers to the system that is used to lodge applications to the State Project Facilitation team.</w:t>
            </w:r>
          </w:p>
        </w:tc>
      </w:tr>
      <w:tr w:rsidR="007D6043" w14:paraId="1B123D6C" w14:textId="77777777" w:rsidTr="000D63F7">
        <w:trPr>
          <w:trHeight w:val="923"/>
        </w:trPr>
        <w:tc>
          <w:tcPr>
            <w:tcW w:w="1836" w:type="dxa"/>
          </w:tcPr>
          <w:p w14:paraId="17057649" w14:textId="77777777" w:rsidR="007D6043" w:rsidRPr="00FB2E24" w:rsidRDefault="007D6043" w:rsidP="007D6043">
            <w:pPr>
              <w:pStyle w:val="ListBullet"/>
              <w:numPr>
                <w:ilvl w:val="0"/>
                <w:numId w:val="0"/>
              </w:numPr>
              <w:ind w:left="146"/>
              <w:rPr>
                <w:b/>
                <w:bCs/>
              </w:rPr>
            </w:pPr>
            <w:r>
              <w:rPr>
                <w:b/>
                <w:bCs/>
              </w:rPr>
              <w:t>Project</w:t>
            </w:r>
          </w:p>
        </w:tc>
        <w:tc>
          <w:tcPr>
            <w:tcW w:w="8175" w:type="dxa"/>
          </w:tcPr>
          <w:p w14:paraId="47978691" w14:textId="77777777" w:rsidR="007D6043" w:rsidRDefault="007D6043" w:rsidP="007D6043">
            <w:pPr>
              <w:pStyle w:val="ListBullet"/>
              <w:numPr>
                <w:ilvl w:val="0"/>
                <w:numId w:val="0"/>
              </w:numPr>
              <w:ind w:left="145"/>
            </w:pPr>
            <w:r>
              <w:t>The initiative driving the delivery of set outcomes and can cover one or more sites. Each project will include contact details, details of delivery method, construction dates, environment effects statement, details of vegetation removal, etc.</w:t>
            </w:r>
          </w:p>
        </w:tc>
      </w:tr>
      <w:tr w:rsidR="007D6043" w14:paraId="44065A64" w14:textId="77777777" w:rsidTr="000D63F7">
        <w:trPr>
          <w:trHeight w:val="707"/>
        </w:trPr>
        <w:tc>
          <w:tcPr>
            <w:tcW w:w="1836" w:type="dxa"/>
          </w:tcPr>
          <w:p w14:paraId="25CB1C6C" w14:textId="77777777" w:rsidR="007D6043" w:rsidRDefault="007D6043" w:rsidP="007D6043">
            <w:pPr>
              <w:pStyle w:val="ListBullet"/>
              <w:numPr>
                <w:ilvl w:val="0"/>
                <w:numId w:val="0"/>
              </w:numPr>
              <w:ind w:left="146"/>
              <w:rPr>
                <w:b/>
                <w:bCs/>
              </w:rPr>
            </w:pPr>
            <w:r>
              <w:rPr>
                <w:b/>
                <w:bCs/>
              </w:rPr>
              <w:t>Project site</w:t>
            </w:r>
          </w:p>
        </w:tc>
        <w:tc>
          <w:tcPr>
            <w:tcW w:w="8175" w:type="dxa"/>
          </w:tcPr>
          <w:p w14:paraId="7C0E19F2" w14:textId="5D7AEB06" w:rsidR="007D6043" w:rsidRDefault="007D6043" w:rsidP="007D6043">
            <w:pPr>
              <w:pStyle w:val="ListBullet"/>
              <w:numPr>
                <w:ilvl w:val="0"/>
                <w:numId w:val="0"/>
              </w:numPr>
              <w:ind w:left="145"/>
            </w:pPr>
            <w:r>
              <w:t xml:space="preserve">Also known as site, </w:t>
            </w:r>
            <w:r w:rsidRPr="00C54C3C">
              <w:t xml:space="preserve">this is land that is affected by the project and can be represented as a site name </w:t>
            </w:r>
            <w:commentRangeStart w:id="18"/>
            <w:r>
              <w:t>suburb, or precinct relevant to the project</w:t>
            </w:r>
            <w:commentRangeEnd w:id="18"/>
            <w:r>
              <w:rPr>
                <w:rStyle w:val="CommentReference"/>
                <w:rFonts w:cs="Arial"/>
              </w:rPr>
              <w:commentReference w:id="18"/>
            </w:r>
            <w:r w:rsidR="006D1F25">
              <w:t>.</w:t>
            </w:r>
          </w:p>
        </w:tc>
      </w:tr>
      <w:tr w:rsidR="007D6043" w14:paraId="33B7BCA2" w14:textId="77777777" w:rsidTr="000D63F7">
        <w:trPr>
          <w:trHeight w:val="3418"/>
        </w:trPr>
        <w:tc>
          <w:tcPr>
            <w:tcW w:w="1836" w:type="dxa"/>
          </w:tcPr>
          <w:p w14:paraId="42C6835F" w14:textId="77777777" w:rsidR="007D6043" w:rsidRDefault="007D6043" w:rsidP="007D6043">
            <w:pPr>
              <w:pStyle w:val="ListBullet"/>
              <w:numPr>
                <w:ilvl w:val="0"/>
                <w:numId w:val="0"/>
              </w:numPr>
              <w:ind w:left="146"/>
              <w:rPr>
                <w:b/>
                <w:bCs/>
              </w:rPr>
            </w:pPr>
            <w:r w:rsidRPr="00FB2E24">
              <w:rPr>
                <w:b/>
                <w:bCs/>
              </w:rPr>
              <w:t>Request</w:t>
            </w:r>
          </w:p>
        </w:tc>
        <w:tc>
          <w:tcPr>
            <w:tcW w:w="8175" w:type="dxa"/>
          </w:tcPr>
          <w:p w14:paraId="54AAB392" w14:textId="77777777" w:rsidR="007D6043" w:rsidRDefault="007D6043" w:rsidP="007D6043">
            <w:pPr>
              <w:pStyle w:val="ListBullet"/>
              <w:numPr>
                <w:ilvl w:val="0"/>
                <w:numId w:val="0"/>
              </w:numPr>
              <w:ind w:left="145"/>
            </w:pPr>
            <w:r>
              <w:t xml:space="preserve">Can also be referred to as an issue and can be a project, application schedule, pre-application meeting request, </w:t>
            </w:r>
            <w:proofErr w:type="gramStart"/>
            <w:r>
              <w:t>application</w:t>
            </w:r>
            <w:proofErr w:type="gramEnd"/>
            <w:r>
              <w:t xml:space="preserve"> or amendment to a previously approved application.</w:t>
            </w:r>
            <w:commentRangeStart w:id="19"/>
            <w:commentRangeEnd w:id="19"/>
            <w:r>
              <w:rPr>
                <w:rStyle w:val="CommentReference"/>
                <w:rFonts w:cs="Arial"/>
              </w:rPr>
              <w:commentReference w:id="19"/>
            </w:r>
            <w:r>
              <w:t xml:space="preserve"> Each request type has a unique icon and will have separate associated form(s) with it.</w:t>
            </w:r>
            <w:r>
              <w:rPr>
                <w:noProof/>
              </w:rPr>
              <w:t xml:space="preserve"> </w:t>
            </w:r>
            <w:r>
              <w:rPr>
                <w:noProof/>
                <w:color w:val="2B579A"/>
                <w:shd w:val="clear" w:color="auto" w:fill="E6E6E6"/>
              </w:rPr>
              <mc:AlternateContent>
                <mc:Choice Requires="wpg">
                  <w:drawing>
                    <wp:inline distT="0" distB="0" distL="0" distR="0" wp14:anchorId="46A6DBA7" wp14:editId="4C3851FD">
                      <wp:extent cx="4933950" cy="1470991"/>
                      <wp:effectExtent l="0" t="0" r="0" b="0"/>
                      <wp:docPr id="1133" name="Group 1133" descr="There are different request types - create a project, lodge an application, request a pre-application meeting, lodge an application schedule or amend a previously approved application."/>
                      <wp:cNvGraphicFramePr/>
                      <a:graphic xmlns:a="http://schemas.openxmlformats.org/drawingml/2006/main">
                        <a:graphicData uri="http://schemas.microsoft.com/office/word/2010/wordprocessingGroup">
                          <wpg:wgp>
                            <wpg:cNvGrpSpPr/>
                            <wpg:grpSpPr>
                              <a:xfrm>
                                <a:off x="0" y="0"/>
                                <a:ext cx="4933950" cy="1470991"/>
                                <a:chOff x="0" y="-15240"/>
                                <a:chExt cx="5381625" cy="1400175"/>
                              </a:xfrm>
                            </wpg:grpSpPr>
                            <pic:pic xmlns:pic="http://schemas.openxmlformats.org/drawingml/2006/picture">
                              <pic:nvPicPr>
                                <pic:cNvPr id="1127" name="Picture 1127"/>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15240"/>
                                  <a:ext cx="1752600" cy="498107"/>
                                </a:xfrm>
                                <a:prstGeom prst="rect">
                                  <a:avLst/>
                                </a:prstGeom>
                              </pic:spPr>
                            </pic:pic>
                            <pic:pic xmlns:pic="http://schemas.openxmlformats.org/drawingml/2006/picture">
                              <pic:nvPicPr>
                                <pic:cNvPr id="1128" name="Picture 1128"/>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95250" y="923925"/>
                                  <a:ext cx="2409825" cy="461010"/>
                                </a:xfrm>
                                <a:prstGeom prst="rect">
                                  <a:avLst/>
                                </a:prstGeom>
                              </pic:spPr>
                            </pic:pic>
                            <pic:pic xmlns:pic="http://schemas.openxmlformats.org/drawingml/2006/picture">
                              <pic:nvPicPr>
                                <pic:cNvPr id="1129" name="Picture 1129"/>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57150" y="461010"/>
                                  <a:ext cx="1695450" cy="461010"/>
                                </a:xfrm>
                                <a:prstGeom prst="rect">
                                  <a:avLst/>
                                </a:prstGeom>
                              </pic:spPr>
                            </pic:pic>
                            <pic:pic xmlns:pic="http://schemas.openxmlformats.org/drawingml/2006/picture">
                              <pic:nvPicPr>
                                <pic:cNvPr id="1130" name="Picture 1130"/>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2543175" y="152400"/>
                                  <a:ext cx="2390775" cy="505460"/>
                                </a:xfrm>
                                <a:prstGeom prst="rect">
                                  <a:avLst/>
                                </a:prstGeom>
                              </pic:spPr>
                            </pic:pic>
                            <pic:pic xmlns:pic="http://schemas.openxmlformats.org/drawingml/2006/picture">
                              <pic:nvPicPr>
                                <pic:cNvPr id="1132" name="Picture 1132"/>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2533650" y="657860"/>
                                  <a:ext cx="2847975" cy="508635"/>
                                </a:xfrm>
                                <a:prstGeom prst="rect">
                                  <a:avLst/>
                                </a:prstGeom>
                              </pic:spPr>
                            </pic:pic>
                          </wpg:wgp>
                        </a:graphicData>
                      </a:graphic>
                    </wp:inline>
                  </w:drawing>
                </mc:Choice>
                <mc:Fallback>
                  <w:pict>
                    <v:group w14:anchorId="2E5C6B61" id="Group 1133" o:spid="_x0000_s1026" alt="There are different request types - create a project, lodge an application, request a pre-application meeting, lodge an application schedule or amend a previously approved application." style="width:388.5pt;height:115.85pt;mso-position-horizontal-relative:char;mso-position-vertical-relative:line" coordorigin=",-152" coordsize="53816,14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27" o:spid="_x0000_s1027" type="#_x0000_t75" style="position:absolute;top:-152;width:17526;height:4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">
                        <v:imagedata r:id="rId33" o:title=""/>
                      </v:shape>
                      <v:shape id="Picture 1128" o:spid="_x0000_s1028" type="#_x0000_t75" style="position:absolute;left:952;top:9239;width:24098;height:4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">
                        <v:imagedata r:id="rId34" o:title=""/>
                      </v:shape>
                      <v:shape id="Picture 1129" o:spid="_x0000_s1029" type="#_x0000_t75" style="position:absolute;left:571;top:4610;width:16955;height:4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">
                        <v:imagedata r:id="rId35" o:title=""/>
                      </v:shape>
                      <v:shape id="Picture 1130" o:spid="_x0000_s1030" type="#_x0000_t75" style="position:absolute;left:25431;top:1524;width:23908;height:5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">
                        <v:imagedata r:id="rId36" o:title=""/>
                      </v:shape>
                      <v:shape id="Picture 1132" o:spid="_x0000_s1031" type="#_x0000_t75" style="position:absolute;left:25336;top:6578;width:28480;height:5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">
                        <v:imagedata r:id="rId37" o:title=""/>
                      </v:shape>
                      <w10:anchorlock/>
                    </v:group>
                  </w:pict>
                </mc:Fallback>
              </mc:AlternateContent>
            </w:r>
          </w:p>
        </w:tc>
      </w:tr>
      <w:tr w:rsidR="008537FF" w14:paraId="51117A71" w14:textId="77777777" w:rsidTr="000D63F7">
        <w:trPr>
          <w:trHeight w:val="945"/>
        </w:trPr>
        <w:tc>
          <w:tcPr>
            <w:tcW w:w="1836" w:type="dxa"/>
          </w:tcPr>
          <w:p w14:paraId="7FC0BF3C" w14:textId="26DF42E3" w:rsidR="008537FF" w:rsidRPr="00FB2E24" w:rsidRDefault="008537FF" w:rsidP="007D6043">
            <w:pPr>
              <w:pStyle w:val="ListBullet"/>
              <w:numPr>
                <w:ilvl w:val="0"/>
                <w:numId w:val="0"/>
              </w:numPr>
              <w:ind w:left="146"/>
              <w:rPr>
                <w:b/>
                <w:bCs/>
              </w:rPr>
            </w:pPr>
            <w:r>
              <w:rPr>
                <w:b/>
                <w:bCs/>
              </w:rPr>
              <w:t>RAG status/RAG Comment</w:t>
            </w:r>
          </w:p>
        </w:tc>
        <w:tc>
          <w:tcPr>
            <w:tcW w:w="8175" w:type="dxa"/>
          </w:tcPr>
          <w:p w14:paraId="20755A2F" w14:textId="56E5D4B2" w:rsidR="008537FF" w:rsidRDefault="008537FF" w:rsidP="007D6043">
            <w:pPr>
              <w:pStyle w:val="ListBullet"/>
              <w:numPr>
                <w:ilvl w:val="0"/>
                <w:numId w:val="0"/>
              </w:numPr>
              <w:ind w:left="145"/>
            </w:pPr>
            <w:r>
              <w:t xml:space="preserve">There is functionality </w:t>
            </w:r>
            <w:r w:rsidR="002B7DE2">
              <w:t>in the system where the State Project Concierge team can be notified of a change</w:t>
            </w:r>
            <w:r w:rsidR="00FC1AF6">
              <w:t xml:space="preserve"> in an application’s progress status</w:t>
            </w:r>
            <w:r w:rsidR="0084383D">
              <w:t xml:space="preserve"> for a </w:t>
            </w:r>
            <w:r w:rsidR="00FC1AF6">
              <w:t xml:space="preserve">nominated project. See </w:t>
            </w:r>
            <w:r w:rsidR="00237C06">
              <w:t xml:space="preserve">the section </w:t>
            </w:r>
            <w:hyperlink w:anchor="_Notify_the_State" w:history="1">
              <w:r w:rsidR="00237C06" w:rsidRPr="00237C06">
                <w:rPr>
                  <w:rStyle w:val="Hyperlink"/>
                  <w:rFonts w:cs="Arial"/>
                  <w:sz w:val="20"/>
                </w:rPr>
                <w:t>‘</w:t>
              </w:r>
              <w:r w:rsidR="00237C06" w:rsidRPr="00237C06">
                <w:rPr>
                  <w:rStyle w:val="Hyperlink"/>
                </w:rPr>
                <w:t>Notify the State Project Concierge team of change in application’s progress status (nominated projects only)’</w:t>
              </w:r>
            </w:hyperlink>
            <w:r w:rsidR="00237C06">
              <w:t xml:space="preserve"> for further details.</w:t>
            </w:r>
          </w:p>
        </w:tc>
      </w:tr>
      <w:tr w:rsidR="007D6043" w14:paraId="59D0DECD" w14:textId="77777777" w:rsidTr="000D63F7">
        <w:trPr>
          <w:trHeight w:val="476"/>
        </w:trPr>
        <w:tc>
          <w:tcPr>
            <w:tcW w:w="1836" w:type="dxa"/>
          </w:tcPr>
          <w:p w14:paraId="2ACC6F77" w14:textId="77777777" w:rsidR="007D6043" w:rsidRPr="00FB2E24" w:rsidRDefault="007D6043" w:rsidP="007D6043">
            <w:pPr>
              <w:pStyle w:val="ListBullet"/>
              <w:numPr>
                <w:ilvl w:val="0"/>
                <w:numId w:val="0"/>
              </w:numPr>
              <w:ind w:left="146"/>
              <w:rPr>
                <w:b/>
                <w:bCs/>
              </w:rPr>
            </w:pPr>
            <w:r w:rsidRPr="00380C77">
              <w:rPr>
                <w:b/>
                <w:bCs/>
              </w:rPr>
              <w:t>Requestor/Reporter</w:t>
            </w:r>
          </w:p>
        </w:tc>
        <w:tc>
          <w:tcPr>
            <w:tcW w:w="8175" w:type="dxa"/>
          </w:tcPr>
          <w:p w14:paraId="7FDCEF2F" w14:textId="77777777" w:rsidR="007D6043" w:rsidRDefault="007D6043" w:rsidP="007D6043">
            <w:pPr>
              <w:pStyle w:val="ListBullet"/>
              <w:numPr>
                <w:ilvl w:val="0"/>
                <w:numId w:val="0"/>
              </w:numPr>
              <w:ind w:left="145"/>
            </w:pPr>
            <w:r>
              <w:t>Will be either the user of the portal who created the request or the main contact for an application.</w:t>
            </w:r>
          </w:p>
        </w:tc>
      </w:tr>
      <w:tr w:rsidR="007D6043" w14:paraId="41111030" w14:textId="77777777" w:rsidTr="000D63F7">
        <w:trPr>
          <w:trHeight w:val="476"/>
        </w:trPr>
        <w:tc>
          <w:tcPr>
            <w:tcW w:w="1836" w:type="dxa"/>
          </w:tcPr>
          <w:p w14:paraId="3D003AB6" w14:textId="77777777" w:rsidR="007D6043" w:rsidRPr="00380C77" w:rsidRDefault="007D6043" w:rsidP="007D6043">
            <w:pPr>
              <w:pStyle w:val="ListBullet"/>
              <w:numPr>
                <w:ilvl w:val="0"/>
                <w:numId w:val="0"/>
              </w:numPr>
              <w:ind w:left="146"/>
              <w:rPr>
                <w:b/>
                <w:bCs/>
              </w:rPr>
            </w:pPr>
            <w:r w:rsidRPr="00A3398D">
              <w:rPr>
                <w:b/>
                <w:bCs/>
              </w:rPr>
              <w:t>SPF</w:t>
            </w:r>
          </w:p>
        </w:tc>
        <w:tc>
          <w:tcPr>
            <w:tcW w:w="8175" w:type="dxa"/>
          </w:tcPr>
          <w:p w14:paraId="4CD92298" w14:textId="77777777" w:rsidR="007D6043" w:rsidRDefault="007D6043" w:rsidP="007D6043">
            <w:pPr>
              <w:pStyle w:val="ListBullet"/>
              <w:numPr>
                <w:ilvl w:val="0"/>
                <w:numId w:val="0"/>
              </w:numPr>
              <w:ind w:left="145"/>
            </w:pPr>
            <w:r>
              <w:t>State Project Facilitation</w:t>
            </w:r>
          </w:p>
        </w:tc>
      </w:tr>
    </w:tbl>
    <w:p w14:paraId="1149AB06" w14:textId="77777777" w:rsidR="00F551C5" w:rsidRDefault="00F551C5" w:rsidP="00F551C5">
      <w:pPr>
        <w:pStyle w:val="ListBullet"/>
        <w:numPr>
          <w:ilvl w:val="0"/>
          <w:numId w:val="0"/>
        </w:numPr>
        <w:ind w:left="360"/>
      </w:pPr>
    </w:p>
    <w:p w14:paraId="60004C18" w14:textId="2A20A8CE" w:rsidR="00D9347B" w:rsidRDefault="00D9347B" w:rsidP="001F5597">
      <w:pPr>
        <w:pStyle w:val="Heading2"/>
        <w:rPr>
          <w:rStyle w:val="eop"/>
          <w:rFonts w:ascii="Calibri" w:hAnsi="Calibri" w:cs="Calibri"/>
          <w:szCs w:val="22"/>
        </w:rPr>
      </w:pPr>
    </w:p>
    <w:p w14:paraId="41F8B92F" w14:textId="7DE50B73" w:rsidR="007D6043" w:rsidRDefault="007D6043">
      <w:pPr>
        <w:rPr>
          <w:rFonts w:cs="Times New Roman"/>
        </w:rPr>
      </w:pPr>
      <w:r>
        <w:br w:type="page"/>
      </w:r>
    </w:p>
    <w:p w14:paraId="70E39C49" w14:textId="1377ABF7" w:rsidR="00024E4B" w:rsidRDefault="00657CFE" w:rsidP="0023568B">
      <w:pPr>
        <w:pStyle w:val="Heading2"/>
        <w:rPr>
          <w:noProof/>
        </w:rPr>
      </w:pPr>
      <w:bookmarkStart w:id="20" w:name="_Toc84339242"/>
      <w:bookmarkStart w:id="21" w:name="_Toc108177537"/>
      <w:bookmarkStart w:id="22" w:name="_Toc83280025"/>
      <w:bookmarkStart w:id="23" w:name="_Toc84018243"/>
      <w:bookmarkStart w:id="24" w:name="_Toc119393793"/>
      <w:r>
        <w:rPr>
          <w:noProof/>
        </w:rPr>
        <w:lastRenderedPageBreak/>
        <w:t xml:space="preserve">Reset </w:t>
      </w:r>
      <w:r w:rsidR="00E93332">
        <w:rPr>
          <w:noProof/>
        </w:rPr>
        <w:t xml:space="preserve">your </w:t>
      </w:r>
      <w:r>
        <w:rPr>
          <w:noProof/>
        </w:rPr>
        <w:t>password</w:t>
      </w:r>
      <w:bookmarkEnd w:id="20"/>
      <w:bookmarkEnd w:id="21"/>
      <w:bookmarkEnd w:id="24"/>
    </w:p>
    <w:p w14:paraId="51F5419D" w14:textId="563B5243" w:rsidR="00657CFE" w:rsidRDefault="00657CFE" w:rsidP="00657CFE">
      <w:pPr>
        <w:pStyle w:val="BodyText"/>
        <w:rPr>
          <w:lang w:eastAsia="en-AU"/>
        </w:rPr>
      </w:pPr>
      <w:r>
        <w:rPr>
          <w:lang w:eastAsia="en-AU"/>
        </w:rPr>
        <w:t>If you have been provided access to the portal but unable to recall the password you used, you can reset it</w:t>
      </w:r>
      <w:r w:rsidR="00B706B3">
        <w:rPr>
          <w:lang w:eastAsia="en-AU"/>
        </w:rPr>
        <w:t>.</w:t>
      </w:r>
    </w:p>
    <w:p w14:paraId="3CCFA770" w14:textId="60EC8BAB" w:rsidR="00B706B3" w:rsidRDefault="00B706B3" w:rsidP="00B706B3">
      <w:pPr>
        <w:pStyle w:val="ListNumber"/>
      </w:pPr>
      <w:r>
        <w:t xml:space="preserve">At the login screen, </w:t>
      </w:r>
      <w:r w:rsidRPr="00E93332">
        <w:rPr>
          <w:b/>
          <w:bCs/>
        </w:rPr>
        <w:t>enter your email address</w:t>
      </w:r>
      <w:r>
        <w:t xml:space="preserve"> and </w:t>
      </w:r>
      <w:r w:rsidRPr="00E93332">
        <w:rPr>
          <w:b/>
          <w:bCs/>
        </w:rPr>
        <w:t>select Next</w:t>
      </w:r>
      <w:r w:rsidR="00E93332">
        <w:rPr>
          <w:b/>
          <w:bCs/>
        </w:rPr>
        <w:t>.</w:t>
      </w:r>
      <w:r w:rsidRPr="00B706B3">
        <w:rPr>
          <w:noProof/>
        </w:rPr>
        <w:t xml:space="preserve"> </w:t>
      </w:r>
      <w:r w:rsidR="00E93332">
        <w:rPr>
          <w:noProof/>
        </w:rPr>
        <mc:AlternateContent>
          <mc:Choice Requires="wpg">
            <w:drawing>
              <wp:inline distT="0" distB="0" distL="0" distR="0" wp14:anchorId="6DB71AD3" wp14:editId="248D0C96">
                <wp:extent cx="5799455" cy="2493645"/>
                <wp:effectExtent l="0" t="0" r="0" b="1905"/>
                <wp:docPr id="53" name="Group 53"/>
                <wp:cNvGraphicFramePr/>
                <a:graphic xmlns:a="http://schemas.openxmlformats.org/drawingml/2006/main">
                  <a:graphicData uri="http://schemas.microsoft.com/office/word/2010/wordprocessingGroup">
                    <wpg:wgp>
                      <wpg:cNvGrpSpPr/>
                      <wpg:grpSpPr>
                        <a:xfrm>
                          <a:off x="0" y="0"/>
                          <a:ext cx="5799455" cy="2493645"/>
                          <a:chOff x="0" y="0"/>
                          <a:chExt cx="5799455" cy="2493645"/>
                        </a:xfrm>
                      </wpg:grpSpPr>
                      <pic:pic xmlns:pic="http://schemas.openxmlformats.org/drawingml/2006/picture">
                        <pic:nvPicPr>
                          <pic:cNvPr id="37" name="Picture 37"/>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5799455" cy="2493645"/>
                          </a:xfrm>
                          <a:prstGeom prst="rect">
                            <a:avLst/>
                          </a:prstGeom>
                        </pic:spPr>
                      </pic:pic>
                      <wps:wsp>
                        <wps:cNvPr id="40" name="Rectangle: Rounded Corners 40"/>
                        <wps:cNvSpPr/>
                        <wps:spPr>
                          <a:xfrm>
                            <a:off x="883085" y="1146132"/>
                            <a:ext cx="3970750" cy="50730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Oval 45"/>
                        <wps:cNvSpPr/>
                        <wps:spPr>
                          <a:xfrm>
                            <a:off x="294361" y="1027134"/>
                            <a:ext cx="586105" cy="54991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D62F98" w14:textId="77777777" w:rsidR="00E93332" w:rsidRPr="00455042" w:rsidRDefault="00E93332" w:rsidP="00E93332">
                              <w:pPr>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Rectangle: Rounded Corners 48"/>
                        <wps:cNvSpPr/>
                        <wps:spPr>
                          <a:xfrm>
                            <a:off x="883085" y="1797485"/>
                            <a:ext cx="3970750" cy="50730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DB71AD3" id="Group 53" o:spid="_x0000_s1026" style="width:456.65pt;height:196.35pt;mso-position-horizontal-relative:char;mso-position-vertical-relative:line" coordsize="57994,24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width:57994;height:24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">
                  <v:imagedata r:id="rId39" o:title=""/>
                </v:shape>
                <v:roundrect id="Rectangle: Rounded Corners 40" o:spid="_x0000_s1028" style="position:absolute;left:8830;top:11461;width:39708;height:50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" fillcolor="yellow" strokecolor="red" strokeweight="2pt">
                  <v:fill opacity="13107f"/>
                </v:roundrect>
                <v:oval id="Oval 45" o:spid="_x0000_s1029" style="position:absolute;left:2943;top:10271;width:5861;height:5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" fillcolor="#642667 [3215]" strokecolor="#642667 [3215]" strokeweight="2pt">
                  <v:textbox>
                    <w:txbxContent>
                      <w:p w14:paraId="11D62F98" w14:textId="77777777" w:rsidR="00E93332" w:rsidRPr="00455042" w:rsidRDefault="00E93332" w:rsidP="00E93332">
                        <w:pPr>
                          <w:jc w:val="center"/>
                          <w:rPr>
                            <w:b/>
                            <w:bCs/>
                            <w:color w:val="FFFFFF" w:themeColor="background1"/>
                            <w:sz w:val="28"/>
                            <w:szCs w:val="28"/>
                          </w:rPr>
                        </w:pPr>
                        <w:r>
                          <w:rPr>
                            <w:b/>
                            <w:bCs/>
                            <w:color w:val="FFFFFF" w:themeColor="background1"/>
                            <w:sz w:val="28"/>
                            <w:szCs w:val="28"/>
                          </w:rPr>
                          <w:t>1</w:t>
                        </w:r>
                      </w:p>
                    </w:txbxContent>
                  </v:textbox>
                </v:oval>
                <v:roundrect id="Rectangle: Rounded Corners 48" o:spid="_x0000_s1030" style="position:absolute;left:8830;top:17974;width:39708;height:50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" fillcolor="yellow" strokecolor="red" strokeweight="2pt">
                  <v:fill opacity="13107f"/>
                </v:roundrect>
                <w10:anchorlock/>
              </v:group>
            </w:pict>
          </mc:Fallback>
        </mc:AlternateContent>
      </w:r>
    </w:p>
    <w:p w14:paraId="773C9E90" w14:textId="311A8E80" w:rsidR="00B706B3" w:rsidRDefault="00BA42D9" w:rsidP="00B706B3">
      <w:pPr>
        <w:pStyle w:val="ListNumber"/>
      </w:pPr>
      <w:r w:rsidRPr="00E93332">
        <w:rPr>
          <w:b/>
          <w:bCs/>
          <w:noProof/>
        </w:rPr>
        <w:t>Select</w:t>
      </w:r>
      <w:r>
        <w:rPr>
          <w:noProof/>
        </w:rPr>
        <w:t xml:space="preserve"> </w:t>
      </w:r>
      <w:r w:rsidRPr="00E93332">
        <w:rPr>
          <w:i/>
          <w:iCs/>
          <w:noProof/>
        </w:rPr>
        <w:t>‘Forgot your password?</w:t>
      </w:r>
      <w:r>
        <w:rPr>
          <w:noProof/>
        </w:rPr>
        <w:t xml:space="preserve">’ </w:t>
      </w:r>
      <w:r w:rsidR="00E93332">
        <w:rPr>
          <w:noProof/>
        </w:rPr>
        <mc:AlternateContent>
          <mc:Choice Requires="wpg">
            <w:drawing>
              <wp:inline distT="0" distB="0" distL="0" distR="0" wp14:anchorId="62D99CFD" wp14:editId="5168839B">
                <wp:extent cx="5398135" cy="3703955"/>
                <wp:effectExtent l="0" t="0" r="0" b="0"/>
                <wp:docPr id="57" name="Group 57"/>
                <wp:cNvGraphicFramePr/>
                <a:graphic xmlns:a="http://schemas.openxmlformats.org/drawingml/2006/main">
                  <a:graphicData uri="http://schemas.microsoft.com/office/word/2010/wordprocessingGroup">
                    <wpg:wgp>
                      <wpg:cNvGrpSpPr/>
                      <wpg:grpSpPr>
                        <a:xfrm>
                          <a:off x="0" y="0"/>
                          <a:ext cx="5398135" cy="3703955"/>
                          <a:chOff x="0" y="0"/>
                          <a:chExt cx="5398135" cy="3703955"/>
                        </a:xfrm>
                      </wpg:grpSpPr>
                      <pic:pic xmlns:pic="http://schemas.openxmlformats.org/drawingml/2006/picture">
                        <pic:nvPicPr>
                          <pic:cNvPr id="38" name="Picture 38"/>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398135" cy="3703955"/>
                          </a:xfrm>
                          <a:prstGeom prst="rect">
                            <a:avLst/>
                          </a:prstGeom>
                        </pic:spPr>
                      </pic:pic>
                      <wps:wsp>
                        <wps:cNvPr id="51" name="Rectangle: Rounded Corners 51"/>
                        <wps:cNvSpPr/>
                        <wps:spPr>
                          <a:xfrm>
                            <a:off x="1465545" y="3175348"/>
                            <a:ext cx="2192055" cy="38773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Oval 52"/>
                        <wps:cNvSpPr/>
                        <wps:spPr>
                          <a:xfrm>
                            <a:off x="826717" y="3093929"/>
                            <a:ext cx="586105" cy="54991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856FB1" w14:textId="77777777" w:rsidR="00E93332" w:rsidRPr="00455042" w:rsidRDefault="00E93332" w:rsidP="00E93332">
                              <w:pPr>
                                <w:jc w:val="center"/>
                                <w:rPr>
                                  <w:b/>
                                  <w:bCs/>
                                  <w:color w:val="FFFFFF" w:themeColor="background1"/>
                                  <w:sz w:val="28"/>
                                  <w:szCs w:val="28"/>
                                </w:rPr>
                              </w:pPr>
                              <w:r>
                                <w:rPr>
                                  <w:b/>
                                  <w:bCs/>
                                  <w:color w:val="FFFFFF" w:themeColor="background1"/>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2D99CFD" id="Group 57" o:spid="_x0000_s1031" style="width:425.05pt;height:291.65pt;mso-position-horizontal-relative:char;mso-position-vertical-relative:line" coordsize="53981,370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">
                <v:shape id="Picture 38" o:spid="_x0000_s1032" type="#_x0000_t75" style="position:absolute;width:53981;height:37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">
                  <v:imagedata r:id="rId41" o:title=""/>
                </v:shape>
                <v:roundrect id="Rectangle: Rounded Corners 51" o:spid="_x0000_s1033" style="position:absolute;left:14655;top:31753;width:21921;height:38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" fillcolor="yellow" strokecolor="red" strokeweight="2pt">
                  <v:fill opacity="13107f"/>
                </v:roundrect>
                <v:oval id="Oval 52" o:spid="_x0000_s1034" style="position:absolute;left:8267;top:30939;width:5861;height:5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" fillcolor="#642667 [3215]" strokecolor="#642667 [3215]" strokeweight="2pt">
                  <v:textbox>
                    <w:txbxContent>
                      <w:p w14:paraId="03856FB1" w14:textId="77777777" w:rsidR="00E93332" w:rsidRPr="00455042" w:rsidRDefault="00E93332" w:rsidP="00E93332">
                        <w:pPr>
                          <w:jc w:val="center"/>
                          <w:rPr>
                            <w:b/>
                            <w:bCs/>
                            <w:color w:val="FFFFFF" w:themeColor="background1"/>
                            <w:sz w:val="28"/>
                            <w:szCs w:val="28"/>
                          </w:rPr>
                        </w:pPr>
                        <w:r>
                          <w:rPr>
                            <w:b/>
                            <w:bCs/>
                            <w:color w:val="FFFFFF" w:themeColor="background1"/>
                            <w:sz w:val="28"/>
                            <w:szCs w:val="28"/>
                          </w:rPr>
                          <w:t>2</w:t>
                        </w:r>
                      </w:p>
                    </w:txbxContent>
                  </v:textbox>
                </v:oval>
                <w10:anchorlock/>
              </v:group>
            </w:pict>
          </mc:Fallback>
        </mc:AlternateContent>
      </w:r>
    </w:p>
    <w:p w14:paraId="0841357B" w14:textId="3CE3F4EB" w:rsidR="009D13D7" w:rsidRPr="00657CFE" w:rsidRDefault="00961875" w:rsidP="009D13D7">
      <w:pPr>
        <w:pStyle w:val="ListNumber"/>
      </w:pPr>
      <w:r>
        <w:t xml:space="preserve">An email to reset the password will be sent to the email address entered, if it is registered in the system. </w:t>
      </w:r>
      <w:r w:rsidRPr="00E93332">
        <w:rPr>
          <w:b/>
          <w:bCs/>
        </w:rPr>
        <w:t>Follow the instructions of the email</w:t>
      </w:r>
      <w:r w:rsidR="00E93332">
        <w:t xml:space="preserve">. If further assistance is required, email </w:t>
      </w:r>
      <w:hyperlink r:id="rId42" w:history="1">
        <w:r w:rsidR="00E93332" w:rsidRPr="006551D7">
          <w:rPr>
            <w:rStyle w:val="Hyperlink"/>
          </w:rPr>
          <w:t>state.projects@delwp.vic.gov.au</w:t>
        </w:r>
      </w:hyperlink>
      <w:r w:rsidR="00E93332">
        <w:t xml:space="preserve"> .</w:t>
      </w:r>
      <w:r w:rsidR="00E93332" w:rsidRPr="00E93332">
        <w:rPr>
          <w:noProof/>
        </w:rPr>
        <w:t xml:space="preserve"> </w:t>
      </w:r>
    </w:p>
    <w:p w14:paraId="602B5A16" w14:textId="3343C559" w:rsidR="00E93332" w:rsidRDefault="00E93332">
      <w:pPr>
        <w:rPr>
          <w:b/>
          <w:bCs/>
          <w:iCs/>
          <w:noProof/>
          <w:color w:val="642667" w:themeColor="text2"/>
          <w:kern w:val="20"/>
          <w:sz w:val="22"/>
          <w:szCs w:val="28"/>
        </w:rPr>
      </w:pPr>
      <w:r>
        <w:rPr>
          <w:noProof/>
        </w:rPr>
        <w:br w:type="page"/>
      </w:r>
    </w:p>
    <w:p w14:paraId="7677B2E0" w14:textId="1A7A4810" w:rsidR="0023568B" w:rsidRDefault="0023568B" w:rsidP="0023568B">
      <w:pPr>
        <w:pStyle w:val="Heading2"/>
        <w:rPr>
          <w:noProof/>
        </w:rPr>
      </w:pPr>
      <w:bookmarkStart w:id="25" w:name="_Toc84339243"/>
      <w:bookmarkStart w:id="26" w:name="_Toc108177538"/>
      <w:bookmarkStart w:id="27" w:name="_Toc119393794"/>
      <w:r>
        <w:rPr>
          <w:noProof/>
        </w:rPr>
        <w:lastRenderedPageBreak/>
        <w:t>Update profile settings</w:t>
      </w:r>
      <w:bookmarkEnd w:id="22"/>
      <w:bookmarkEnd w:id="23"/>
      <w:bookmarkEnd w:id="25"/>
      <w:bookmarkEnd w:id="26"/>
      <w:bookmarkEnd w:id="27"/>
    </w:p>
    <w:p w14:paraId="69161FB4" w14:textId="77777777" w:rsidR="0023568B" w:rsidRDefault="0023568B" w:rsidP="0023568B">
      <w:pPr>
        <w:pStyle w:val="BodyText100ThemeColour"/>
        <w:rPr>
          <w:noProof/>
        </w:rPr>
      </w:pPr>
      <w:r>
        <w:rPr>
          <w:noProof/>
        </w:rPr>
        <w:t>When access has been granted to the system, it is important that you update your profile settings.</w:t>
      </w:r>
    </w:p>
    <w:p w14:paraId="10CB1EA0" w14:textId="77777777" w:rsidR="0023568B" w:rsidRDefault="0023568B" w:rsidP="0023568B">
      <w:pPr>
        <w:pStyle w:val="ListNumber"/>
        <w:numPr>
          <w:ilvl w:val="0"/>
          <w:numId w:val="16"/>
        </w:numPr>
        <w:rPr>
          <w:noProof/>
        </w:rPr>
      </w:pPr>
      <w:r>
        <w:rPr>
          <w:noProof/>
        </w:rPr>
        <w:t xml:space="preserve">From the home screen, </w:t>
      </w:r>
      <w:r w:rsidRPr="00801C0B">
        <w:rPr>
          <w:b/>
          <w:bCs/>
          <w:noProof/>
        </w:rPr>
        <w:t>select the profile icon</w:t>
      </w:r>
      <w:r>
        <w:rPr>
          <w:noProof/>
        </w:rPr>
        <w:t xml:space="preserve"> and </w:t>
      </w:r>
      <w:r w:rsidRPr="00801C0B">
        <w:rPr>
          <w:b/>
          <w:bCs/>
          <w:noProof/>
        </w:rPr>
        <w:t>select Profile</w:t>
      </w:r>
      <w:r>
        <w:rPr>
          <w:noProof/>
        </w:rPr>
        <w:t>.</w:t>
      </w:r>
      <w:r w:rsidRPr="007B180D">
        <w:rPr>
          <w:noProof/>
        </w:rPr>
        <w:t xml:space="preserve"> </w:t>
      </w:r>
      <w:r>
        <w:rPr>
          <w:noProof/>
        </w:rPr>
        <mc:AlternateContent>
          <mc:Choice Requires="wpg">
            <w:drawing>
              <wp:inline distT="0" distB="0" distL="0" distR="0" wp14:anchorId="518A2325" wp14:editId="58880D88">
                <wp:extent cx="5832475" cy="2739390"/>
                <wp:effectExtent l="0" t="0" r="0" b="3810"/>
                <wp:docPr id="1243" name="Group 1243" descr="select the profile picture and profile from the home screen."/>
                <wp:cNvGraphicFramePr/>
                <a:graphic xmlns:a="http://schemas.openxmlformats.org/drawingml/2006/main">
                  <a:graphicData uri="http://schemas.microsoft.com/office/word/2010/wordprocessingGroup">
                    <wpg:wgp>
                      <wpg:cNvGrpSpPr/>
                      <wpg:grpSpPr>
                        <a:xfrm>
                          <a:off x="0" y="0"/>
                          <a:ext cx="5832475" cy="2739390"/>
                          <a:chOff x="0" y="0"/>
                          <a:chExt cx="5832475" cy="2739390"/>
                        </a:xfrm>
                      </wpg:grpSpPr>
                      <wpg:grpSp>
                        <wpg:cNvPr id="1355" name="Group 1355"/>
                        <wpg:cNvGrpSpPr/>
                        <wpg:grpSpPr>
                          <a:xfrm>
                            <a:off x="0" y="0"/>
                            <a:ext cx="5832475" cy="2739390"/>
                            <a:chOff x="0" y="9525"/>
                            <a:chExt cx="5832475" cy="2739390"/>
                          </a:xfrm>
                        </wpg:grpSpPr>
                        <pic:pic xmlns:pic="http://schemas.openxmlformats.org/drawingml/2006/picture">
                          <pic:nvPicPr>
                            <pic:cNvPr id="1356" name="Picture 1356"/>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19050"/>
                              <a:ext cx="5832475" cy="2729865"/>
                            </a:xfrm>
                            <a:prstGeom prst="rect">
                              <a:avLst/>
                            </a:prstGeom>
                          </pic:spPr>
                        </pic:pic>
                        <wps:wsp>
                          <wps:cNvPr id="1357" name="Rectangle: Rounded Corners 1357"/>
                          <wps:cNvSpPr/>
                          <wps:spPr>
                            <a:xfrm>
                              <a:off x="5467350" y="9525"/>
                              <a:ext cx="295275" cy="2571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8" name="Rectangle: Rounded Corners 1358"/>
                          <wps:cNvSpPr/>
                          <wps:spPr>
                            <a:xfrm>
                              <a:off x="4676775" y="390525"/>
                              <a:ext cx="1085850" cy="3048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59" name="Oval 1359"/>
                        <wps:cNvSpPr/>
                        <wps:spPr>
                          <a:xfrm>
                            <a:off x="4086970" y="135172"/>
                            <a:ext cx="586179" cy="55036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F8647B" w14:textId="77777777" w:rsidR="0023568B" w:rsidRPr="00455042" w:rsidRDefault="0023568B" w:rsidP="0023568B">
                              <w:pPr>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18A2325" id="Group 1243" o:spid="_x0000_s1035" alt="select the profile picture and profile from the home screen." style="width:459.25pt;height:215.7pt;mso-position-horizontal-relative:char;mso-position-vertical-relative:line" coordsize="58324,273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">
                <v:group id="Group 1355" o:spid="_x0000_s1036" style="position:absolute;width:58324;height:27393" coordorigin=",95" coordsize="58324,27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">
                  <v:shape id="Picture 1356" o:spid="_x0000_s1037" type="#_x0000_t75" style="position:absolute;top:190;width:58324;height:27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">
                    <v:imagedata r:id="rId44" o:title=""/>
                  </v:shape>
                  <v:roundrect id="Rectangle: Rounded Corners 1357" o:spid="_x0000_s1038" style="position:absolute;left:54673;top:95;width:2953;height:2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" fillcolor="yellow" strokecolor="red" strokeweight="2pt">
                    <v:fill opacity="13107f"/>
                  </v:roundrect>
                  <v:roundrect id="Rectangle: Rounded Corners 1358" o:spid="_x0000_s1039" style="position:absolute;left:46767;top:3905;width:10859;height:3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" fillcolor="yellow" strokecolor="red" strokeweight="2pt">
                    <v:fill opacity="13107f"/>
                  </v:roundrect>
                </v:group>
                <v:oval id="Oval 1359" o:spid="_x0000_s1040" style="position:absolute;left:40869;top:1351;width:5862;height:55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" fillcolor="#642667 [3215]" strokecolor="#642667 [3215]" strokeweight="2pt">
                  <v:textbox>
                    <w:txbxContent>
                      <w:p w14:paraId="52F8647B" w14:textId="77777777" w:rsidR="0023568B" w:rsidRPr="00455042" w:rsidRDefault="0023568B" w:rsidP="0023568B">
                        <w:pPr>
                          <w:jc w:val="center"/>
                          <w:rPr>
                            <w:b/>
                            <w:bCs/>
                            <w:color w:val="FFFFFF" w:themeColor="background1"/>
                            <w:sz w:val="28"/>
                            <w:szCs w:val="28"/>
                          </w:rPr>
                        </w:pPr>
                        <w:r>
                          <w:rPr>
                            <w:b/>
                            <w:bCs/>
                            <w:color w:val="FFFFFF" w:themeColor="background1"/>
                            <w:sz w:val="28"/>
                            <w:szCs w:val="28"/>
                          </w:rPr>
                          <w:t>1</w:t>
                        </w:r>
                      </w:p>
                    </w:txbxContent>
                  </v:textbox>
                </v:oval>
                <w10:anchorlock/>
              </v:group>
            </w:pict>
          </mc:Fallback>
        </mc:AlternateContent>
      </w:r>
    </w:p>
    <w:p w14:paraId="5B62989F" w14:textId="77777777" w:rsidR="0023568B" w:rsidRDefault="0023568B" w:rsidP="0023568B">
      <w:pPr>
        <w:pStyle w:val="ListNumber"/>
        <w:numPr>
          <w:ilvl w:val="0"/>
          <w:numId w:val="16"/>
        </w:numPr>
        <w:rPr>
          <w:noProof/>
        </w:rPr>
      </w:pPr>
      <w:r w:rsidRPr="43AC3D19">
        <w:rPr>
          <w:b/>
          <w:bCs/>
          <w:noProof/>
        </w:rPr>
        <w:t>Update the Name field</w:t>
      </w:r>
      <w:r w:rsidRPr="43AC3D19">
        <w:rPr>
          <w:noProof/>
        </w:rPr>
        <w:t xml:space="preserve"> with your first name and last name.</w:t>
      </w:r>
    </w:p>
    <w:p w14:paraId="7085E3F3" w14:textId="77777777" w:rsidR="0023568B" w:rsidRDefault="0023568B" w:rsidP="0023568B">
      <w:pPr>
        <w:pStyle w:val="ListNumber"/>
        <w:numPr>
          <w:ilvl w:val="0"/>
          <w:numId w:val="16"/>
        </w:numPr>
        <w:rPr>
          <w:noProof/>
        </w:rPr>
      </w:pPr>
      <w:r w:rsidRPr="43AC3D19">
        <w:rPr>
          <w:b/>
          <w:bCs/>
          <w:noProof/>
        </w:rPr>
        <w:t>Update the Language</w:t>
      </w:r>
      <w:r w:rsidRPr="43AC3D19">
        <w:rPr>
          <w:noProof/>
        </w:rPr>
        <w:t xml:space="preserve"> to be English (United Kingdom) and </w:t>
      </w:r>
      <w:r w:rsidRPr="43AC3D19">
        <w:rPr>
          <w:b/>
          <w:bCs/>
          <w:noProof/>
        </w:rPr>
        <w:t>ensure that the time zone is Australia</w:t>
      </w:r>
      <w:r w:rsidRPr="43AC3D19">
        <w:rPr>
          <w:noProof/>
        </w:rPr>
        <w:t>, (GMT+10:00) Melbourne.</w:t>
      </w:r>
    </w:p>
    <w:p w14:paraId="5B86D976" w14:textId="2BB6534E" w:rsidR="0023568B" w:rsidRDefault="0023568B" w:rsidP="0023568B">
      <w:pPr>
        <w:pStyle w:val="ListNumber"/>
        <w:numPr>
          <w:ilvl w:val="0"/>
          <w:numId w:val="16"/>
        </w:numPr>
        <w:rPr>
          <w:noProof/>
        </w:rPr>
      </w:pPr>
      <w:r>
        <w:rPr>
          <w:noProof/>
          <w:color w:val="2B579A"/>
          <w:shd w:val="clear" w:color="auto" w:fill="E6E6E6"/>
        </w:rPr>
        <mc:AlternateContent>
          <mc:Choice Requires="wps">
            <w:drawing>
              <wp:anchor distT="0" distB="0" distL="114300" distR="114300" simplePos="0" relativeHeight="251653121" behindDoc="0" locked="0" layoutInCell="1" allowOverlap="1" wp14:anchorId="6A6DACBA" wp14:editId="218FC193">
                <wp:simplePos x="0" y="0"/>
                <wp:positionH relativeFrom="column">
                  <wp:posOffset>1179830</wp:posOffset>
                </wp:positionH>
                <wp:positionV relativeFrom="paragraph">
                  <wp:posOffset>2582545</wp:posOffset>
                </wp:positionV>
                <wp:extent cx="586105" cy="549910"/>
                <wp:effectExtent l="0" t="0" r="0" b="0"/>
                <wp:wrapNone/>
                <wp:docPr id="26" name="Oval 26"/>
                <wp:cNvGraphicFramePr/>
                <a:graphic xmlns:a="http://schemas.openxmlformats.org/drawingml/2006/main">
                  <a:graphicData uri="http://schemas.microsoft.com/office/word/2010/wordprocessingShape">
                    <wps:wsp>
                      <wps:cNvSpPr/>
                      <wps:spPr>
                        <a:xfrm>
                          <a:off x="0" y="0"/>
                          <a:ext cx="586105" cy="54991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A382FD" w14:textId="77777777" w:rsidR="0023568B" w:rsidRPr="00455042" w:rsidRDefault="0023568B" w:rsidP="0023568B">
                            <w:pPr>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A6DACBA" id="Oval 26" o:spid="_x0000_s1041" style="position:absolute;left:0;text-align:left;margin-left:92.9pt;margin-top:203.35pt;width:46.15pt;height:43.3pt;z-index:25165312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" fillcolor="#642667 [3215]" strokecolor="#642667 [3215]" strokeweight="2pt">
                <v:textbox>
                  <w:txbxContent>
                    <w:p w14:paraId="5BA382FD" w14:textId="77777777" w:rsidR="0023568B" w:rsidRPr="00455042" w:rsidRDefault="0023568B" w:rsidP="0023568B">
                      <w:pPr>
                        <w:jc w:val="center"/>
                        <w:rPr>
                          <w:b/>
                          <w:bCs/>
                          <w:color w:val="FFFFFF" w:themeColor="background1"/>
                          <w:sz w:val="28"/>
                          <w:szCs w:val="28"/>
                        </w:rPr>
                      </w:pPr>
                      <w:r>
                        <w:rPr>
                          <w:b/>
                          <w:bCs/>
                          <w:color w:val="FFFFFF" w:themeColor="background1"/>
                          <w:sz w:val="28"/>
                          <w:szCs w:val="28"/>
                        </w:rPr>
                        <w:t>3</w:t>
                      </w:r>
                    </w:p>
                  </w:txbxContent>
                </v:textbox>
              </v:oval>
            </w:pict>
          </mc:Fallback>
        </mc:AlternateContent>
      </w:r>
      <w:r>
        <w:rPr>
          <w:noProof/>
          <w:color w:val="2B579A"/>
          <w:shd w:val="clear" w:color="auto" w:fill="E6E6E6"/>
        </w:rPr>
        <mc:AlternateContent>
          <mc:Choice Requires="wps">
            <w:drawing>
              <wp:anchor distT="0" distB="0" distL="114300" distR="114300" simplePos="0" relativeHeight="251653122" behindDoc="0" locked="0" layoutInCell="1" allowOverlap="1" wp14:anchorId="4DD0DCA2" wp14:editId="2301F195">
                <wp:simplePos x="0" y="0"/>
                <wp:positionH relativeFrom="column">
                  <wp:posOffset>1176351</wp:posOffset>
                </wp:positionH>
                <wp:positionV relativeFrom="paragraph">
                  <wp:posOffset>3399597</wp:posOffset>
                </wp:positionV>
                <wp:extent cx="586179" cy="550360"/>
                <wp:effectExtent l="0" t="0" r="0" b="0"/>
                <wp:wrapNone/>
                <wp:docPr id="25" name="Oval 25"/>
                <wp:cNvGraphicFramePr/>
                <a:graphic xmlns:a="http://schemas.openxmlformats.org/drawingml/2006/main">
                  <a:graphicData uri="http://schemas.microsoft.com/office/word/2010/wordprocessingShape">
                    <wps:wsp>
                      <wps:cNvSpPr/>
                      <wps:spPr>
                        <a:xfrm>
                          <a:off x="0" y="0"/>
                          <a:ext cx="586179" cy="55036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339D46" w14:textId="77777777" w:rsidR="0023568B" w:rsidRPr="00455042" w:rsidRDefault="0023568B" w:rsidP="0023568B">
                            <w:pPr>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DD0DCA2" id="Oval 25" o:spid="_x0000_s1042" style="position:absolute;left:0;text-align:left;margin-left:92.65pt;margin-top:267.7pt;width:46.15pt;height:43.35pt;z-index:25165312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" fillcolor="#642667 [3215]" strokecolor="#642667 [3215]" strokeweight="2pt">
                <v:textbox>
                  <w:txbxContent>
                    <w:p w14:paraId="1E339D46" w14:textId="77777777" w:rsidR="0023568B" w:rsidRPr="00455042" w:rsidRDefault="0023568B" w:rsidP="0023568B">
                      <w:pPr>
                        <w:jc w:val="center"/>
                        <w:rPr>
                          <w:b/>
                          <w:bCs/>
                          <w:color w:val="FFFFFF" w:themeColor="background1"/>
                          <w:sz w:val="28"/>
                          <w:szCs w:val="28"/>
                        </w:rPr>
                      </w:pPr>
                      <w:r>
                        <w:rPr>
                          <w:b/>
                          <w:bCs/>
                          <w:color w:val="FFFFFF" w:themeColor="background1"/>
                          <w:sz w:val="28"/>
                          <w:szCs w:val="28"/>
                        </w:rPr>
                        <w:t>4</w:t>
                      </w:r>
                    </w:p>
                  </w:txbxContent>
                </v:textbox>
              </v:oval>
            </w:pict>
          </mc:Fallback>
        </mc:AlternateContent>
      </w:r>
      <w:r>
        <w:rPr>
          <w:noProof/>
          <w:color w:val="2B579A"/>
          <w:shd w:val="clear" w:color="auto" w:fill="E6E6E6"/>
        </w:rPr>
        <mc:AlternateContent>
          <mc:Choice Requires="wps">
            <w:drawing>
              <wp:anchor distT="0" distB="0" distL="114300" distR="114300" simplePos="0" relativeHeight="251653120" behindDoc="0" locked="0" layoutInCell="1" allowOverlap="1" wp14:anchorId="660D4E69" wp14:editId="1C9D980E">
                <wp:simplePos x="0" y="0"/>
                <wp:positionH relativeFrom="column">
                  <wp:posOffset>3466161</wp:posOffset>
                </wp:positionH>
                <wp:positionV relativeFrom="paragraph">
                  <wp:posOffset>1333804</wp:posOffset>
                </wp:positionV>
                <wp:extent cx="586179" cy="550360"/>
                <wp:effectExtent l="0" t="0" r="0" b="0"/>
                <wp:wrapNone/>
                <wp:docPr id="29" name="Oval 29"/>
                <wp:cNvGraphicFramePr/>
                <a:graphic xmlns:a="http://schemas.openxmlformats.org/drawingml/2006/main">
                  <a:graphicData uri="http://schemas.microsoft.com/office/word/2010/wordprocessingShape">
                    <wps:wsp>
                      <wps:cNvSpPr/>
                      <wps:spPr>
                        <a:xfrm>
                          <a:off x="0" y="0"/>
                          <a:ext cx="586179" cy="55036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796BCA" w14:textId="77777777" w:rsidR="0023568B" w:rsidRPr="00455042" w:rsidRDefault="0023568B" w:rsidP="0023568B">
                            <w:pPr>
                              <w:jc w:val="center"/>
                              <w:rPr>
                                <w:b/>
                                <w:bCs/>
                                <w:color w:val="FFFFFF" w:themeColor="background1"/>
                                <w:sz w:val="28"/>
                                <w:szCs w:val="28"/>
                              </w:rPr>
                            </w:pPr>
                            <w:r>
                              <w:rPr>
                                <w:b/>
                                <w:bCs/>
                                <w:color w:val="FFFFFF" w:themeColor="background1"/>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60D4E69" id="Oval 29" o:spid="_x0000_s1043" style="position:absolute;left:0;text-align:left;margin-left:272.95pt;margin-top:105pt;width:46.15pt;height:43.35pt;z-index:25165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" fillcolor="#642667 [3215]" strokecolor="#642667 [3215]" strokeweight="2pt">
                <v:textbox>
                  <w:txbxContent>
                    <w:p w14:paraId="32796BCA" w14:textId="77777777" w:rsidR="0023568B" w:rsidRPr="00455042" w:rsidRDefault="0023568B" w:rsidP="0023568B">
                      <w:pPr>
                        <w:jc w:val="center"/>
                        <w:rPr>
                          <w:b/>
                          <w:bCs/>
                          <w:color w:val="FFFFFF" w:themeColor="background1"/>
                          <w:sz w:val="28"/>
                          <w:szCs w:val="28"/>
                        </w:rPr>
                      </w:pPr>
                      <w:r>
                        <w:rPr>
                          <w:b/>
                          <w:bCs/>
                          <w:color w:val="FFFFFF" w:themeColor="background1"/>
                          <w:sz w:val="28"/>
                          <w:szCs w:val="28"/>
                        </w:rPr>
                        <w:t>2</w:t>
                      </w:r>
                    </w:p>
                  </w:txbxContent>
                </v:textbox>
              </v:oval>
            </w:pict>
          </mc:Fallback>
        </mc:AlternateContent>
      </w:r>
      <w:r w:rsidRPr="009059C3">
        <w:rPr>
          <w:b/>
          <w:bCs/>
          <w:noProof/>
        </w:rPr>
        <w:t>Select Save</w:t>
      </w:r>
      <w:r>
        <w:rPr>
          <w:noProof/>
        </w:rPr>
        <w:t>.</w:t>
      </w:r>
      <w:r>
        <w:rPr>
          <w:noProof/>
        </w:rPr>
        <w:br/>
      </w:r>
      <w:r w:rsidRPr="0023568B">
        <w:rPr>
          <w:noProof/>
          <w:color w:val="2B579A"/>
          <w:shd w:val="clear" w:color="auto" w:fill="E6E6E6"/>
        </w:rPr>
        <w:t xml:space="preserve"> </w:t>
      </w:r>
      <w:r>
        <w:rPr>
          <w:noProof/>
          <w:color w:val="2B579A"/>
          <w:shd w:val="clear" w:color="auto" w:fill="E6E6E6"/>
        </w:rPr>
        <mc:AlternateContent>
          <mc:Choice Requires="wpg">
            <w:drawing>
              <wp:inline distT="0" distB="0" distL="0" distR="0" wp14:anchorId="43746637" wp14:editId="64DF0A08">
                <wp:extent cx="5031740" cy="4195445"/>
                <wp:effectExtent l="0" t="0" r="0" b="0"/>
                <wp:docPr id="1151" name="Group 1151" descr="Fields that can be changed from the profile page."/>
                <wp:cNvGraphicFramePr/>
                <a:graphic xmlns:a="http://schemas.openxmlformats.org/drawingml/2006/main">
                  <a:graphicData uri="http://schemas.microsoft.com/office/word/2010/wordprocessingGroup">
                    <wpg:wgp>
                      <wpg:cNvGrpSpPr/>
                      <wpg:grpSpPr>
                        <a:xfrm>
                          <a:off x="0" y="0"/>
                          <a:ext cx="5031740" cy="4195445"/>
                          <a:chOff x="0" y="0"/>
                          <a:chExt cx="5031740" cy="4195445"/>
                        </a:xfrm>
                      </wpg:grpSpPr>
                      <pic:pic xmlns:pic="http://schemas.openxmlformats.org/drawingml/2006/picture">
                        <pic:nvPicPr>
                          <pic:cNvPr id="1140" name="Picture 1140"/>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5031740" cy="4195445"/>
                          </a:xfrm>
                          <a:prstGeom prst="rect">
                            <a:avLst/>
                          </a:prstGeom>
                        </pic:spPr>
                      </pic:pic>
                      <wps:wsp>
                        <wps:cNvPr id="1146" name="Rectangle: Rounded Corners 1146"/>
                        <wps:cNvSpPr/>
                        <wps:spPr>
                          <a:xfrm>
                            <a:off x="1419224" y="1257300"/>
                            <a:ext cx="1381125" cy="38149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8" name="Rectangle: Rounded Corners 1148"/>
                        <wps:cNvSpPr/>
                        <wps:spPr>
                          <a:xfrm>
                            <a:off x="1419225" y="2581275"/>
                            <a:ext cx="2247900" cy="7905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0" name="Rectangle: Rounded Corners 1150"/>
                        <wps:cNvSpPr/>
                        <wps:spPr>
                          <a:xfrm>
                            <a:off x="1419226" y="3429000"/>
                            <a:ext cx="391761" cy="287976"/>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C966D3F" id="Group 1151" o:spid="_x0000_s1026" alt="Fields that can be changed from the profile page." style="width:396.2pt;height:330.35pt;mso-position-horizontal-relative:char;mso-position-vertical-relative:line" coordsize="50317,41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">
                <v:shape id="Picture 1140" o:spid="_x0000_s1027" type="#_x0000_t75" style="position:absolute;width:50317;height:41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">
                  <v:imagedata r:id="rId46" o:title=""/>
                </v:shape>
                <v:roundrect id="Rectangle: Rounded Corners 1146" o:spid="_x0000_s1028" style="position:absolute;left:14192;top:12573;width:13811;height:38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" fillcolor="yellow" strokecolor="red" strokeweight="2pt">
                  <v:fill opacity="13107f"/>
                </v:roundrect>
                <v:roundrect id="Rectangle: Rounded Corners 1148" o:spid="_x0000_s1029" style="position:absolute;left:14192;top:25812;width:22479;height:79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" fillcolor="yellow" strokecolor="red" strokeweight="2pt">
                  <v:fill opacity="13107f"/>
                </v:roundrect>
                <v:roundrect id="Rectangle: Rounded Corners 1150" o:spid="_x0000_s1030" style="position:absolute;left:14192;top:34290;width:3917;height:28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" fillcolor="yellow" strokecolor="red" strokeweight="2pt">
                  <v:fill opacity="13107f"/>
                </v:roundrect>
                <w10:anchorlock/>
              </v:group>
            </w:pict>
          </mc:Fallback>
        </mc:AlternateContent>
      </w:r>
    </w:p>
    <w:p w14:paraId="66B4D268" w14:textId="77777777" w:rsidR="00DC2BBF" w:rsidRDefault="00DC2BBF" w:rsidP="00DC2BBF">
      <w:pPr>
        <w:pStyle w:val="Heading2"/>
        <w:rPr>
          <w:noProof/>
        </w:rPr>
      </w:pPr>
      <w:bookmarkStart w:id="28" w:name="_Navigating_the_system"/>
      <w:bookmarkStart w:id="29" w:name="_Toc83280026"/>
      <w:bookmarkStart w:id="30" w:name="_Toc84018244"/>
      <w:bookmarkStart w:id="31" w:name="_Toc84339244"/>
      <w:bookmarkStart w:id="32" w:name="_Toc108177539"/>
      <w:bookmarkStart w:id="33" w:name="_Toc119393795"/>
      <w:bookmarkEnd w:id="28"/>
      <w:r>
        <w:rPr>
          <w:noProof/>
        </w:rPr>
        <w:lastRenderedPageBreak/>
        <w:t>Navigating the system to access drafted requests and t</w:t>
      </w:r>
      <w:r w:rsidRPr="004E3C4B">
        <w:rPr>
          <w:noProof/>
        </w:rPr>
        <w:t>rack the status of submitted requests</w:t>
      </w:r>
      <w:bookmarkEnd w:id="29"/>
      <w:bookmarkEnd w:id="30"/>
      <w:bookmarkEnd w:id="31"/>
      <w:bookmarkEnd w:id="32"/>
      <w:bookmarkEnd w:id="33"/>
    </w:p>
    <w:p w14:paraId="41F8C3A9" w14:textId="77777777" w:rsidR="00DC2BBF" w:rsidRPr="004E3C4B" w:rsidRDefault="00DC2BBF" w:rsidP="00DC2BBF">
      <w:pPr>
        <w:pStyle w:val="BodyText100ThemeColour"/>
        <w:rPr>
          <w:noProof/>
        </w:rPr>
      </w:pPr>
      <w:r>
        <w:rPr>
          <w:noProof/>
        </w:rPr>
        <w:t xml:space="preserve">After a project has been created and any </w:t>
      </w:r>
      <w:r w:rsidRPr="00A90D5A">
        <w:rPr>
          <w:noProof/>
        </w:rPr>
        <w:t>subsequent applications or pre-application requests</w:t>
      </w:r>
      <w:r>
        <w:rPr>
          <w:noProof/>
        </w:rPr>
        <w:t xml:space="preserve"> are created and/or submitted, they will be made available via the ‘Requests’ area of the portal. </w:t>
      </w:r>
      <w:commentRangeStart w:id="34"/>
      <w:r>
        <w:rPr>
          <w:noProof/>
        </w:rPr>
        <w:t xml:space="preserve">The ‘Requests’ section will show </w:t>
      </w:r>
      <w:commentRangeEnd w:id="34"/>
      <w:r>
        <w:rPr>
          <w:rStyle w:val="CommentReference"/>
          <w:rFonts w:cs="Arial"/>
          <w:color w:val="363534" w:themeColor="text1"/>
          <w:lang w:eastAsia="en-AU"/>
        </w:rPr>
        <w:commentReference w:id="34"/>
      </w:r>
      <w:r>
        <w:rPr>
          <w:noProof/>
        </w:rPr>
        <w:t>the current status for applications or other request types.</w:t>
      </w:r>
    </w:p>
    <w:p w14:paraId="7F77091A" w14:textId="18C0FBE7" w:rsidR="00DC2BBF" w:rsidRPr="007A4D80" w:rsidRDefault="00DC2BBF" w:rsidP="00DC2BBF">
      <w:pPr>
        <w:numPr>
          <w:ilvl w:val="0"/>
          <w:numId w:val="19"/>
        </w:numPr>
        <w:rPr>
          <w:noProof/>
        </w:rPr>
      </w:pPr>
      <w:r>
        <w:rPr>
          <w:noProof/>
        </w:rPr>
        <w:t>To access the requests that you have drafted, lodged or that have been shared with you, select the Requests button located at the top right of screen and choose either to see only those created by you, or ‘All’ to include requests that have been shared with you.</w:t>
      </w:r>
      <w:r w:rsidRPr="007A4D80">
        <w:t xml:space="preserve"> </w:t>
      </w:r>
      <w:r w:rsidRPr="00EB16B5">
        <w:rPr>
          <w:i/>
          <w:iCs/>
          <w:noProof/>
        </w:rPr>
        <w:t>TIP: If accessing the Request listing whilst completing an application form, select Requests and right-click ‘All’ to open link in new tab so that the application form remains open in the existing tab</w:t>
      </w:r>
      <w:r w:rsidRPr="007A4D80">
        <w:rPr>
          <w:noProof/>
        </w:rPr>
        <w:t>.</w:t>
      </w:r>
      <w:r w:rsidRPr="007A4D80">
        <w:rPr>
          <w:noProof/>
          <w:color w:val="2B579A"/>
          <w:shd w:val="clear" w:color="auto" w:fill="E6E6E6"/>
        </w:rPr>
        <w:t xml:space="preserve"> </w:t>
      </w:r>
      <w:r>
        <w:rPr>
          <w:noProof/>
          <w:color w:val="2B579A"/>
          <w:shd w:val="clear" w:color="auto" w:fill="E6E6E6"/>
        </w:rPr>
        <mc:AlternateContent>
          <mc:Choice Requires="wpg">
            <w:drawing>
              <wp:inline distT="0" distB="0" distL="0" distR="0" wp14:anchorId="08AC7F00" wp14:editId="5B90B08B">
                <wp:extent cx="6480175" cy="2385695"/>
                <wp:effectExtent l="38100" t="0" r="34925" b="33655"/>
                <wp:docPr id="1119" name="Group 1119" descr="Accessing the listing of requests."/>
                <wp:cNvGraphicFramePr/>
                <a:graphic xmlns:a="http://schemas.openxmlformats.org/drawingml/2006/main">
                  <a:graphicData uri="http://schemas.microsoft.com/office/word/2010/wordprocessingGroup">
                    <wpg:wgp>
                      <wpg:cNvGrpSpPr/>
                      <wpg:grpSpPr>
                        <a:xfrm>
                          <a:off x="0" y="0"/>
                          <a:ext cx="6480175" cy="2385695"/>
                          <a:chOff x="0" y="0"/>
                          <a:chExt cx="6480175" cy="2385695"/>
                        </a:xfrm>
                      </wpg:grpSpPr>
                      <pic:pic xmlns:pic="http://schemas.openxmlformats.org/drawingml/2006/picture">
                        <pic:nvPicPr>
                          <pic:cNvPr id="1176" name="Picture 1176"/>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95250"/>
                            <a:ext cx="6480175" cy="2290445"/>
                          </a:xfrm>
                          <a:prstGeom prst="rect">
                            <a:avLst/>
                          </a:prstGeom>
                          <a:ln w="25400">
                            <a:solidFill>
                              <a:schemeClr val="tx1"/>
                            </a:solidFill>
                          </a:ln>
                        </pic:spPr>
                      </pic:pic>
                      <wps:wsp>
                        <wps:cNvPr id="1235" name="Rectangle: Rounded Corners 1235"/>
                        <wps:cNvSpPr/>
                        <wps:spPr>
                          <a:xfrm>
                            <a:off x="4762500" y="95250"/>
                            <a:ext cx="1228725" cy="40005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6" name="Rectangle: Rounded Corners 1236"/>
                        <wps:cNvSpPr/>
                        <wps:spPr>
                          <a:xfrm>
                            <a:off x="4333875" y="514351"/>
                            <a:ext cx="1609725" cy="892876"/>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7" name="Oval 1237"/>
                        <wps:cNvSpPr/>
                        <wps:spPr>
                          <a:xfrm>
                            <a:off x="4248150" y="0"/>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20B957" w14:textId="77777777" w:rsidR="00DC2BBF" w:rsidRPr="00455042" w:rsidRDefault="00DC2BBF" w:rsidP="00DC2BBF">
                              <w:pPr>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8AC7F00" id="Group 1119" o:spid="_x0000_s1044" alt="Accessing the listing of requests." style="width:510.25pt;height:187.85pt;mso-position-horizontal-relative:char;mso-position-vertical-relative:line" coordsize="64801,238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">
                <v:shape id="Picture 1176" o:spid="_x0000_s1045" type="#_x0000_t75" style="position:absolute;top:952;width:64801;height:22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" stroked="t" strokecolor="#363534 [3213]" strokeweight="2pt">
                  <v:imagedata r:id="rId48" o:title=""/>
                  <v:path arrowok="t"/>
                </v:shape>
                <v:roundrect id="Rectangle: Rounded Corners 1235" o:spid="_x0000_s1046" style="position:absolute;left:47625;top:952;width:12287;height:40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" fillcolor="yellow" strokecolor="red" strokeweight="2pt">
                  <v:fill opacity="13107f"/>
                </v:roundrect>
                <v:roundrect id="Rectangle: Rounded Corners 1236" o:spid="_x0000_s1047" style="position:absolute;left:43338;top:5143;width:16098;height:89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" fillcolor="yellow" strokecolor="red" strokeweight="2pt">
                  <v:fill opacity="13107f"/>
                </v:roundrect>
                <v:oval id="Oval 1237" o:spid="_x0000_s1048" style="position:absolute;left:42481;width:6934;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" fillcolor="#642667 [3215]" strokecolor="#642667 [3215]" strokeweight="2pt">
                  <v:textbox>
                    <w:txbxContent>
                      <w:p w14:paraId="2520B957" w14:textId="77777777" w:rsidR="00DC2BBF" w:rsidRPr="00455042" w:rsidRDefault="00DC2BBF" w:rsidP="00DC2BBF">
                        <w:pPr>
                          <w:jc w:val="center"/>
                          <w:rPr>
                            <w:b/>
                            <w:bCs/>
                            <w:color w:val="FFFFFF" w:themeColor="background1"/>
                            <w:sz w:val="28"/>
                            <w:szCs w:val="28"/>
                          </w:rPr>
                        </w:pPr>
                        <w:r>
                          <w:rPr>
                            <w:b/>
                            <w:bCs/>
                            <w:color w:val="FFFFFF" w:themeColor="background1"/>
                            <w:sz w:val="28"/>
                            <w:szCs w:val="28"/>
                          </w:rPr>
                          <w:t>1</w:t>
                        </w:r>
                      </w:p>
                    </w:txbxContent>
                  </v:textbox>
                </v:oval>
                <w10:anchorlock/>
              </v:group>
            </w:pict>
          </mc:Fallback>
        </mc:AlternateContent>
      </w:r>
    </w:p>
    <w:p w14:paraId="14A51B11" w14:textId="77777777" w:rsidR="00DC2BBF" w:rsidRDefault="00DC2BBF" w:rsidP="00DC2BBF">
      <w:pPr>
        <w:pStyle w:val="ListNumber"/>
        <w:numPr>
          <w:ilvl w:val="0"/>
          <w:numId w:val="19"/>
        </w:numPr>
        <w:rPr>
          <w:noProof/>
        </w:rPr>
      </w:pPr>
      <w:r w:rsidRPr="00845271">
        <w:rPr>
          <w:noProof/>
        </w:rPr>
        <w:t xml:space="preserve">At the Requests listing screen, </w:t>
      </w:r>
      <w:r w:rsidRPr="00F7612D">
        <w:rPr>
          <w:b/>
          <w:bCs/>
          <w:noProof/>
        </w:rPr>
        <w:t>select any of the reference numbers</w:t>
      </w:r>
      <w:r w:rsidRPr="00845271">
        <w:rPr>
          <w:noProof/>
        </w:rPr>
        <w:t xml:space="preserve"> to navigate to the selected request.</w:t>
      </w:r>
    </w:p>
    <w:p w14:paraId="1D0C0EF4" w14:textId="77777777" w:rsidR="00DC2BBF" w:rsidRDefault="00DC2BBF" w:rsidP="00DC2BBF">
      <w:pPr>
        <w:numPr>
          <w:ilvl w:val="0"/>
          <w:numId w:val="19"/>
        </w:numPr>
      </w:pPr>
      <w:commentRangeStart w:id="35"/>
      <w:commentRangeStart w:id="36"/>
      <w:commentRangeStart w:id="37"/>
      <w:commentRangeStart w:id="38"/>
      <w:commentRangeStart w:id="39"/>
      <w:r w:rsidRPr="000274F7">
        <w:rPr>
          <w:b/>
          <w:bCs/>
          <w:noProof/>
        </w:rPr>
        <w:t>Filters</w:t>
      </w:r>
      <w:commentRangeEnd w:id="35"/>
      <w:r>
        <w:rPr>
          <w:rStyle w:val="CommentReference"/>
        </w:rPr>
        <w:commentReference w:id="35"/>
      </w:r>
      <w:commentRangeEnd w:id="36"/>
      <w:r>
        <w:rPr>
          <w:rStyle w:val="CommentReference"/>
        </w:rPr>
        <w:commentReference w:id="36"/>
      </w:r>
      <w:commentRangeEnd w:id="37"/>
      <w:r>
        <w:rPr>
          <w:rStyle w:val="CommentReference"/>
        </w:rPr>
        <w:commentReference w:id="37"/>
      </w:r>
      <w:commentRangeEnd w:id="38"/>
      <w:r>
        <w:rPr>
          <w:rStyle w:val="CommentReference"/>
        </w:rPr>
        <w:commentReference w:id="38"/>
      </w:r>
      <w:commentRangeEnd w:id="39"/>
      <w:r>
        <w:rPr>
          <w:rStyle w:val="CommentReference"/>
        </w:rPr>
        <w:commentReference w:id="39"/>
      </w:r>
      <w:r>
        <w:rPr>
          <w:noProof/>
        </w:rPr>
        <w:t xml:space="preserve"> located at the top of the listing can be used to enter a whole word which should search the key, summary and comments fields of requests in the listing.</w:t>
      </w:r>
    </w:p>
    <w:p w14:paraId="72A66DD2" w14:textId="77777777" w:rsidR="00DC2BBF" w:rsidRDefault="00DC2BBF" w:rsidP="00DC2BBF">
      <w:pPr>
        <w:pStyle w:val="ListNumber"/>
        <w:numPr>
          <w:ilvl w:val="0"/>
          <w:numId w:val="19"/>
        </w:numPr>
      </w:pPr>
      <w:r w:rsidRPr="000274F7">
        <w:rPr>
          <w:b/>
          <w:bCs/>
          <w:noProof/>
        </w:rPr>
        <w:t>Hovering over the icons</w:t>
      </w:r>
      <w:r>
        <w:rPr>
          <w:noProof/>
        </w:rPr>
        <w:t xml:space="preserve"> will advise the type of request.</w:t>
      </w:r>
      <w:r w:rsidRPr="00A908DE">
        <w:rPr>
          <w:noProof/>
          <w:color w:val="2B579A"/>
          <w:shd w:val="clear" w:color="auto" w:fill="E6E6E6"/>
        </w:rPr>
        <w:t xml:space="preserve"> </w:t>
      </w:r>
    </w:p>
    <w:p w14:paraId="75D0008E" w14:textId="77777777" w:rsidR="00DC2BBF" w:rsidRDefault="00DC2BBF" w:rsidP="00DC2BBF">
      <w:pPr>
        <w:pStyle w:val="ListNumber"/>
        <w:numPr>
          <w:ilvl w:val="0"/>
          <w:numId w:val="19"/>
        </w:numPr>
      </w:pPr>
      <w:r w:rsidRPr="000274F7">
        <w:rPr>
          <w:b/>
          <w:bCs/>
          <w:noProof/>
        </w:rPr>
        <w:t>Selecting the elipses (…)</w:t>
      </w:r>
      <w:r>
        <w:rPr>
          <w:noProof/>
        </w:rPr>
        <w:t xml:space="preserve"> will allow you to customise the listing.</w:t>
      </w:r>
    </w:p>
    <w:p w14:paraId="47B23DBF" w14:textId="77777777" w:rsidR="00DC2BBF" w:rsidRDefault="00DC2BBF" w:rsidP="00DC2BBF">
      <w:pPr>
        <w:pStyle w:val="ListNumber"/>
        <w:numPr>
          <w:ilvl w:val="0"/>
          <w:numId w:val="19"/>
        </w:numPr>
        <w:rPr>
          <w:noProof/>
        </w:rPr>
      </w:pPr>
      <w:r w:rsidRPr="00D33288">
        <w:rPr>
          <w:b/>
          <w:bCs/>
          <w:noProof/>
        </w:rPr>
        <w:t xml:space="preserve">Select </w:t>
      </w:r>
      <w:r>
        <w:rPr>
          <w:b/>
          <w:bCs/>
          <w:noProof/>
        </w:rPr>
        <w:t>State project facilitation</w:t>
      </w:r>
      <w:r>
        <w:rPr>
          <w:noProof/>
        </w:rPr>
        <w:t xml:space="preserve"> to return to the main page.</w:t>
      </w:r>
      <w:r w:rsidRPr="007A4D80">
        <w:rPr>
          <w:noProof/>
          <w:color w:val="2B579A"/>
          <w:shd w:val="clear" w:color="auto" w:fill="E6E6E6"/>
        </w:rPr>
        <w:t xml:space="preserve"> </w:t>
      </w:r>
      <w:r>
        <w:rPr>
          <w:noProof/>
          <w:color w:val="2B579A"/>
          <w:shd w:val="clear" w:color="auto" w:fill="E6E6E6"/>
        </w:rPr>
        <mc:AlternateContent>
          <mc:Choice Requires="wpg">
            <w:drawing>
              <wp:inline distT="0" distB="0" distL="0" distR="0" wp14:anchorId="3D1EC55F" wp14:editId="58D1A3F4">
                <wp:extent cx="6480175" cy="2343150"/>
                <wp:effectExtent l="0" t="0" r="34925" b="38100"/>
                <wp:docPr id="1238" name="Group 1238" descr="The request listing screen showing all requests drafted, submitted or shared with you."/>
                <wp:cNvGraphicFramePr/>
                <a:graphic xmlns:a="http://schemas.openxmlformats.org/drawingml/2006/main">
                  <a:graphicData uri="http://schemas.microsoft.com/office/word/2010/wordprocessingGroup">
                    <wpg:wgp>
                      <wpg:cNvGrpSpPr/>
                      <wpg:grpSpPr>
                        <a:xfrm>
                          <a:off x="0" y="0"/>
                          <a:ext cx="6480175" cy="2343150"/>
                          <a:chOff x="0" y="0"/>
                          <a:chExt cx="6899275" cy="2494915"/>
                        </a:xfrm>
                      </wpg:grpSpPr>
                      <pic:pic xmlns:pic="http://schemas.openxmlformats.org/drawingml/2006/picture">
                        <pic:nvPicPr>
                          <pic:cNvPr id="1239" name="Picture 1239"/>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419100" y="200025"/>
                            <a:ext cx="6480175" cy="2294890"/>
                          </a:xfrm>
                          <a:prstGeom prst="rect">
                            <a:avLst/>
                          </a:prstGeom>
                          <a:ln w="25400">
                            <a:solidFill>
                              <a:schemeClr val="tx1"/>
                            </a:solidFill>
                          </a:ln>
                        </pic:spPr>
                      </pic:pic>
                      <wps:wsp>
                        <wps:cNvPr id="1293" name="Rectangle: Rounded Corners 1293"/>
                        <wps:cNvSpPr/>
                        <wps:spPr>
                          <a:xfrm>
                            <a:off x="514350" y="733359"/>
                            <a:ext cx="6096000" cy="37293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7" name="Oval 1317"/>
                        <wps:cNvSpPr/>
                        <wps:spPr>
                          <a:xfrm>
                            <a:off x="0" y="638118"/>
                            <a:ext cx="693420" cy="659933"/>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DFDD39" w14:textId="77777777" w:rsidR="00DC2BBF" w:rsidRPr="00455042" w:rsidRDefault="00DC2BBF" w:rsidP="00DC2BBF">
                              <w:pPr>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0" name="Rectangle: Rounded Corners 1360"/>
                        <wps:cNvSpPr/>
                        <wps:spPr>
                          <a:xfrm>
                            <a:off x="609600" y="1361830"/>
                            <a:ext cx="363855" cy="642141"/>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9" name="Oval 1419"/>
                        <wps:cNvSpPr/>
                        <wps:spPr>
                          <a:xfrm>
                            <a:off x="28575" y="1514339"/>
                            <a:ext cx="693420" cy="676121"/>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09A675" w14:textId="77777777" w:rsidR="00DC2BBF" w:rsidRPr="00455042" w:rsidRDefault="00DC2BBF" w:rsidP="00DC2BBF">
                              <w:pPr>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0" name="Rectangle: Rounded Corners 1420"/>
                        <wps:cNvSpPr/>
                        <wps:spPr>
                          <a:xfrm>
                            <a:off x="1209675" y="1361830"/>
                            <a:ext cx="419100" cy="629497"/>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1" name="Oval 1421"/>
                        <wps:cNvSpPr/>
                        <wps:spPr>
                          <a:xfrm>
                            <a:off x="1552575" y="1361953"/>
                            <a:ext cx="693420" cy="657167"/>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92B98B" w14:textId="77777777" w:rsidR="00DC2BBF" w:rsidRPr="00455042" w:rsidRDefault="00DC2BBF" w:rsidP="00DC2BBF">
                              <w:pPr>
                                <w:jc w:val="center"/>
                                <w:rPr>
                                  <w:b/>
                                  <w:bCs/>
                                  <w:color w:val="FFFFFF" w:themeColor="background1"/>
                                  <w:sz w:val="28"/>
                                  <w:szCs w:val="28"/>
                                </w:rPr>
                              </w:pPr>
                              <w:r>
                                <w:rPr>
                                  <w:b/>
                                  <w:bCs/>
                                  <w:color w:val="FFFFFF" w:themeColor="background1"/>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6" name="Rectangle: Rounded Corners 1436"/>
                        <wps:cNvSpPr/>
                        <wps:spPr>
                          <a:xfrm>
                            <a:off x="6267450" y="238125"/>
                            <a:ext cx="342900" cy="40005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7" name="Oval 1437"/>
                        <wps:cNvSpPr/>
                        <wps:spPr>
                          <a:xfrm>
                            <a:off x="5572125" y="95241"/>
                            <a:ext cx="693420" cy="695758"/>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1A1D24" w14:textId="77777777" w:rsidR="00DC2BBF" w:rsidRPr="00455042" w:rsidRDefault="00DC2BBF" w:rsidP="00DC2BBF">
                              <w:pPr>
                                <w:jc w:val="center"/>
                                <w:rPr>
                                  <w:b/>
                                  <w:bCs/>
                                  <w:color w:val="FFFFFF" w:themeColor="background1"/>
                                  <w:sz w:val="28"/>
                                  <w:szCs w:val="28"/>
                                </w:rPr>
                              </w:pPr>
                              <w:r>
                                <w:rPr>
                                  <w:b/>
                                  <w:bCs/>
                                  <w:color w:val="FFFFFF" w:themeColor="background1"/>
                                  <w:sz w:val="28"/>
                                  <w:szCs w:val="2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3" name="Rectangle: Rounded Corners 1453"/>
                        <wps:cNvSpPr/>
                        <wps:spPr>
                          <a:xfrm>
                            <a:off x="663776" y="297119"/>
                            <a:ext cx="869749" cy="226688"/>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4" name="Oval 1454"/>
                        <wps:cNvSpPr/>
                        <wps:spPr>
                          <a:xfrm>
                            <a:off x="1533525" y="0"/>
                            <a:ext cx="693420" cy="638118"/>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4CEFC3" w14:textId="77777777" w:rsidR="00DC2BBF" w:rsidRPr="00455042" w:rsidRDefault="00DC2BBF" w:rsidP="00DC2BBF">
                              <w:pPr>
                                <w:jc w:val="center"/>
                                <w:rPr>
                                  <w:b/>
                                  <w:bCs/>
                                  <w:color w:val="FFFFFF" w:themeColor="background1"/>
                                  <w:sz w:val="28"/>
                                  <w:szCs w:val="28"/>
                                </w:rPr>
                              </w:pPr>
                              <w:r>
                                <w:rPr>
                                  <w:b/>
                                  <w:bCs/>
                                  <w:color w:val="FFFFFF" w:themeColor="background1"/>
                                  <w:sz w:val="28"/>
                                  <w:szCs w:val="28"/>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D1EC55F" id="Group 1238" o:spid="_x0000_s1049" alt="The request listing screen showing all requests drafted, submitted or shared with you." style="width:510.25pt;height:184.5pt;mso-position-horizontal-relative:char;mso-position-vertical-relative:line" coordsize="68992,249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">
                <v:shape id="Picture 1239" o:spid="_x0000_s1050" type="#_x0000_t75" style="position:absolute;left:4191;top:2000;width:64801;height:22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" stroked="t" strokecolor="#363534 [3213]" strokeweight="2pt">
                  <v:imagedata r:id="rId50" o:title=""/>
                  <v:path arrowok="t"/>
                </v:shape>
                <v:roundrect id="Rectangle: Rounded Corners 1293" o:spid="_x0000_s1051" style="position:absolute;left:5143;top:7333;width:60960;height:37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" fillcolor="yellow" strokecolor="red" strokeweight="2pt">
                  <v:fill opacity="13107f"/>
                </v:roundrect>
                <v:oval id="Oval 1317" o:spid="_x0000_s1052" style="position:absolute;top:6381;width:6934;height:65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" fillcolor="#642667 [3215]" strokecolor="#642667 [3215]" strokeweight="2pt">
                  <v:textbox>
                    <w:txbxContent>
                      <w:p w14:paraId="1EDFDD39" w14:textId="77777777" w:rsidR="00DC2BBF" w:rsidRPr="00455042" w:rsidRDefault="00DC2BBF" w:rsidP="00DC2BBF">
                        <w:pPr>
                          <w:jc w:val="center"/>
                          <w:rPr>
                            <w:b/>
                            <w:bCs/>
                            <w:color w:val="FFFFFF" w:themeColor="background1"/>
                            <w:sz w:val="28"/>
                            <w:szCs w:val="28"/>
                          </w:rPr>
                        </w:pPr>
                        <w:r>
                          <w:rPr>
                            <w:b/>
                            <w:bCs/>
                            <w:color w:val="FFFFFF" w:themeColor="background1"/>
                            <w:sz w:val="28"/>
                            <w:szCs w:val="28"/>
                          </w:rPr>
                          <w:t>3</w:t>
                        </w:r>
                      </w:p>
                    </w:txbxContent>
                  </v:textbox>
                </v:oval>
                <v:roundrect id="Rectangle: Rounded Corners 1360" o:spid="_x0000_s1053" style="position:absolute;left:6096;top:13618;width:3638;height:64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" fillcolor="yellow" strokecolor="red" strokeweight="2pt">
                  <v:fill opacity="13107f"/>
                </v:roundrect>
                <v:oval id="Oval 1419" o:spid="_x0000_s1054" style="position:absolute;left:285;top:15143;width:6934;height:6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" fillcolor="#642667 [3215]" strokecolor="#642667 [3215]" strokeweight="2pt">
                  <v:textbox>
                    <w:txbxContent>
                      <w:p w14:paraId="0009A675" w14:textId="77777777" w:rsidR="00DC2BBF" w:rsidRPr="00455042" w:rsidRDefault="00DC2BBF" w:rsidP="00DC2BBF">
                        <w:pPr>
                          <w:jc w:val="center"/>
                          <w:rPr>
                            <w:b/>
                            <w:bCs/>
                            <w:color w:val="FFFFFF" w:themeColor="background1"/>
                            <w:sz w:val="28"/>
                            <w:szCs w:val="28"/>
                          </w:rPr>
                        </w:pPr>
                        <w:r>
                          <w:rPr>
                            <w:b/>
                            <w:bCs/>
                            <w:color w:val="FFFFFF" w:themeColor="background1"/>
                            <w:sz w:val="28"/>
                            <w:szCs w:val="28"/>
                          </w:rPr>
                          <w:t>4</w:t>
                        </w:r>
                      </w:p>
                    </w:txbxContent>
                  </v:textbox>
                </v:oval>
                <v:roundrect id="Rectangle: Rounded Corners 1420" o:spid="_x0000_s1055" style="position:absolute;left:12096;top:13618;width:4191;height:62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" fillcolor="yellow" strokecolor="red" strokeweight="2pt">
                  <v:fill opacity="13107f"/>
                </v:roundrect>
                <v:oval id="Oval 1421" o:spid="_x0000_s1056" style="position:absolute;left:15525;top:13619;width:6934;height:6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" fillcolor="#642667 [3215]" strokecolor="#642667 [3215]" strokeweight="2pt">
                  <v:textbox>
                    <w:txbxContent>
                      <w:p w14:paraId="7292B98B" w14:textId="77777777" w:rsidR="00DC2BBF" w:rsidRPr="00455042" w:rsidRDefault="00DC2BBF" w:rsidP="00DC2BBF">
                        <w:pPr>
                          <w:jc w:val="center"/>
                          <w:rPr>
                            <w:b/>
                            <w:bCs/>
                            <w:color w:val="FFFFFF" w:themeColor="background1"/>
                            <w:sz w:val="28"/>
                            <w:szCs w:val="28"/>
                          </w:rPr>
                        </w:pPr>
                        <w:r>
                          <w:rPr>
                            <w:b/>
                            <w:bCs/>
                            <w:color w:val="FFFFFF" w:themeColor="background1"/>
                            <w:sz w:val="28"/>
                            <w:szCs w:val="28"/>
                          </w:rPr>
                          <w:t>2</w:t>
                        </w:r>
                      </w:p>
                    </w:txbxContent>
                  </v:textbox>
                </v:oval>
                <v:roundrect id="Rectangle: Rounded Corners 1436" o:spid="_x0000_s1057" style="position:absolute;left:62674;top:2381;width:3429;height:4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" fillcolor="yellow" strokecolor="red" strokeweight="2pt">
                  <v:fill opacity="13107f"/>
                </v:roundrect>
                <v:oval id="Oval 1437" o:spid="_x0000_s1058" style="position:absolute;left:55721;top:952;width:6934;height:69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" fillcolor="#642667 [3215]" strokecolor="#642667 [3215]" strokeweight="2pt">
                  <v:textbox>
                    <w:txbxContent>
                      <w:p w14:paraId="4B1A1D24" w14:textId="77777777" w:rsidR="00DC2BBF" w:rsidRPr="00455042" w:rsidRDefault="00DC2BBF" w:rsidP="00DC2BBF">
                        <w:pPr>
                          <w:jc w:val="center"/>
                          <w:rPr>
                            <w:b/>
                            <w:bCs/>
                            <w:color w:val="FFFFFF" w:themeColor="background1"/>
                            <w:sz w:val="28"/>
                            <w:szCs w:val="28"/>
                          </w:rPr>
                        </w:pPr>
                        <w:r>
                          <w:rPr>
                            <w:b/>
                            <w:bCs/>
                            <w:color w:val="FFFFFF" w:themeColor="background1"/>
                            <w:sz w:val="28"/>
                            <w:szCs w:val="28"/>
                          </w:rPr>
                          <w:t>5</w:t>
                        </w:r>
                      </w:p>
                    </w:txbxContent>
                  </v:textbox>
                </v:oval>
                <v:roundrect id="Rectangle: Rounded Corners 1453" o:spid="_x0000_s1059" style="position:absolute;left:6637;top:2971;width:8698;height:22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" fillcolor="yellow" strokecolor="red" strokeweight="2pt">
                  <v:fill opacity="13107f"/>
                </v:roundrect>
                <v:oval id="Oval 1454" o:spid="_x0000_s1060" style="position:absolute;left:15335;width:6934;height:6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" fillcolor="#642667 [3215]" strokecolor="#642667 [3215]" strokeweight="2pt">
                  <v:textbox>
                    <w:txbxContent>
                      <w:p w14:paraId="0A4CEFC3" w14:textId="77777777" w:rsidR="00DC2BBF" w:rsidRPr="00455042" w:rsidRDefault="00DC2BBF" w:rsidP="00DC2BBF">
                        <w:pPr>
                          <w:jc w:val="center"/>
                          <w:rPr>
                            <w:b/>
                            <w:bCs/>
                            <w:color w:val="FFFFFF" w:themeColor="background1"/>
                            <w:sz w:val="28"/>
                            <w:szCs w:val="28"/>
                          </w:rPr>
                        </w:pPr>
                        <w:r>
                          <w:rPr>
                            <w:b/>
                            <w:bCs/>
                            <w:color w:val="FFFFFF" w:themeColor="background1"/>
                            <w:sz w:val="28"/>
                            <w:szCs w:val="28"/>
                          </w:rPr>
                          <w:t>6</w:t>
                        </w:r>
                      </w:p>
                    </w:txbxContent>
                  </v:textbox>
                </v:oval>
                <w10:anchorlock/>
              </v:group>
            </w:pict>
          </mc:Fallback>
        </mc:AlternateContent>
      </w:r>
    </w:p>
    <w:p w14:paraId="1BF7B376" w14:textId="77777777" w:rsidR="00DC2BBF" w:rsidRDefault="00DC2BBF" w:rsidP="00DC2BBF">
      <w:pPr>
        <w:rPr>
          <w:b/>
          <w:bCs/>
          <w:iCs/>
          <w:color w:val="642667" w:themeColor="text2"/>
          <w:kern w:val="20"/>
          <w:sz w:val="22"/>
          <w:szCs w:val="28"/>
        </w:rPr>
      </w:pPr>
      <w:r>
        <w:br w:type="page"/>
      </w:r>
    </w:p>
    <w:p w14:paraId="12339EB5" w14:textId="77777777" w:rsidR="00CE3638" w:rsidRDefault="00CE3638" w:rsidP="00CE3638">
      <w:pPr>
        <w:pStyle w:val="Heading2"/>
      </w:pPr>
      <w:bookmarkStart w:id="41" w:name="_Create_a_project"/>
      <w:bookmarkStart w:id="42" w:name="_Toc81296003"/>
      <w:bookmarkStart w:id="43" w:name="_Toc81296059"/>
      <w:bookmarkStart w:id="44" w:name="_Toc81311759"/>
      <w:bookmarkStart w:id="45" w:name="_Toc83279701"/>
      <w:bookmarkStart w:id="46" w:name="_Toc83279791"/>
      <w:bookmarkStart w:id="47" w:name="_Toc83280027"/>
      <w:bookmarkStart w:id="48" w:name="_Toc84018245"/>
      <w:bookmarkStart w:id="49" w:name="_Toc84339245"/>
      <w:bookmarkStart w:id="50" w:name="_Toc108177540"/>
      <w:bookmarkStart w:id="51" w:name="_Toc119393796"/>
      <w:bookmarkEnd w:id="41"/>
      <w:r>
        <w:lastRenderedPageBreak/>
        <w:t>Create a project</w:t>
      </w:r>
      <w:bookmarkEnd w:id="42"/>
      <w:bookmarkEnd w:id="43"/>
      <w:bookmarkEnd w:id="44"/>
      <w:bookmarkEnd w:id="45"/>
      <w:bookmarkEnd w:id="46"/>
      <w:bookmarkEnd w:id="47"/>
      <w:bookmarkEnd w:id="48"/>
      <w:bookmarkEnd w:id="49"/>
      <w:bookmarkEnd w:id="50"/>
      <w:bookmarkEnd w:id="51"/>
    </w:p>
    <w:p w14:paraId="615C4541" w14:textId="77777777" w:rsidR="00CE3638" w:rsidRPr="00801C0B" w:rsidRDefault="00CE3638" w:rsidP="00CE3638">
      <w:pPr>
        <w:pStyle w:val="BodyText100ThemeColour"/>
      </w:pPr>
      <w:proofErr w:type="gramStart"/>
      <w:r>
        <w:t>In order to</w:t>
      </w:r>
      <w:proofErr w:type="gramEnd"/>
      <w:r>
        <w:t xml:space="preserve"> create and lodge an application or request for a pre-application meeting, there must first be a project created in the system. </w:t>
      </w:r>
      <w:r w:rsidRPr="00852BE4">
        <w:t>Project details such as site(s) and relevant planning scheme(s) will auto populate into applications raised from the project screen. These details can be edited as required during the application drafting process.</w:t>
      </w:r>
    </w:p>
    <w:p w14:paraId="2BD9B95A" w14:textId="77777777" w:rsidR="00CE3638" w:rsidRDefault="00CE3638" w:rsidP="00F23CA1">
      <w:pPr>
        <w:pStyle w:val="BodyText"/>
        <w:numPr>
          <w:ilvl w:val="0"/>
          <w:numId w:val="20"/>
        </w:numPr>
        <w:rPr>
          <w:rStyle w:val="eop"/>
        </w:rPr>
      </w:pPr>
      <w:r>
        <w:t xml:space="preserve">From the home screen, </w:t>
      </w:r>
      <w:r w:rsidRPr="005A75A6">
        <w:rPr>
          <w:b/>
          <w:bCs/>
        </w:rPr>
        <w:t>s</w:t>
      </w:r>
      <w:r w:rsidRPr="005A75A6">
        <w:rPr>
          <w:b/>
          <w:bCs/>
          <w:noProof/>
        </w:rPr>
        <w:t>elect Create a project</w:t>
      </w:r>
      <w:r w:rsidRPr="001B7F75">
        <w:rPr>
          <w:noProof/>
        </w:rPr>
        <w:t>.</w:t>
      </w:r>
      <w:r w:rsidRPr="00A66E47">
        <w:rPr>
          <w:noProof/>
          <w:color w:val="2B579A"/>
          <w:shd w:val="clear" w:color="auto" w:fill="E6E6E6"/>
        </w:rPr>
        <w:t xml:space="preserve"> </w:t>
      </w:r>
      <w:r>
        <w:rPr>
          <w:noProof/>
          <w:color w:val="2B579A"/>
          <w:shd w:val="clear" w:color="auto" w:fill="E6E6E6"/>
        </w:rPr>
        <mc:AlternateContent>
          <mc:Choice Requires="wpg">
            <w:drawing>
              <wp:inline distT="0" distB="0" distL="0" distR="0" wp14:anchorId="35C8A623" wp14:editId="7D8BB136">
                <wp:extent cx="5581650" cy="4410075"/>
                <wp:effectExtent l="38100" t="38100" r="38100" b="47625"/>
                <wp:docPr id="1549" name="Group 1549" descr="create project form"/>
                <wp:cNvGraphicFramePr/>
                <a:graphic xmlns:a="http://schemas.openxmlformats.org/drawingml/2006/main">
                  <a:graphicData uri="http://schemas.microsoft.com/office/word/2010/wordprocessingGroup">
                    <wpg:wgp>
                      <wpg:cNvGrpSpPr/>
                      <wpg:grpSpPr>
                        <a:xfrm>
                          <a:off x="0" y="0"/>
                          <a:ext cx="5581650" cy="4410075"/>
                          <a:chOff x="0" y="0"/>
                          <a:chExt cx="4857750" cy="4054534"/>
                        </a:xfrm>
                      </wpg:grpSpPr>
                      <pic:pic xmlns:pic="http://schemas.openxmlformats.org/drawingml/2006/picture">
                        <pic:nvPicPr>
                          <pic:cNvPr id="1649" name="Picture 1649"/>
                          <pic:cNvPicPr>
                            <a:picLocks noChangeAspect="1"/>
                          </pic:cNvPicPr>
                        </pic:nvPicPr>
                        <pic:blipFill rotWithShape="1">
                          <a:blip r:embed="rId51">
                            <a:extLst>
                              <a:ext uri="{28A0092B-C50C-407E-A947-70E740481C1C}">
                                <a14:useLocalDpi xmlns:a14="http://schemas.microsoft.com/office/drawing/2010/main" val="0"/>
                              </a:ext>
                            </a:extLst>
                          </a:blip>
                          <a:srcRect b="10272"/>
                          <a:stretch/>
                        </pic:blipFill>
                        <pic:spPr>
                          <a:xfrm>
                            <a:off x="0" y="0"/>
                            <a:ext cx="4857750" cy="4054534"/>
                          </a:xfrm>
                          <a:prstGeom prst="rect">
                            <a:avLst/>
                          </a:prstGeom>
                          <a:ln w="25400">
                            <a:solidFill>
                              <a:schemeClr val="tx1"/>
                            </a:solidFill>
                          </a:ln>
                        </pic:spPr>
                      </pic:pic>
                      <wps:wsp>
                        <wps:cNvPr id="1650" name="Oval 1650"/>
                        <wps:cNvSpPr/>
                        <wps:spPr>
                          <a:xfrm>
                            <a:off x="1527421" y="1291854"/>
                            <a:ext cx="510156" cy="50599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230526" w14:textId="77777777" w:rsidR="00CE3638" w:rsidRPr="00455042" w:rsidRDefault="00CE3638" w:rsidP="00CE3638">
                              <w:pPr>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7" name="Rectangle: Rounded Corners 1697"/>
                        <wps:cNvSpPr/>
                        <wps:spPr>
                          <a:xfrm>
                            <a:off x="171450" y="1343025"/>
                            <a:ext cx="1314450" cy="42799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5C8A623" id="Group 1549" o:spid="_x0000_s1061" alt="create project form" style="width:439.5pt;height:347.25pt;mso-position-horizontal-relative:char;mso-position-vertical-relative:line" coordsize="48577,40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">
                <v:shape id="Picture 1649" o:spid="_x0000_s1062" type="#_x0000_t75" style="position:absolute;width:48577;height:40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" stroked="t" strokecolor="#363534 [3213]" strokeweight="2pt">
                  <v:imagedata r:id="rId52" o:title="" cropbottom="6732f"/>
                  <v:path arrowok="t"/>
                </v:shape>
                <v:oval id="Oval 1650" o:spid="_x0000_s1063" style="position:absolute;left:15274;top:12918;width:5101;height:5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" fillcolor="#642667 [3215]" strokecolor="#642667 [3215]" strokeweight="2pt">
                  <v:textbox>
                    <w:txbxContent>
                      <w:p w14:paraId="25230526" w14:textId="77777777" w:rsidR="00CE3638" w:rsidRPr="00455042" w:rsidRDefault="00CE3638" w:rsidP="00CE3638">
                        <w:pPr>
                          <w:jc w:val="center"/>
                          <w:rPr>
                            <w:b/>
                            <w:bCs/>
                            <w:color w:val="FFFFFF" w:themeColor="background1"/>
                            <w:sz w:val="28"/>
                            <w:szCs w:val="28"/>
                          </w:rPr>
                        </w:pPr>
                        <w:r>
                          <w:rPr>
                            <w:b/>
                            <w:bCs/>
                            <w:color w:val="FFFFFF" w:themeColor="background1"/>
                            <w:sz w:val="28"/>
                            <w:szCs w:val="28"/>
                          </w:rPr>
                          <w:t>1</w:t>
                        </w:r>
                      </w:p>
                    </w:txbxContent>
                  </v:textbox>
                </v:oval>
                <v:roundrect id="Rectangle: Rounded Corners 1697" o:spid="_x0000_s1064" style="position:absolute;left:1714;top:13430;width:13145;height:42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" fillcolor="yellow" strokecolor="red" strokeweight="2pt">
                  <v:fill opacity="13107f"/>
                </v:roundrect>
                <w10:anchorlock/>
              </v:group>
            </w:pict>
          </mc:Fallback>
        </mc:AlternateContent>
      </w:r>
      <w:r>
        <w:rPr>
          <w:noProof/>
        </w:rPr>
        <w:br/>
      </w:r>
    </w:p>
    <w:p w14:paraId="5AA86EB0" w14:textId="603C749A" w:rsidR="00CE3638" w:rsidRPr="00EB16B5" w:rsidRDefault="00CE3638" w:rsidP="00F23CA1">
      <w:pPr>
        <w:pStyle w:val="BodyText"/>
        <w:numPr>
          <w:ilvl w:val="0"/>
          <w:numId w:val="20"/>
        </w:numPr>
      </w:pPr>
      <w:r w:rsidRPr="003B58B4">
        <w:rPr>
          <w:rStyle w:val="eop"/>
        </w:rPr>
        <w:t>If your user access</w:t>
      </w:r>
      <w:r>
        <w:rPr>
          <w:rStyle w:val="eop"/>
        </w:rPr>
        <w:t xml:space="preserve"> is configured to view all requests </w:t>
      </w:r>
      <w:r w:rsidR="00F53B8F">
        <w:rPr>
          <w:rStyle w:val="eop"/>
        </w:rPr>
        <w:t>under</w:t>
      </w:r>
      <w:r>
        <w:rPr>
          <w:rStyle w:val="eop"/>
        </w:rPr>
        <w:t xml:space="preserve"> </w:t>
      </w:r>
      <w:r w:rsidR="00F53B8F">
        <w:rPr>
          <w:rStyle w:val="eop"/>
        </w:rPr>
        <w:t xml:space="preserve">a </w:t>
      </w:r>
      <w:commentRangeStart w:id="52"/>
      <w:r w:rsidR="00F53B8F">
        <w:rPr>
          <w:rStyle w:val="eop"/>
        </w:rPr>
        <w:t>managers group</w:t>
      </w:r>
      <w:commentRangeEnd w:id="52"/>
      <w:r w:rsidR="00332E8B">
        <w:rPr>
          <w:rStyle w:val="CommentReference"/>
          <w:rFonts w:cs="Arial"/>
          <w:lang w:eastAsia="en-AU"/>
        </w:rPr>
        <w:commentReference w:id="52"/>
      </w:r>
      <w:r>
        <w:rPr>
          <w:rStyle w:val="eop"/>
        </w:rPr>
        <w:t xml:space="preserve">, you will see the </w:t>
      </w:r>
      <w:r w:rsidRPr="000B593F">
        <w:rPr>
          <w:rStyle w:val="eop"/>
          <w:b/>
          <w:bCs/>
        </w:rPr>
        <w:t>‘Share with field’.</w:t>
      </w:r>
      <w:r w:rsidRPr="006774F7">
        <w:rPr>
          <w:noProof/>
        </w:rPr>
        <w:t xml:space="preserve"> </w:t>
      </w:r>
      <w:r>
        <w:rPr>
          <w:noProof/>
        </w:rPr>
        <w:t xml:space="preserve">If you do not see this field, you will need to share the project with </w:t>
      </w:r>
      <w:r w:rsidR="00DB22A5">
        <w:rPr>
          <w:noProof/>
        </w:rPr>
        <w:t>the managers group</w:t>
      </w:r>
      <w:r>
        <w:rPr>
          <w:noProof/>
        </w:rPr>
        <w:t xml:space="preserve"> after it </w:t>
      </w:r>
      <w:r>
        <w:rPr>
          <w:noProof/>
        </w:rPr>
        <w:lastRenderedPageBreak/>
        <w:t xml:space="preserve">is created. </w:t>
      </w:r>
      <w:r w:rsidRPr="000B593F">
        <w:rPr>
          <w:i/>
          <w:iCs/>
          <w:noProof/>
        </w:rPr>
        <w:t>(See step 8</w:t>
      </w:r>
      <w:r w:rsidR="003F21FD">
        <w:rPr>
          <w:i/>
          <w:iCs/>
          <w:noProof/>
        </w:rPr>
        <w:t xml:space="preserve"> of this section</w:t>
      </w:r>
      <w:r w:rsidRPr="000B593F">
        <w:rPr>
          <w:i/>
          <w:iCs/>
          <w:noProof/>
        </w:rPr>
        <w:t>)</w:t>
      </w:r>
      <w:r w:rsidRPr="0028767A">
        <w:rPr>
          <w:i/>
          <w:noProof/>
          <w:color w:val="2B579A"/>
          <w:shd w:val="clear" w:color="auto" w:fill="E6E6E6"/>
        </w:rPr>
        <mc:AlternateContent>
          <mc:Choice Requires="wpg">
            <w:drawing>
              <wp:inline distT="0" distB="0" distL="0" distR="0" wp14:anchorId="56D04D98" wp14:editId="731A6232">
                <wp:extent cx="5734050" cy="4951095"/>
                <wp:effectExtent l="0" t="0" r="0" b="1905"/>
                <wp:docPr id="1466" name="Group 1466" descr="fields that need to be completed on the project form."/>
                <wp:cNvGraphicFramePr/>
                <a:graphic xmlns:a="http://schemas.openxmlformats.org/drawingml/2006/main">
                  <a:graphicData uri="http://schemas.microsoft.com/office/word/2010/wordprocessingGroup">
                    <wpg:wgp>
                      <wpg:cNvGrpSpPr/>
                      <wpg:grpSpPr>
                        <a:xfrm>
                          <a:off x="0" y="0"/>
                          <a:ext cx="5734050" cy="4951095"/>
                          <a:chOff x="0" y="0"/>
                          <a:chExt cx="5734050" cy="4951095"/>
                        </a:xfrm>
                      </wpg:grpSpPr>
                      <pic:pic xmlns:pic="http://schemas.openxmlformats.org/drawingml/2006/picture">
                        <pic:nvPicPr>
                          <pic:cNvPr id="1479" name="Picture 1479"/>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5734050" cy="4951095"/>
                          </a:xfrm>
                          <a:prstGeom prst="rect">
                            <a:avLst/>
                          </a:prstGeom>
                        </pic:spPr>
                      </pic:pic>
                      <wps:wsp>
                        <wps:cNvPr id="1492" name="Oval 1492"/>
                        <wps:cNvSpPr/>
                        <wps:spPr>
                          <a:xfrm>
                            <a:off x="2589934" y="1633476"/>
                            <a:ext cx="659857" cy="599068"/>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665B1A" w14:textId="77777777" w:rsidR="00CE3638" w:rsidRPr="00455042" w:rsidRDefault="00CE3638" w:rsidP="00CE3638">
                              <w:pPr>
                                <w:jc w:val="center"/>
                                <w:rPr>
                                  <w:b/>
                                  <w:bCs/>
                                  <w:color w:val="FFFFFF" w:themeColor="background1"/>
                                  <w:sz w:val="28"/>
                                  <w:szCs w:val="28"/>
                                </w:rPr>
                              </w:pPr>
                              <w:r>
                                <w:rPr>
                                  <w:b/>
                                  <w:bCs/>
                                  <w:color w:val="FFFFFF" w:themeColor="background1"/>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6" name="Rectangle: Rounded Corners 1546"/>
                        <wps:cNvSpPr/>
                        <wps:spPr>
                          <a:xfrm>
                            <a:off x="480952" y="1609725"/>
                            <a:ext cx="2030680" cy="6858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6D04D98" id="Group 1466" o:spid="_x0000_s1065" alt="fields that need to be completed on the project form." style="width:451.5pt;height:389.85pt;mso-position-horizontal-relative:char;mso-position-vertical-relative:line" coordsize="57340,49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&#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">
                <v:shape id="Picture 1479" o:spid="_x0000_s1066" type="#_x0000_t75" style="position:absolute;width:57340;height:49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">
                  <v:imagedata r:id="rId54" o:title=""/>
                </v:shape>
                <v:oval id="Oval 1492" o:spid="_x0000_s1067" style="position:absolute;left:25899;top:16334;width:6598;height:5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" fillcolor="#642667 [3215]" strokecolor="#642667 [3215]" strokeweight="2pt">
                  <v:textbox>
                    <w:txbxContent>
                      <w:p w14:paraId="6F665B1A" w14:textId="77777777" w:rsidR="00CE3638" w:rsidRPr="00455042" w:rsidRDefault="00CE3638" w:rsidP="00CE3638">
                        <w:pPr>
                          <w:jc w:val="center"/>
                          <w:rPr>
                            <w:b/>
                            <w:bCs/>
                            <w:color w:val="FFFFFF" w:themeColor="background1"/>
                            <w:sz w:val="28"/>
                            <w:szCs w:val="28"/>
                          </w:rPr>
                        </w:pPr>
                        <w:r>
                          <w:rPr>
                            <w:b/>
                            <w:bCs/>
                            <w:color w:val="FFFFFF" w:themeColor="background1"/>
                            <w:sz w:val="28"/>
                            <w:szCs w:val="28"/>
                          </w:rPr>
                          <w:t>2</w:t>
                        </w:r>
                      </w:p>
                    </w:txbxContent>
                  </v:textbox>
                </v:oval>
                <v:roundrect id="Rectangle: Rounded Corners 1546" o:spid="_x0000_s1068" style="position:absolute;left:4809;top:16097;width:20307;height:68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" fillcolor="yellow" strokecolor="red" strokeweight="2pt">
                  <v:fill opacity="13107f"/>
                </v:roundrect>
                <w10:anchorlock/>
              </v:group>
            </w:pict>
          </mc:Fallback>
        </mc:AlternateContent>
      </w:r>
    </w:p>
    <w:p w14:paraId="0AAB2A3C" w14:textId="77777777" w:rsidR="00CE3638" w:rsidRDefault="00CE3638" w:rsidP="00CE3638">
      <w:pPr>
        <w:pStyle w:val="ListNumber"/>
        <w:numPr>
          <w:ilvl w:val="0"/>
          <w:numId w:val="20"/>
        </w:numPr>
      </w:pPr>
      <w:commentRangeStart w:id="53"/>
      <w:r w:rsidRPr="00AE17E5">
        <w:rPr>
          <w:rStyle w:val="eop"/>
          <w:b/>
          <w:bCs/>
        </w:rPr>
        <w:t>Complete the</w:t>
      </w:r>
      <w:r>
        <w:rPr>
          <w:rStyle w:val="eop"/>
          <w:b/>
          <w:bCs/>
        </w:rPr>
        <w:t xml:space="preserve"> form with the </w:t>
      </w:r>
      <w:r w:rsidRPr="00AE17E5">
        <w:rPr>
          <w:rStyle w:val="eop"/>
          <w:b/>
          <w:bCs/>
        </w:rPr>
        <w:t>details</w:t>
      </w:r>
      <w:r>
        <w:rPr>
          <w:rStyle w:val="eop"/>
          <w:b/>
          <w:bCs/>
        </w:rPr>
        <w:t xml:space="preserve"> of the project</w:t>
      </w:r>
      <w:commentRangeEnd w:id="53"/>
      <w:r>
        <w:rPr>
          <w:rStyle w:val="CommentReference"/>
        </w:rPr>
        <w:commentReference w:id="53"/>
      </w:r>
      <w:r>
        <w:rPr>
          <w:rStyle w:val="eop"/>
        </w:rPr>
        <w:t xml:space="preserve">, ensuring all mandatory fields are completed. </w:t>
      </w:r>
      <w:r>
        <w:rPr>
          <w:noProof/>
        </w:rPr>
        <w:t>Additional details can be added to the project at a later stage or when more details become available.Some items to note:</w:t>
      </w:r>
    </w:p>
    <w:p w14:paraId="63800088" w14:textId="77777777" w:rsidR="00CE3638" w:rsidRDefault="00CE3638" w:rsidP="00CE3638">
      <w:pPr>
        <w:pStyle w:val="ListNumber2"/>
        <w:numPr>
          <w:ilvl w:val="1"/>
          <w:numId w:val="21"/>
        </w:numPr>
      </w:pPr>
      <w:r>
        <w:t>Site names can be entered in the project form as well as any planning schemes covering the project land. These details will auto populate in any application that is generated from the project screen. For applications that are not created from the project, you will have an option to copy these details into the new application form.</w:t>
      </w:r>
    </w:p>
    <w:p w14:paraId="40A15F36" w14:textId="77777777" w:rsidR="00CE3638" w:rsidRPr="00B852D0" w:rsidRDefault="00CE3638" w:rsidP="00CE3638">
      <w:pPr>
        <w:pStyle w:val="ListNumber2"/>
        <w:numPr>
          <w:ilvl w:val="1"/>
          <w:numId w:val="21"/>
        </w:numPr>
      </w:pPr>
      <w:r w:rsidRPr="00B852D0">
        <w:t xml:space="preserve">The Applicant details should reference the individual that all formal communication such as approval letters will be addressed to </w:t>
      </w:r>
      <w:proofErr w:type="gramStart"/>
      <w:r w:rsidRPr="00B852D0">
        <w:t>e.g.</w:t>
      </w:r>
      <w:proofErr w:type="gramEnd"/>
      <w:r w:rsidRPr="00B852D0">
        <w:t xml:space="preserve"> CEO or Program Manager</w:t>
      </w:r>
    </w:p>
    <w:p w14:paraId="09CE737C" w14:textId="77777777" w:rsidR="00CE3638" w:rsidRDefault="00CE3638" w:rsidP="00F23CA1">
      <w:pPr>
        <w:pStyle w:val="BodyText"/>
        <w:numPr>
          <w:ilvl w:val="0"/>
          <w:numId w:val="20"/>
        </w:numPr>
        <w:rPr>
          <w:rStyle w:val="eop"/>
        </w:rPr>
      </w:pPr>
      <w:r w:rsidRPr="00AE17E5">
        <w:rPr>
          <w:noProof/>
        </w:rPr>
        <w:lastRenderedPageBreak/>
        <w:t xml:space="preserve"> </w:t>
      </w:r>
      <w:r>
        <w:rPr>
          <w:rStyle w:val="eop"/>
        </w:rPr>
        <w:t>Review t</w:t>
      </w:r>
      <w:commentRangeStart w:id="54"/>
      <w:commentRangeEnd w:id="54"/>
      <w:r>
        <w:rPr>
          <w:rStyle w:val="CommentReference"/>
        </w:rPr>
        <w:commentReference w:id="54"/>
      </w:r>
      <w:proofErr w:type="gramStart"/>
      <w:r>
        <w:rPr>
          <w:rStyle w:val="eop"/>
        </w:rPr>
        <w:t>he</w:t>
      </w:r>
      <w:proofErr w:type="gramEnd"/>
      <w:r>
        <w:rPr>
          <w:rStyle w:val="eop"/>
        </w:rPr>
        <w:t xml:space="preserve"> privacy statement and when ready, </w:t>
      </w:r>
      <w:r w:rsidRPr="00AE17E5">
        <w:rPr>
          <w:rStyle w:val="eop"/>
          <w:b/>
          <w:bCs/>
        </w:rPr>
        <w:t>select Send to save the form</w:t>
      </w:r>
      <w:r>
        <w:rPr>
          <w:rStyle w:val="eop"/>
        </w:rPr>
        <w:t xml:space="preserve">. </w:t>
      </w:r>
      <w:r>
        <w:rPr>
          <w:noProof/>
        </w:rPr>
        <mc:AlternateContent>
          <mc:Choice Requires="wpg">
            <w:drawing>
              <wp:inline distT="0" distB="0" distL="0" distR="0" wp14:anchorId="27C1B24F" wp14:editId="5636027C">
                <wp:extent cx="5940425" cy="5438140"/>
                <wp:effectExtent l="0" t="0" r="3175" b="10160"/>
                <wp:docPr id="1438" name="Group 1438" descr="privacy statement should be read before saving the form."/>
                <wp:cNvGraphicFramePr/>
                <a:graphic xmlns:a="http://schemas.openxmlformats.org/drawingml/2006/main">
                  <a:graphicData uri="http://schemas.microsoft.com/office/word/2010/wordprocessingGroup">
                    <wpg:wgp>
                      <wpg:cNvGrpSpPr/>
                      <wpg:grpSpPr>
                        <a:xfrm>
                          <a:off x="0" y="0"/>
                          <a:ext cx="5940425" cy="5438140"/>
                          <a:chOff x="0" y="0"/>
                          <a:chExt cx="5940425" cy="5438140"/>
                        </a:xfrm>
                      </wpg:grpSpPr>
                      <pic:pic xmlns:pic="http://schemas.openxmlformats.org/drawingml/2006/picture">
                        <pic:nvPicPr>
                          <pic:cNvPr id="1439" name="Picture 1439"/>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5940425" cy="5438140"/>
                          </a:xfrm>
                          <a:prstGeom prst="rect">
                            <a:avLst/>
                          </a:prstGeom>
                        </pic:spPr>
                      </pic:pic>
                      <wpg:grpSp>
                        <wpg:cNvPr id="1440" name="Group 1440" descr="Complete form and privacy statement. Click send to save form."/>
                        <wpg:cNvGrpSpPr/>
                        <wpg:grpSpPr>
                          <a:xfrm>
                            <a:off x="0" y="4834393"/>
                            <a:ext cx="2016760" cy="598805"/>
                            <a:chOff x="213630" y="4903655"/>
                            <a:chExt cx="2238899" cy="686886"/>
                          </a:xfrm>
                        </wpg:grpSpPr>
                        <wps:wsp>
                          <wps:cNvPr id="1441" name="Oval 1441"/>
                          <wps:cNvSpPr/>
                          <wps:spPr>
                            <a:xfrm>
                              <a:off x="1720192" y="4903655"/>
                              <a:ext cx="732337" cy="686886"/>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2F7D7F" w14:textId="77777777" w:rsidR="00CE3638" w:rsidRPr="00455042" w:rsidRDefault="00CE3638" w:rsidP="00CE3638">
                                <w:pPr>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2" name="Rectangle: Rounded Corners 1442"/>
                          <wps:cNvSpPr/>
                          <wps:spPr>
                            <a:xfrm>
                              <a:off x="213630" y="5162550"/>
                              <a:ext cx="697595" cy="42799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27C1B24F" id="Group 1438" o:spid="_x0000_s1069" alt="privacy statement should be read before saving the form." style="width:467.75pt;height:428.2pt;mso-position-horizontal-relative:char;mso-position-vertical-relative:line" coordsize="59404,54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">
                <v:shape id="Picture 1439" o:spid="_x0000_s1070" type="#_x0000_t75" style="position:absolute;width:59404;height:5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">
                  <v:imagedata r:id="rId56" o:title=""/>
                </v:shape>
                <v:group id="Group 1440" o:spid="_x0000_s1071" alt="Complete form and privacy statement. Click send to save form." style="position:absolute;top:48343;width:20167;height:5988" coordorigin="2136,49036" coordsize="22388,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">
                  <v:oval id="Oval 1441" o:spid="_x0000_s1072" style="position:absolute;left:17201;top:49036;width:7324;height:68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" fillcolor="#642667 [3215]" strokecolor="#642667 [3215]" strokeweight="2pt">
                    <v:textbox>
                      <w:txbxContent>
                        <w:p w14:paraId="5F2F7D7F" w14:textId="77777777" w:rsidR="00CE3638" w:rsidRPr="00455042" w:rsidRDefault="00CE3638" w:rsidP="00CE3638">
                          <w:pPr>
                            <w:jc w:val="center"/>
                            <w:rPr>
                              <w:b/>
                              <w:bCs/>
                              <w:color w:val="FFFFFF" w:themeColor="background1"/>
                              <w:sz w:val="28"/>
                              <w:szCs w:val="28"/>
                            </w:rPr>
                          </w:pPr>
                          <w:r>
                            <w:rPr>
                              <w:b/>
                              <w:bCs/>
                              <w:color w:val="FFFFFF" w:themeColor="background1"/>
                              <w:sz w:val="28"/>
                              <w:szCs w:val="28"/>
                            </w:rPr>
                            <w:t>4</w:t>
                          </w:r>
                        </w:p>
                      </w:txbxContent>
                    </v:textbox>
                  </v:oval>
                  <v:roundrect id="Rectangle: Rounded Corners 1442" o:spid="_x0000_s1073" style="position:absolute;left:2136;top:51625;width:6976;height:42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" fillcolor="yellow" strokecolor="red" strokeweight="2pt">
                    <v:fill opacity="13107f"/>
                  </v:roundrect>
                </v:group>
                <w10:anchorlock/>
              </v:group>
            </w:pict>
          </mc:Fallback>
        </mc:AlternateContent>
      </w:r>
    </w:p>
    <w:p w14:paraId="50311FDB" w14:textId="77777777" w:rsidR="00CE3638" w:rsidRDefault="00CE3638" w:rsidP="00CE3638">
      <w:pPr>
        <w:pStyle w:val="ListNumber"/>
        <w:numPr>
          <w:ilvl w:val="0"/>
          <w:numId w:val="20"/>
        </w:numPr>
        <w:rPr>
          <w:rStyle w:val="eop"/>
        </w:rPr>
      </w:pPr>
      <w:r>
        <w:rPr>
          <w:rStyle w:val="eop"/>
        </w:rPr>
        <w:t xml:space="preserve">After the form has been saved, refresh the web page (F5). The </w:t>
      </w:r>
      <w:r w:rsidRPr="001F4004">
        <w:rPr>
          <w:rStyle w:val="eop"/>
          <w:b/>
          <w:bCs/>
        </w:rPr>
        <w:t>status should update to ACTIVE</w:t>
      </w:r>
      <w:r>
        <w:rPr>
          <w:rStyle w:val="eop"/>
        </w:rPr>
        <w:t>.</w:t>
      </w:r>
    </w:p>
    <w:p w14:paraId="079FFD2A" w14:textId="77777777" w:rsidR="00CE3638" w:rsidRDefault="00CE3638" w:rsidP="00CE3638">
      <w:pPr>
        <w:pStyle w:val="ListNumber"/>
        <w:numPr>
          <w:ilvl w:val="0"/>
          <w:numId w:val="20"/>
        </w:numPr>
      </w:pPr>
      <w:r w:rsidRPr="00AE17E5">
        <w:rPr>
          <w:b/>
          <w:bCs/>
          <w:noProof/>
        </w:rPr>
        <w:t>Selecting Edit will open the form</w:t>
      </w:r>
      <w:r>
        <w:rPr>
          <w:noProof/>
        </w:rPr>
        <w:t xml:space="preserve"> and allow you to make changes to any of the fields. Ensure that any changes are saved by </w:t>
      </w:r>
      <w:r w:rsidRPr="007F1D58">
        <w:rPr>
          <w:b/>
          <w:bCs/>
          <w:noProof/>
        </w:rPr>
        <w:t>selecting the Save button</w:t>
      </w:r>
      <w:r>
        <w:rPr>
          <w:noProof/>
        </w:rPr>
        <w:t xml:space="preserve">. </w:t>
      </w:r>
      <w:r w:rsidRPr="007F1D58">
        <w:rPr>
          <w:b/>
          <w:bCs/>
          <w:noProof/>
          <w:color w:val="FF0000"/>
        </w:rPr>
        <w:t>Do not select Save and Submit</w:t>
      </w:r>
      <w:r w:rsidRPr="007F1D58">
        <w:rPr>
          <w:noProof/>
          <w:color w:val="FF0000"/>
        </w:rPr>
        <w:t>.</w:t>
      </w:r>
    </w:p>
    <w:p w14:paraId="1FBFD740" w14:textId="77777777" w:rsidR="00CE3638" w:rsidRDefault="00CE3638" w:rsidP="00CE3638">
      <w:pPr>
        <w:pStyle w:val="ListNumber"/>
        <w:numPr>
          <w:ilvl w:val="0"/>
          <w:numId w:val="20"/>
        </w:numPr>
      </w:pPr>
      <w:r w:rsidRPr="00AE17E5">
        <w:rPr>
          <w:b/>
          <w:bCs/>
          <w:noProof/>
        </w:rPr>
        <w:t>Select the elipses (…)</w:t>
      </w:r>
      <w:r>
        <w:rPr>
          <w:noProof/>
        </w:rPr>
        <w:t xml:space="preserve"> to download a copy of the form if needed.</w:t>
      </w:r>
      <w:r w:rsidRPr="000A243A">
        <w:rPr>
          <w:noProof/>
        </w:rPr>
        <w:t xml:space="preserve"> </w:t>
      </w:r>
    </w:p>
    <w:p w14:paraId="1DB1856C" w14:textId="051F45C3" w:rsidR="00CE3638" w:rsidRDefault="00CE3638" w:rsidP="00CE3638">
      <w:pPr>
        <w:pStyle w:val="ListNumber"/>
        <w:numPr>
          <w:ilvl w:val="0"/>
          <w:numId w:val="20"/>
        </w:numPr>
      </w:pPr>
      <w:r w:rsidRPr="007F1D58">
        <w:rPr>
          <w:noProof/>
        </w:rPr>
        <w:t xml:space="preserve">If you would like to share the project with another registered user or to </w:t>
      </w:r>
      <w:r w:rsidR="00D365EB">
        <w:rPr>
          <w:noProof/>
        </w:rPr>
        <w:t>a mangers group</w:t>
      </w:r>
      <w:r w:rsidRPr="007F1D58">
        <w:rPr>
          <w:noProof/>
        </w:rPr>
        <w:t>,</w:t>
      </w:r>
      <w:r>
        <w:rPr>
          <w:b/>
          <w:bCs/>
          <w:noProof/>
        </w:rPr>
        <w:t xml:space="preserve"> </w:t>
      </w:r>
      <w:commentRangeStart w:id="55"/>
      <w:r w:rsidRPr="00AE17E5">
        <w:rPr>
          <w:b/>
          <w:bCs/>
          <w:noProof/>
        </w:rPr>
        <w:t>Select +</w:t>
      </w:r>
      <w:r>
        <w:rPr>
          <w:b/>
          <w:bCs/>
          <w:noProof/>
        </w:rPr>
        <w:t xml:space="preserve"> </w:t>
      </w:r>
      <w:r w:rsidRPr="00AE17E5">
        <w:rPr>
          <w:b/>
          <w:bCs/>
          <w:noProof/>
        </w:rPr>
        <w:t>Share</w:t>
      </w:r>
      <w:commentRangeEnd w:id="55"/>
      <w:r>
        <w:rPr>
          <w:rStyle w:val="CommentReference"/>
        </w:rPr>
        <w:commentReference w:id="55"/>
      </w:r>
      <w:r>
        <w:rPr>
          <w:noProof/>
        </w:rPr>
        <w:t>.</w:t>
      </w:r>
      <w:r>
        <w:t xml:space="preserve"> </w:t>
      </w:r>
      <w:r>
        <w:rPr>
          <w:noProof/>
        </w:rPr>
        <w:t xml:space="preserve">Any users that you add to the form will be listed under the ‘Shared with’ section. The project can also be </w:t>
      </w:r>
      <w:r>
        <w:rPr>
          <w:noProof/>
        </w:rPr>
        <w:lastRenderedPageBreak/>
        <w:t>shared at a later time if needed.</w:t>
      </w:r>
      <w:r w:rsidRPr="009421DD">
        <w:rPr>
          <w:b/>
          <w:noProof/>
          <w:color w:val="2B579A"/>
          <w:shd w:val="clear" w:color="auto" w:fill="E6E6E6"/>
        </w:rPr>
        <w:t xml:space="preserve"> </w:t>
      </w:r>
      <w:r>
        <w:rPr>
          <w:b/>
          <w:noProof/>
          <w:color w:val="2B579A"/>
          <w:shd w:val="clear" w:color="auto" w:fill="E6E6E6"/>
        </w:rPr>
        <mc:AlternateContent>
          <mc:Choice Requires="wpg">
            <w:drawing>
              <wp:inline distT="0" distB="0" distL="0" distR="0" wp14:anchorId="22DAB041" wp14:editId="710A45A8">
                <wp:extent cx="6134100" cy="4610100"/>
                <wp:effectExtent l="38100" t="38100" r="38100" b="38100"/>
                <wp:docPr id="1698" name="Group 1698" descr="Review the form prior to submission. Can download, generate a PDF and share the form."/>
                <wp:cNvGraphicFramePr/>
                <a:graphic xmlns:a="http://schemas.openxmlformats.org/drawingml/2006/main">
                  <a:graphicData uri="http://schemas.microsoft.com/office/word/2010/wordprocessingGroup">
                    <wpg:wgp>
                      <wpg:cNvGrpSpPr/>
                      <wpg:grpSpPr>
                        <a:xfrm>
                          <a:off x="0" y="0"/>
                          <a:ext cx="6134100" cy="4610100"/>
                          <a:chOff x="0" y="0"/>
                          <a:chExt cx="6480175" cy="5055870"/>
                        </a:xfrm>
                      </wpg:grpSpPr>
                      <pic:pic xmlns:pic="http://schemas.openxmlformats.org/drawingml/2006/picture">
                        <pic:nvPicPr>
                          <pic:cNvPr id="1699" name="Picture 1699"/>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6480175" cy="5055870"/>
                          </a:xfrm>
                          <a:prstGeom prst="rect">
                            <a:avLst/>
                          </a:prstGeom>
                          <a:ln w="25400">
                            <a:solidFill>
                              <a:schemeClr val="tx1"/>
                            </a:solidFill>
                          </a:ln>
                        </pic:spPr>
                      </pic:pic>
                      <wps:wsp>
                        <wps:cNvPr id="1700" name="Rectangle: Rounded Corners 1700"/>
                        <wps:cNvSpPr/>
                        <wps:spPr>
                          <a:xfrm>
                            <a:off x="4513698" y="552450"/>
                            <a:ext cx="683720" cy="42799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1" name="Oval 1701"/>
                        <wps:cNvSpPr/>
                        <wps:spPr>
                          <a:xfrm>
                            <a:off x="2495551" y="1066799"/>
                            <a:ext cx="636270" cy="589916"/>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79AB11" w14:textId="77777777" w:rsidR="00CE3638" w:rsidRPr="00455042" w:rsidRDefault="00CE3638" w:rsidP="00CE3638">
                              <w:pPr>
                                <w:jc w:val="center"/>
                                <w:rPr>
                                  <w:b/>
                                  <w:bCs/>
                                  <w:color w:val="FFFFFF" w:themeColor="background1"/>
                                  <w:sz w:val="28"/>
                                  <w:szCs w:val="28"/>
                                </w:rPr>
                              </w:pPr>
                              <w:r>
                                <w:rPr>
                                  <w:b/>
                                  <w:bCs/>
                                  <w:color w:val="FFFFFF" w:themeColor="background1"/>
                                  <w:sz w:val="28"/>
                                  <w:szCs w:val="28"/>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2" name="Rectangle: Rounded Corners 1702"/>
                        <wps:cNvSpPr/>
                        <wps:spPr>
                          <a:xfrm>
                            <a:off x="3177621" y="1345230"/>
                            <a:ext cx="581578" cy="351636"/>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3" name="Rectangle: Rounded Corners 1703"/>
                        <wps:cNvSpPr/>
                        <wps:spPr>
                          <a:xfrm>
                            <a:off x="3792342" y="1345230"/>
                            <a:ext cx="360558" cy="40737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4" name="Rectangle: Rounded Corners 1704"/>
                        <wps:cNvSpPr/>
                        <wps:spPr>
                          <a:xfrm>
                            <a:off x="2895600" y="1752600"/>
                            <a:ext cx="1257300" cy="4953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5" name="Oval 1705"/>
                        <wps:cNvSpPr/>
                        <wps:spPr>
                          <a:xfrm>
                            <a:off x="3990974" y="1571624"/>
                            <a:ext cx="647701" cy="58102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E623C1" w14:textId="77777777" w:rsidR="00CE3638" w:rsidRPr="00455042" w:rsidRDefault="00CE3638" w:rsidP="00CE3638">
                              <w:pPr>
                                <w:jc w:val="center"/>
                                <w:rPr>
                                  <w:b/>
                                  <w:bCs/>
                                  <w:color w:val="FFFFFF" w:themeColor="background1"/>
                                  <w:sz w:val="28"/>
                                  <w:szCs w:val="28"/>
                                </w:rPr>
                              </w:pPr>
                              <w:r>
                                <w:rPr>
                                  <w:b/>
                                  <w:bCs/>
                                  <w:color w:val="FFFFFF" w:themeColor="background1"/>
                                  <w:sz w:val="28"/>
                                  <w:szCs w:val="28"/>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6" name="Oval 1706"/>
                        <wps:cNvSpPr/>
                        <wps:spPr>
                          <a:xfrm>
                            <a:off x="3895724" y="2447925"/>
                            <a:ext cx="645795" cy="600076"/>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0478B8" w14:textId="77777777" w:rsidR="00CE3638" w:rsidRPr="00455042" w:rsidRDefault="00CE3638" w:rsidP="00CE3638">
                              <w:pPr>
                                <w:jc w:val="center"/>
                                <w:rPr>
                                  <w:b/>
                                  <w:bCs/>
                                  <w:color w:val="FFFFFF" w:themeColor="background1"/>
                                  <w:sz w:val="28"/>
                                  <w:szCs w:val="28"/>
                                </w:rPr>
                              </w:pPr>
                              <w:r>
                                <w:rPr>
                                  <w:b/>
                                  <w:bCs/>
                                  <w:color w:val="FFFFFF" w:themeColor="background1"/>
                                  <w:sz w:val="28"/>
                                  <w:szCs w:val="28"/>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7" name="Rectangle: Rounded Corners 1707"/>
                        <wps:cNvSpPr/>
                        <wps:spPr>
                          <a:xfrm>
                            <a:off x="4588969" y="2562936"/>
                            <a:ext cx="1000301" cy="29954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8" name="Oval 1708"/>
                        <wps:cNvSpPr/>
                        <wps:spPr>
                          <a:xfrm>
                            <a:off x="5087277" y="228599"/>
                            <a:ext cx="676276" cy="60007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809E3B" w14:textId="77777777" w:rsidR="00CE3638" w:rsidRPr="00455042" w:rsidRDefault="00CE3638" w:rsidP="00CE3638">
                              <w:pPr>
                                <w:jc w:val="center"/>
                                <w:rPr>
                                  <w:b/>
                                  <w:bCs/>
                                  <w:color w:val="FFFFFF" w:themeColor="background1"/>
                                  <w:sz w:val="28"/>
                                  <w:szCs w:val="28"/>
                                </w:rPr>
                              </w:pPr>
                              <w:r>
                                <w:rPr>
                                  <w:b/>
                                  <w:bCs/>
                                  <w:color w:val="FFFFFF" w:themeColor="background1"/>
                                  <w:sz w:val="28"/>
                                  <w:szCs w:val="2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2DAB041" id="Group 1698" o:spid="_x0000_s1074" alt="Review the form prior to submission. Can download, generate a PDF and share the form." style="width:483pt;height:363pt;mso-position-horizontal-relative:char;mso-position-vertical-relative:line" coordsize="64801,50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">
                <v:shape id="Picture 1699" o:spid="_x0000_s1075" type="#_x0000_t75" style="position:absolute;width:64801;height:50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" stroked="t" strokecolor="#363534 [3213]" strokeweight="2pt">
                  <v:imagedata r:id="rId58" o:title=""/>
                  <v:path arrowok="t"/>
                </v:shape>
                <v:roundrect id="Rectangle: Rounded Corners 1700" o:spid="_x0000_s1076" style="position:absolute;left:45136;top:5524;width:6838;height:42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" fillcolor="yellow" strokecolor="red" strokeweight="2pt">
                  <v:fill opacity="13107f"/>
                </v:roundrect>
                <v:oval id="Oval 1701" o:spid="_x0000_s1077" style="position:absolute;left:24955;top:10667;width:6363;height:59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" fillcolor="#642667 [3215]" strokecolor="#642667 [3215]" strokeweight="2pt">
                  <v:textbox>
                    <w:txbxContent>
                      <w:p w14:paraId="4279AB11" w14:textId="77777777" w:rsidR="00CE3638" w:rsidRPr="00455042" w:rsidRDefault="00CE3638" w:rsidP="00CE3638">
                        <w:pPr>
                          <w:jc w:val="center"/>
                          <w:rPr>
                            <w:b/>
                            <w:bCs/>
                            <w:color w:val="FFFFFF" w:themeColor="background1"/>
                            <w:sz w:val="28"/>
                            <w:szCs w:val="28"/>
                          </w:rPr>
                        </w:pPr>
                        <w:r>
                          <w:rPr>
                            <w:b/>
                            <w:bCs/>
                            <w:color w:val="FFFFFF" w:themeColor="background1"/>
                            <w:sz w:val="28"/>
                            <w:szCs w:val="28"/>
                          </w:rPr>
                          <w:t>6</w:t>
                        </w:r>
                      </w:p>
                    </w:txbxContent>
                  </v:textbox>
                </v:oval>
                <v:roundrect id="Rectangle: Rounded Corners 1702" o:spid="_x0000_s1078" style="position:absolute;left:31776;top:13452;width:5815;height:35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" fillcolor="yellow" strokecolor="red" strokeweight="2pt">
                  <v:fill opacity="13107f"/>
                </v:roundrect>
                <v:roundrect id="Rectangle: Rounded Corners 1703" o:spid="_x0000_s1079" style="position:absolute;left:37923;top:13452;width:3606;height:40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" fillcolor="yellow" strokecolor="red" strokeweight="2pt">
                  <v:fill opacity="13107f"/>
                </v:roundrect>
                <v:roundrect id="Rectangle: Rounded Corners 1704" o:spid="_x0000_s1080" style="position:absolute;left:28956;top:17526;width:12573;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" fillcolor="yellow" strokecolor="red" strokeweight="2pt">
                  <v:fill opacity="13107f"/>
                </v:roundrect>
                <v:oval id="Oval 1705" o:spid="_x0000_s1081" style="position:absolute;left:39909;top:15716;width:6477;height:5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" fillcolor="#642667 [3215]" strokecolor="#642667 [3215]" strokeweight="2pt">
                  <v:textbox>
                    <w:txbxContent>
                      <w:p w14:paraId="51E623C1" w14:textId="77777777" w:rsidR="00CE3638" w:rsidRPr="00455042" w:rsidRDefault="00CE3638" w:rsidP="00CE3638">
                        <w:pPr>
                          <w:jc w:val="center"/>
                          <w:rPr>
                            <w:b/>
                            <w:bCs/>
                            <w:color w:val="FFFFFF" w:themeColor="background1"/>
                            <w:sz w:val="28"/>
                            <w:szCs w:val="28"/>
                          </w:rPr>
                        </w:pPr>
                        <w:r>
                          <w:rPr>
                            <w:b/>
                            <w:bCs/>
                            <w:color w:val="FFFFFF" w:themeColor="background1"/>
                            <w:sz w:val="28"/>
                            <w:szCs w:val="28"/>
                          </w:rPr>
                          <w:t>7</w:t>
                        </w:r>
                      </w:p>
                    </w:txbxContent>
                  </v:textbox>
                </v:oval>
                <v:oval id="Oval 1706" o:spid="_x0000_s1082" style="position:absolute;left:38957;top:24479;width:6458;height:6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" fillcolor="#642667 [3215]" strokecolor="#642667 [3215]" strokeweight="2pt">
                  <v:textbox>
                    <w:txbxContent>
                      <w:p w14:paraId="010478B8" w14:textId="77777777" w:rsidR="00CE3638" w:rsidRPr="00455042" w:rsidRDefault="00CE3638" w:rsidP="00CE3638">
                        <w:pPr>
                          <w:jc w:val="center"/>
                          <w:rPr>
                            <w:b/>
                            <w:bCs/>
                            <w:color w:val="FFFFFF" w:themeColor="background1"/>
                            <w:sz w:val="28"/>
                            <w:szCs w:val="28"/>
                          </w:rPr>
                        </w:pPr>
                        <w:r>
                          <w:rPr>
                            <w:b/>
                            <w:bCs/>
                            <w:color w:val="FFFFFF" w:themeColor="background1"/>
                            <w:sz w:val="28"/>
                            <w:szCs w:val="28"/>
                          </w:rPr>
                          <w:t>8</w:t>
                        </w:r>
                      </w:p>
                    </w:txbxContent>
                  </v:textbox>
                </v:oval>
                <v:roundrect id="Rectangle: Rounded Corners 1707" o:spid="_x0000_s1083" style="position:absolute;left:45889;top:25629;width:10003;height:29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" fillcolor="yellow" strokecolor="red" strokeweight="2pt">
                  <v:fill opacity="13107f"/>
                </v:roundrect>
                <v:oval id="Oval 1708" o:spid="_x0000_s1084" style="position:absolute;left:50872;top:2285;width:6763;height:6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" fillcolor="#642667 [3215]" strokecolor="#642667 [3215]" strokeweight="2pt">
                  <v:textbox>
                    <w:txbxContent>
                      <w:p w14:paraId="14809E3B" w14:textId="77777777" w:rsidR="00CE3638" w:rsidRPr="00455042" w:rsidRDefault="00CE3638" w:rsidP="00CE3638">
                        <w:pPr>
                          <w:jc w:val="center"/>
                          <w:rPr>
                            <w:b/>
                            <w:bCs/>
                            <w:color w:val="FFFFFF" w:themeColor="background1"/>
                            <w:sz w:val="28"/>
                            <w:szCs w:val="28"/>
                          </w:rPr>
                        </w:pPr>
                        <w:r>
                          <w:rPr>
                            <w:b/>
                            <w:bCs/>
                            <w:color w:val="FFFFFF" w:themeColor="background1"/>
                            <w:sz w:val="28"/>
                            <w:szCs w:val="28"/>
                          </w:rPr>
                          <w:t>5</w:t>
                        </w:r>
                      </w:p>
                    </w:txbxContent>
                  </v:textbox>
                </v:oval>
                <w10:anchorlock/>
              </v:group>
            </w:pict>
          </mc:Fallback>
        </mc:AlternateContent>
      </w:r>
    </w:p>
    <w:p w14:paraId="3E584B8A" w14:textId="77777777" w:rsidR="00CE3638" w:rsidRDefault="00CE3638" w:rsidP="00F23CA1">
      <w:pPr>
        <w:pStyle w:val="ListNumber"/>
        <w:numPr>
          <w:ilvl w:val="0"/>
          <w:numId w:val="20"/>
        </w:numPr>
        <w:rPr>
          <w:noProof/>
        </w:rPr>
      </w:pPr>
      <w:r>
        <w:rPr>
          <w:noProof/>
        </w:rPr>
        <w:t>When sharing the project, the staff member who you are sharing it with will receive an email to let them know that the project is shared with them.</w:t>
      </w:r>
      <w:r w:rsidRPr="00D11005">
        <w:rPr>
          <w:noProof/>
        </w:rPr>
        <w:t xml:space="preserve"> </w:t>
      </w:r>
      <w:r>
        <w:rPr>
          <w:noProof/>
        </w:rPr>
        <w:br/>
      </w:r>
    </w:p>
    <w:p w14:paraId="5C56B5A9" w14:textId="77777777" w:rsidR="00CE3638" w:rsidRDefault="00CE3638" w:rsidP="00CE3638">
      <w:pPr>
        <w:pStyle w:val="ListNumber"/>
        <w:numPr>
          <w:ilvl w:val="0"/>
          <w:numId w:val="0"/>
        </w:numPr>
        <w:ind w:left="720"/>
        <w:rPr>
          <w:noProof/>
        </w:rPr>
      </w:pPr>
      <w:commentRangeStart w:id="56"/>
      <w:commentRangeStart w:id="57"/>
      <w:commentRangeStart w:id="58"/>
      <w:commentRangeStart w:id="59"/>
      <w:r>
        <w:rPr>
          <w:noProof/>
        </w:rPr>
        <w:t>Example of email with link to form:</w:t>
      </w:r>
      <w:r w:rsidRPr="008606B4">
        <w:rPr>
          <w:noProof/>
        </w:rPr>
        <w:t xml:space="preserve"> </w:t>
      </w:r>
      <w:commentRangeEnd w:id="56"/>
      <w:r>
        <w:rPr>
          <w:rStyle w:val="CommentReference"/>
        </w:rPr>
        <w:commentReference w:id="56"/>
      </w:r>
      <w:commentRangeEnd w:id="57"/>
      <w:r>
        <w:rPr>
          <w:rStyle w:val="CommentReference"/>
        </w:rPr>
        <w:commentReference w:id="57"/>
      </w:r>
      <w:commentRangeEnd w:id="58"/>
      <w:r>
        <w:rPr>
          <w:rStyle w:val="CommentReference"/>
        </w:rPr>
        <w:commentReference w:id="58"/>
      </w:r>
      <w:commentRangeEnd w:id="59"/>
      <w:r>
        <w:rPr>
          <w:rStyle w:val="CommentReference"/>
        </w:rPr>
        <w:commentReference w:id="59"/>
      </w:r>
      <w:r>
        <w:rPr>
          <w:noProof/>
          <w:color w:val="2B579A"/>
          <w:shd w:val="clear" w:color="auto" w:fill="E6E6E6"/>
        </w:rPr>
        <mc:AlternateContent>
          <mc:Choice Requires="wpg">
            <w:drawing>
              <wp:inline distT="0" distB="0" distL="0" distR="0" wp14:anchorId="6CA692BA" wp14:editId="321F2C7A">
                <wp:extent cx="4743505" cy="2347291"/>
                <wp:effectExtent l="38100" t="38100" r="38100" b="34290"/>
                <wp:docPr id="1710" name="Group 1710" descr="A copy of the email sent to a user when the project is shared with them."/>
                <wp:cNvGraphicFramePr/>
                <a:graphic xmlns:a="http://schemas.openxmlformats.org/drawingml/2006/main">
                  <a:graphicData uri="http://schemas.microsoft.com/office/word/2010/wordprocessingGroup">
                    <wpg:wgp>
                      <wpg:cNvGrpSpPr/>
                      <wpg:grpSpPr>
                        <a:xfrm>
                          <a:off x="0" y="0"/>
                          <a:ext cx="4743505" cy="2347291"/>
                          <a:chOff x="0" y="200438"/>
                          <a:chExt cx="5039360" cy="2580861"/>
                        </a:xfrm>
                      </wpg:grpSpPr>
                      <pic:pic xmlns:pic="http://schemas.openxmlformats.org/drawingml/2006/picture">
                        <pic:nvPicPr>
                          <pic:cNvPr id="1711" name="Picture 1711" descr="email with link to form."/>
                          <pic:cNvPicPr>
                            <a:picLocks noChangeAspect="1"/>
                          </pic:cNvPicPr>
                        </pic:nvPicPr>
                        <pic:blipFill rotWithShape="1">
                          <a:blip r:embed="rId59">
                            <a:extLst>
                              <a:ext uri="{28A0092B-C50C-407E-A947-70E740481C1C}">
                                <a14:useLocalDpi xmlns:a14="http://schemas.microsoft.com/office/drawing/2010/main" val="0"/>
                              </a:ext>
                            </a:extLst>
                          </a:blip>
                          <a:srcRect t="7206"/>
                          <a:stretch/>
                        </pic:blipFill>
                        <pic:spPr>
                          <a:xfrm>
                            <a:off x="0" y="200438"/>
                            <a:ext cx="5039360" cy="2580861"/>
                          </a:xfrm>
                          <a:prstGeom prst="rect">
                            <a:avLst/>
                          </a:prstGeom>
                          <a:ln w="25400">
                            <a:solidFill>
                              <a:schemeClr val="tx1"/>
                            </a:solidFill>
                          </a:ln>
                        </pic:spPr>
                      </pic:pic>
                      <wps:wsp>
                        <wps:cNvPr id="1712" name="Rectangle 1712"/>
                        <wps:cNvSpPr/>
                        <wps:spPr>
                          <a:xfrm>
                            <a:off x="581025" y="400050"/>
                            <a:ext cx="1676400" cy="171450"/>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3" name="Rectangle 1713"/>
                        <wps:cNvSpPr/>
                        <wps:spPr>
                          <a:xfrm>
                            <a:off x="2724150" y="2438400"/>
                            <a:ext cx="1676400" cy="171450"/>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31B11D3" id="Group 1710" o:spid="_x0000_s1026" alt="A copy of the email sent to a user when the project is shared with them." style="width:373.5pt;height:184.85pt;mso-position-horizontal-relative:char;mso-position-vertical-relative:line" coordorigin=",2004" coordsize="50393,258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">
                <v:shape id="Picture 1711" o:spid="_x0000_s1027" type="#_x0000_t75" alt="email with link to form." style="position:absolute;top:2004;width:50393;height:25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" stroked="t" strokecolor="#363534 [3213]" strokeweight="2pt">
                  <v:imagedata r:id="rId60" o:title="email with link to form" croptop="4723f"/>
                  <v:path arrowok="t"/>
                </v:shape>
                <v:rect id="Rectangle 1712" o:spid="_x0000_s1028" style="position:absolute;left:5810;top:4000;width:16764;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" fillcolor="#201547 [3206]" strokecolor="#0f0a23 [1606]" strokeweight="2pt"/>
                <v:rect id="Rectangle 1713" o:spid="_x0000_s1029" style="position:absolute;left:27241;top:24384;width:16764;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" fillcolor="#201547 [3206]" strokecolor="#0f0a23 [1606]" strokeweight="2pt"/>
                <w10:anchorlock/>
              </v:group>
            </w:pict>
          </mc:Fallback>
        </mc:AlternateContent>
      </w:r>
    </w:p>
    <w:p w14:paraId="361A0EA3" w14:textId="48F44A08" w:rsidR="00CE3638" w:rsidRDefault="00CE3638" w:rsidP="00CE3638">
      <w:pPr>
        <w:pStyle w:val="ListNumber"/>
        <w:numPr>
          <w:ilvl w:val="0"/>
          <w:numId w:val="0"/>
        </w:numPr>
        <w:ind w:left="340" w:hanging="340"/>
        <w:rPr>
          <w:noProof/>
        </w:rPr>
      </w:pPr>
      <w:bookmarkStart w:id="60" w:name="_Review_the_project"/>
      <w:bookmarkEnd w:id="60"/>
      <w:commentRangeStart w:id="61"/>
      <w:commentRangeEnd w:id="61"/>
      <w:r>
        <w:rPr>
          <w:rStyle w:val="CommentReference"/>
        </w:rPr>
        <w:commentReference w:id="61"/>
      </w:r>
    </w:p>
    <w:p w14:paraId="20B047A0" w14:textId="04C377D1" w:rsidR="00CE3638" w:rsidRDefault="00CE3638" w:rsidP="00CE3638">
      <w:pPr>
        <w:pStyle w:val="ListNumber"/>
        <w:numPr>
          <w:ilvl w:val="0"/>
          <w:numId w:val="20"/>
        </w:numPr>
      </w:pPr>
      <w:r>
        <w:rPr>
          <w:noProof/>
        </w:rPr>
        <w:lastRenderedPageBreak/>
        <w:t xml:space="preserve">You </w:t>
      </w:r>
      <w:r w:rsidR="00E85C28">
        <w:rPr>
          <w:noProof/>
        </w:rPr>
        <w:t>should</w:t>
      </w:r>
      <w:r>
        <w:rPr>
          <w:noProof/>
        </w:rPr>
        <w:t xml:space="preserve"> note down the unique identifier which starts with SPF-XXX. This number will be required if creating an application, requesting a pre-application meeting or application schedule from the home screen. </w:t>
      </w:r>
      <w:r>
        <w:rPr>
          <w:noProof/>
          <w:color w:val="2B579A"/>
          <w:shd w:val="clear" w:color="auto" w:fill="E6E6E6"/>
        </w:rPr>
        <mc:AlternateContent>
          <mc:Choice Requires="wpg">
            <w:drawing>
              <wp:inline distT="0" distB="0" distL="0" distR="0" wp14:anchorId="3DFE41B7" wp14:editId="264A28B2">
                <wp:extent cx="5702741" cy="2819400"/>
                <wp:effectExtent l="38100" t="38100" r="31750" b="38100"/>
                <wp:docPr id="30" name="Group 30" descr="Highlighting the SPF request number from the project screen after it has been saved."/>
                <wp:cNvGraphicFramePr/>
                <a:graphic xmlns:a="http://schemas.openxmlformats.org/drawingml/2006/main">
                  <a:graphicData uri="http://schemas.microsoft.com/office/word/2010/wordprocessingGroup">
                    <wpg:wgp>
                      <wpg:cNvGrpSpPr/>
                      <wpg:grpSpPr>
                        <a:xfrm>
                          <a:off x="0" y="0"/>
                          <a:ext cx="5702741" cy="2819400"/>
                          <a:chOff x="0" y="0"/>
                          <a:chExt cx="6480175" cy="2870200"/>
                        </a:xfrm>
                      </wpg:grpSpPr>
                      <wpg:grpSp>
                        <wpg:cNvPr id="31" name="Group 31" descr="Project name appears at top of form after being submitted."/>
                        <wpg:cNvGrpSpPr/>
                        <wpg:grpSpPr>
                          <a:xfrm>
                            <a:off x="0" y="0"/>
                            <a:ext cx="6480175" cy="2870200"/>
                            <a:chOff x="0" y="0"/>
                            <a:chExt cx="6480175" cy="2870200"/>
                          </a:xfrm>
                        </wpg:grpSpPr>
                        <pic:pic xmlns:pic="http://schemas.openxmlformats.org/drawingml/2006/picture">
                          <pic:nvPicPr>
                            <pic:cNvPr id="32" name="Picture 32"/>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6480175" cy="2870200"/>
                            </a:xfrm>
                            <a:prstGeom prst="rect">
                              <a:avLst/>
                            </a:prstGeom>
                            <a:ln w="25400">
                              <a:solidFill>
                                <a:schemeClr val="tx1"/>
                              </a:solidFill>
                            </a:ln>
                          </pic:spPr>
                        </pic:pic>
                        <wps:wsp>
                          <wps:cNvPr id="34" name="Rectangle 34"/>
                          <wps:cNvSpPr/>
                          <wps:spPr>
                            <a:xfrm>
                              <a:off x="5181600" y="2657475"/>
                              <a:ext cx="1219200" cy="16192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5" name="Oval 35"/>
                        <wps:cNvSpPr/>
                        <wps:spPr>
                          <a:xfrm>
                            <a:off x="3336732" y="66758"/>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97B46C" w14:textId="0A67A5D0" w:rsidR="00CE3638" w:rsidRPr="00455042" w:rsidRDefault="00150F8C" w:rsidP="00CE3638">
                              <w:pPr>
                                <w:jc w:val="center"/>
                                <w:rPr>
                                  <w:b/>
                                  <w:bCs/>
                                  <w:color w:val="FFFFFF" w:themeColor="background1"/>
                                  <w:sz w:val="28"/>
                                  <w:szCs w:val="28"/>
                                </w:rPr>
                              </w:pPr>
                              <w:r>
                                <w:rPr>
                                  <w:b/>
                                  <w:bCs/>
                                  <w:color w:val="FFFFFF" w:themeColor="background1"/>
                                  <w:sz w:val="28"/>
                                  <w:szCs w:val="28"/>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Rectangle: Rounded Corners 36"/>
                        <wps:cNvSpPr/>
                        <wps:spPr>
                          <a:xfrm>
                            <a:off x="2808466" y="152731"/>
                            <a:ext cx="453225" cy="218109"/>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DFE41B7" id="Group 30" o:spid="_x0000_s1085" alt="Highlighting the SPF request number from the project screen after it has been saved." style="width:449.05pt;height:222pt;mso-position-horizontal-relative:char;mso-position-vertical-relative:line" coordsize="64801,28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">
                <v:group id="Group 31" o:spid="_x0000_s1086" alt="Project name appears at top of form after being submitted." style="position:absolute;width:64801;height:28702" coordsize="64801,28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Picture 32" o:spid="_x0000_s1087" type="#_x0000_t75" style="position:absolute;width:64801;height:28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" stroked="t" strokecolor="#363534 [3213]" strokeweight="2pt">
                    <v:imagedata r:id="rId62" o:title=""/>
                    <v:path arrowok="t"/>
                  </v:shape>
                  <v:rect id="Rectangle 34" o:spid="_x0000_s1088" style="position:absolute;left:51816;top:26574;width:12192;height:1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" fillcolor="#201547 [3206]" strokecolor="#0f0a23 [1606]" strokeweight="2pt"/>
                </v:group>
                <v:oval id="Oval 35" o:spid="_x0000_s1089" style="position:absolute;left:33367;top:667;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" fillcolor="#642667 [3215]" strokecolor="#642667 [3215]" strokeweight="2pt">
                  <v:textbox>
                    <w:txbxContent>
                      <w:p w14:paraId="1797B46C" w14:textId="0A67A5D0" w:rsidR="00CE3638" w:rsidRPr="00455042" w:rsidRDefault="00150F8C" w:rsidP="00CE3638">
                        <w:pPr>
                          <w:jc w:val="center"/>
                          <w:rPr>
                            <w:b/>
                            <w:bCs/>
                            <w:color w:val="FFFFFF" w:themeColor="background1"/>
                            <w:sz w:val="28"/>
                            <w:szCs w:val="28"/>
                          </w:rPr>
                        </w:pPr>
                        <w:r>
                          <w:rPr>
                            <w:b/>
                            <w:bCs/>
                            <w:color w:val="FFFFFF" w:themeColor="background1"/>
                            <w:sz w:val="28"/>
                            <w:szCs w:val="28"/>
                          </w:rPr>
                          <w:t>10</w:t>
                        </w:r>
                      </w:p>
                    </w:txbxContent>
                  </v:textbox>
                </v:oval>
                <v:roundrect id="Rectangle: Rounded Corners 36" o:spid="_x0000_s1090" style="position:absolute;left:28084;top:1527;width:4532;height:21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" fillcolor="yellow" strokecolor="red" strokeweight="2pt">
                  <v:fill opacity="13107f"/>
                </v:roundrect>
                <w10:anchorlock/>
              </v:group>
            </w:pict>
          </mc:Fallback>
        </mc:AlternateContent>
      </w:r>
    </w:p>
    <w:p w14:paraId="2DF76BD1" w14:textId="77777777" w:rsidR="006D1F25" w:rsidRDefault="006D1F25">
      <w:pPr>
        <w:rPr>
          <w:rStyle w:val="Heading2Char"/>
          <w:bCs w:val="0"/>
          <w:iCs w:val="0"/>
          <w:color w:val="494847"/>
          <w:kern w:val="0"/>
          <w:sz w:val="20"/>
          <w:szCs w:val="20"/>
        </w:rPr>
      </w:pPr>
      <w:bookmarkStart w:id="62" w:name="_Access_the_project"/>
      <w:bookmarkEnd w:id="62"/>
      <w:r>
        <w:rPr>
          <w:rStyle w:val="Heading2Char"/>
          <w:b w:val="0"/>
          <w:bCs w:val="0"/>
          <w:iCs w:val="0"/>
          <w:color w:val="494847"/>
          <w:kern w:val="0"/>
          <w:sz w:val="20"/>
          <w:szCs w:val="20"/>
        </w:rPr>
        <w:br w:type="page"/>
      </w:r>
    </w:p>
    <w:p w14:paraId="48D25789" w14:textId="729DE216" w:rsidR="0081603B" w:rsidRPr="004C7068" w:rsidRDefault="0081603B" w:rsidP="004C7068">
      <w:pPr>
        <w:pStyle w:val="Heading3"/>
        <w:rPr>
          <w:rStyle w:val="Heading2Char"/>
          <w:b/>
          <w:bCs w:val="0"/>
          <w:iCs w:val="0"/>
          <w:color w:val="494847"/>
          <w:kern w:val="0"/>
          <w:sz w:val="20"/>
          <w:szCs w:val="20"/>
        </w:rPr>
      </w:pPr>
      <w:bookmarkStart w:id="63" w:name="_Toc119393797"/>
      <w:r w:rsidRPr="004C7068">
        <w:rPr>
          <w:rStyle w:val="Heading2Char"/>
          <w:b/>
          <w:bCs w:val="0"/>
          <w:iCs w:val="0"/>
          <w:color w:val="494847"/>
          <w:kern w:val="0"/>
          <w:sz w:val="20"/>
          <w:szCs w:val="20"/>
        </w:rPr>
        <w:lastRenderedPageBreak/>
        <w:t>Completing and submitting the</w:t>
      </w:r>
      <w:r w:rsidRPr="004C7068">
        <w:rPr>
          <w:rStyle w:val="eop"/>
        </w:rPr>
        <w:t xml:space="preserve"> </w:t>
      </w:r>
      <w:r w:rsidRPr="004C7068">
        <w:rPr>
          <w:rStyle w:val="Heading2Char"/>
          <w:b/>
          <w:bCs w:val="0"/>
          <w:iCs w:val="0"/>
          <w:color w:val="494847"/>
          <w:kern w:val="0"/>
          <w:sz w:val="20"/>
          <w:szCs w:val="20"/>
        </w:rPr>
        <w:t>Environmental impact details form on a Project</w:t>
      </w:r>
      <w:bookmarkEnd w:id="63"/>
    </w:p>
    <w:p w14:paraId="48750467" w14:textId="77777777" w:rsidR="0081603B" w:rsidRDefault="0081603B" w:rsidP="0081603B">
      <w:pPr>
        <w:spacing w:line="257" w:lineRule="auto"/>
        <w:rPr>
          <w:rFonts w:ascii="Calibri" w:eastAsia="Calibri" w:hAnsi="Calibri" w:cs="Calibri"/>
          <w:sz w:val="22"/>
          <w:szCs w:val="22"/>
        </w:rPr>
      </w:pPr>
      <w:r>
        <w:rPr>
          <w:rFonts w:ascii="Calibri" w:eastAsia="Calibri" w:hAnsi="Calibri" w:cs="Calibri"/>
          <w:sz w:val="22"/>
          <w:szCs w:val="22"/>
        </w:rPr>
        <w:t>After creating a project in the system, the reporter may be requested by the department (DELWP) to provide additional information regarding environmental impact details. The reporter will receive an email detailing the additional details needed and the email will include a link to the project record.</w:t>
      </w:r>
    </w:p>
    <w:p w14:paraId="4C36B0E5" w14:textId="77777777" w:rsidR="0081603B" w:rsidRDefault="0081603B" w:rsidP="0081603B">
      <w:pPr>
        <w:spacing w:line="257" w:lineRule="auto"/>
        <w:rPr>
          <w:rFonts w:ascii="Calibri" w:eastAsia="Calibri" w:hAnsi="Calibri" w:cs="Calibri"/>
          <w:sz w:val="22"/>
          <w:szCs w:val="22"/>
        </w:rPr>
      </w:pPr>
    </w:p>
    <w:p w14:paraId="692D13FC" w14:textId="3B804F63" w:rsidR="0081603B" w:rsidRDefault="0081603B" w:rsidP="0081603B">
      <w:pPr>
        <w:pStyle w:val="ListParagraph"/>
        <w:numPr>
          <w:ilvl w:val="0"/>
          <w:numId w:val="39"/>
        </w:numPr>
        <w:spacing w:line="257" w:lineRule="auto"/>
        <w:ind w:left="360" w:hanging="218"/>
      </w:pPr>
      <w:r w:rsidRPr="005B1BB1">
        <w:rPr>
          <w:rFonts w:ascii="Calibri" w:eastAsia="Calibri" w:hAnsi="Calibri" w:cs="Calibri"/>
          <w:b/>
          <w:bCs/>
          <w:sz w:val="22"/>
          <w:szCs w:val="22"/>
        </w:rPr>
        <w:t>Open project record</w:t>
      </w:r>
      <w:r w:rsidRPr="00F02DDF">
        <w:rPr>
          <w:rFonts w:ascii="Calibri" w:eastAsia="Calibri" w:hAnsi="Calibri" w:cs="Calibri"/>
          <w:sz w:val="22"/>
          <w:szCs w:val="22"/>
        </w:rPr>
        <w:t xml:space="preserve"> via </w:t>
      </w:r>
      <w:r>
        <w:rPr>
          <w:rFonts w:ascii="Calibri" w:eastAsia="Calibri" w:hAnsi="Calibri" w:cs="Calibri"/>
          <w:sz w:val="22"/>
          <w:szCs w:val="22"/>
        </w:rPr>
        <w:t xml:space="preserve">the </w:t>
      </w:r>
      <w:r w:rsidRPr="00F02DDF">
        <w:rPr>
          <w:rFonts w:ascii="Calibri" w:eastAsia="Calibri" w:hAnsi="Calibri" w:cs="Calibri"/>
          <w:sz w:val="22"/>
          <w:szCs w:val="22"/>
        </w:rPr>
        <w:t xml:space="preserve">link </w:t>
      </w:r>
      <w:r>
        <w:rPr>
          <w:rFonts w:ascii="Calibri" w:eastAsia="Calibri" w:hAnsi="Calibri" w:cs="Calibri"/>
          <w:sz w:val="22"/>
          <w:szCs w:val="22"/>
        </w:rPr>
        <w:t xml:space="preserve">from the email </w:t>
      </w:r>
      <w:r w:rsidRPr="00F02DDF">
        <w:rPr>
          <w:rFonts w:ascii="Calibri" w:eastAsia="Calibri" w:hAnsi="Calibri" w:cs="Calibri"/>
          <w:sz w:val="22"/>
          <w:szCs w:val="22"/>
        </w:rPr>
        <w:t xml:space="preserve">or via </w:t>
      </w:r>
      <w:r>
        <w:rPr>
          <w:rFonts w:ascii="Calibri" w:eastAsia="Calibri" w:hAnsi="Calibri" w:cs="Calibri"/>
          <w:sz w:val="22"/>
          <w:szCs w:val="22"/>
        </w:rPr>
        <w:t xml:space="preserve">the </w:t>
      </w:r>
      <w:r w:rsidRPr="00F02DDF">
        <w:rPr>
          <w:rFonts w:ascii="Calibri" w:eastAsia="Calibri" w:hAnsi="Calibri" w:cs="Calibri"/>
          <w:sz w:val="22"/>
          <w:szCs w:val="22"/>
        </w:rPr>
        <w:t>requests section of SPF Portal</w:t>
      </w:r>
      <w:r>
        <w:rPr>
          <w:rFonts w:ascii="Calibri" w:eastAsia="Calibri" w:hAnsi="Calibri" w:cs="Calibri"/>
          <w:sz w:val="22"/>
          <w:szCs w:val="22"/>
        </w:rPr>
        <w:t>.</w:t>
      </w:r>
      <w:r w:rsidR="00E255D1" w:rsidRPr="00E255D1">
        <w:rPr>
          <w:noProof/>
        </w:rPr>
        <w:t xml:space="preserve"> </w:t>
      </w:r>
      <w:r w:rsidR="00E255D1">
        <w:rPr>
          <w:rFonts w:ascii="Calibri" w:eastAsia="Calibri" w:hAnsi="Calibri" w:cs="Calibri"/>
          <w:noProof/>
          <w:sz w:val="22"/>
          <w:szCs w:val="22"/>
        </w:rPr>
        <mc:AlternateContent>
          <mc:Choice Requires="wpg">
            <w:drawing>
              <wp:inline distT="0" distB="0" distL="0" distR="0" wp14:anchorId="44724A61" wp14:editId="40BADBC9">
                <wp:extent cx="5589270" cy="3317875"/>
                <wp:effectExtent l="0" t="0" r="0" b="0"/>
                <wp:docPr id="1905" name="Group 1905" descr="Link to the Environmental impact details form."/>
                <wp:cNvGraphicFramePr/>
                <a:graphic xmlns:a="http://schemas.openxmlformats.org/drawingml/2006/main">
                  <a:graphicData uri="http://schemas.microsoft.com/office/word/2010/wordprocessingGroup">
                    <wpg:wgp>
                      <wpg:cNvGrpSpPr/>
                      <wpg:grpSpPr>
                        <a:xfrm>
                          <a:off x="0" y="0"/>
                          <a:ext cx="5589270" cy="3317875"/>
                          <a:chOff x="0" y="0"/>
                          <a:chExt cx="5589270" cy="3317875"/>
                        </a:xfrm>
                      </wpg:grpSpPr>
                      <pic:pic xmlns:pic="http://schemas.openxmlformats.org/drawingml/2006/picture">
                        <pic:nvPicPr>
                          <pic:cNvPr id="1896" name="Picture 1896"/>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5589270" cy="3317875"/>
                          </a:xfrm>
                          <a:prstGeom prst="rect">
                            <a:avLst/>
                          </a:prstGeom>
                        </pic:spPr>
                      </pic:pic>
                      <wps:wsp>
                        <wps:cNvPr id="1903" name="Oval 1903"/>
                        <wps:cNvSpPr/>
                        <wps:spPr>
                          <a:xfrm>
                            <a:off x="2997642" y="2274073"/>
                            <a:ext cx="586179" cy="55036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78206A" w14:textId="77777777" w:rsidR="00E255D1" w:rsidRPr="00455042" w:rsidRDefault="00E255D1" w:rsidP="00E255D1">
                              <w:pPr>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4" name="Rectangle: Rounded Corners 1904"/>
                        <wps:cNvSpPr/>
                        <wps:spPr>
                          <a:xfrm>
                            <a:off x="222636" y="2743200"/>
                            <a:ext cx="1335820" cy="222637"/>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4724A61" id="Group 1905" o:spid="_x0000_s1091" alt="Link to the Environmental impact details form." style="width:440.1pt;height:261.25pt;mso-position-horizontal-relative:char;mso-position-vertical-relative:line" coordsize="55892,33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96" o:spid="_x0000_s1092" type="#_x0000_t75" style="position:absolute;width:55892;height:33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">
                  <v:imagedata r:id="rId64" o:title=""/>
                </v:shape>
                <v:oval id="Oval 1903" o:spid="_x0000_s1093" style="position:absolute;left:29976;top:22740;width:5862;height:55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" fillcolor="#642667 [3215]" strokecolor="#642667 [3215]" strokeweight="2pt">
                  <v:textbox>
                    <w:txbxContent>
                      <w:p w14:paraId="2078206A" w14:textId="77777777" w:rsidR="00E255D1" w:rsidRPr="00455042" w:rsidRDefault="00E255D1" w:rsidP="00E255D1">
                        <w:pPr>
                          <w:jc w:val="center"/>
                          <w:rPr>
                            <w:b/>
                            <w:bCs/>
                            <w:color w:val="FFFFFF" w:themeColor="background1"/>
                            <w:sz w:val="28"/>
                            <w:szCs w:val="28"/>
                          </w:rPr>
                        </w:pPr>
                        <w:r>
                          <w:rPr>
                            <w:b/>
                            <w:bCs/>
                            <w:color w:val="FFFFFF" w:themeColor="background1"/>
                            <w:sz w:val="28"/>
                            <w:szCs w:val="28"/>
                          </w:rPr>
                          <w:t>1</w:t>
                        </w:r>
                      </w:p>
                    </w:txbxContent>
                  </v:textbox>
                </v:oval>
                <v:roundrect id="Rectangle: Rounded Corners 1904" o:spid="_x0000_s1094" style="position:absolute;left:2226;top:27432;width:13358;height:222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" fillcolor="yellow" strokecolor="red" strokeweight="2pt">
                  <v:fill opacity="13107f"/>
                </v:roundrect>
                <w10:anchorlock/>
              </v:group>
            </w:pict>
          </mc:Fallback>
        </mc:AlternateContent>
      </w:r>
    </w:p>
    <w:p w14:paraId="24C74AC3" w14:textId="77777777" w:rsidR="00A74FC2" w:rsidRDefault="00A74FC2" w:rsidP="00A74FC2">
      <w:pPr>
        <w:pStyle w:val="ListParagraph"/>
        <w:spacing w:line="257" w:lineRule="auto"/>
        <w:ind w:left="360"/>
        <w:rPr>
          <w:noProof/>
        </w:rPr>
      </w:pPr>
    </w:p>
    <w:p w14:paraId="2205ED26" w14:textId="77777777" w:rsidR="006D1F25" w:rsidRPr="00F02DDF" w:rsidRDefault="006D1F25" w:rsidP="00A74FC2">
      <w:pPr>
        <w:pStyle w:val="ListParagraph"/>
        <w:spacing w:line="257" w:lineRule="auto"/>
        <w:ind w:left="360"/>
      </w:pPr>
    </w:p>
    <w:p w14:paraId="01649FBD" w14:textId="0AF74FA6" w:rsidR="0081603B" w:rsidRDefault="0081603B" w:rsidP="0081603B">
      <w:pPr>
        <w:pStyle w:val="ListParagraph"/>
        <w:numPr>
          <w:ilvl w:val="0"/>
          <w:numId w:val="39"/>
        </w:numPr>
        <w:spacing w:line="257" w:lineRule="auto"/>
        <w:ind w:left="360"/>
      </w:pPr>
      <w:r w:rsidRPr="00742877">
        <w:rPr>
          <w:rFonts w:ascii="Calibri" w:eastAsia="Calibri" w:hAnsi="Calibri" w:cs="Calibri"/>
          <w:b/>
          <w:bCs/>
          <w:sz w:val="22"/>
          <w:szCs w:val="22"/>
        </w:rPr>
        <w:t>Navigate to the Form Name section</w:t>
      </w:r>
      <w:r>
        <w:rPr>
          <w:rFonts w:ascii="Calibri" w:eastAsia="Calibri" w:hAnsi="Calibri" w:cs="Calibri"/>
          <w:sz w:val="22"/>
          <w:szCs w:val="22"/>
        </w:rPr>
        <w:t xml:space="preserve"> located at the top of the project record and </w:t>
      </w:r>
      <w:r w:rsidRPr="00742877">
        <w:rPr>
          <w:rFonts w:ascii="Calibri" w:eastAsia="Calibri" w:hAnsi="Calibri" w:cs="Calibri"/>
          <w:b/>
          <w:bCs/>
          <w:sz w:val="22"/>
          <w:szCs w:val="22"/>
        </w:rPr>
        <w:t>s</w:t>
      </w:r>
      <w:r w:rsidRPr="00742877">
        <w:rPr>
          <w:rFonts w:ascii="Calibri" w:eastAsia="Calibri" w:hAnsi="Calibri" w:cs="Calibri"/>
          <w:b/>
          <w:bCs/>
          <w:sz w:val="22"/>
          <w:szCs w:val="22"/>
          <w:lang w:val="en-US"/>
        </w:rPr>
        <w:t>elect the Environmental impact details form</w:t>
      </w:r>
      <w:r w:rsidRPr="00F02DDF">
        <w:rPr>
          <w:rFonts w:ascii="Calibri" w:eastAsia="Calibri" w:hAnsi="Calibri" w:cs="Calibri"/>
          <w:sz w:val="22"/>
          <w:szCs w:val="22"/>
          <w:lang w:val="en-US"/>
        </w:rPr>
        <w:t xml:space="preserve"> to view</w:t>
      </w:r>
      <w:r>
        <w:rPr>
          <w:rFonts w:ascii="Calibri" w:eastAsia="Calibri" w:hAnsi="Calibri" w:cs="Calibri"/>
          <w:sz w:val="22"/>
          <w:szCs w:val="22"/>
          <w:lang w:val="en-US"/>
        </w:rPr>
        <w:t xml:space="preserve">. </w:t>
      </w:r>
      <w:r w:rsidRPr="00A512D5">
        <w:rPr>
          <w:rFonts w:ascii="Calibri" w:eastAsia="Calibri" w:hAnsi="Calibri" w:cs="Calibri"/>
          <w:b/>
          <w:bCs/>
          <w:sz w:val="22"/>
          <w:szCs w:val="22"/>
          <w:lang w:val="en-US"/>
        </w:rPr>
        <w:t>Select Edit to unlock the form</w:t>
      </w:r>
      <w:r>
        <w:rPr>
          <w:rFonts w:ascii="Calibri" w:eastAsia="Calibri" w:hAnsi="Calibri" w:cs="Calibri"/>
          <w:sz w:val="22"/>
          <w:szCs w:val="22"/>
          <w:lang w:val="en-US"/>
        </w:rPr>
        <w:t xml:space="preserve"> and to enter data.</w:t>
      </w:r>
      <w:r w:rsidR="00644587" w:rsidRPr="00644587">
        <w:rPr>
          <w:noProof/>
        </w:rPr>
        <w:t xml:space="preserve"> </w:t>
      </w:r>
      <w:r w:rsidR="00A512D5">
        <w:rPr>
          <w:rFonts w:ascii="Calibri" w:eastAsia="Calibri" w:hAnsi="Calibri" w:cs="Calibri"/>
          <w:b/>
          <w:bCs/>
          <w:noProof/>
          <w:sz w:val="22"/>
          <w:szCs w:val="22"/>
        </w:rPr>
        <mc:AlternateContent>
          <mc:Choice Requires="wpg">
            <w:drawing>
              <wp:inline distT="0" distB="0" distL="0" distR="0" wp14:anchorId="4CB74BCD" wp14:editId="43AF1914">
                <wp:extent cx="5687695" cy="3044825"/>
                <wp:effectExtent l="0" t="0" r="8255" b="3175"/>
                <wp:docPr id="1910" name="Group 1910" descr="Open form to edit."/>
                <wp:cNvGraphicFramePr/>
                <a:graphic xmlns:a="http://schemas.openxmlformats.org/drawingml/2006/main">
                  <a:graphicData uri="http://schemas.microsoft.com/office/word/2010/wordprocessingGroup">
                    <wpg:wgp>
                      <wpg:cNvGrpSpPr/>
                      <wpg:grpSpPr>
                        <a:xfrm>
                          <a:off x="0" y="0"/>
                          <a:ext cx="5687695" cy="3044825"/>
                          <a:chOff x="0" y="0"/>
                          <a:chExt cx="5687695" cy="3044825"/>
                        </a:xfrm>
                      </wpg:grpSpPr>
                      <wpg:grpSp>
                        <wpg:cNvPr id="1908" name="Group 1908"/>
                        <wpg:cNvGrpSpPr/>
                        <wpg:grpSpPr>
                          <a:xfrm>
                            <a:off x="0" y="0"/>
                            <a:ext cx="5687695" cy="3044825"/>
                            <a:chOff x="0" y="0"/>
                            <a:chExt cx="5687695" cy="3044825"/>
                          </a:xfrm>
                        </wpg:grpSpPr>
                        <pic:pic xmlns:pic="http://schemas.openxmlformats.org/drawingml/2006/picture">
                          <pic:nvPicPr>
                            <pic:cNvPr id="1897" name="Picture 1897"/>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5687695" cy="3044825"/>
                            </a:xfrm>
                            <a:prstGeom prst="rect">
                              <a:avLst/>
                            </a:prstGeom>
                          </pic:spPr>
                        </pic:pic>
                        <wps:wsp>
                          <wps:cNvPr id="1906" name="Oval 1906"/>
                          <wps:cNvSpPr/>
                          <wps:spPr>
                            <a:xfrm>
                              <a:off x="3792773" y="1240403"/>
                              <a:ext cx="586105" cy="54991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F93873" w14:textId="77777777" w:rsidR="00A512D5" w:rsidRPr="00455042" w:rsidRDefault="00A512D5" w:rsidP="00A512D5">
                                <w:pPr>
                                  <w:jc w:val="center"/>
                                  <w:rPr>
                                    <w:b/>
                                    <w:bCs/>
                                    <w:color w:val="FFFFFF" w:themeColor="background1"/>
                                    <w:sz w:val="28"/>
                                    <w:szCs w:val="28"/>
                                  </w:rPr>
                                </w:pPr>
                                <w:r>
                                  <w:rPr>
                                    <w:b/>
                                    <w:bCs/>
                                    <w:color w:val="FFFFFF" w:themeColor="background1"/>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7" name="Rectangle: Rounded Corners 1907"/>
                          <wps:cNvSpPr/>
                          <wps:spPr>
                            <a:xfrm>
                              <a:off x="508884" y="1470991"/>
                              <a:ext cx="3180521" cy="24649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09" name="Rectangle: Rounded Corners 1909"/>
                        <wps:cNvSpPr/>
                        <wps:spPr>
                          <a:xfrm>
                            <a:off x="2767054" y="1971923"/>
                            <a:ext cx="635662" cy="24649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CB74BCD" id="Group 1910" o:spid="_x0000_s1095" alt="Open form to edit." style="width:447.85pt;height:239.75pt;mso-position-horizontal-relative:char;mso-position-vertical-relative:line" coordsize="56876,30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">
                <v:group id="Group 1908" o:spid="_x0000_s1096" style="position:absolute;width:56876;height:30448" coordsize="56876,30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">
                  <v:shape id="Picture 1897" o:spid="_x0000_s1097" type="#_x0000_t75" style="position:absolute;width:56876;height:30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">
                    <v:imagedata r:id="rId66" o:title=""/>
                  </v:shape>
                  <v:oval id="Oval 1906" o:spid="_x0000_s1098" style="position:absolute;left:37927;top:12404;width:5861;height:5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" fillcolor="#642667 [3215]" strokecolor="#642667 [3215]" strokeweight="2pt">
                    <v:textbox>
                      <w:txbxContent>
                        <w:p w14:paraId="03F93873" w14:textId="77777777" w:rsidR="00A512D5" w:rsidRPr="00455042" w:rsidRDefault="00A512D5" w:rsidP="00A512D5">
                          <w:pPr>
                            <w:jc w:val="center"/>
                            <w:rPr>
                              <w:b/>
                              <w:bCs/>
                              <w:color w:val="FFFFFF" w:themeColor="background1"/>
                              <w:sz w:val="28"/>
                              <w:szCs w:val="28"/>
                            </w:rPr>
                          </w:pPr>
                          <w:r>
                            <w:rPr>
                              <w:b/>
                              <w:bCs/>
                              <w:color w:val="FFFFFF" w:themeColor="background1"/>
                              <w:sz w:val="28"/>
                              <w:szCs w:val="28"/>
                            </w:rPr>
                            <w:t>2</w:t>
                          </w:r>
                        </w:p>
                      </w:txbxContent>
                    </v:textbox>
                  </v:oval>
                  <v:roundrect id="Rectangle: Rounded Corners 1907" o:spid="_x0000_s1099" style="position:absolute;left:5088;top:14709;width:31806;height:24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" fillcolor="yellow" strokecolor="red" strokeweight="2pt">
                    <v:fill opacity="13107f"/>
                  </v:roundrect>
                </v:group>
                <v:roundrect id="Rectangle: Rounded Corners 1909" o:spid="_x0000_s1100" style="position:absolute;left:27670;top:19719;width:6357;height:24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" fillcolor="yellow" strokecolor="red" strokeweight="2pt">
                  <v:fill opacity="13107f"/>
                </v:roundrect>
                <w10:anchorlock/>
              </v:group>
            </w:pict>
          </mc:Fallback>
        </mc:AlternateContent>
      </w:r>
      <w:r>
        <w:rPr>
          <w:rFonts w:ascii="Calibri" w:eastAsia="Calibri" w:hAnsi="Calibri" w:cs="Calibri"/>
          <w:sz w:val="22"/>
          <w:szCs w:val="22"/>
          <w:lang w:val="en-US"/>
        </w:rPr>
        <w:br/>
      </w:r>
      <w:r w:rsidRPr="00F02DDF">
        <w:rPr>
          <w:rFonts w:ascii="Calibri" w:eastAsia="Calibri" w:hAnsi="Calibri" w:cs="Calibri"/>
          <w:sz w:val="22"/>
          <w:szCs w:val="22"/>
          <w:lang w:val="en-US"/>
        </w:rPr>
        <w:t xml:space="preserve"> </w:t>
      </w:r>
    </w:p>
    <w:p w14:paraId="0C50CC70" w14:textId="63982BD8" w:rsidR="0081603B" w:rsidRPr="00962A9B" w:rsidRDefault="0081603B" w:rsidP="0081603B">
      <w:pPr>
        <w:pStyle w:val="ListParagraph"/>
        <w:numPr>
          <w:ilvl w:val="0"/>
          <w:numId w:val="39"/>
        </w:numPr>
        <w:spacing w:line="257" w:lineRule="auto"/>
        <w:ind w:left="360"/>
      </w:pPr>
      <w:r w:rsidRPr="00962A9B">
        <w:rPr>
          <w:rFonts w:ascii="Calibri" w:eastAsia="Calibri" w:hAnsi="Calibri" w:cs="Calibri"/>
          <w:b/>
          <w:bCs/>
          <w:sz w:val="22"/>
          <w:szCs w:val="22"/>
        </w:rPr>
        <w:lastRenderedPageBreak/>
        <w:t>Complete relevant details</w:t>
      </w:r>
      <w:r w:rsidRPr="00B34BF3">
        <w:rPr>
          <w:rFonts w:ascii="Calibri" w:eastAsia="Calibri" w:hAnsi="Calibri" w:cs="Calibri"/>
          <w:sz w:val="22"/>
          <w:szCs w:val="22"/>
        </w:rPr>
        <w:t xml:space="preserve"> on the form. </w:t>
      </w:r>
      <w:r w:rsidRPr="00962A9B">
        <w:rPr>
          <w:rFonts w:ascii="Calibri" w:eastAsia="Calibri" w:hAnsi="Calibri" w:cs="Calibri"/>
          <w:b/>
          <w:bCs/>
          <w:sz w:val="22"/>
          <w:szCs w:val="22"/>
        </w:rPr>
        <w:t>Select Save</w:t>
      </w:r>
      <w:r>
        <w:rPr>
          <w:rFonts w:ascii="Calibri" w:eastAsia="Calibri" w:hAnsi="Calibri" w:cs="Calibri"/>
          <w:sz w:val="22"/>
          <w:szCs w:val="22"/>
        </w:rPr>
        <w:t xml:space="preserve"> to keep changes</w:t>
      </w:r>
      <w:r w:rsidRPr="00B34BF3">
        <w:rPr>
          <w:rFonts w:ascii="Calibri" w:eastAsia="Calibri" w:hAnsi="Calibri" w:cs="Calibri"/>
          <w:sz w:val="22"/>
          <w:szCs w:val="22"/>
        </w:rPr>
        <w:t xml:space="preserve"> or </w:t>
      </w:r>
      <w:proofErr w:type="gramStart"/>
      <w:r w:rsidRPr="00962A9B">
        <w:rPr>
          <w:rFonts w:ascii="Calibri" w:eastAsia="Calibri" w:hAnsi="Calibri" w:cs="Calibri"/>
          <w:b/>
          <w:bCs/>
          <w:sz w:val="22"/>
          <w:szCs w:val="22"/>
        </w:rPr>
        <w:t>Save</w:t>
      </w:r>
      <w:proofErr w:type="gramEnd"/>
      <w:r w:rsidRPr="00962A9B">
        <w:rPr>
          <w:rFonts w:ascii="Calibri" w:eastAsia="Calibri" w:hAnsi="Calibri" w:cs="Calibri"/>
          <w:b/>
          <w:bCs/>
          <w:sz w:val="22"/>
          <w:szCs w:val="22"/>
        </w:rPr>
        <w:t xml:space="preserve"> and submit</w:t>
      </w:r>
      <w:r w:rsidRPr="00B34BF3">
        <w:rPr>
          <w:rFonts w:ascii="Calibri" w:eastAsia="Calibri" w:hAnsi="Calibri" w:cs="Calibri"/>
          <w:sz w:val="22"/>
          <w:szCs w:val="22"/>
        </w:rPr>
        <w:t xml:space="preserve"> to return the completed form. </w:t>
      </w:r>
      <w:r>
        <w:rPr>
          <w:rFonts w:ascii="Calibri" w:eastAsia="Calibri" w:hAnsi="Calibri" w:cs="Calibri"/>
          <w:sz w:val="22"/>
          <w:szCs w:val="22"/>
        </w:rPr>
        <w:t xml:space="preserve">The form will be </w:t>
      </w:r>
      <w:proofErr w:type="gramStart"/>
      <w:r>
        <w:rPr>
          <w:rFonts w:ascii="Calibri" w:eastAsia="Calibri" w:hAnsi="Calibri" w:cs="Calibri"/>
          <w:sz w:val="22"/>
          <w:szCs w:val="22"/>
        </w:rPr>
        <w:t>locked</w:t>
      </w:r>
      <w:proofErr w:type="gramEnd"/>
      <w:r>
        <w:rPr>
          <w:rFonts w:ascii="Calibri" w:eastAsia="Calibri" w:hAnsi="Calibri" w:cs="Calibri"/>
          <w:sz w:val="22"/>
          <w:szCs w:val="22"/>
        </w:rPr>
        <w:t xml:space="preserve"> and no further changes can be made unless unlocked by the department.</w:t>
      </w:r>
      <w:r w:rsidR="00D45E2A" w:rsidRPr="00D45E2A">
        <w:t xml:space="preserve"> </w:t>
      </w:r>
      <w:r w:rsidR="00D45E2A">
        <w:rPr>
          <w:rFonts w:ascii="Calibri" w:eastAsia="Calibri" w:hAnsi="Calibri" w:cs="Calibri"/>
          <w:b/>
          <w:bCs/>
          <w:noProof/>
          <w:sz w:val="22"/>
          <w:szCs w:val="22"/>
        </w:rPr>
        <mc:AlternateContent>
          <mc:Choice Requires="wpg">
            <w:drawing>
              <wp:inline distT="0" distB="0" distL="0" distR="0" wp14:anchorId="5FD6F235" wp14:editId="7B93F86B">
                <wp:extent cx="5515610" cy="1819275"/>
                <wp:effectExtent l="0" t="0" r="8890" b="9525"/>
                <wp:docPr id="1915" name="Group 1915" descr="Once all change done, save and submit form."/>
                <wp:cNvGraphicFramePr/>
                <a:graphic xmlns:a="http://schemas.openxmlformats.org/drawingml/2006/main">
                  <a:graphicData uri="http://schemas.microsoft.com/office/word/2010/wordprocessingGroup">
                    <wpg:wgp>
                      <wpg:cNvGrpSpPr/>
                      <wpg:grpSpPr>
                        <a:xfrm>
                          <a:off x="0" y="0"/>
                          <a:ext cx="5515610" cy="1819275"/>
                          <a:chOff x="0" y="0"/>
                          <a:chExt cx="5515610" cy="1819275"/>
                        </a:xfrm>
                      </wpg:grpSpPr>
                      <pic:pic xmlns:pic="http://schemas.openxmlformats.org/drawingml/2006/picture">
                        <pic:nvPicPr>
                          <pic:cNvPr id="1911" name="Picture 1911"/>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5515610" cy="1819275"/>
                          </a:xfrm>
                          <a:prstGeom prst="rect">
                            <a:avLst/>
                          </a:prstGeom>
                        </pic:spPr>
                      </pic:pic>
                      <wps:wsp>
                        <wps:cNvPr id="1913" name="Oval 1913"/>
                        <wps:cNvSpPr/>
                        <wps:spPr>
                          <a:xfrm>
                            <a:off x="1518699" y="1081378"/>
                            <a:ext cx="586105" cy="54991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ADCCD7" w14:textId="6D4AE67B" w:rsidR="00D45E2A" w:rsidRPr="00455042" w:rsidRDefault="00A74FC2" w:rsidP="00D45E2A">
                              <w:pPr>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4" name="Rectangle: Rounded Corners 1914"/>
                        <wps:cNvSpPr/>
                        <wps:spPr>
                          <a:xfrm>
                            <a:off x="2186609" y="1192696"/>
                            <a:ext cx="1510747" cy="39883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FD6F235" id="Group 1915" o:spid="_x0000_s1101" alt="Once all change done, save and submit form." style="width:434.3pt;height:143.25pt;mso-position-horizontal-relative:char;mso-position-vertical-relative:line" coordsize="55156,18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">
                <v:shape id="Picture 1911" o:spid="_x0000_s1102" type="#_x0000_t75" style="position:absolute;width:55156;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">
                  <v:imagedata r:id="rId68" o:title=""/>
                </v:shape>
                <v:oval id="Oval 1913" o:spid="_x0000_s1103" style="position:absolute;left:15186;top:10813;width:5862;height:5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" fillcolor="#642667 [3215]" strokecolor="#642667 [3215]" strokeweight="2pt">
                  <v:textbox>
                    <w:txbxContent>
                      <w:p w14:paraId="61ADCCD7" w14:textId="6D4AE67B" w:rsidR="00D45E2A" w:rsidRPr="00455042" w:rsidRDefault="00A74FC2" w:rsidP="00D45E2A">
                        <w:pPr>
                          <w:jc w:val="center"/>
                          <w:rPr>
                            <w:b/>
                            <w:bCs/>
                            <w:color w:val="FFFFFF" w:themeColor="background1"/>
                            <w:sz w:val="28"/>
                            <w:szCs w:val="28"/>
                          </w:rPr>
                        </w:pPr>
                        <w:r>
                          <w:rPr>
                            <w:b/>
                            <w:bCs/>
                            <w:color w:val="FFFFFF" w:themeColor="background1"/>
                            <w:sz w:val="28"/>
                            <w:szCs w:val="28"/>
                          </w:rPr>
                          <w:t>3</w:t>
                        </w:r>
                      </w:p>
                    </w:txbxContent>
                  </v:textbox>
                </v:oval>
                <v:roundrect id="Rectangle: Rounded Corners 1914" o:spid="_x0000_s1104" style="position:absolute;left:21866;top:11926;width:15107;height:398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" fillcolor="yellow" strokecolor="red" strokeweight="2pt">
                  <v:fill opacity="13107f"/>
                </v:roundrect>
                <w10:anchorlock/>
              </v:group>
            </w:pict>
          </mc:Fallback>
        </mc:AlternateContent>
      </w:r>
    </w:p>
    <w:p w14:paraId="12BF8FB3" w14:textId="1DD8CF50" w:rsidR="0081603B" w:rsidRPr="00B84BED" w:rsidRDefault="0081603B" w:rsidP="0081603B">
      <w:pPr>
        <w:pStyle w:val="ListParagraph"/>
        <w:numPr>
          <w:ilvl w:val="0"/>
          <w:numId w:val="39"/>
        </w:numPr>
        <w:spacing w:line="257" w:lineRule="auto"/>
        <w:ind w:left="360"/>
      </w:pPr>
      <w:r>
        <w:rPr>
          <w:rFonts w:ascii="Calibri" w:eastAsia="Calibri" w:hAnsi="Calibri" w:cs="Calibri"/>
          <w:sz w:val="22"/>
          <w:szCs w:val="22"/>
        </w:rPr>
        <w:t>Upon submission of the form</w:t>
      </w:r>
      <w:r w:rsidRPr="00962A9B">
        <w:rPr>
          <w:rFonts w:ascii="Calibri" w:eastAsia="Calibri" w:hAnsi="Calibri" w:cs="Calibri"/>
          <w:sz w:val="22"/>
          <w:szCs w:val="22"/>
        </w:rPr>
        <w:t>, the assigned office</w:t>
      </w:r>
      <w:r w:rsidR="00A512D5">
        <w:rPr>
          <w:rFonts w:ascii="Calibri" w:eastAsia="Calibri" w:hAnsi="Calibri" w:cs="Calibri"/>
          <w:sz w:val="22"/>
          <w:szCs w:val="22"/>
        </w:rPr>
        <w:t>r (Planner from DELWP)</w:t>
      </w:r>
      <w:r w:rsidRPr="00962A9B">
        <w:rPr>
          <w:rFonts w:ascii="Calibri" w:eastAsia="Calibri" w:hAnsi="Calibri" w:cs="Calibri"/>
          <w:sz w:val="22"/>
          <w:szCs w:val="22"/>
        </w:rPr>
        <w:t xml:space="preserve"> will receive a notification of the returned form.</w:t>
      </w:r>
    </w:p>
    <w:p w14:paraId="59F88F0B" w14:textId="77806D5E" w:rsidR="0081603B" w:rsidRDefault="0081603B" w:rsidP="0081603B">
      <w:pPr>
        <w:pStyle w:val="ListParagraph"/>
        <w:numPr>
          <w:ilvl w:val="0"/>
          <w:numId w:val="39"/>
        </w:numPr>
        <w:spacing w:line="257" w:lineRule="auto"/>
        <w:ind w:left="360"/>
      </w:pPr>
      <w:r w:rsidRPr="00B84BED">
        <w:rPr>
          <w:rFonts w:ascii="Calibri" w:eastAsia="Calibri" w:hAnsi="Calibri" w:cs="Calibri"/>
          <w:sz w:val="22"/>
          <w:szCs w:val="22"/>
        </w:rPr>
        <w:t>Additional documents may be attached to the project if needed</w:t>
      </w:r>
      <w:r w:rsidR="000175E6">
        <w:rPr>
          <w:rFonts w:ascii="Calibri" w:eastAsia="Calibri" w:hAnsi="Calibri" w:cs="Calibri"/>
          <w:sz w:val="22"/>
          <w:szCs w:val="22"/>
        </w:rPr>
        <w:t xml:space="preserve"> via the Activity section located at the end of the project form page. </w:t>
      </w:r>
      <w:hyperlink w:anchor="_Upload_files_after" w:history="1">
        <w:r w:rsidR="00A74FC2">
          <w:rPr>
            <w:rStyle w:val="Hyperlink"/>
            <w:rFonts w:ascii="Calibri" w:eastAsia="Calibri" w:hAnsi="Calibri" w:cs="Calibri"/>
            <w:sz w:val="22"/>
            <w:szCs w:val="22"/>
          </w:rPr>
          <w:t>S</w:t>
        </w:r>
        <w:r w:rsidRPr="0078346B">
          <w:rPr>
            <w:rStyle w:val="Hyperlink"/>
            <w:rFonts w:ascii="Calibri" w:eastAsia="Calibri" w:hAnsi="Calibri" w:cs="Calibri"/>
            <w:sz w:val="22"/>
            <w:szCs w:val="22"/>
          </w:rPr>
          <w:t>ee the section of this guide on how to upload documents in the Activity section of the project record</w:t>
        </w:r>
      </w:hyperlink>
      <w:r w:rsidRPr="00B84BED">
        <w:rPr>
          <w:rFonts w:ascii="Calibri" w:eastAsia="Calibri" w:hAnsi="Calibri" w:cs="Calibri"/>
          <w:sz w:val="22"/>
          <w:szCs w:val="22"/>
        </w:rPr>
        <w:t>.</w:t>
      </w:r>
      <w:r w:rsidR="00D45E2A" w:rsidRPr="00D45E2A">
        <w:rPr>
          <w:noProof/>
        </w:rPr>
        <w:t xml:space="preserve"> </w:t>
      </w:r>
      <w:r w:rsidR="00D45E2A">
        <w:rPr>
          <w:rFonts w:ascii="Calibri" w:eastAsia="Calibri" w:hAnsi="Calibri" w:cs="Calibri"/>
          <w:noProof/>
          <w:sz w:val="22"/>
          <w:szCs w:val="22"/>
        </w:rPr>
        <mc:AlternateContent>
          <mc:Choice Requires="wpg">
            <w:drawing>
              <wp:inline distT="0" distB="0" distL="0" distR="0" wp14:anchorId="24AA425F" wp14:editId="0F2C02D3">
                <wp:extent cx="5582285" cy="3190875"/>
                <wp:effectExtent l="0" t="0" r="0" b="9525"/>
                <wp:docPr id="1918" name="Group 1918" descr="Add attachments via the activity section of the record page."/>
                <wp:cNvGraphicFramePr/>
                <a:graphic xmlns:a="http://schemas.openxmlformats.org/drawingml/2006/main">
                  <a:graphicData uri="http://schemas.microsoft.com/office/word/2010/wordprocessingGroup">
                    <wpg:wgp>
                      <wpg:cNvGrpSpPr/>
                      <wpg:grpSpPr>
                        <a:xfrm>
                          <a:off x="0" y="0"/>
                          <a:ext cx="5582285" cy="3190875"/>
                          <a:chOff x="0" y="0"/>
                          <a:chExt cx="5582285" cy="3190875"/>
                        </a:xfrm>
                      </wpg:grpSpPr>
                      <pic:pic xmlns:pic="http://schemas.openxmlformats.org/drawingml/2006/picture">
                        <pic:nvPicPr>
                          <pic:cNvPr id="1912" name="Picture 1912"/>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5582285" cy="3190875"/>
                          </a:xfrm>
                          <a:prstGeom prst="rect">
                            <a:avLst/>
                          </a:prstGeom>
                        </pic:spPr>
                      </pic:pic>
                      <wps:wsp>
                        <wps:cNvPr id="1916" name="Oval 1916"/>
                        <wps:cNvSpPr/>
                        <wps:spPr>
                          <a:xfrm>
                            <a:off x="3737113" y="1876508"/>
                            <a:ext cx="586105" cy="54991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0F1945" w14:textId="547F0E50" w:rsidR="00D45E2A" w:rsidRPr="00455042" w:rsidRDefault="00A74FC2" w:rsidP="00D45E2A">
                              <w:pPr>
                                <w:jc w:val="center"/>
                                <w:rPr>
                                  <w:b/>
                                  <w:bCs/>
                                  <w:color w:val="FFFFFF" w:themeColor="background1"/>
                                  <w:sz w:val="28"/>
                                  <w:szCs w:val="28"/>
                                </w:rPr>
                              </w:pPr>
                              <w:r>
                                <w:rPr>
                                  <w:b/>
                                  <w:bCs/>
                                  <w:color w:val="FFFFFF" w:themeColor="background1"/>
                                  <w:sz w:val="28"/>
                                  <w:szCs w:val="2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7" name="Rectangle: Rounded Corners 1917"/>
                        <wps:cNvSpPr/>
                        <wps:spPr>
                          <a:xfrm>
                            <a:off x="3212327" y="1677726"/>
                            <a:ext cx="206264" cy="24638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4AA425F" id="Group 1918" o:spid="_x0000_s1105" alt="Add attachments via the activity section of the record page." style="width:439.55pt;height:251.25pt;mso-position-horizontal-relative:char;mso-position-vertical-relative:line" coordsize="55822,31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">
                <v:shape id="Picture 1912" o:spid="_x0000_s1106" type="#_x0000_t75" style="position:absolute;width:55822;height:31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">
                  <v:imagedata r:id="rId70" o:title=""/>
                </v:shape>
                <v:oval id="Oval 1916" o:spid="_x0000_s1107" style="position:absolute;left:37371;top:18765;width:5861;height:5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" fillcolor="#642667 [3215]" strokecolor="#642667 [3215]" strokeweight="2pt">
                  <v:textbox>
                    <w:txbxContent>
                      <w:p w14:paraId="130F1945" w14:textId="547F0E50" w:rsidR="00D45E2A" w:rsidRPr="00455042" w:rsidRDefault="00A74FC2" w:rsidP="00D45E2A">
                        <w:pPr>
                          <w:jc w:val="center"/>
                          <w:rPr>
                            <w:b/>
                            <w:bCs/>
                            <w:color w:val="FFFFFF" w:themeColor="background1"/>
                            <w:sz w:val="28"/>
                            <w:szCs w:val="28"/>
                          </w:rPr>
                        </w:pPr>
                        <w:r>
                          <w:rPr>
                            <w:b/>
                            <w:bCs/>
                            <w:color w:val="FFFFFF" w:themeColor="background1"/>
                            <w:sz w:val="28"/>
                            <w:szCs w:val="28"/>
                          </w:rPr>
                          <w:t>5</w:t>
                        </w:r>
                      </w:p>
                    </w:txbxContent>
                  </v:textbox>
                </v:oval>
                <v:roundrect id="Rectangle: Rounded Corners 1917" o:spid="_x0000_s1108" style="position:absolute;left:32123;top:16777;width:2062;height:24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" fillcolor="yellow" strokecolor="red" strokeweight="2pt">
                  <v:fill opacity="13107f"/>
                </v:roundrect>
                <w10:anchorlock/>
              </v:group>
            </w:pict>
          </mc:Fallback>
        </mc:AlternateContent>
      </w:r>
    </w:p>
    <w:p w14:paraId="1D2C6218" w14:textId="2F94865B" w:rsidR="007D74E3" w:rsidRDefault="007D74E3"/>
    <w:p w14:paraId="36CBF69B" w14:textId="00FCA694" w:rsidR="0081603B" w:rsidRDefault="0081603B"/>
    <w:p w14:paraId="3C0B14D4" w14:textId="77777777" w:rsidR="00A74FC2" w:rsidRDefault="00A74FC2">
      <w:pPr>
        <w:rPr>
          <w:b/>
          <w:bCs/>
          <w:iCs/>
          <w:color w:val="642667" w:themeColor="text2"/>
          <w:kern w:val="20"/>
          <w:sz w:val="22"/>
          <w:szCs w:val="28"/>
        </w:rPr>
      </w:pPr>
      <w:bookmarkStart w:id="64" w:name="_Toc81296007"/>
      <w:bookmarkStart w:id="65" w:name="_Toc81296063"/>
      <w:bookmarkStart w:id="66" w:name="_Toc81311763"/>
      <w:bookmarkStart w:id="67" w:name="_Toc83279706"/>
      <w:bookmarkStart w:id="68" w:name="_Toc83279793"/>
      <w:bookmarkStart w:id="69" w:name="_Toc83280032"/>
      <w:bookmarkStart w:id="70" w:name="_Toc84018250"/>
      <w:bookmarkStart w:id="71" w:name="_Toc84339250"/>
      <w:bookmarkStart w:id="72" w:name="_Toc108177541"/>
      <w:r>
        <w:br w:type="page"/>
      </w:r>
    </w:p>
    <w:p w14:paraId="62D6ADBF" w14:textId="2954FA17" w:rsidR="003D608A" w:rsidRDefault="003D608A" w:rsidP="003D608A">
      <w:pPr>
        <w:pStyle w:val="Heading2"/>
      </w:pPr>
      <w:bookmarkStart w:id="73" w:name="_Toc119393798"/>
      <w:commentRangeStart w:id="74"/>
      <w:r>
        <w:lastRenderedPageBreak/>
        <w:t>Create a request for a pre-application meeting</w:t>
      </w:r>
      <w:bookmarkEnd w:id="64"/>
      <w:bookmarkEnd w:id="65"/>
      <w:bookmarkEnd w:id="66"/>
      <w:bookmarkEnd w:id="67"/>
      <w:bookmarkEnd w:id="68"/>
      <w:bookmarkEnd w:id="69"/>
      <w:commentRangeEnd w:id="74"/>
      <w:r>
        <w:rPr>
          <w:rStyle w:val="CommentReference"/>
          <w:b w:val="0"/>
          <w:bCs w:val="0"/>
          <w:iCs w:val="0"/>
          <w:color w:val="363534" w:themeColor="text1"/>
          <w:kern w:val="0"/>
        </w:rPr>
        <w:commentReference w:id="74"/>
      </w:r>
      <w:bookmarkEnd w:id="70"/>
      <w:bookmarkEnd w:id="71"/>
      <w:bookmarkEnd w:id="72"/>
      <w:bookmarkEnd w:id="73"/>
    </w:p>
    <w:p w14:paraId="60D450BA" w14:textId="0419C4B4" w:rsidR="003D608A" w:rsidRDefault="00E85C28" w:rsidP="003D608A">
      <w:pPr>
        <w:pStyle w:val="BodyText100ThemeColour"/>
        <w:rPr>
          <w:rStyle w:val="normaltextrun"/>
        </w:rPr>
      </w:pPr>
      <w:r>
        <w:rPr>
          <w:rStyle w:val="normaltextrun"/>
        </w:rPr>
        <w:t>R</w:t>
      </w:r>
      <w:r w:rsidRPr="00E85C28">
        <w:rPr>
          <w:rStyle w:val="normaltextrun"/>
        </w:rPr>
        <w:t xml:space="preserve">equesting </w:t>
      </w:r>
      <w:commentRangeStart w:id="75"/>
      <w:r w:rsidR="003D608A">
        <w:rPr>
          <w:rStyle w:val="normaltextrun"/>
        </w:rPr>
        <w:t xml:space="preserve">a pre-application meeting </w:t>
      </w:r>
      <w:r w:rsidRPr="00E85C28">
        <w:rPr>
          <w:rStyle w:val="normaltextrun"/>
        </w:rPr>
        <w:t>is optional. This is only required if you would require guidance or advice from the department on planning requirements for state planning projects and the approval process.</w:t>
      </w:r>
      <w:r w:rsidR="003D608A">
        <w:rPr>
          <w:rStyle w:val="normaltextrun"/>
        </w:rPr>
        <w:t xml:space="preserve"> As with any request, it is important that as much information is included and supporting documents attached to the request. </w:t>
      </w:r>
      <w:commentRangeEnd w:id="75"/>
      <w:r w:rsidR="003D608A">
        <w:rPr>
          <w:rStyle w:val="CommentReference"/>
          <w:rFonts w:cs="Arial"/>
          <w:color w:val="363534" w:themeColor="text1"/>
          <w:lang w:eastAsia="en-AU"/>
        </w:rPr>
        <w:commentReference w:id="75"/>
      </w:r>
    </w:p>
    <w:p w14:paraId="4C29CF54" w14:textId="77777777" w:rsidR="003D608A" w:rsidRDefault="003D608A" w:rsidP="003D608A">
      <w:pPr>
        <w:pStyle w:val="BodyText100ThemeColour"/>
        <w:rPr>
          <w:rStyle w:val="normaltextrun"/>
        </w:rPr>
      </w:pPr>
      <w:r w:rsidRPr="007659CC">
        <w:rPr>
          <w:rStyle w:val="normaltextrun"/>
          <w:rFonts w:cs="Arial"/>
        </w:rPr>
        <w:t xml:space="preserve">The first stage of this process is to create the </w:t>
      </w:r>
      <w:r>
        <w:rPr>
          <w:rStyle w:val="normaltextrun"/>
        </w:rPr>
        <w:t>pre-</w:t>
      </w:r>
      <w:r w:rsidRPr="007659CC">
        <w:rPr>
          <w:rStyle w:val="normaltextrun"/>
          <w:rFonts w:cs="Arial"/>
        </w:rPr>
        <w:t xml:space="preserve">application </w:t>
      </w:r>
      <w:r>
        <w:rPr>
          <w:rStyle w:val="normaltextrun"/>
        </w:rPr>
        <w:t xml:space="preserve">meeting </w:t>
      </w:r>
      <w:r w:rsidRPr="007659CC">
        <w:rPr>
          <w:rStyle w:val="normaltextrun"/>
          <w:rFonts w:cs="Arial"/>
        </w:rPr>
        <w:t xml:space="preserve">request which will be saved so that it can be reviewed prior to submission to the </w:t>
      </w:r>
      <w:r>
        <w:rPr>
          <w:rStyle w:val="normaltextrun"/>
          <w:rFonts w:cs="Arial"/>
        </w:rPr>
        <w:t>SPF team</w:t>
      </w:r>
      <w:r w:rsidRPr="007659CC">
        <w:rPr>
          <w:rStyle w:val="normaltextrun"/>
          <w:rFonts w:cs="Arial"/>
        </w:rPr>
        <w:t xml:space="preserve">. </w:t>
      </w:r>
      <w:r>
        <w:rPr>
          <w:rStyle w:val="normaltextrun"/>
        </w:rPr>
        <w:t>Documents supporting the request can be uploaded at the time the request is created or by using the comments section where files can be uploaded.</w:t>
      </w:r>
    </w:p>
    <w:p w14:paraId="7B03A899" w14:textId="77777777" w:rsidR="003D608A" w:rsidRDefault="003D608A" w:rsidP="003D608A">
      <w:pPr>
        <w:pStyle w:val="BodyText100ThemeColour"/>
        <w:rPr>
          <w:rStyle w:val="normaltextrun"/>
        </w:rPr>
      </w:pPr>
      <w:r>
        <w:rPr>
          <w:rStyle w:val="normaltextrun"/>
        </w:rPr>
        <w:t xml:space="preserve">A reminder that a </w:t>
      </w:r>
      <w:r w:rsidRPr="00D51F4F">
        <w:rPr>
          <w:rStyle w:val="normaltextrun"/>
          <w:b/>
          <w:bCs/>
        </w:rPr>
        <w:t>project must exist prior to creating a request</w:t>
      </w:r>
      <w:r>
        <w:rPr>
          <w:rStyle w:val="normaltextrun"/>
        </w:rPr>
        <w:t xml:space="preserve"> for a pre-application meeting.</w:t>
      </w:r>
    </w:p>
    <w:p w14:paraId="5667E2AD" w14:textId="77777777" w:rsidR="003D608A" w:rsidRDefault="003D608A" w:rsidP="003D608A">
      <w:pPr>
        <w:pStyle w:val="Heading4"/>
        <w:rPr>
          <w:rStyle w:val="normaltextrun"/>
        </w:rPr>
      </w:pPr>
      <w:bookmarkStart w:id="76" w:name="_Toc83279707"/>
      <w:bookmarkStart w:id="77" w:name="_Toc83280033"/>
      <w:bookmarkStart w:id="78" w:name="_Toc84018251"/>
      <w:bookmarkStart w:id="79" w:name="_Toc84339251"/>
      <w:bookmarkStart w:id="80" w:name="_Toc108177542"/>
      <w:bookmarkStart w:id="81" w:name="_Toc119393799"/>
      <w:r>
        <w:rPr>
          <w:rStyle w:val="normaltextrun"/>
        </w:rPr>
        <w:t>Creating a request for a pre-application meeting from a project</w:t>
      </w:r>
      <w:bookmarkEnd w:id="76"/>
      <w:bookmarkEnd w:id="77"/>
      <w:bookmarkEnd w:id="78"/>
      <w:bookmarkEnd w:id="79"/>
      <w:bookmarkEnd w:id="80"/>
      <w:bookmarkEnd w:id="81"/>
    </w:p>
    <w:p w14:paraId="6A6FF2AB" w14:textId="77777777" w:rsidR="003D608A" w:rsidRDefault="003D608A" w:rsidP="003D608A">
      <w:pPr>
        <w:pStyle w:val="BodyText100ThemeColour"/>
        <w:rPr>
          <w:rStyle w:val="normaltextrun"/>
        </w:rPr>
      </w:pPr>
      <w:r>
        <w:rPr>
          <w:rStyle w:val="normaltextrun"/>
        </w:rPr>
        <w:t>If a project has been shared with a user, they will be able to access the project form where they can then choose to create a request for a pre-application meeting which will pre-populate the request form with details from the project.</w:t>
      </w:r>
    </w:p>
    <w:p w14:paraId="63BD7292" w14:textId="77777777" w:rsidR="003D608A" w:rsidRDefault="003D608A" w:rsidP="00F23CA1">
      <w:pPr>
        <w:pStyle w:val="ListNumber"/>
        <w:numPr>
          <w:ilvl w:val="0"/>
          <w:numId w:val="23"/>
        </w:numPr>
      </w:pPr>
      <w:r>
        <w:t>With the project open</w:t>
      </w:r>
      <w:r w:rsidRPr="003D608A">
        <w:rPr>
          <w:b/>
          <w:bCs/>
        </w:rPr>
        <w:t>, select ‘Create a pre-application’</w:t>
      </w:r>
      <w:r>
        <w:t>.</w:t>
      </w:r>
      <w:r w:rsidRPr="00570008">
        <w:rPr>
          <w:noProof/>
        </w:rPr>
        <w:t xml:space="preserve"> </w:t>
      </w:r>
      <w:r>
        <w:rPr>
          <w:noProof/>
          <w:color w:val="2B579A"/>
          <w:shd w:val="clear" w:color="auto" w:fill="E6E6E6"/>
        </w:rPr>
        <mc:AlternateContent>
          <mc:Choice Requires="wpg">
            <w:drawing>
              <wp:inline distT="0" distB="0" distL="0" distR="0" wp14:anchorId="12ADABCB" wp14:editId="3DCC1DB8">
                <wp:extent cx="5478145" cy="1965270"/>
                <wp:effectExtent l="0" t="0" r="8255" b="0"/>
                <wp:docPr id="1106" name="Group 1106" descr="Shows the create a pre-application request from the project screen."/>
                <wp:cNvGraphicFramePr/>
                <a:graphic xmlns:a="http://schemas.openxmlformats.org/drawingml/2006/main">
                  <a:graphicData uri="http://schemas.microsoft.com/office/word/2010/wordprocessingGroup">
                    <wpg:wgp>
                      <wpg:cNvGrpSpPr/>
                      <wpg:grpSpPr>
                        <a:xfrm>
                          <a:off x="0" y="0"/>
                          <a:ext cx="5478145" cy="1965270"/>
                          <a:chOff x="0" y="580445"/>
                          <a:chExt cx="5478145" cy="1965270"/>
                        </a:xfrm>
                      </wpg:grpSpPr>
                      <pic:pic xmlns:pic="http://schemas.openxmlformats.org/drawingml/2006/picture">
                        <pic:nvPicPr>
                          <pic:cNvPr id="1312" name="Picture 1312"/>
                          <pic:cNvPicPr>
                            <a:picLocks noChangeAspect="1"/>
                          </pic:cNvPicPr>
                        </pic:nvPicPr>
                        <pic:blipFill rotWithShape="1">
                          <a:blip r:embed="rId71">
                            <a:extLst>
                              <a:ext uri="{28A0092B-C50C-407E-A947-70E740481C1C}">
                                <a14:useLocalDpi xmlns:a14="http://schemas.microsoft.com/office/drawing/2010/main" val="0"/>
                              </a:ext>
                            </a:extLst>
                          </a:blip>
                          <a:srcRect t="22801"/>
                          <a:stretch/>
                        </pic:blipFill>
                        <pic:spPr>
                          <a:xfrm>
                            <a:off x="0" y="580445"/>
                            <a:ext cx="5478145" cy="1965270"/>
                          </a:xfrm>
                          <a:prstGeom prst="rect">
                            <a:avLst/>
                          </a:prstGeom>
                        </pic:spPr>
                      </pic:pic>
                      <wps:wsp>
                        <wps:cNvPr id="1102" name="Rectangle: Rounded Corners 1102"/>
                        <wps:cNvSpPr/>
                        <wps:spPr>
                          <a:xfrm>
                            <a:off x="3045349" y="962108"/>
                            <a:ext cx="1478943" cy="246766"/>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5" name="Oval 1105"/>
                        <wps:cNvSpPr/>
                        <wps:spPr>
                          <a:xfrm>
                            <a:off x="2353586" y="683812"/>
                            <a:ext cx="692785" cy="58991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655CF4"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2ADABCB" id="Group 1106" o:spid="_x0000_s1109" alt="Shows the create a pre-application request from the project screen." style="width:431.35pt;height:154.75pt;mso-position-horizontal-relative:char;mso-position-vertical-relative:line" coordorigin=",5804" coordsize="54781,196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">
                <v:shape id="Picture 1312" o:spid="_x0000_s1110" type="#_x0000_t75" style="position:absolute;top:5804;width:54781;height:19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">
                  <v:imagedata r:id="rId72" o:title="" croptop="14943f"/>
                </v:shape>
                <v:roundrect id="Rectangle: Rounded Corners 1102" o:spid="_x0000_s1111" style="position:absolute;left:30453;top:9621;width:14789;height:24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" fillcolor="yellow" strokecolor="red" strokeweight="2pt">
                  <v:fill opacity="13107f"/>
                </v:roundrect>
                <v:oval id="Oval 1105" o:spid="_x0000_s1112" style="position:absolute;left:23535;top:6838;width:6928;height:5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" fillcolor="#642667 [3215]" strokecolor="#642667 [3215]" strokeweight="2pt">
                  <v:textbox>
                    <w:txbxContent>
                      <w:p w14:paraId="67655CF4"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w:t>
                        </w:r>
                      </w:p>
                    </w:txbxContent>
                  </v:textbox>
                </v:oval>
                <w10:anchorlock/>
              </v:group>
            </w:pict>
          </mc:Fallback>
        </mc:AlternateContent>
      </w:r>
    </w:p>
    <w:p w14:paraId="75E12CD1" w14:textId="77777777" w:rsidR="003D608A" w:rsidRDefault="003D608A" w:rsidP="003D608A">
      <w:pPr>
        <w:pStyle w:val="ListNumber"/>
        <w:numPr>
          <w:ilvl w:val="0"/>
          <w:numId w:val="22"/>
        </w:numPr>
      </w:pPr>
      <w:r>
        <w:t xml:space="preserve">You can </w:t>
      </w:r>
      <w:r w:rsidRPr="00536DAA">
        <w:rPr>
          <w:b/>
          <w:bCs/>
        </w:rPr>
        <w:t>enter an optional comment</w:t>
      </w:r>
      <w:r>
        <w:t xml:space="preserve"> </w:t>
      </w:r>
      <w:r w:rsidRPr="00536DAA">
        <w:rPr>
          <w:b/>
          <w:bCs/>
        </w:rPr>
        <w:t>or select Create a pre-application</w:t>
      </w:r>
      <w:r>
        <w:t xml:space="preserve">. </w:t>
      </w:r>
      <w:r>
        <w:rPr>
          <w:noProof/>
          <w:color w:val="2B579A"/>
          <w:shd w:val="clear" w:color="auto" w:fill="E6E6E6"/>
        </w:rPr>
        <mc:AlternateContent>
          <mc:Choice Requires="wpg">
            <w:drawing>
              <wp:inline distT="0" distB="0" distL="0" distR="0" wp14:anchorId="5990344F" wp14:editId="5A9CE499">
                <wp:extent cx="4269740" cy="2271395"/>
                <wp:effectExtent l="0" t="0" r="0" b="14605"/>
                <wp:docPr id="1801" name="Group 1801" descr="shows the screen that appears after first creating a request which is optional."/>
                <wp:cNvGraphicFramePr/>
                <a:graphic xmlns:a="http://schemas.openxmlformats.org/drawingml/2006/main">
                  <a:graphicData uri="http://schemas.microsoft.com/office/word/2010/wordprocessingGroup">
                    <wpg:wgp>
                      <wpg:cNvGrpSpPr/>
                      <wpg:grpSpPr>
                        <a:xfrm>
                          <a:off x="0" y="0"/>
                          <a:ext cx="4269740" cy="2271395"/>
                          <a:chOff x="0" y="0"/>
                          <a:chExt cx="4269740" cy="2271395"/>
                        </a:xfrm>
                      </wpg:grpSpPr>
                      <pic:pic xmlns:pic="http://schemas.openxmlformats.org/drawingml/2006/picture">
                        <pic:nvPicPr>
                          <pic:cNvPr id="1802" name="Picture 1802"/>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4269740" cy="2271395"/>
                          </a:xfrm>
                          <a:prstGeom prst="rect">
                            <a:avLst/>
                          </a:prstGeom>
                        </pic:spPr>
                      </pic:pic>
                      <wps:wsp>
                        <wps:cNvPr id="1803" name="Rectangle: Rounded Corners 1803"/>
                        <wps:cNvSpPr/>
                        <wps:spPr>
                          <a:xfrm>
                            <a:off x="2242268" y="1812897"/>
                            <a:ext cx="1399429" cy="38989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4" name="Oval 1804"/>
                        <wps:cNvSpPr/>
                        <wps:spPr>
                          <a:xfrm>
                            <a:off x="1550504" y="1677725"/>
                            <a:ext cx="692785" cy="58991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131E8A"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990344F" id="Group 1801" o:spid="_x0000_s1113" alt="shows the screen that appears after first creating a request which is optional." style="width:336.2pt;height:178.85pt;mso-position-horizontal-relative:char;mso-position-vertical-relative:line" coordsize="42697,227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">
                <v:shape id="Picture 1802" o:spid="_x0000_s1114" type="#_x0000_t75" style="position:absolute;width:42697;height:22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">
                  <v:imagedata r:id="rId74" o:title=""/>
                </v:shape>
                <v:roundrect id="Rectangle: Rounded Corners 1803" o:spid="_x0000_s1115" style="position:absolute;left:22422;top:18128;width:13994;height:38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" fillcolor="yellow" strokecolor="red" strokeweight="2pt">
                  <v:fill opacity="13107f"/>
                </v:roundrect>
                <v:oval id="Oval 1804" o:spid="_x0000_s1116" style="position:absolute;left:15505;top:16777;width:6927;height:5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" fillcolor="#642667 [3215]" strokecolor="#642667 [3215]" strokeweight="2pt">
                  <v:textbox>
                    <w:txbxContent>
                      <w:p w14:paraId="7C131E8A"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2</w:t>
                        </w:r>
                      </w:p>
                    </w:txbxContent>
                  </v:textbox>
                </v:oval>
                <w10:anchorlock/>
              </v:group>
            </w:pict>
          </mc:Fallback>
        </mc:AlternateContent>
      </w:r>
    </w:p>
    <w:p w14:paraId="5A814FB3" w14:textId="77777777" w:rsidR="003D608A" w:rsidRDefault="003D608A" w:rsidP="003D608A">
      <w:pPr>
        <w:pStyle w:val="ListNumber"/>
        <w:numPr>
          <w:ilvl w:val="0"/>
          <w:numId w:val="22"/>
        </w:numPr>
      </w:pPr>
      <w:r>
        <w:t xml:space="preserve">The system will </w:t>
      </w:r>
      <w:commentRangeStart w:id="82"/>
      <w:r>
        <w:t xml:space="preserve">take approximately 10 seconds </w:t>
      </w:r>
      <w:commentRangeEnd w:id="82"/>
      <w:r>
        <w:rPr>
          <w:rStyle w:val="CommentReference"/>
        </w:rPr>
        <w:commentReference w:id="82"/>
      </w:r>
      <w:r>
        <w:t xml:space="preserve">to create the pre-application form where during this stage, the status will appear as </w:t>
      </w:r>
      <w:r w:rsidRPr="00536DAA">
        <w:rPr>
          <w:i/>
          <w:iCs/>
        </w:rPr>
        <w:t>CREATING A PRE-APPLICATION REQUEST</w:t>
      </w:r>
      <w:r>
        <w:t>.</w:t>
      </w:r>
    </w:p>
    <w:p w14:paraId="2DDB76F2" w14:textId="77777777" w:rsidR="003D608A" w:rsidRPr="00EB16B5" w:rsidRDefault="003D608A" w:rsidP="00F23CA1">
      <w:pPr>
        <w:pStyle w:val="ListNumber"/>
        <w:numPr>
          <w:ilvl w:val="0"/>
          <w:numId w:val="22"/>
        </w:numPr>
      </w:pPr>
      <w:r>
        <w:lastRenderedPageBreak/>
        <w:t xml:space="preserve">Once the status returns to </w:t>
      </w:r>
      <w:r w:rsidRPr="00536DAA">
        <w:rPr>
          <w:i/>
          <w:iCs/>
        </w:rPr>
        <w:t>ACTIVE</w:t>
      </w:r>
      <w:r>
        <w:t xml:space="preserve">, </w:t>
      </w:r>
      <w:r w:rsidRPr="00536DAA">
        <w:rPr>
          <w:b/>
          <w:bCs/>
        </w:rPr>
        <w:t>refresh the web page (F5)</w:t>
      </w:r>
      <w:r>
        <w:t xml:space="preserve"> to see the new form in the listing of Issue links. </w:t>
      </w:r>
      <w:r w:rsidRPr="00536DAA">
        <w:rPr>
          <w:b/>
          <w:bCs/>
        </w:rPr>
        <w:t>Select the pre-application form</w:t>
      </w:r>
      <w:r>
        <w:t xml:space="preserve"> to open in a new browser tab.</w:t>
      </w:r>
      <w:r w:rsidRPr="00D027C6">
        <w:rPr>
          <w:noProof/>
          <w:color w:val="2B579A"/>
          <w:shd w:val="clear" w:color="auto" w:fill="E6E6E6"/>
        </w:rPr>
        <w:t xml:space="preserve"> </w:t>
      </w:r>
      <w:r>
        <w:rPr>
          <w:noProof/>
          <w:color w:val="2B579A"/>
          <w:shd w:val="clear" w:color="auto" w:fill="E6E6E6"/>
        </w:rPr>
        <mc:AlternateContent>
          <mc:Choice Requires="wpg">
            <w:drawing>
              <wp:inline distT="0" distB="0" distL="0" distR="0" wp14:anchorId="34C8D1D2" wp14:editId="4FFAA9BB">
                <wp:extent cx="5236210" cy="3686175"/>
                <wp:effectExtent l="0" t="0" r="2540" b="9525"/>
                <wp:docPr id="1805" name="Group 1805" descr="shows the linked issues from the project screen. The pre-application request is highlighted."/>
                <wp:cNvGraphicFramePr/>
                <a:graphic xmlns:a="http://schemas.openxmlformats.org/drawingml/2006/main">
                  <a:graphicData uri="http://schemas.microsoft.com/office/word/2010/wordprocessingGroup">
                    <wpg:wgp>
                      <wpg:cNvGrpSpPr/>
                      <wpg:grpSpPr>
                        <a:xfrm>
                          <a:off x="0" y="0"/>
                          <a:ext cx="5236210" cy="3686175"/>
                          <a:chOff x="0" y="0"/>
                          <a:chExt cx="5236210" cy="3686175"/>
                        </a:xfrm>
                      </wpg:grpSpPr>
                      <pic:pic xmlns:pic="http://schemas.openxmlformats.org/drawingml/2006/picture">
                        <pic:nvPicPr>
                          <pic:cNvPr id="1806" name="Picture 1806"/>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5236210" cy="3686175"/>
                          </a:xfrm>
                          <a:prstGeom prst="rect">
                            <a:avLst/>
                          </a:prstGeom>
                        </pic:spPr>
                      </pic:pic>
                      <wps:wsp>
                        <wps:cNvPr id="1807" name="Rectangle: Rounded Corners 1807"/>
                        <wps:cNvSpPr/>
                        <wps:spPr>
                          <a:xfrm>
                            <a:off x="2775005" y="2631882"/>
                            <a:ext cx="1765190" cy="45474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8" name="Oval 1808"/>
                        <wps:cNvSpPr/>
                        <wps:spPr>
                          <a:xfrm>
                            <a:off x="2083242" y="2496710"/>
                            <a:ext cx="693357" cy="59043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CE95F5"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4C8D1D2" id="Group 1805" o:spid="_x0000_s1117" alt="shows the linked issues from the project screen. The pre-application request is highlighted." style="width:412.3pt;height:290.25pt;mso-position-horizontal-relative:char;mso-position-vertical-relative:line" coordsize="52362,36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">
                <v:shape id="Picture 1806" o:spid="_x0000_s1118" type="#_x0000_t75" style="position:absolute;width:52362;height:36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">
                  <v:imagedata r:id="rId76" o:title=""/>
                </v:shape>
                <v:roundrect id="Rectangle: Rounded Corners 1807" o:spid="_x0000_s1119" style="position:absolute;left:27750;top:26318;width:17651;height:45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" fillcolor="yellow" strokecolor="red" strokeweight="2pt">
                  <v:fill opacity="13107f"/>
                </v:roundrect>
                <v:oval id="Oval 1808" o:spid="_x0000_s1120" style="position:absolute;left:20832;top:24967;width:6933;height:5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" fillcolor="#642667 [3215]" strokecolor="#642667 [3215]" strokeweight="2pt">
                  <v:textbox>
                    <w:txbxContent>
                      <w:p w14:paraId="5DCE95F5"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4</w:t>
                        </w:r>
                      </w:p>
                    </w:txbxContent>
                  </v:textbox>
                </v:oval>
                <w10:anchorlock/>
              </v:group>
            </w:pict>
          </mc:Fallback>
        </mc:AlternateContent>
      </w:r>
    </w:p>
    <w:p w14:paraId="576EF17D" w14:textId="32CB1CF1" w:rsidR="003D608A" w:rsidRDefault="003D608A" w:rsidP="00F23CA1">
      <w:pPr>
        <w:pStyle w:val="ListNumber"/>
        <w:numPr>
          <w:ilvl w:val="0"/>
          <w:numId w:val="22"/>
        </w:numPr>
      </w:pPr>
      <w:r w:rsidRPr="006A27E6">
        <w:rPr>
          <w:b/>
          <w:bCs/>
        </w:rPr>
        <w:t xml:space="preserve">Follow steps </w:t>
      </w:r>
      <w:r w:rsidR="00B33F2B">
        <w:rPr>
          <w:b/>
          <w:bCs/>
        </w:rPr>
        <w:t xml:space="preserve">14 to 22 </w:t>
      </w:r>
      <w:r>
        <w:t>to edit the details of the request and to submit to the department</w:t>
      </w:r>
      <w:r w:rsidR="00E85C28" w:rsidRPr="00E85C28">
        <w:t>. Noting</w:t>
      </w:r>
      <w:r>
        <w:t xml:space="preserve"> that as the </w:t>
      </w:r>
      <w:r w:rsidR="00E85C28" w:rsidRPr="00E85C28">
        <w:t>pre-</w:t>
      </w:r>
      <w:r>
        <w:t xml:space="preserve">application was created from the project screen, </w:t>
      </w:r>
      <w:r w:rsidR="001E547C">
        <w:t xml:space="preserve">details such as </w:t>
      </w:r>
      <w:r>
        <w:t xml:space="preserve">site names and planning scheme information </w:t>
      </w:r>
      <w:r w:rsidR="00E85C28" w:rsidRPr="00E85C28">
        <w:t>will automatically be populated from the project into the pre-application</w:t>
      </w:r>
      <w:r w:rsidR="001E547C">
        <w:t xml:space="preserve"> but </w:t>
      </w:r>
      <w:r w:rsidR="00E85C28" w:rsidRPr="00E85C28">
        <w:t xml:space="preserve">these details </w:t>
      </w:r>
      <w:r>
        <w:t xml:space="preserve">may need to be </w:t>
      </w:r>
      <w:r w:rsidR="00E85C28" w:rsidRPr="00E85C28">
        <w:t xml:space="preserve">subsequentially </w:t>
      </w:r>
      <w:r>
        <w:t>updated.</w:t>
      </w:r>
    </w:p>
    <w:p w14:paraId="56331E80" w14:textId="77777777" w:rsidR="003D608A" w:rsidRDefault="003D608A" w:rsidP="003D608A">
      <w:pPr>
        <w:pStyle w:val="Heading4"/>
      </w:pPr>
      <w:bookmarkStart w:id="83" w:name="_Toc84339252"/>
      <w:bookmarkStart w:id="84" w:name="_Toc108177543"/>
      <w:bookmarkStart w:id="85" w:name="_Toc119393800"/>
      <w:r>
        <w:t>Create a request for a pre-application meeting from the home screen</w:t>
      </w:r>
      <w:bookmarkEnd w:id="83"/>
      <w:bookmarkEnd w:id="84"/>
      <w:bookmarkEnd w:id="85"/>
    </w:p>
    <w:p w14:paraId="02260964" w14:textId="75572132" w:rsidR="003D608A" w:rsidRDefault="003D608A" w:rsidP="003D608A">
      <w:pPr>
        <w:pStyle w:val="BodyText100ThemeColour"/>
      </w:pPr>
      <w:r>
        <w:t xml:space="preserve">Users can also create a request for a pre-application meeting from the SPF portal’s home </w:t>
      </w:r>
      <w:proofErr w:type="gramStart"/>
      <w:r>
        <w:t>screen</w:t>
      </w:r>
      <w:proofErr w:type="gramEnd"/>
      <w:r>
        <w:t xml:space="preserve"> but they will need to have the project number ready to enter into the form (e.g. </w:t>
      </w:r>
      <w:commentRangeStart w:id="86"/>
      <w:r>
        <w:t>SPF-XXX</w:t>
      </w:r>
      <w:commentRangeEnd w:id="86"/>
      <w:r w:rsidR="00A45725">
        <w:rPr>
          <w:rStyle w:val="CommentReference"/>
          <w:rFonts w:cs="Arial"/>
          <w:color w:val="363534" w:themeColor="text1"/>
          <w:lang w:eastAsia="en-AU"/>
        </w:rPr>
        <w:commentReference w:id="86"/>
      </w:r>
      <w:r>
        <w:t>).</w:t>
      </w:r>
      <w:r w:rsidR="001E547C">
        <w:t xml:space="preserve"> </w:t>
      </w:r>
      <w:hyperlink w:anchor="_Navigating_the_system" w:history="1">
        <w:r w:rsidR="004D3CBD" w:rsidRPr="00195553">
          <w:rPr>
            <w:rStyle w:val="Hyperlink"/>
          </w:rPr>
          <w:t xml:space="preserve">See the section </w:t>
        </w:r>
        <w:r w:rsidR="00195553" w:rsidRPr="00195553">
          <w:rPr>
            <w:rStyle w:val="Hyperlink"/>
          </w:rPr>
          <w:t>for navigating the system</w:t>
        </w:r>
      </w:hyperlink>
      <w:r w:rsidR="00195553">
        <w:t xml:space="preserve"> if you need to find the project number.</w:t>
      </w:r>
    </w:p>
    <w:p w14:paraId="08430298" w14:textId="77777777" w:rsidR="003D608A" w:rsidRDefault="003D608A" w:rsidP="003D608A">
      <w:pPr>
        <w:pStyle w:val="ListNumber"/>
        <w:numPr>
          <w:ilvl w:val="0"/>
          <w:numId w:val="22"/>
        </w:numPr>
      </w:pPr>
      <w:r>
        <w:t>Whilst logged into the portal, from the home screen</w:t>
      </w:r>
      <w:r w:rsidRPr="00C840B8">
        <w:rPr>
          <w:b/>
          <w:bCs/>
        </w:rPr>
        <w:t xml:space="preserve">, </w:t>
      </w:r>
      <w:r w:rsidRPr="00C840B8">
        <w:rPr>
          <w:rStyle w:val="normaltextrun"/>
          <w:b/>
          <w:bCs/>
        </w:rPr>
        <w:t>select ‘Request a pre-application meeting’</w:t>
      </w:r>
      <w:r>
        <w:rPr>
          <w:rStyle w:val="normaltextrun"/>
        </w:rPr>
        <w:t>.</w:t>
      </w:r>
      <w:r w:rsidRPr="00E761F2">
        <w:rPr>
          <w:noProof/>
        </w:rPr>
        <w:t xml:space="preserve"> </w:t>
      </w:r>
      <w:r>
        <w:rPr>
          <w:noProof/>
          <w:color w:val="2B579A"/>
          <w:shd w:val="clear" w:color="auto" w:fill="E6E6E6"/>
        </w:rPr>
        <mc:AlternateContent>
          <mc:Choice Requires="wpg">
            <w:drawing>
              <wp:inline distT="0" distB="0" distL="0" distR="0" wp14:anchorId="2F95FA94" wp14:editId="5E4E5734">
                <wp:extent cx="5132184" cy="2466975"/>
                <wp:effectExtent l="0" t="0" r="0" b="9525"/>
                <wp:docPr id="1809" name="Group 1809" descr="The pre-application request is highlighted from the home screen of the SPF portal."/>
                <wp:cNvGraphicFramePr/>
                <a:graphic xmlns:a="http://schemas.openxmlformats.org/drawingml/2006/main">
                  <a:graphicData uri="http://schemas.microsoft.com/office/word/2010/wordprocessingGroup">
                    <wpg:wgp>
                      <wpg:cNvGrpSpPr/>
                      <wpg:grpSpPr>
                        <a:xfrm>
                          <a:off x="0" y="0"/>
                          <a:ext cx="5132184" cy="2466975"/>
                          <a:chOff x="0" y="0"/>
                          <a:chExt cx="6480175" cy="3228975"/>
                        </a:xfrm>
                      </wpg:grpSpPr>
                      <pic:pic xmlns:pic="http://schemas.openxmlformats.org/drawingml/2006/picture">
                        <pic:nvPicPr>
                          <pic:cNvPr id="1810" name="Picture 1810"/>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6480175" cy="3228975"/>
                          </a:xfrm>
                          <a:prstGeom prst="rect">
                            <a:avLst/>
                          </a:prstGeom>
                        </pic:spPr>
                      </pic:pic>
                      <wps:wsp>
                        <wps:cNvPr id="1811" name="Rectangle: Rounded Corners 1811"/>
                        <wps:cNvSpPr/>
                        <wps:spPr>
                          <a:xfrm>
                            <a:off x="914400" y="1828800"/>
                            <a:ext cx="2571750" cy="5238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2" name="Oval 1812"/>
                        <wps:cNvSpPr/>
                        <wps:spPr>
                          <a:xfrm>
                            <a:off x="3486073" y="1828800"/>
                            <a:ext cx="819516" cy="739419"/>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188DC1"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F95FA94" id="Group 1809" o:spid="_x0000_s1121" alt="The pre-application request is highlighted from the home screen of the SPF portal." style="width:404.1pt;height:194.25pt;mso-position-horizontal-relative:char;mso-position-vertical-relative:line" coordsize="64801,32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">
                <v:shape id="Picture 1810" o:spid="_x0000_s1122" type="#_x0000_t75" style="position:absolute;width:64801;height:32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">
                  <v:imagedata r:id="rId78" o:title=""/>
                </v:shape>
                <v:roundrect id="Rectangle: Rounded Corners 1811" o:spid="_x0000_s1123" style="position:absolute;left:9144;top:18288;width:25717;height:52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" fillcolor="yellow" strokecolor="red" strokeweight="2pt">
                  <v:fill opacity="13107f"/>
                </v:roundrect>
                <v:oval id="Oval 1812" o:spid="_x0000_s1124" style="position:absolute;left:34860;top:18288;width:8195;height:73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" fillcolor="#642667 [3215]" strokecolor="#642667 [3215]" strokeweight="2pt">
                  <v:textbox>
                    <w:txbxContent>
                      <w:p w14:paraId="2F188DC1"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6</w:t>
                        </w:r>
                      </w:p>
                    </w:txbxContent>
                  </v:textbox>
                </v:oval>
                <w10:anchorlock/>
              </v:group>
            </w:pict>
          </mc:Fallback>
        </mc:AlternateContent>
      </w:r>
    </w:p>
    <w:p w14:paraId="0DC73CB8" w14:textId="0BA43DA1" w:rsidR="003D608A" w:rsidRDefault="003D608A" w:rsidP="003D608A">
      <w:pPr>
        <w:pStyle w:val="ListNumber"/>
        <w:numPr>
          <w:ilvl w:val="0"/>
          <w:numId w:val="22"/>
        </w:numPr>
      </w:pPr>
      <w:commentRangeStart w:id="87"/>
      <w:r>
        <w:rPr>
          <w:noProof/>
        </w:rPr>
        <w:lastRenderedPageBreak/>
        <w:t xml:space="preserve">After the form loads, if your access is linked to </w:t>
      </w:r>
      <w:r w:rsidR="00180026">
        <w:rPr>
          <w:noProof/>
        </w:rPr>
        <w:t>a managers group</w:t>
      </w:r>
      <w:r>
        <w:rPr>
          <w:noProof/>
        </w:rPr>
        <w:t xml:space="preserve">, you will see an option to </w:t>
      </w:r>
      <w:r w:rsidRPr="002C4D0E">
        <w:rPr>
          <w:b/>
          <w:bCs/>
          <w:noProof/>
        </w:rPr>
        <w:t xml:space="preserve">share the request with your listing </w:t>
      </w:r>
      <w:r w:rsidR="00E343D8">
        <w:rPr>
          <w:b/>
          <w:bCs/>
          <w:noProof/>
        </w:rPr>
        <w:t>manager’s group</w:t>
      </w:r>
      <w:r>
        <w:rPr>
          <w:noProof/>
        </w:rPr>
        <w:t xml:space="preserve">. This field will not be visible if your access is not linked to </w:t>
      </w:r>
      <w:r w:rsidR="00E343D8">
        <w:rPr>
          <w:noProof/>
        </w:rPr>
        <w:t>a manager’s group</w:t>
      </w:r>
      <w:r>
        <w:rPr>
          <w:noProof/>
        </w:rPr>
        <w:t>.</w:t>
      </w:r>
      <w:commentRangeEnd w:id="87"/>
      <w:r>
        <w:rPr>
          <w:rStyle w:val="CommentReference"/>
        </w:rPr>
        <w:commentReference w:id="87"/>
      </w:r>
      <w:r>
        <w:rPr>
          <w:noProof/>
        </w:rPr>
        <w:t xml:space="preserve"> Also, the application can be shared at a later time to </w:t>
      </w:r>
      <w:r w:rsidR="00E343D8">
        <w:rPr>
          <w:noProof/>
        </w:rPr>
        <w:t>the manager’s group</w:t>
      </w:r>
      <w:r>
        <w:rPr>
          <w:noProof/>
        </w:rPr>
        <w:t xml:space="preserve"> and/or registered user.</w:t>
      </w:r>
    </w:p>
    <w:p w14:paraId="2F710B7E" w14:textId="3A625D0D" w:rsidR="003D608A" w:rsidRDefault="003D608A" w:rsidP="003D608A">
      <w:pPr>
        <w:pStyle w:val="ListNumber"/>
        <w:numPr>
          <w:ilvl w:val="0"/>
          <w:numId w:val="22"/>
        </w:numPr>
      </w:pPr>
      <w:commentRangeStart w:id="88"/>
      <w:r w:rsidRPr="00F2184B">
        <w:rPr>
          <w:b/>
          <w:bCs/>
          <w:noProof/>
        </w:rPr>
        <w:t>Scroll to the Project details section</w:t>
      </w:r>
      <w:r>
        <w:rPr>
          <w:noProof/>
        </w:rPr>
        <w:t xml:space="preserve"> and </w:t>
      </w:r>
      <w:r w:rsidRPr="00F2184B">
        <w:rPr>
          <w:b/>
          <w:bCs/>
          <w:noProof/>
        </w:rPr>
        <w:t>enter the relevant project number</w:t>
      </w:r>
      <w:r>
        <w:rPr>
          <w:noProof/>
        </w:rPr>
        <w:t xml:space="preserve"> where this </w:t>
      </w:r>
      <w:r w:rsidR="00ED219A">
        <w:rPr>
          <w:noProof/>
        </w:rPr>
        <w:t>pre-</w:t>
      </w:r>
      <w:r>
        <w:rPr>
          <w:noProof/>
        </w:rPr>
        <w:t>application relates to. This will link the application to the project and automatically share the application with the same registered users that had the project shared with them previously</w:t>
      </w:r>
      <w:commentRangeEnd w:id="88"/>
      <w:r>
        <w:rPr>
          <w:rStyle w:val="CommentReference"/>
        </w:rPr>
        <w:commentReference w:id="88"/>
      </w:r>
      <w:r>
        <w:rPr>
          <w:noProof/>
        </w:rPr>
        <w:t>.</w:t>
      </w:r>
      <w:r w:rsidRPr="004F4E93">
        <w:rPr>
          <w:noProof/>
        </w:rPr>
        <w:t xml:space="preserve"> </w:t>
      </w:r>
    </w:p>
    <w:p w14:paraId="1ED2B542" w14:textId="3D059B36" w:rsidR="003D608A" w:rsidRPr="00EB16B5" w:rsidRDefault="003D608A" w:rsidP="003D608A">
      <w:pPr>
        <w:pStyle w:val="ListNumber"/>
        <w:numPr>
          <w:ilvl w:val="0"/>
          <w:numId w:val="22"/>
        </w:numPr>
      </w:pPr>
      <w:r w:rsidRPr="00451199">
        <w:rPr>
          <w:b/>
          <w:bCs/>
          <w:noProof/>
        </w:rPr>
        <w:t>Update site details</w:t>
      </w:r>
      <w:r>
        <w:rPr>
          <w:noProof/>
        </w:rPr>
        <w:t xml:space="preserve"> and </w:t>
      </w:r>
      <w:r>
        <w:rPr>
          <w:b/>
          <w:bCs/>
          <w:noProof/>
        </w:rPr>
        <w:t>p</w:t>
      </w:r>
      <w:r w:rsidRPr="00451199">
        <w:rPr>
          <w:b/>
          <w:bCs/>
          <w:noProof/>
        </w:rPr>
        <w:t xml:space="preserve">lanning </w:t>
      </w:r>
      <w:r>
        <w:rPr>
          <w:b/>
          <w:bCs/>
          <w:noProof/>
        </w:rPr>
        <w:t>s</w:t>
      </w:r>
      <w:r w:rsidRPr="00451199">
        <w:rPr>
          <w:b/>
          <w:bCs/>
          <w:noProof/>
        </w:rPr>
        <w:t>cheme information</w:t>
      </w:r>
      <w:r>
        <w:rPr>
          <w:noProof/>
        </w:rPr>
        <w:t xml:space="preserve"> as needed</w:t>
      </w:r>
      <w:r w:rsidRPr="0020434E">
        <w:rPr>
          <w:noProof/>
        </w:rPr>
        <w:t xml:space="preserve">. </w:t>
      </w:r>
      <w:r w:rsidRPr="0020434E">
        <w:rPr>
          <w:b/>
          <w:bCs/>
          <w:noProof/>
          <w:u w:val="single"/>
        </w:rPr>
        <w:t xml:space="preserve">You can choose to use the </w:t>
      </w:r>
      <w:r>
        <w:rPr>
          <w:b/>
          <w:bCs/>
          <w:noProof/>
          <w:u w:val="single"/>
        </w:rPr>
        <w:t>u</w:t>
      </w:r>
      <w:r w:rsidRPr="0020434E" w:rsidDel="002219D2">
        <w:rPr>
          <w:b/>
          <w:bCs/>
          <w:noProof/>
          <w:u w:val="single"/>
        </w:rPr>
        <w:t xml:space="preserve">pdate </w:t>
      </w:r>
      <w:r w:rsidRPr="0020434E">
        <w:rPr>
          <w:b/>
          <w:bCs/>
          <w:noProof/>
          <w:u w:val="single"/>
        </w:rPr>
        <w:t>site details</w:t>
      </w:r>
      <w:r w:rsidRPr="0020434E">
        <w:rPr>
          <w:noProof/>
          <w:u w:val="single"/>
        </w:rPr>
        <w:t xml:space="preserve"> and </w:t>
      </w:r>
      <w:r w:rsidRPr="0020434E">
        <w:rPr>
          <w:b/>
          <w:bCs/>
          <w:noProof/>
          <w:u w:val="single"/>
        </w:rPr>
        <w:t xml:space="preserve">planning </w:t>
      </w:r>
      <w:r>
        <w:rPr>
          <w:b/>
          <w:bCs/>
          <w:noProof/>
          <w:u w:val="single"/>
        </w:rPr>
        <w:t>s</w:t>
      </w:r>
      <w:r w:rsidRPr="0020434E">
        <w:rPr>
          <w:b/>
          <w:bCs/>
          <w:noProof/>
          <w:u w:val="single"/>
        </w:rPr>
        <w:t>cheme information</w:t>
      </w:r>
      <w:r w:rsidRPr="0020434E">
        <w:rPr>
          <w:noProof/>
          <w:u w:val="single"/>
        </w:rPr>
        <w:t xml:space="preserve"> from the linked project by selecting ‘Yes’ then leave the fields emp</w:t>
      </w:r>
      <w:r w:rsidR="003F595E">
        <w:rPr>
          <w:noProof/>
          <w:u w:val="single"/>
        </w:rPr>
        <w:t>t</w:t>
      </w:r>
      <w:r w:rsidRPr="0020434E">
        <w:rPr>
          <w:noProof/>
          <w:u w:val="single"/>
        </w:rPr>
        <w:t>y, or if ‘No’, the site names and planning scheme information will need to be added.</w:t>
      </w:r>
      <w:r w:rsidRPr="00677AB6">
        <w:rPr>
          <w:b/>
          <w:noProof/>
          <w:color w:val="2B579A"/>
          <w:shd w:val="clear" w:color="auto" w:fill="E6E6E6"/>
        </w:rPr>
        <w:t xml:space="preserve"> </w:t>
      </w:r>
      <w:r>
        <w:rPr>
          <w:b/>
          <w:noProof/>
          <w:color w:val="2B579A"/>
          <w:shd w:val="clear" w:color="auto" w:fill="E6E6E6"/>
        </w:rPr>
        <mc:AlternateContent>
          <mc:Choice Requires="wpg">
            <w:drawing>
              <wp:inline distT="0" distB="0" distL="0" distR="0" wp14:anchorId="43890005" wp14:editId="7E7451C9">
                <wp:extent cx="3942715" cy="3586040"/>
                <wp:effectExtent l="0" t="0" r="635" b="14605"/>
                <wp:docPr id="1813" name="Group 1813" descr="Shows some of the key fields that require updating on the pre-application meeting request."/>
                <wp:cNvGraphicFramePr/>
                <a:graphic xmlns:a="http://schemas.openxmlformats.org/drawingml/2006/main">
                  <a:graphicData uri="http://schemas.microsoft.com/office/word/2010/wordprocessingGroup">
                    <wpg:wgp>
                      <wpg:cNvGrpSpPr/>
                      <wpg:grpSpPr>
                        <a:xfrm>
                          <a:off x="0" y="0"/>
                          <a:ext cx="3942715" cy="3586040"/>
                          <a:chOff x="0" y="302148"/>
                          <a:chExt cx="3942715" cy="3586040"/>
                        </a:xfrm>
                      </wpg:grpSpPr>
                      <wpg:grpSp>
                        <wpg:cNvPr id="1814" name="Group 1814"/>
                        <wpg:cNvGrpSpPr/>
                        <wpg:grpSpPr>
                          <a:xfrm>
                            <a:off x="0" y="302148"/>
                            <a:ext cx="3942715" cy="3521739"/>
                            <a:chOff x="0" y="302196"/>
                            <a:chExt cx="3942715" cy="3522299"/>
                          </a:xfrm>
                        </wpg:grpSpPr>
                        <pic:pic xmlns:pic="http://schemas.openxmlformats.org/drawingml/2006/picture">
                          <pic:nvPicPr>
                            <pic:cNvPr id="1815" name="Picture 1815"/>
                            <pic:cNvPicPr>
                              <a:picLocks noChangeAspect="1"/>
                            </pic:cNvPicPr>
                          </pic:nvPicPr>
                          <pic:blipFill rotWithShape="1">
                            <a:blip r:embed="rId79">
                              <a:extLst>
                                <a:ext uri="{28A0092B-C50C-407E-A947-70E740481C1C}">
                                  <a14:useLocalDpi xmlns:a14="http://schemas.microsoft.com/office/drawing/2010/main" val="0"/>
                                </a:ext>
                              </a:extLst>
                            </a:blip>
                            <a:srcRect t="7691" b="2660"/>
                            <a:stretch/>
                          </pic:blipFill>
                          <pic:spPr bwMode="auto">
                            <a:xfrm>
                              <a:off x="0" y="302196"/>
                              <a:ext cx="3942715" cy="3522299"/>
                            </a:xfrm>
                            <a:prstGeom prst="rect">
                              <a:avLst/>
                            </a:prstGeom>
                            <a:ln>
                              <a:noFill/>
                            </a:ln>
                            <a:extLst>
                              <a:ext uri="{53640926-AAD7-44D8-BBD7-CCE9431645EC}">
                                <a14:shadowObscured xmlns:a14="http://schemas.microsoft.com/office/drawing/2010/main"/>
                              </a:ext>
                            </a:extLst>
                          </pic:spPr>
                        </pic:pic>
                        <wps:wsp>
                          <wps:cNvPr id="1816" name="Rectangle: Rounded Corners 1816"/>
                          <wps:cNvSpPr/>
                          <wps:spPr>
                            <a:xfrm>
                              <a:off x="318052" y="834887"/>
                              <a:ext cx="1820849" cy="510402"/>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7" name="Oval 1817"/>
                          <wps:cNvSpPr/>
                          <wps:spPr>
                            <a:xfrm>
                              <a:off x="2138901" y="755374"/>
                              <a:ext cx="692785" cy="58991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69BCF2"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18" name="Rectangle: Rounded Corners 1818"/>
                        <wps:cNvSpPr/>
                        <wps:spPr>
                          <a:xfrm>
                            <a:off x="254442" y="2671639"/>
                            <a:ext cx="2577244" cy="1216549"/>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9" name="Oval 1819"/>
                        <wps:cNvSpPr/>
                        <wps:spPr>
                          <a:xfrm>
                            <a:off x="2862469" y="2989691"/>
                            <a:ext cx="692785" cy="58991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3353FD"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3890005" id="Group 1813" o:spid="_x0000_s1125" alt="Shows some of the key fields that require updating on the pre-application meeting request." style="width:310.45pt;height:282.35pt;mso-position-horizontal-relative:char;mso-position-vertical-relative:line" coordorigin=",3021" coordsize="39427,35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">
                <v:group id="Group 1814" o:spid="_x0000_s1126" style="position:absolute;top:3021;width:39427;height:35217" coordorigin=",3021" coordsize="39427,35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">
                  <v:shape id="Picture 1815" o:spid="_x0000_s1127" type="#_x0000_t75" style="position:absolute;top:3021;width:39427;height:35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">
                    <v:imagedata r:id="rId80" o:title="" croptop="5040f" cropbottom="1743f"/>
                  </v:shape>
                  <v:roundrect id="Rectangle: Rounded Corners 1816" o:spid="_x0000_s1128" style="position:absolute;left:3180;top:8348;width:18209;height:51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" fillcolor="yellow" strokecolor="red" strokeweight="2pt">
                    <v:fill opacity="13107f"/>
                  </v:roundrect>
                  <v:oval id="Oval 1817" o:spid="_x0000_s1129" style="position:absolute;left:21389;top:7553;width:6927;height:5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" fillcolor="#642667 [3215]" strokecolor="#642667 [3215]" strokeweight="2pt">
                    <v:textbox>
                      <w:txbxContent>
                        <w:p w14:paraId="7569BCF2"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8</w:t>
                          </w:r>
                        </w:p>
                      </w:txbxContent>
                    </v:textbox>
                  </v:oval>
                </v:group>
                <v:roundrect id="Rectangle: Rounded Corners 1818" o:spid="_x0000_s1130" style="position:absolute;left:2544;top:26716;width:25772;height:121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" fillcolor="yellow" strokecolor="red" strokeweight="2pt">
                  <v:fill opacity="13107f"/>
                </v:roundrect>
                <v:oval id="Oval 1819" o:spid="_x0000_s1131" style="position:absolute;left:28624;top:29896;width:6928;height:59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" fillcolor="#642667 [3215]" strokecolor="#642667 [3215]" strokeweight="2pt">
                  <v:textbox>
                    <w:txbxContent>
                      <w:p w14:paraId="4E3353FD"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9</w:t>
                        </w:r>
                      </w:p>
                    </w:txbxContent>
                  </v:textbox>
                </v:oval>
                <w10:anchorlock/>
              </v:group>
            </w:pict>
          </mc:Fallback>
        </mc:AlternateContent>
      </w:r>
    </w:p>
    <w:p w14:paraId="148063F5" w14:textId="6D5DE797" w:rsidR="003D608A" w:rsidRPr="00EB16B5" w:rsidRDefault="003D608A" w:rsidP="006D1231">
      <w:pPr>
        <w:pStyle w:val="ListNumber"/>
        <w:numPr>
          <w:ilvl w:val="0"/>
          <w:numId w:val="22"/>
        </w:numPr>
      </w:pPr>
      <w:r w:rsidRPr="000B38E2">
        <w:rPr>
          <w:rStyle w:val="normaltextrun"/>
          <w:b/>
          <w:bCs/>
        </w:rPr>
        <w:t>Upload files</w:t>
      </w:r>
      <w:r w:rsidRPr="003E39E1">
        <w:rPr>
          <w:rStyle w:val="normaltextrun"/>
        </w:rPr>
        <w:t xml:space="preserve"> such as </w:t>
      </w:r>
      <w:r>
        <w:rPr>
          <w:rStyle w:val="normaltextrun"/>
        </w:rPr>
        <w:t>indicative</w:t>
      </w:r>
      <w:r w:rsidRPr="003E39E1">
        <w:rPr>
          <w:rStyle w:val="normaltextrun"/>
        </w:rPr>
        <w:t xml:space="preserve"> development plans, images, </w:t>
      </w:r>
      <w:proofErr w:type="gramStart"/>
      <w:r w:rsidRPr="003E39E1">
        <w:rPr>
          <w:rStyle w:val="normaltextrun"/>
        </w:rPr>
        <w:t>maps</w:t>
      </w:r>
      <w:proofErr w:type="gramEnd"/>
      <w:r w:rsidRPr="003E39E1">
        <w:rPr>
          <w:rStyle w:val="normaltextrun"/>
        </w:rPr>
        <w:t xml:space="preserve"> and consultation report by following the on-screen instructions to either drag and drop files or browse to upload</w:t>
      </w:r>
      <w:r>
        <w:rPr>
          <w:rStyle w:val="normaltextrun"/>
        </w:rPr>
        <w:t xml:space="preserve"> </w:t>
      </w:r>
      <w:r w:rsidRPr="00B022D9">
        <w:rPr>
          <w:rStyle w:val="normaltextrun"/>
          <w:i/>
          <w:iCs/>
        </w:rPr>
        <w:t>(located top of form)</w:t>
      </w:r>
      <w:r w:rsidRPr="003E39E1">
        <w:rPr>
          <w:rStyle w:val="normaltextrun"/>
        </w:rPr>
        <w:t xml:space="preserve">. </w:t>
      </w:r>
      <w:r>
        <w:rPr>
          <w:rStyle w:val="normaltextrun"/>
        </w:rPr>
        <w:br/>
      </w:r>
      <w:r w:rsidRPr="00FF7125">
        <w:rPr>
          <w:rStyle w:val="normaltextrun"/>
        </w:rPr>
        <w:t xml:space="preserve">Alternatively, if the form is being </w:t>
      </w:r>
      <w:commentRangeStart w:id="89"/>
      <w:r w:rsidRPr="00FF7125">
        <w:rPr>
          <w:rStyle w:val="normaltextrun"/>
        </w:rPr>
        <w:t>edited</w:t>
      </w:r>
      <w:r w:rsidR="00ED219A">
        <w:rPr>
          <w:rStyle w:val="normaltextrun"/>
        </w:rPr>
        <w:t xml:space="preserve"> after the initial save</w:t>
      </w:r>
      <w:r w:rsidRPr="00FF7125">
        <w:rPr>
          <w:rStyle w:val="normaltextrun"/>
        </w:rPr>
        <w:t xml:space="preserve">, </w:t>
      </w:r>
      <w:commentRangeEnd w:id="89"/>
      <w:r>
        <w:rPr>
          <w:rStyle w:val="CommentReference"/>
        </w:rPr>
        <w:commentReference w:id="89"/>
      </w:r>
      <w:r w:rsidRPr="00FF7125">
        <w:rPr>
          <w:rStyle w:val="normaltextrun"/>
        </w:rPr>
        <w:t>attachments can be uploaded into the Activity/Comments section of the form.</w:t>
      </w:r>
      <w:r>
        <w:rPr>
          <w:rStyle w:val="normaltextrun"/>
        </w:rPr>
        <w:br/>
      </w:r>
      <w:r w:rsidRPr="00677AB6">
        <w:rPr>
          <w:b/>
          <w:noProof/>
          <w:color w:val="2B579A"/>
          <w:shd w:val="clear" w:color="auto" w:fill="E6E6E6"/>
        </w:rPr>
        <w:t xml:space="preserve"> </w:t>
      </w:r>
      <w:r>
        <w:rPr>
          <w:b/>
          <w:noProof/>
          <w:color w:val="2B579A"/>
          <w:shd w:val="clear" w:color="auto" w:fill="E6E6E6"/>
        </w:rPr>
        <mc:AlternateContent>
          <mc:Choice Requires="wpg">
            <w:drawing>
              <wp:inline distT="0" distB="0" distL="0" distR="0" wp14:anchorId="1E0A62F7" wp14:editId="4F727B70">
                <wp:extent cx="4947314" cy="1992573"/>
                <wp:effectExtent l="0" t="0" r="5715" b="8255"/>
                <wp:docPr id="1820" name="Group 1820" descr="The attachment section of the pre-application request where users can drag and drop files from their device to attach to the request."/>
                <wp:cNvGraphicFramePr/>
                <a:graphic xmlns:a="http://schemas.openxmlformats.org/drawingml/2006/main">
                  <a:graphicData uri="http://schemas.microsoft.com/office/word/2010/wordprocessingGroup">
                    <wpg:wgp>
                      <wpg:cNvGrpSpPr/>
                      <wpg:grpSpPr>
                        <a:xfrm>
                          <a:off x="0" y="0"/>
                          <a:ext cx="4947314" cy="1992573"/>
                          <a:chOff x="0" y="0"/>
                          <a:chExt cx="5116830" cy="2178050"/>
                        </a:xfrm>
                      </wpg:grpSpPr>
                      <pic:pic xmlns:pic="http://schemas.openxmlformats.org/drawingml/2006/picture">
                        <pic:nvPicPr>
                          <pic:cNvPr id="1821" name="Picture 1821"/>
                          <pic:cNvPicPr>
                            <a:picLocks noChangeAspect="1"/>
                          </pic:cNvPicPr>
                        </pic:nvPicPr>
                        <pic:blipFill rotWithShape="1">
                          <a:blip r:embed="rId81">
                            <a:extLst>
                              <a:ext uri="{28A0092B-C50C-407E-A947-70E740481C1C}">
                                <a14:useLocalDpi xmlns:a14="http://schemas.microsoft.com/office/drawing/2010/main" val="0"/>
                              </a:ext>
                            </a:extLst>
                          </a:blip>
                          <a:srcRect b="36675"/>
                          <a:stretch/>
                        </pic:blipFill>
                        <pic:spPr bwMode="auto">
                          <a:xfrm>
                            <a:off x="0" y="0"/>
                            <a:ext cx="5116830" cy="2178050"/>
                          </a:xfrm>
                          <a:prstGeom prst="rect">
                            <a:avLst/>
                          </a:prstGeom>
                          <a:ln>
                            <a:noFill/>
                          </a:ln>
                          <a:extLst>
                            <a:ext uri="{53640926-AAD7-44D8-BBD7-CCE9431645EC}">
                              <a14:shadowObscured xmlns:a14="http://schemas.microsoft.com/office/drawing/2010/main"/>
                            </a:ext>
                          </a:extLst>
                        </pic:spPr>
                      </pic:pic>
                      <wps:wsp>
                        <wps:cNvPr id="1822" name="Rectangle: Rounded Corners 1822"/>
                        <wps:cNvSpPr/>
                        <wps:spPr>
                          <a:xfrm>
                            <a:off x="405517" y="811033"/>
                            <a:ext cx="4381169" cy="1081378"/>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3" name="Oval 1823"/>
                        <wps:cNvSpPr/>
                        <wps:spPr>
                          <a:xfrm>
                            <a:off x="3882170" y="140087"/>
                            <a:ext cx="693357" cy="59043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3081A0"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E0A62F7" id="Group 1820" o:spid="_x0000_s1132" alt="The attachment section of the pre-application request where users can drag and drop files from their device to attach to the request." style="width:389.55pt;height:156.9pt;mso-position-horizontal-relative:char;mso-position-vertical-relative:line" coordsize="51168,21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">
                <v:shape id="Picture 1821" o:spid="_x0000_s1133" type="#_x0000_t75" style="position:absolute;width:51168;height:21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">
                  <v:imagedata r:id="rId82" o:title="" cropbottom="24035f"/>
                </v:shape>
                <v:roundrect id="Rectangle: Rounded Corners 1822" o:spid="_x0000_s1134" style="position:absolute;left:4055;top:8110;width:43811;height:108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" fillcolor="yellow" strokecolor="red" strokeweight="2pt">
                  <v:fill opacity="13107f"/>
                </v:roundrect>
                <v:oval id="Oval 1823" o:spid="_x0000_s1135" style="position:absolute;left:38821;top:1400;width:6934;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" fillcolor="#642667 [3215]" strokecolor="#642667 [3215]" strokeweight="2pt">
                  <v:textbox>
                    <w:txbxContent>
                      <w:p w14:paraId="3F3081A0"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10</w:t>
                        </w:r>
                      </w:p>
                    </w:txbxContent>
                  </v:textbox>
                </v:oval>
                <w10:anchorlock/>
              </v:group>
            </w:pict>
          </mc:Fallback>
        </mc:AlternateContent>
      </w:r>
    </w:p>
    <w:p w14:paraId="1C8767F7" w14:textId="77777777" w:rsidR="003D608A" w:rsidRDefault="003D608A" w:rsidP="003D608A">
      <w:pPr>
        <w:pStyle w:val="ListNumber"/>
        <w:keepNext/>
        <w:numPr>
          <w:ilvl w:val="0"/>
          <w:numId w:val="22"/>
        </w:numPr>
      </w:pPr>
      <w:r w:rsidRPr="00FF7125">
        <w:rPr>
          <w:b/>
          <w:bCs/>
          <w:noProof/>
        </w:rPr>
        <w:lastRenderedPageBreak/>
        <w:t>Complete all fields of the form where possible</w:t>
      </w:r>
      <w:r>
        <w:rPr>
          <w:noProof/>
        </w:rPr>
        <w:t>, ensuring that all mandatory fields marked by a red asterix (*) are completed.</w:t>
      </w:r>
      <w:r w:rsidRPr="00B20984">
        <w:rPr>
          <w:noProof/>
        </w:rPr>
        <w:t xml:space="preserve"> </w:t>
      </w:r>
      <w:r w:rsidRPr="0080064E">
        <w:t xml:space="preserve"> </w:t>
      </w:r>
      <w:r>
        <w:rPr>
          <w:noProof/>
        </w:rPr>
        <w:t xml:space="preserve">Some fields may prompt you to complete further information also. </w:t>
      </w:r>
    </w:p>
    <w:p w14:paraId="11AC222C" w14:textId="77777777" w:rsidR="003D608A" w:rsidRDefault="003D608A" w:rsidP="003D608A">
      <w:pPr>
        <w:pStyle w:val="ListNumber"/>
        <w:keepNext/>
        <w:numPr>
          <w:ilvl w:val="0"/>
          <w:numId w:val="22"/>
        </w:numPr>
        <w:rPr>
          <w:rStyle w:val="normaltextrun"/>
        </w:rPr>
      </w:pPr>
      <w:r w:rsidRPr="0080064E">
        <w:rPr>
          <w:rStyle w:val="normaltextrun"/>
        </w:rPr>
        <w:t xml:space="preserve">Once all details of the form are complete and all necessary files uploaded, </w:t>
      </w:r>
      <w:r w:rsidRPr="00B1686C">
        <w:rPr>
          <w:rStyle w:val="normaltextrun"/>
          <w:b/>
          <w:bCs/>
        </w:rPr>
        <w:t>scroll to the end of the form</w:t>
      </w:r>
      <w:r w:rsidRPr="0080064E">
        <w:rPr>
          <w:rStyle w:val="normaltextrun"/>
        </w:rPr>
        <w:t xml:space="preserve">. </w:t>
      </w:r>
      <w:r w:rsidRPr="00B1686C">
        <w:rPr>
          <w:rStyle w:val="normaltextrun"/>
          <w:b/>
          <w:bCs/>
        </w:rPr>
        <w:t xml:space="preserve">Select Send </w:t>
      </w:r>
      <w:r w:rsidRPr="0080064E">
        <w:rPr>
          <w:rStyle w:val="normaltextrun"/>
        </w:rPr>
        <w:t xml:space="preserve">to save a draft of the form. </w:t>
      </w:r>
      <w:r w:rsidRPr="00EB16B5">
        <w:rPr>
          <w:rStyle w:val="normaltextrun"/>
          <w:b/>
          <w:bCs/>
          <w:color w:val="FF0000"/>
        </w:rPr>
        <w:t>Note that the request will not have yet been submitted to the department.</w:t>
      </w:r>
      <w:r>
        <w:rPr>
          <w:rStyle w:val="normaltextrun"/>
          <w:b/>
          <w:bCs/>
          <w:color w:val="FF0000"/>
        </w:rPr>
        <w:br/>
      </w:r>
      <w:r w:rsidRPr="00FF7125">
        <w:rPr>
          <w:noProof/>
        </w:rPr>
        <w:t xml:space="preserve"> </w:t>
      </w:r>
      <w:r>
        <w:rPr>
          <w:b/>
          <w:noProof/>
          <w:color w:val="FF0000"/>
          <w:shd w:val="clear" w:color="auto" w:fill="E6E6E6"/>
        </w:rPr>
        <mc:AlternateContent>
          <mc:Choice Requires="wpg">
            <w:drawing>
              <wp:inline distT="0" distB="0" distL="0" distR="0" wp14:anchorId="3FA083F5" wp14:editId="75F6556B">
                <wp:extent cx="5239385" cy="1543685"/>
                <wp:effectExtent l="0" t="0" r="0" b="18415"/>
                <wp:docPr id="1824" name="Group 1824" descr="The send button that will save the pre-application request."/>
                <wp:cNvGraphicFramePr/>
                <a:graphic xmlns:a="http://schemas.openxmlformats.org/drawingml/2006/main">
                  <a:graphicData uri="http://schemas.microsoft.com/office/word/2010/wordprocessingGroup">
                    <wpg:wgp>
                      <wpg:cNvGrpSpPr/>
                      <wpg:grpSpPr>
                        <a:xfrm>
                          <a:off x="0" y="0"/>
                          <a:ext cx="5239385" cy="1543685"/>
                          <a:chOff x="0" y="0"/>
                          <a:chExt cx="5239385" cy="1543685"/>
                        </a:xfrm>
                      </wpg:grpSpPr>
                      <pic:pic xmlns:pic="http://schemas.openxmlformats.org/drawingml/2006/picture">
                        <pic:nvPicPr>
                          <pic:cNvPr id="1825" name="Picture 1825"/>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5239385" cy="1543685"/>
                          </a:xfrm>
                          <a:prstGeom prst="rect">
                            <a:avLst/>
                          </a:prstGeom>
                        </pic:spPr>
                      </pic:pic>
                      <wps:wsp>
                        <wps:cNvPr id="1826" name="Rectangle: Rounded Corners 1826"/>
                        <wps:cNvSpPr/>
                        <wps:spPr>
                          <a:xfrm>
                            <a:off x="326003" y="1152939"/>
                            <a:ext cx="577227" cy="390446"/>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7" name="Oval 1827"/>
                        <wps:cNvSpPr/>
                        <wps:spPr>
                          <a:xfrm>
                            <a:off x="1447137" y="874644"/>
                            <a:ext cx="692785" cy="58991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7E76A9"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FA083F5" id="Group 1824" o:spid="_x0000_s1136" alt="The send button that will save the pre-application request." style="width:412.55pt;height:121.55pt;mso-position-horizontal-relative:char;mso-position-vertical-relative:line" coordsize="52393,15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">
                <v:shape id="Picture 1825" o:spid="_x0000_s1137" type="#_x0000_t75" style="position:absolute;width:52393;height:15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">
                  <v:imagedata r:id="rId84" o:title=""/>
                </v:shape>
                <v:roundrect id="Rectangle: Rounded Corners 1826" o:spid="_x0000_s1138" style="position:absolute;left:3260;top:11529;width:5772;height:39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" fillcolor="yellow" strokecolor="red" strokeweight="2pt">
                  <v:fill opacity="13107f"/>
                </v:roundrect>
                <v:oval id="Oval 1827" o:spid="_x0000_s1139" style="position:absolute;left:14471;top:8746;width:6928;height:5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" fillcolor="#642667 [3215]" strokecolor="#642667 [3215]" strokeweight="2pt">
                  <v:textbox>
                    <w:txbxContent>
                      <w:p w14:paraId="1B7E76A9"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12</w:t>
                        </w:r>
                      </w:p>
                    </w:txbxContent>
                  </v:textbox>
                </v:oval>
                <w10:anchorlock/>
              </v:group>
            </w:pict>
          </mc:Fallback>
        </mc:AlternateContent>
      </w:r>
      <w:r>
        <w:rPr>
          <w:rStyle w:val="normaltextrun"/>
        </w:rPr>
        <w:br/>
      </w:r>
      <w:r w:rsidRPr="0080064E">
        <w:rPr>
          <w:rStyle w:val="normaltextrun"/>
        </w:rPr>
        <w:t xml:space="preserve">  </w:t>
      </w:r>
    </w:p>
    <w:p w14:paraId="13A7ACFE" w14:textId="77777777" w:rsidR="003D608A" w:rsidRPr="00B71E70" w:rsidRDefault="003D608A" w:rsidP="003D608A">
      <w:pPr>
        <w:pStyle w:val="ListNumber"/>
        <w:numPr>
          <w:ilvl w:val="0"/>
          <w:numId w:val="22"/>
        </w:numPr>
        <w:rPr>
          <w:rStyle w:val="normaltextrun"/>
        </w:rPr>
      </w:pPr>
      <w:r>
        <w:rPr>
          <w:rStyle w:val="normaltextrun"/>
        </w:rPr>
        <w:t xml:space="preserve">Once saved, the pre-application meeting request will appear on screen with the status of </w:t>
      </w:r>
      <w:r w:rsidRPr="00FF7125">
        <w:rPr>
          <w:rStyle w:val="normaltextrun"/>
          <w:i/>
          <w:iCs/>
        </w:rPr>
        <w:t>DRAFT</w:t>
      </w:r>
      <w:r>
        <w:rPr>
          <w:rStyle w:val="normaltextrun"/>
        </w:rPr>
        <w:t>.</w:t>
      </w:r>
      <w:r w:rsidRPr="00B71E70">
        <w:rPr>
          <w:rStyle w:val="normaltextrun"/>
          <w:b/>
          <w:bCs/>
        </w:rPr>
        <w:t xml:space="preserve"> </w:t>
      </w:r>
    </w:p>
    <w:p w14:paraId="22A4548B" w14:textId="60394EED" w:rsidR="003D608A" w:rsidRDefault="003D608A" w:rsidP="006D1231">
      <w:pPr>
        <w:pStyle w:val="ListNumber"/>
        <w:numPr>
          <w:ilvl w:val="0"/>
          <w:numId w:val="22"/>
        </w:numPr>
        <w:rPr>
          <w:rStyle w:val="normaltextrun"/>
        </w:rPr>
      </w:pPr>
      <w:commentRangeStart w:id="90"/>
      <w:r w:rsidRPr="00A33BBD">
        <w:rPr>
          <w:rStyle w:val="normaltextrun"/>
          <w:b/>
          <w:bCs/>
        </w:rPr>
        <w:t>Selecting the ellipses</w:t>
      </w:r>
      <w:r>
        <w:rPr>
          <w:rStyle w:val="normaltextrun"/>
        </w:rPr>
        <w:t xml:space="preserve"> will show further functionality </w:t>
      </w:r>
      <w:r w:rsidRPr="00A33BBD">
        <w:rPr>
          <w:rStyle w:val="normaltextrun"/>
          <w:b/>
          <w:bCs/>
        </w:rPr>
        <w:t>to download a PDF</w:t>
      </w:r>
      <w:r>
        <w:rPr>
          <w:rStyle w:val="normaltextrun"/>
        </w:rPr>
        <w:t xml:space="preserve"> of the request.</w:t>
      </w:r>
      <w:commentRangeEnd w:id="90"/>
      <w:r w:rsidR="00F268D2">
        <w:rPr>
          <w:rStyle w:val="CommentReference"/>
        </w:rPr>
        <w:commentReference w:id="90"/>
      </w:r>
    </w:p>
    <w:p w14:paraId="154C2689" w14:textId="77777777" w:rsidR="003D608A" w:rsidRPr="00EB16B5" w:rsidRDefault="003D608A" w:rsidP="006D1231">
      <w:pPr>
        <w:pStyle w:val="ListNumber"/>
        <w:numPr>
          <w:ilvl w:val="0"/>
          <w:numId w:val="22"/>
        </w:numPr>
      </w:pPr>
      <w:r w:rsidRPr="00A33BBD">
        <w:rPr>
          <w:rStyle w:val="normaltextrun"/>
          <w:b/>
          <w:bCs/>
        </w:rPr>
        <w:t>Selecting Edit</w:t>
      </w:r>
      <w:r>
        <w:rPr>
          <w:rStyle w:val="normaltextrun"/>
        </w:rPr>
        <w:t xml:space="preserve"> will open the request form to enable update to fields </w:t>
      </w:r>
      <w:r w:rsidRPr="00A33BBD">
        <w:rPr>
          <w:rStyle w:val="normaltextrun"/>
          <w:b/>
          <w:bCs/>
        </w:rPr>
        <w:t>and how the form can be submitted</w:t>
      </w:r>
      <w:r>
        <w:rPr>
          <w:rStyle w:val="normaltextrun"/>
        </w:rPr>
        <w:t>.</w:t>
      </w:r>
      <w:r w:rsidRPr="00465367">
        <w:rPr>
          <w:b/>
          <w:noProof/>
          <w:color w:val="2B579A"/>
          <w:shd w:val="clear" w:color="auto" w:fill="E6E6E6"/>
        </w:rPr>
        <w:t xml:space="preserve"> </w:t>
      </w:r>
      <w:r>
        <w:rPr>
          <w:b/>
          <w:noProof/>
          <w:color w:val="2B579A"/>
          <w:shd w:val="clear" w:color="auto" w:fill="E6E6E6"/>
        </w:rPr>
        <mc:AlternateContent>
          <mc:Choice Requires="wpg">
            <w:drawing>
              <wp:inline distT="0" distB="0" distL="0" distR="0" wp14:anchorId="0738BE94" wp14:editId="0637F2FE">
                <wp:extent cx="5963285" cy="2900680"/>
                <wp:effectExtent l="0" t="0" r="0" b="0"/>
                <wp:docPr id="1828" name="Group 1828" descr="Shows the status of the request as Draft after saving and highlights where the option to download a PDF and open the form to edit is located."/>
                <wp:cNvGraphicFramePr/>
                <a:graphic xmlns:a="http://schemas.openxmlformats.org/drawingml/2006/main">
                  <a:graphicData uri="http://schemas.microsoft.com/office/word/2010/wordprocessingGroup">
                    <wpg:wgp>
                      <wpg:cNvGrpSpPr/>
                      <wpg:grpSpPr>
                        <a:xfrm>
                          <a:off x="0" y="0"/>
                          <a:ext cx="5963285" cy="2900680"/>
                          <a:chOff x="0" y="0"/>
                          <a:chExt cx="5963285" cy="2900680"/>
                        </a:xfrm>
                      </wpg:grpSpPr>
                      <pic:pic xmlns:pic="http://schemas.openxmlformats.org/drawingml/2006/picture">
                        <pic:nvPicPr>
                          <pic:cNvPr id="1829" name="Picture 1829"/>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5963285" cy="2900680"/>
                          </a:xfrm>
                          <a:prstGeom prst="rect">
                            <a:avLst/>
                          </a:prstGeom>
                        </pic:spPr>
                      </pic:pic>
                      <wps:wsp>
                        <wps:cNvPr id="1830" name="Rectangle: Rounded Corners 1830"/>
                        <wps:cNvSpPr/>
                        <wps:spPr>
                          <a:xfrm>
                            <a:off x="3387256" y="1256306"/>
                            <a:ext cx="357808" cy="28652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1" name="Oval 1831"/>
                        <wps:cNvSpPr/>
                        <wps:spPr>
                          <a:xfrm>
                            <a:off x="3212327" y="492981"/>
                            <a:ext cx="692785" cy="58991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8F5F8B"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2" name="Rectangle: Rounded Corners 1832"/>
                        <wps:cNvSpPr/>
                        <wps:spPr>
                          <a:xfrm>
                            <a:off x="2727297" y="1216549"/>
                            <a:ext cx="659959" cy="38989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3" name="Oval 1833"/>
                        <wps:cNvSpPr/>
                        <wps:spPr>
                          <a:xfrm>
                            <a:off x="2067339" y="1082896"/>
                            <a:ext cx="659958" cy="596348"/>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15F902"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4" name="Rectangle: Rounded Corners 1834"/>
                        <wps:cNvSpPr/>
                        <wps:spPr>
                          <a:xfrm>
                            <a:off x="4015409" y="564543"/>
                            <a:ext cx="577215" cy="38989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5" name="Oval 1835"/>
                        <wps:cNvSpPr/>
                        <wps:spPr>
                          <a:xfrm>
                            <a:off x="4675367" y="429370"/>
                            <a:ext cx="693357" cy="59043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32EBE6"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6" name="Arrow: Down 1836"/>
                        <wps:cNvSpPr/>
                        <wps:spPr>
                          <a:xfrm>
                            <a:off x="3406306" y="954156"/>
                            <a:ext cx="301128" cy="350133"/>
                          </a:xfrm>
                          <a:prstGeom prst="down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738BE94" id="Group 1828" o:spid="_x0000_s1140" alt="Shows the status of the request as Draft after saving and highlights where the option to download a PDF and open the form to edit is located." style="width:469.55pt;height:228.4pt;mso-position-horizontal-relative:char;mso-position-vertical-relative:line" coordsize="59632,29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">
                <v:shape id="Picture 1829" o:spid="_x0000_s1141" type="#_x0000_t75" style="position:absolute;width:59632;height:29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">
                  <v:imagedata r:id="rId86" o:title=""/>
                </v:shape>
                <v:roundrect id="Rectangle: Rounded Corners 1830" o:spid="_x0000_s1142" style="position:absolute;left:33872;top:12563;width:3578;height:28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" fillcolor="yellow" strokecolor="red" strokeweight="2pt">
                  <v:fill opacity="13107f"/>
                </v:roundrect>
                <v:oval id="Oval 1831" o:spid="_x0000_s1143" style="position:absolute;left:32123;top:4929;width:6928;height:5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" fillcolor="#642667 [3215]" strokecolor="#642667 [3215]" strokeweight="2pt">
                  <v:textbox>
                    <w:txbxContent>
                      <w:p w14:paraId="1E8F5F8B"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14</w:t>
                        </w:r>
                      </w:p>
                    </w:txbxContent>
                  </v:textbox>
                </v:oval>
                <v:roundrect id="Rectangle: Rounded Corners 1832" o:spid="_x0000_s1144" style="position:absolute;left:27272;top:12165;width:6600;height:38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" fillcolor="yellow" strokecolor="red" strokeweight="2pt">
                  <v:fill opacity="13107f"/>
                </v:roundrect>
                <v:oval id="Oval 1833" o:spid="_x0000_s1145" style="position:absolute;left:20673;top:10828;width:6599;height:5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" fillcolor="#642667 [3215]" strokecolor="#642667 [3215]" strokeweight="2pt">
                  <v:textbox>
                    <w:txbxContent>
                      <w:p w14:paraId="2A15F902"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15</w:t>
                        </w:r>
                      </w:p>
                    </w:txbxContent>
                  </v:textbox>
                </v:oval>
                <v:roundrect id="Rectangle: Rounded Corners 1834" o:spid="_x0000_s1146" style="position:absolute;left:40154;top:5645;width:5772;height:38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" fillcolor="yellow" strokecolor="red" strokeweight="2pt">
                  <v:fill opacity="13107f"/>
                </v:roundrect>
                <v:oval id="Oval 1835" o:spid="_x0000_s1147" style="position:absolute;left:46753;top:4293;width:6934;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" fillcolor="#642667 [3215]" strokecolor="#642667 [3215]" strokeweight="2pt">
                  <v:textbox>
                    <w:txbxContent>
                      <w:p w14:paraId="6C32EBE6"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13</w:t>
                        </w:r>
                      </w:p>
                    </w:txbxContent>
                  </v:textbox>
                </v:oval>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836" o:spid="_x0000_s1148" type="#_x0000_t67" style="position:absolute;left:34063;top:9541;width:3011;height:35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" adj="12312" fillcolor="#642667 [3205]" strokecolor="#311333 [1605]" strokeweight="2pt"/>
                <w10:anchorlock/>
              </v:group>
            </w:pict>
          </mc:Fallback>
        </mc:AlternateContent>
      </w:r>
    </w:p>
    <w:p w14:paraId="256F2349" w14:textId="77777777" w:rsidR="003D608A" w:rsidRPr="00EB16B5" w:rsidRDefault="003D608A" w:rsidP="006D1231">
      <w:pPr>
        <w:pStyle w:val="ListNumber"/>
        <w:numPr>
          <w:ilvl w:val="0"/>
          <w:numId w:val="22"/>
        </w:numPr>
      </w:pPr>
      <w:r>
        <w:rPr>
          <w:rStyle w:val="normaltextrun"/>
        </w:rPr>
        <w:t xml:space="preserve">Attachments that had been uploaded will appear to the right under ‘Attachments’. To upload additional supporting documents, </w:t>
      </w:r>
      <w:r w:rsidRPr="007201CE">
        <w:rPr>
          <w:rStyle w:val="normaltextrun"/>
          <w:b/>
          <w:bCs/>
        </w:rPr>
        <w:t>scroll to the Activity section</w:t>
      </w:r>
      <w:r>
        <w:rPr>
          <w:rStyle w:val="normaltextrun"/>
        </w:rPr>
        <w:t xml:space="preserve"> of the screen </w:t>
      </w:r>
      <w:r w:rsidRPr="00505AF4">
        <w:rPr>
          <w:rStyle w:val="normaltextrun"/>
          <w:i/>
          <w:iCs/>
        </w:rPr>
        <w:t xml:space="preserve">(end of screen) </w:t>
      </w:r>
      <w:r>
        <w:rPr>
          <w:rStyle w:val="normaltextrun"/>
        </w:rPr>
        <w:t xml:space="preserve">and </w:t>
      </w:r>
      <w:r w:rsidRPr="007201CE">
        <w:rPr>
          <w:rStyle w:val="normaltextrun"/>
          <w:b/>
          <w:bCs/>
        </w:rPr>
        <w:t>select Add a comment</w:t>
      </w:r>
      <w:r>
        <w:rPr>
          <w:rStyle w:val="normaltextrun"/>
        </w:rPr>
        <w:t>.</w:t>
      </w:r>
      <w:r>
        <w:rPr>
          <w:rStyle w:val="normaltextrun"/>
        </w:rPr>
        <w:br/>
      </w:r>
      <w:r w:rsidRPr="00465367">
        <w:rPr>
          <w:noProof/>
          <w:color w:val="2B579A"/>
          <w:shd w:val="clear" w:color="auto" w:fill="E6E6E6"/>
        </w:rPr>
        <w:t xml:space="preserve"> </w:t>
      </w:r>
      <w:r>
        <w:rPr>
          <w:noProof/>
          <w:color w:val="2B579A"/>
          <w:shd w:val="clear" w:color="auto" w:fill="E6E6E6"/>
        </w:rPr>
        <mc:AlternateContent>
          <mc:Choice Requires="wpg">
            <w:drawing>
              <wp:inline distT="0" distB="0" distL="0" distR="0" wp14:anchorId="7867EB42" wp14:editId="2B71BD56">
                <wp:extent cx="4491161" cy="1147445"/>
                <wp:effectExtent l="0" t="0" r="5080" b="0"/>
                <wp:docPr id="1837" name="Group 1837" descr="The activity section of the request where comments can be added."/>
                <wp:cNvGraphicFramePr/>
                <a:graphic xmlns:a="http://schemas.openxmlformats.org/drawingml/2006/main">
                  <a:graphicData uri="http://schemas.microsoft.com/office/word/2010/wordprocessingGroup">
                    <wpg:wgp>
                      <wpg:cNvGrpSpPr/>
                      <wpg:grpSpPr>
                        <a:xfrm>
                          <a:off x="0" y="0"/>
                          <a:ext cx="4491161" cy="1147445"/>
                          <a:chOff x="0" y="0"/>
                          <a:chExt cx="4491161" cy="1147445"/>
                        </a:xfrm>
                      </wpg:grpSpPr>
                      <pic:pic xmlns:pic="http://schemas.openxmlformats.org/drawingml/2006/picture">
                        <pic:nvPicPr>
                          <pic:cNvPr id="1838" name="Picture 1838"/>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71561" y="0"/>
                            <a:ext cx="4419600" cy="1147445"/>
                          </a:xfrm>
                          <a:prstGeom prst="rect">
                            <a:avLst/>
                          </a:prstGeom>
                        </pic:spPr>
                      </pic:pic>
                      <wps:wsp>
                        <wps:cNvPr id="1839" name="Rectangle: Rounded Corners 1839"/>
                        <wps:cNvSpPr/>
                        <wps:spPr>
                          <a:xfrm>
                            <a:off x="0" y="437322"/>
                            <a:ext cx="2353586" cy="57249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0" name="Oval 1840"/>
                        <wps:cNvSpPr/>
                        <wps:spPr>
                          <a:xfrm>
                            <a:off x="2472855" y="238540"/>
                            <a:ext cx="693357" cy="59043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0A738D"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867EB42" id="Group 1837" o:spid="_x0000_s1149" alt="The activity section of the request where comments can be added." style="width:353.65pt;height:90.35pt;mso-position-horizontal-relative:char;mso-position-vertical-relative:line" coordsize="44911,11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">
                <v:shape id="Picture 1838" o:spid="_x0000_s1150" type="#_x0000_t75" style="position:absolute;left:715;width:44196;height:11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">
                  <v:imagedata r:id="rId88" o:title=""/>
                </v:shape>
                <v:roundrect id="Rectangle: Rounded Corners 1839" o:spid="_x0000_s1151" style="position:absolute;top:4373;width:23535;height:57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" fillcolor="yellow" strokecolor="red" strokeweight="2pt">
                  <v:fill opacity="13107f"/>
                </v:roundrect>
                <v:oval id="Oval 1840" o:spid="_x0000_s1152" style="position:absolute;left:24728;top:2385;width:6934;height:5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" fillcolor="#642667 [3215]" strokecolor="#642667 [3215]" strokeweight="2pt">
                  <v:textbox>
                    <w:txbxContent>
                      <w:p w14:paraId="660A738D"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16</w:t>
                        </w:r>
                      </w:p>
                    </w:txbxContent>
                  </v:textbox>
                </v:oval>
                <w10:anchorlock/>
              </v:group>
            </w:pict>
          </mc:Fallback>
        </mc:AlternateContent>
      </w:r>
    </w:p>
    <w:p w14:paraId="33A96A9E" w14:textId="77777777" w:rsidR="003D608A" w:rsidRPr="00EB16B5" w:rsidRDefault="003D608A" w:rsidP="006D1231">
      <w:pPr>
        <w:pStyle w:val="ListNumber"/>
        <w:numPr>
          <w:ilvl w:val="0"/>
          <w:numId w:val="22"/>
        </w:numPr>
      </w:pPr>
      <w:r w:rsidRPr="007201CE">
        <w:rPr>
          <w:b/>
          <w:bCs/>
          <w:noProof/>
        </w:rPr>
        <w:lastRenderedPageBreak/>
        <w:t>Select the Files &amp; images icon</w:t>
      </w:r>
      <w:r>
        <w:rPr>
          <w:noProof/>
        </w:rPr>
        <w:t xml:space="preserve"> to upload files from your device. You can add a comment if needed and </w:t>
      </w:r>
      <w:r w:rsidRPr="007201CE">
        <w:rPr>
          <w:b/>
          <w:bCs/>
          <w:noProof/>
        </w:rPr>
        <w:t>select Save</w:t>
      </w:r>
      <w:r>
        <w:rPr>
          <w:noProof/>
        </w:rPr>
        <w:t xml:space="preserve"> when ready. Multiple files can be uploaded.</w:t>
      </w:r>
      <w:r w:rsidRPr="00465367">
        <w:rPr>
          <w:b/>
          <w:noProof/>
          <w:color w:val="2B579A"/>
          <w:shd w:val="clear" w:color="auto" w:fill="E6E6E6"/>
        </w:rPr>
        <w:t xml:space="preserve"> </w:t>
      </w:r>
      <w:r>
        <w:rPr>
          <w:b/>
          <w:noProof/>
          <w:color w:val="2B579A"/>
          <w:shd w:val="clear" w:color="auto" w:fill="E6E6E6"/>
        </w:rPr>
        <mc:AlternateContent>
          <mc:Choice Requires="wpg">
            <w:drawing>
              <wp:inline distT="0" distB="0" distL="0" distR="0" wp14:anchorId="6E16DBAE" wp14:editId="45795586">
                <wp:extent cx="4738370" cy="2544445"/>
                <wp:effectExtent l="0" t="0" r="5080" b="8255"/>
                <wp:docPr id="1841" name="Group 1841" descr="Highlights when adding a comment, how to upload supporting documents."/>
                <wp:cNvGraphicFramePr/>
                <a:graphic xmlns:a="http://schemas.openxmlformats.org/drawingml/2006/main">
                  <a:graphicData uri="http://schemas.microsoft.com/office/word/2010/wordprocessingGroup">
                    <wpg:wgp>
                      <wpg:cNvGrpSpPr/>
                      <wpg:grpSpPr>
                        <a:xfrm>
                          <a:off x="0" y="0"/>
                          <a:ext cx="4738370" cy="2544445"/>
                          <a:chOff x="0" y="0"/>
                          <a:chExt cx="4738370" cy="2544445"/>
                        </a:xfrm>
                      </wpg:grpSpPr>
                      <pic:pic xmlns:pic="http://schemas.openxmlformats.org/drawingml/2006/picture">
                        <pic:nvPicPr>
                          <pic:cNvPr id="1842" name="Picture 1842"/>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4738370" cy="2544445"/>
                          </a:xfrm>
                          <a:prstGeom prst="rect">
                            <a:avLst/>
                          </a:prstGeom>
                        </pic:spPr>
                      </pic:pic>
                      <wps:wsp>
                        <wps:cNvPr id="1843" name="Rectangle: Rounded Corners 1843"/>
                        <wps:cNvSpPr/>
                        <wps:spPr>
                          <a:xfrm>
                            <a:off x="3291840" y="763325"/>
                            <a:ext cx="286247" cy="318052"/>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4" name="Oval 1844"/>
                        <wps:cNvSpPr/>
                        <wps:spPr>
                          <a:xfrm>
                            <a:off x="2449002" y="1001864"/>
                            <a:ext cx="692785" cy="58991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064BFB"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5" name="Rectangle: Rounded Corners 1845"/>
                        <wps:cNvSpPr/>
                        <wps:spPr>
                          <a:xfrm>
                            <a:off x="636104" y="2011680"/>
                            <a:ext cx="707666" cy="381662"/>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E16DBAE" id="Group 1841" o:spid="_x0000_s1153" alt="Highlights when adding a comment, how to upload supporting documents." style="width:373.1pt;height:200.35pt;mso-position-horizontal-relative:char;mso-position-vertical-relative:line" coordsize="47383,25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">
                <v:shape id="Picture 1842" o:spid="_x0000_s1154" type="#_x0000_t75" style="position:absolute;width:47383;height:25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">
                  <v:imagedata r:id="rId90" o:title=""/>
                </v:shape>
                <v:roundrect id="Rectangle: Rounded Corners 1843" o:spid="_x0000_s1155" style="position:absolute;left:32918;top:7633;width:2862;height:31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" fillcolor="yellow" strokecolor="red" strokeweight="2pt">
                  <v:fill opacity="13107f"/>
                </v:roundrect>
                <v:oval id="Oval 1844" o:spid="_x0000_s1156" style="position:absolute;left:24490;top:10018;width:6927;height:5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" fillcolor="#642667 [3215]" strokecolor="#642667 [3215]" strokeweight="2pt">
                  <v:textbox>
                    <w:txbxContent>
                      <w:p w14:paraId="27064BFB"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17</w:t>
                        </w:r>
                      </w:p>
                    </w:txbxContent>
                  </v:textbox>
                </v:oval>
                <v:roundrect id="Rectangle: Rounded Corners 1845" o:spid="_x0000_s1157" style="position:absolute;left:6361;top:20116;width:7076;height:381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" fillcolor="yellow" strokecolor="red" strokeweight="2pt">
                  <v:fill opacity="13107f"/>
                </v:roundrect>
                <w10:anchorlock/>
              </v:group>
            </w:pict>
          </mc:Fallback>
        </mc:AlternateContent>
      </w:r>
    </w:p>
    <w:p w14:paraId="056C0F59" w14:textId="77777777" w:rsidR="003D608A" w:rsidRPr="00EB16B5" w:rsidRDefault="003D608A" w:rsidP="006D1231">
      <w:pPr>
        <w:pStyle w:val="ListNumber"/>
        <w:numPr>
          <w:ilvl w:val="0"/>
          <w:numId w:val="22"/>
        </w:numPr>
      </w:pPr>
      <w:r>
        <w:rPr>
          <w:rStyle w:val="normaltextrun"/>
        </w:rPr>
        <w:t xml:space="preserve">Review all information and when ready for lodgement to the SPF team, </w:t>
      </w:r>
      <w:r w:rsidRPr="00821679">
        <w:rPr>
          <w:rStyle w:val="normaltextrun"/>
          <w:b/>
          <w:bCs/>
        </w:rPr>
        <w:t>select Save and submit</w:t>
      </w:r>
      <w:r>
        <w:rPr>
          <w:rStyle w:val="normaltextrun"/>
        </w:rPr>
        <w:t xml:space="preserve"> (</w:t>
      </w:r>
      <w:r w:rsidRPr="00821679">
        <w:rPr>
          <w:rStyle w:val="normaltextrun"/>
          <w:i/>
          <w:iCs/>
        </w:rPr>
        <w:t xml:space="preserve">or </w:t>
      </w:r>
      <w:proofErr w:type="gramStart"/>
      <w:r w:rsidRPr="00821679">
        <w:rPr>
          <w:rStyle w:val="normaltextrun"/>
          <w:i/>
          <w:iCs/>
        </w:rPr>
        <w:t>Submit</w:t>
      </w:r>
      <w:proofErr w:type="gramEnd"/>
      <w:r w:rsidRPr="00821679">
        <w:rPr>
          <w:rStyle w:val="normaltextrun"/>
          <w:i/>
          <w:iCs/>
        </w:rPr>
        <w:t>, if no changes made</w:t>
      </w:r>
      <w:r>
        <w:rPr>
          <w:rStyle w:val="normaltextrun"/>
        </w:rPr>
        <w:t>)</w:t>
      </w:r>
      <w:r>
        <w:rPr>
          <w:rStyle w:val="normaltextrun"/>
        </w:rPr>
        <w:br/>
      </w:r>
      <w:r w:rsidRPr="00465367">
        <w:rPr>
          <w:b/>
          <w:noProof/>
          <w:color w:val="2B579A"/>
          <w:shd w:val="clear" w:color="auto" w:fill="E6E6E6"/>
        </w:rPr>
        <w:t xml:space="preserve"> </w:t>
      </w:r>
      <w:r>
        <w:rPr>
          <w:b/>
          <w:noProof/>
          <w:color w:val="2B579A"/>
          <w:shd w:val="clear" w:color="auto" w:fill="E6E6E6"/>
        </w:rPr>
        <mc:AlternateContent>
          <mc:Choice Requires="wpg">
            <w:drawing>
              <wp:inline distT="0" distB="0" distL="0" distR="0" wp14:anchorId="79AD6F15" wp14:editId="5AD2C1E1">
                <wp:extent cx="4391025" cy="1971675"/>
                <wp:effectExtent l="0" t="0" r="9525" b="28575"/>
                <wp:docPr id="1846" name="Group 1846" descr="Image highlights where the save and submit is located or user can choose to save or cancel any changes they've made."/>
                <wp:cNvGraphicFramePr/>
                <a:graphic xmlns:a="http://schemas.openxmlformats.org/drawingml/2006/main">
                  <a:graphicData uri="http://schemas.microsoft.com/office/word/2010/wordprocessingGroup">
                    <wpg:wgp>
                      <wpg:cNvGrpSpPr/>
                      <wpg:grpSpPr>
                        <a:xfrm>
                          <a:off x="0" y="0"/>
                          <a:ext cx="4391025" cy="1971675"/>
                          <a:chOff x="0" y="190501"/>
                          <a:chExt cx="3524250" cy="1721869"/>
                        </a:xfrm>
                      </wpg:grpSpPr>
                      <pic:pic xmlns:pic="http://schemas.openxmlformats.org/drawingml/2006/picture">
                        <pic:nvPicPr>
                          <pic:cNvPr id="1847" name="Picture 1847"/>
                          <pic:cNvPicPr>
                            <a:picLocks noChangeAspect="1"/>
                          </pic:cNvPicPr>
                        </pic:nvPicPr>
                        <pic:blipFill rotWithShape="1">
                          <a:blip r:embed="rId91">
                            <a:extLst>
                              <a:ext uri="{28A0092B-C50C-407E-A947-70E740481C1C}">
                                <a14:useLocalDpi xmlns:a14="http://schemas.microsoft.com/office/drawing/2010/main" val="0"/>
                              </a:ext>
                            </a:extLst>
                          </a:blip>
                          <a:srcRect t="5311" r="37570" b="49564"/>
                          <a:stretch/>
                        </pic:blipFill>
                        <pic:spPr>
                          <a:xfrm>
                            <a:off x="0" y="190501"/>
                            <a:ext cx="3524250" cy="1618684"/>
                          </a:xfrm>
                          <a:prstGeom prst="rect">
                            <a:avLst/>
                          </a:prstGeom>
                        </pic:spPr>
                      </pic:pic>
                      <wps:wsp>
                        <wps:cNvPr id="1848" name="Rectangle: Rounded Corners 1848"/>
                        <wps:cNvSpPr/>
                        <wps:spPr>
                          <a:xfrm>
                            <a:off x="1647825" y="1219200"/>
                            <a:ext cx="962025" cy="2952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9" name="Oval 1849"/>
                        <wps:cNvSpPr/>
                        <wps:spPr>
                          <a:xfrm>
                            <a:off x="2515137" y="1438275"/>
                            <a:ext cx="502383" cy="47409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6B60B7"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9AD6F15" id="Group 1846" o:spid="_x0000_s1158" alt="Image highlights where the save and submit is located or user can choose to save or cancel any changes they've made." style="width:345.75pt;height:155.25pt;mso-position-horizontal-relative:char;mso-position-vertical-relative:line" coordorigin=",1905" coordsize="35242,17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">
                <v:shape id="Picture 1847" o:spid="_x0000_s1159" type="#_x0000_t75" style="position:absolute;top:1905;width:35242;height:16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">
                  <v:imagedata r:id="rId92" o:title="" croptop="3481f" cropbottom="32482f" cropright="24622f"/>
                </v:shape>
                <v:roundrect id="Rectangle: Rounded Corners 1848" o:spid="_x0000_s1160" style="position:absolute;left:16478;top:12192;width:9620;height:29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" fillcolor="yellow" strokecolor="red" strokeweight="2pt">
                  <v:fill opacity="13107f"/>
                </v:roundrect>
                <v:oval id="Oval 1849" o:spid="_x0000_s1161" style="position:absolute;left:25151;top:14382;width:5024;height:4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" fillcolor="#642667 [3215]" strokecolor="#642667 [3215]" strokeweight="2pt">
                  <v:textbox>
                    <w:txbxContent>
                      <w:p w14:paraId="376B60B7"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18</w:t>
                        </w:r>
                      </w:p>
                    </w:txbxContent>
                  </v:textbox>
                </v:oval>
                <w10:anchorlock/>
              </v:group>
            </w:pict>
          </mc:Fallback>
        </mc:AlternateContent>
      </w:r>
    </w:p>
    <w:p w14:paraId="1D95804B" w14:textId="6A2D8460" w:rsidR="003D608A" w:rsidRDefault="003D608A" w:rsidP="003D608A">
      <w:pPr>
        <w:pStyle w:val="ListNumber"/>
        <w:numPr>
          <w:ilvl w:val="0"/>
          <w:numId w:val="22"/>
        </w:numPr>
      </w:pPr>
      <w:r>
        <w:rPr>
          <w:rStyle w:val="normaltextrun"/>
        </w:rPr>
        <w:t xml:space="preserve">At the next screen, </w:t>
      </w:r>
      <w:r w:rsidRPr="00F61E9F">
        <w:rPr>
          <w:rStyle w:val="normaltextrun"/>
          <w:b/>
          <w:bCs/>
        </w:rPr>
        <w:t>select Submit</w:t>
      </w:r>
      <w:r>
        <w:rPr>
          <w:rStyle w:val="normaltextrun"/>
        </w:rPr>
        <w:t xml:space="preserve"> to confirm the lodgement of the</w:t>
      </w:r>
      <w:r w:rsidR="00EE1D09">
        <w:rPr>
          <w:rStyle w:val="normaltextrun"/>
        </w:rPr>
        <w:t xml:space="preserve"> pre-application</w:t>
      </w:r>
      <w:r>
        <w:rPr>
          <w:rStyle w:val="normaltextrun"/>
        </w:rPr>
        <w:t xml:space="preserve"> request with the department.</w:t>
      </w:r>
      <w:r w:rsidRPr="00300D22">
        <w:rPr>
          <w:noProof/>
        </w:rPr>
        <w:t xml:space="preserve"> </w:t>
      </w:r>
      <w:r>
        <w:rPr>
          <w:noProof/>
          <w:color w:val="2B579A"/>
          <w:shd w:val="clear" w:color="auto" w:fill="E6E6E6"/>
        </w:rPr>
        <mc:AlternateContent>
          <mc:Choice Requires="wpg">
            <w:drawing>
              <wp:inline distT="0" distB="0" distL="0" distR="0" wp14:anchorId="392BE633" wp14:editId="6264CA86">
                <wp:extent cx="4516341" cy="1478943"/>
                <wp:effectExtent l="0" t="0" r="0" b="6985"/>
                <wp:docPr id="1850" name="Group 1850" descr="Shows the screen that appears when submitting the request."/>
                <wp:cNvGraphicFramePr/>
                <a:graphic xmlns:a="http://schemas.openxmlformats.org/drawingml/2006/main">
                  <a:graphicData uri="http://schemas.microsoft.com/office/word/2010/wordprocessingGroup">
                    <wpg:wgp>
                      <wpg:cNvGrpSpPr/>
                      <wpg:grpSpPr>
                        <a:xfrm>
                          <a:off x="0" y="0"/>
                          <a:ext cx="4516341" cy="1478943"/>
                          <a:chOff x="0" y="0"/>
                          <a:chExt cx="5267325" cy="1682115"/>
                        </a:xfrm>
                      </wpg:grpSpPr>
                      <pic:pic xmlns:pic="http://schemas.openxmlformats.org/drawingml/2006/picture">
                        <pic:nvPicPr>
                          <pic:cNvPr id="1851" name="Picture 1851"/>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0"/>
                            <a:ext cx="5267325" cy="1682115"/>
                          </a:xfrm>
                          <a:prstGeom prst="rect">
                            <a:avLst/>
                          </a:prstGeom>
                        </pic:spPr>
                      </pic:pic>
                      <wps:wsp>
                        <wps:cNvPr id="1852" name="Rectangle: Rounded Corners 1852"/>
                        <wps:cNvSpPr/>
                        <wps:spPr>
                          <a:xfrm>
                            <a:off x="3743325" y="1085850"/>
                            <a:ext cx="733425" cy="4953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3" name="Oval 1853"/>
                        <wps:cNvSpPr/>
                        <wps:spPr>
                          <a:xfrm>
                            <a:off x="3000375" y="990600"/>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5E28AF"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92BE633" id="Group 1850" o:spid="_x0000_s1162" alt="Shows the screen that appears when submitting the request." style="width:355.6pt;height:116.45pt;mso-position-horizontal-relative:char;mso-position-vertical-relative:line" coordsize="52673,16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">
                <v:shape id="Picture 1851" o:spid="_x0000_s1163" type="#_x0000_t75" style="position:absolute;width:52673;height:16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">
                  <v:imagedata r:id="rId94" o:title=""/>
                </v:shape>
                <v:roundrect id="Rectangle: Rounded Corners 1852" o:spid="_x0000_s1164" style="position:absolute;left:37433;top:10858;width:7334;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" fillcolor="yellow" strokecolor="red" strokeweight="2pt">
                  <v:fill opacity="13107f"/>
                </v:roundrect>
                <v:oval id="Oval 1853" o:spid="_x0000_s1165" style="position:absolute;left:30003;top:9906;width:6934;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" fillcolor="#642667 [3215]" strokecolor="#642667 [3215]" strokeweight="2pt">
                  <v:textbox>
                    <w:txbxContent>
                      <w:p w14:paraId="5C5E28AF"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19</w:t>
                        </w:r>
                      </w:p>
                    </w:txbxContent>
                  </v:textbox>
                </v:oval>
                <w10:anchorlock/>
              </v:group>
            </w:pict>
          </mc:Fallback>
        </mc:AlternateContent>
      </w:r>
    </w:p>
    <w:p w14:paraId="0B678CDC" w14:textId="77777777" w:rsidR="003D608A" w:rsidRPr="002F4C48" w:rsidRDefault="003D608A" w:rsidP="003D608A">
      <w:pPr>
        <w:pStyle w:val="ListNumber"/>
        <w:numPr>
          <w:ilvl w:val="0"/>
          <w:numId w:val="22"/>
        </w:numPr>
        <w:rPr>
          <w:rStyle w:val="normaltextrun"/>
        </w:rPr>
      </w:pPr>
      <w:r>
        <w:rPr>
          <w:rStyle w:val="normaltextrun"/>
        </w:rPr>
        <w:lastRenderedPageBreak/>
        <w:t xml:space="preserve">Once lodged, </w:t>
      </w:r>
      <w:r w:rsidRPr="00F61E9F">
        <w:rPr>
          <w:rStyle w:val="normaltextrun"/>
          <w:b/>
          <w:bCs/>
        </w:rPr>
        <w:t>refresh (F5) the screen</w:t>
      </w:r>
      <w:r>
        <w:rPr>
          <w:rStyle w:val="normaltextrun"/>
        </w:rPr>
        <w:t xml:space="preserve"> to see the </w:t>
      </w:r>
      <w:r w:rsidRPr="00F61E9F">
        <w:rPr>
          <w:rStyle w:val="normaltextrun"/>
          <w:b/>
          <w:bCs/>
        </w:rPr>
        <w:t>request status update to RECEIVED</w:t>
      </w:r>
      <w:r>
        <w:rPr>
          <w:rStyle w:val="normaltextrun"/>
        </w:rPr>
        <w:t xml:space="preserve">. </w:t>
      </w:r>
      <w:r>
        <w:rPr>
          <w:rStyle w:val="normaltextrun"/>
        </w:rPr>
        <w:br/>
      </w:r>
      <w:r w:rsidRPr="00F61E9F">
        <w:rPr>
          <w:rStyle w:val="normaltextrun"/>
          <w:color w:val="FF0000"/>
        </w:rPr>
        <w:t xml:space="preserve">The form will be </w:t>
      </w:r>
      <w:proofErr w:type="gramStart"/>
      <w:r w:rsidRPr="00F61E9F">
        <w:rPr>
          <w:rStyle w:val="normaltextrun"/>
          <w:color w:val="FF0000"/>
        </w:rPr>
        <w:t>locked</w:t>
      </w:r>
      <w:proofErr w:type="gramEnd"/>
      <w:r w:rsidRPr="00F61E9F">
        <w:rPr>
          <w:rStyle w:val="normaltextrun"/>
          <w:color w:val="FF0000"/>
        </w:rPr>
        <w:t xml:space="preserve"> and no changes can be made.</w:t>
      </w:r>
      <w:r>
        <w:rPr>
          <w:noProof/>
          <w:color w:val="2B579A"/>
          <w:shd w:val="clear" w:color="auto" w:fill="E6E6E6"/>
        </w:rPr>
        <mc:AlternateContent>
          <mc:Choice Requires="wpg">
            <w:drawing>
              <wp:inline distT="0" distB="0" distL="0" distR="0" wp14:anchorId="5EC90EE2" wp14:editId="4FBA6533">
                <wp:extent cx="5523230" cy="2819400"/>
                <wp:effectExtent l="0" t="0" r="1270" b="0"/>
                <wp:docPr id="1854" name="Group 1854" descr="Shows the status of a request that has been submitted to the department."/>
                <wp:cNvGraphicFramePr/>
                <a:graphic xmlns:a="http://schemas.openxmlformats.org/drawingml/2006/main">
                  <a:graphicData uri="http://schemas.microsoft.com/office/word/2010/wordprocessingGroup">
                    <wpg:wgp>
                      <wpg:cNvGrpSpPr/>
                      <wpg:grpSpPr>
                        <a:xfrm>
                          <a:off x="0" y="0"/>
                          <a:ext cx="5523230" cy="2819400"/>
                          <a:chOff x="0" y="0"/>
                          <a:chExt cx="5523230" cy="2819400"/>
                        </a:xfrm>
                      </wpg:grpSpPr>
                      <pic:pic xmlns:pic="http://schemas.openxmlformats.org/drawingml/2006/picture">
                        <pic:nvPicPr>
                          <pic:cNvPr id="1855" name="Picture 1855"/>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5523230" cy="2819400"/>
                          </a:xfrm>
                          <a:prstGeom prst="rect">
                            <a:avLst/>
                          </a:prstGeom>
                        </pic:spPr>
                      </pic:pic>
                      <wps:wsp>
                        <wps:cNvPr id="1856" name="Rectangle: Rounded Corners 1856"/>
                        <wps:cNvSpPr/>
                        <wps:spPr>
                          <a:xfrm>
                            <a:off x="3538330" y="540689"/>
                            <a:ext cx="548640" cy="423379"/>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7" name="Oval 1857"/>
                        <wps:cNvSpPr/>
                        <wps:spPr>
                          <a:xfrm>
                            <a:off x="4166483" y="445273"/>
                            <a:ext cx="594527" cy="519211"/>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8FEC6C"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EC90EE2" id="Group 1854" o:spid="_x0000_s1166" alt="Shows the status of a request that has been submitted to the department." style="width:434.9pt;height:222pt;mso-position-horizontal-relative:char;mso-position-vertical-relative:line" coordsize="55232,28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">
                <v:shape id="Picture 1855" o:spid="_x0000_s1167" type="#_x0000_t75" style="position:absolute;width:55232;height:2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">
                  <v:imagedata r:id="rId96" o:title=""/>
                </v:shape>
                <v:roundrect id="Rectangle: Rounded Corners 1856" o:spid="_x0000_s1168" style="position:absolute;left:35383;top:5406;width:5486;height:42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" fillcolor="yellow" strokecolor="red" strokeweight="2pt">
                  <v:fill opacity="13107f"/>
                </v:roundrect>
                <v:oval id="Oval 1857" o:spid="_x0000_s1169" style="position:absolute;left:41664;top:4452;width:5946;height:5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" fillcolor="#642667 [3215]" strokecolor="#642667 [3215]" strokeweight="2pt">
                  <v:textbox>
                    <w:txbxContent>
                      <w:p w14:paraId="288FEC6C"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20</w:t>
                        </w:r>
                      </w:p>
                    </w:txbxContent>
                  </v:textbox>
                </v:oval>
                <w10:anchorlock/>
              </v:group>
            </w:pict>
          </mc:Fallback>
        </mc:AlternateContent>
      </w:r>
    </w:p>
    <w:p w14:paraId="1E939A52" w14:textId="77777777" w:rsidR="003D608A" w:rsidRDefault="003D608A" w:rsidP="006D1231">
      <w:pPr>
        <w:pStyle w:val="ListNumber"/>
        <w:numPr>
          <w:ilvl w:val="0"/>
          <w:numId w:val="22"/>
        </w:numPr>
        <w:rPr>
          <w:rStyle w:val="normaltextrun"/>
        </w:rPr>
      </w:pPr>
      <w:r>
        <w:rPr>
          <w:rStyle w:val="normaltextrun"/>
        </w:rPr>
        <w:t>If additional information needs to be submitted (including documents) they can be added by using the comments section located at the end of the form under ‘Activity’.</w:t>
      </w:r>
      <w:r>
        <w:rPr>
          <w:noProof/>
          <w:color w:val="2B579A"/>
          <w:shd w:val="clear" w:color="auto" w:fill="E6E6E6"/>
        </w:rPr>
        <mc:AlternateContent>
          <mc:Choice Requires="wpg">
            <w:drawing>
              <wp:inline distT="0" distB="0" distL="0" distR="0" wp14:anchorId="3BE395EA" wp14:editId="3CC92C4B">
                <wp:extent cx="5486400" cy="1892300"/>
                <wp:effectExtent l="0" t="0" r="0" b="0"/>
                <wp:docPr id="1858" name="Group 1858" descr="Shows the activity section of the request where comments can be added."/>
                <wp:cNvGraphicFramePr/>
                <a:graphic xmlns:a="http://schemas.openxmlformats.org/drawingml/2006/main">
                  <a:graphicData uri="http://schemas.microsoft.com/office/word/2010/wordprocessingGroup">
                    <wpg:wgp>
                      <wpg:cNvGrpSpPr/>
                      <wpg:grpSpPr>
                        <a:xfrm>
                          <a:off x="0" y="0"/>
                          <a:ext cx="5486400" cy="1892300"/>
                          <a:chOff x="0" y="0"/>
                          <a:chExt cx="5486400" cy="1892300"/>
                        </a:xfrm>
                      </wpg:grpSpPr>
                      <pic:pic xmlns:pic="http://schemas.openxmlformats.org/drawingml/2006/picture">
                        <pic:nvPicPr>
                          <pic:cNvPr id="1859" name="Picture 1859"/>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0" y="0"/>
                            <a:ext cx="5486400" cy="1892300"/>
                          </a:xfrm>
                          <a:prstGeom prst="rect">
                            <a:avLst/>
                          </a:prstGeom>
                        </pic:spPr>
                      </pic:pic>
                      <wps:wsp>
                        <wps:cNvPr id="1860" name="Rectangle: Rounded Corners 1860"/>
                        <wps:cNvSpPr/>
                        <wps:spPr>
                          <a:xfrm>
                            <a:off x="159026" y="1184744"/>
                            <a:ext cx="3291840" cy="588397"/>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1" name="Oval 1861"/>
                        <wps:cNvSpPr/>
                        <wps:spPr>
                          <a:xfrm>
                            <a:off x="3522428" y="1105231"/>
                            <a:ext cx="594360" cy="51879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E7385B"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BE395EA" id="Group 1858" o:spid="_x0000_s1170" alt="Shows the activity section of the request where comments can be added." style="width:6in;height:149pt;mso-position-horizontal-relative:char;mso-position-vertical-relative:line" coordsize="54864,18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">
                <v:shape id="Picture 1859" o:spid="_x0000_s1171" type="#_x0000_t75" style="position:absolute;width:54864;height:18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">
                  <v:imagedata r:id="rId98" o:title=""/>
                </v:shape>
                <v:roundrect id="Rectangle: Rounded Corners 1860" o:spid="_x0000_s1172" style="position:absolute;left:1590;top:11847;width:32918;height:58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" fillcolor="yellow" strokecolor="red" strokeweight="2pt">
                  <v:fill opacity="13107f"/>
                </v:roundrect>
                <v:oval id="Oval 1861" o:spid="_x0000_s1173" style="position:absolute;left:35224;top:11052;width:5943;height:5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" fillcolor="#642667 [3215]" strokecolor="#642667 [3215]" strokeweight="2pt">
                  <v:textbox>
                    <w:txbxContent>
                      <w:p w14:paraId="6CE7385B"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21</w:t>
                        </w:r>
                      </w:p>
                    </w:txbxContent>
                  </v:textbox>
                </v:oval>
                <w10:anchorlock/>
              </v:group>
            </w:pict>
          </mc:Fallback>
        </mc:AlternateContent>
      </w:r>
    </w:p>
    <w:p w14:paraId="327CB239" w14:textId="41D77AAB" w:rsidR="003D608A" w:rsidRDefault="003D608A" w:rsidP="003D608A">
      <w:pPr>
        <w:pStyle w:val="ListNumber"/>
        <w:numPr>
          <w:ilvl w:val="0"/>
          <w:numId w:val="22"/>
        </w:numPr>
        <w:rPr>
          <w:rStyle w:val="normaltextrun"/>
        </w:rPr>
      </w:pPr>
      <w:r>
        <w:rPr>
          <w:rStyle w:val="normaltextrun"/>
        </w:rPr>
        <w:t xml:space="preserve">The </w:t>
      </w:r>
      <w:commentRangeStart w:id="91"/>
      <w:r>
        <w:rPr>
          <w:rStyle w:val="normaltextrun"/>
        </w:rPr>
        <w:t>pre-app</w:t>
      </w:r>
      <w:r w:rsidR="00ED219A">
        <w:rPr>
          <w:rStyle w:val="normaltextrun"/>
        </w:rPr>
        <w:t>lication meeting</w:t>
      </w:r>
      <w:r>
        <w:rPr>
          <w:rStyle w:val="normaltextrun"/>
        </w:rPr>
        <w:t xml:space="preserve"> </w:t>
      </w:r>
      <w:commentRangeEnd w:id="91"/>
      <w:r>
        <w:rPr>
          <w:rStyle w:val="CommentReference"/>
        </w:rPr>
        <w:commentReference w:id="91"/>
      </w:r>
      <w:r>
        <w:rPr>
          <w:rStyle w:val="normaltextrun"/>
        </w:rPr>
        <w:t xml:space="preserve">request will be assigned to a planner who will contact the </w:t>
      </w:r>
      <w:r w:rsidR="00E07961">
        <w:rPr>
          <w:rStyle w:val="normaltextrun"/>
        </w:rPr>
        <w:t>creator (contact)</w:t>
      </w:r>
      <w:r>
        <w:rPr>
          <w:rStyle w:val="normaltextrun"/>
        </w:rPr>
        <w:t xml:space="preserve"> regarding the request.</w:t>
      </w:r>
    </w:p>
    <w:p w14:paraId="5B488068" w14:textId="74CE0D1F" w:rsidR="00CE3638" w:rsidRDefault="003D608A" w:rsidP="003D608A">
      <w:pPr>
        <w:pStyle w:val="ListNumber"/>
        <w:numPr>
          <w:ilvl w:val="0"/>
          <w:numId w:val="22"/>
        </w:numPr>
        <w:rPr>
          <w:rStyle w:val="normaltextrun"/>
        </w:rPr>
      </w:pPr>
      <w:r>
        <w:rPr>
          <w:rStyle w:val="normaltextrun"/>
        </w:rPr>
        <w:t xml:space="preserve">Any updates to the request, including confirmation of meeting times and details may be added in the </w:t>
      </w:r>
      <w:r w:rsidRPr="003D608A">
        <w:rPr>
          <w:rStyle w:val="normaltextrun"/>
          <w:i/>
          <w:iCs/>
        </w:rPr>
        <w:t>Comments</w:t>
      </w:r>
      <w:r>
        <w:rPr>
          <w:rStyle w:val="normaltextrun"/>
        </w:rPr>
        <w:t xml:space="preserve"> section by the assigned planner.</w:t>
      </w:r>
    </w:p>
    <w:p w14:paraId="1FDA44FE" w14:textId="77777777" w:rsidR="003D608A" w:rsidRPr="003D608A" w:rsidRDefault="003D608A" w:rsidP="003D608A">
      <w:pPr>
        <w:pStyle w:val="ListNumber"/>
        <w:numPr>
          <w:ilvl w:val="0"/>
          <w:numId w:val="0"/>
        </w:numPr>
        <w:ind w:left="340" w:hanging="340"/>
      </w:pPr>
    </w:p>
    <w:p w14:paraId="169EA83B" w14:textId="77777777" w:rsidR="00E63674" w:rsidRDefault="00E63674">
      <w:pPr>
        <w:rPr>
          <w:rStyle w:val="normaltextrun"/>
          <w:b/>
          <w:bCs/>
          <w:iCs/>
          <w:color w:val="642667" w:themeColor="text2"/>
          <w:kern w:val="20"/>
          <w:sz w:val="22"/>
          <w:szCs w:val="28"/>
        </w:rPr>
      </w:pPr>
      <w:bookmarkStart w:id="92" w:name="_Toc81296008"/>
      <w:bookmarkStart w:id="93" w:name="_Toc81296064"/>
      <w:bookmarkStart w:id="94" w:name="_Toc81311764"/>
      <w:bookmarkStart w:id="95" w:name="_Toc83279709"/>
      <w:bookmarkStart w:id="96" w:name="_Toc83279794"/>
      <w:bookmarkStart w:id="97" w:name="_Toc83280035"/>
      <w:bookmarkStart w:id="98" w:name="_Toc84018253"/>
      <w:r>
        <w:rPr>
          <w:rStyle w:val="normaltextrun"/>
        </w:rPr>
        <w:br w:type="page"/>
      </w:r>
    </w:p>
    <w:p w14:paraId="5D83EECA" w14:textId="0229BF5B" w:rsidR="00E63674" w:rsidRPr="00A005D9" w:rsidRDefault="00E63674" w:rsidP="00E63674">
      <w:pPr>
        <w:pStyle w:val="Heading2"/>
        <w:rPr>
          <w:rStyle w:val="normaltextrun"/>
        </w:rPr>
      </w:pPr>
      <w:bookmarkStart w:id="99" w:name="_Toc84339253"/>
      <w:bookmarkStart w:id="100" w:name="_Toc108177544"/>
      <w:bookmarkStart w:id="101" w:name="_Toc119393801"/>
      <w:r w:rsidRPr="00A005D9">
        <w:rPr>
          <w:rStyle w:val="normaltextrun"/>
        </w:rPr>
        <w:lastRenderedPageBreak/>
        <w:t xml:space="preserve">Create </w:t>
      </w:r>
      <w:r>
        <w:rPr>
          <w:rStyle w:val="normaltextrun"/>
        </w:rPr>
        <w:t>and lodge an application</w:t>
      </w:r>
      <w:bookmarkEnd w:id="92"/>
      <w:bookmarkEnd w:id="93"/>
      <w:bookmarkEnd w:id="94"/>
      <w:bookmarkEnd w:id="95"/>
      <w:bookmarkEnd w:id="96"/>
      <w:bookmarkEnd w:id="97"/>
      <w:bookmarkEnd w:id="98"/>
      <w:bookmarkEnd w:id="99"/>
      <w:bookmarkEnd w:id="100"/>
      <w:bookmarkEnd w:id="101"/>
    </w:p>
    <w:p w14:paraId="296CA9FB" w14:textId="77777777" w:rsidR="00E63674" w:rsidRDefault="00E63674" w:rsidP="00E63674">
      <w:pPr>
        <w:pStyle w:val="BodyText100ThemeColour"/>
        <w:rPr>
          <w:rStyle w:val="normaltextrun"/>
        </w:rPr>
      </w:pPr>
      <w:r>
        <w:rPr>
          <w:rStyle w:val="normaltextrun"/>
        </w:rPr>
        <w:t>An application can be created and lodged using the portal from either the project screen or via the home screen.</w:t>
      </w:r>
    </w:p>
    <w:p w14:paraId="48C1B98E" w14:textId="509FFC10" w:rsidR="00E63674" w:rsidRDefault="00E63674" w:rsidP="00E63674">
      <w:pPr>
        <w:pStyle w:val="BodyText100ThemeColour"/>
      </w:pPr>
      <w:r>
        <w:rPr>
          <w:rStyle w:val="normaltextrun"/>
        </w:rPr>
        <w:t>Every application must be linked to a defined project and a</w:t>
      </w:r>
      <w:r w:rsidRPr="00A005D9">
        <w:rPr>
          <w:rStyle w:val="normaltextrun"/>
        </w:rPr>
        <w:t xml:space="preserve">s with any request, it is important that as much information is included and attached to the request. The first stage of this process is to create </w:t>
      </w:r>
      <w:r>
        <w:rPr>
          <w:rStyle w:val="normaltextrun"/>
        </w:rPr>
        <w:t>the</w:t>
      </w:r>
      <w:r w:rsidRPr="00A005D9">
        <w:rPr>
          <w:rStyle w:val="normaltextrun"/>
        </w:rPr>
        <w:t xml:space="preserve"> request which will be saved so that it can be reviewed prior to submission to the </w:t>
      </w:r>
      <w:r>
        <w:rPr>
          <w:rStyle w:val="normaltextrun"/>
        </w:rPr>
        <w:t xml:space="preserve">SPF team. </w:t>
      </w:r>
      <w:commentRangeStart w:id="102"/>
      <w:r w:rsidRPr="00A005D9">
        <w:rPr>
          <w:rStyle w:val="normaltextrun"/>
        </w:rPr>
        <w:t>Documents supporting the request can be uploaded at the time the request is created or can be uploaded in the comments section of the request</w:t>
      </w:r>
      <w:commentRangeEnd w:id="102"/>
      <w:r w:rsidR="007B0CAE">
        <w:rPr>
          <w:rStyle w:val="CommentReference"/>
          <w:rFonts w:cs="Arial"/>
          <w:color w:val="363534" w:themeColor="text1"/>
          <w:lang w:eastAsia="en-AU"/>
        </w:rPr>
        <w:commentReference w:id="102"/>
      </w:r>
      <w:r w:rsidRPr="00A005D9">
        <w:rPr>
          <w:rStyle w:val="normaltextrun"/>
        </w:rPr>
        <w:t>.</w:t>
      </w:r>
      <w:r w:rsidRPr="00E50564">
        <w:rPr>
          <w:noProof/>
        </w:rPr>
        <w:t xml:space="preserve"> </w:t>
      </w:r>
      <w:r w:rsidRPr="00F25825">
        <w:rPr>
          <w:noProof/>
        </w:rPr>
        <w:t xml:space="preserve"> </w:t>
      </w:r>
    </w:p>
    <w:p w14:paraId="4AF85F57" w14:textId="77777777" w:rsidR="00E63674" w:rsidRDefault="00E63674" w:rsidP="00E63674">
      <w:pPr>
        <w:pStyle w:val="Heading4"/>
        <w:rPr>
          <w:noProof/>
        </w:rPr>
      </w:pPr>
      <w:bookmarkStart w:id="103" w:name="_Toc84018254"/>
      <w:bookmarkStart w:id="104" w:name="_Toc84339254"/>
      <w:bookmarkStart w:id="105" w:name="_Toc108177545"/>
      <w:bookmarkStart w:id="106" w:name="_Toc119393802"/>
      <w:r>
        <w:rPr>
          <w:noProof/>
        </w:rPr>
        <w:t>Create an application from a project</w:t>
      </w:r>
      <w:bookmarkEnd w:id="103"/>
      <w:bookmarkEnd w:id="104"/>
      <w:bookmarkEnd w:id="105"/>
      <w:bookmarkEnd w:id="106"/>
    </w:p>
    <w:p w14:paraId="356E75E1" w14:textId="77777777" w:rsidR="00E63674" w:rsidRDefault="00E63674" w:rsidP="00E63674">
      <w:pPr>
        <w:pStyle w:val="BodyText100ThemeColour"/>
        <w:rPr>
          <w:noProof/>
        </w:rPr>
      </w:pPr>
      <w:r>
        <w:rPr>
          <w:noProof/>
        </w:rPr>
        <w:t>Where a project has been shared with the user, an application can be created from the project screen which will result in the details of the project being pre-populated in the application. Details such as site information and Planning Schemes can be edited as required.</w:t>
      </w:r>
    </w:p>
    <w:p w14:paraId="69AD1A71" w14:textId="77777777" w:rsidR="00E63674" w:rsidRPr="00E63674" w:rsidRDefault="00E63674" w:rsidP="00E63674">
      <w:pPr>
        <w:pStyle w:val="ListNumber"/>
        <w:numPr>
          <w:ilvl w:val="0"/>
          <w:numId w:val="34"/>
        </w:numPr>
        <w:rPr>
          <w:rStyle w:val="normaltextrun"/>
          <w:rFonts w:cs="Times New Roman"/>
          <w:color w:val="642667" w:themeColor="text2"/>
          <w:lang w:eastAsia="en-US"/>
        </w:rPr>
      </w:pPr>
      <w:r>
        <w:rPr>
          <w:rStyle w:val="normaltextrun"/>
        </w:rPr>
        <w:t xml:space="preserve">From the project screen, </w:t>
      </w:r>
      <w:r w:rsidRPr="00E63674">
        <w:rPr>
          <w:rStyle w:val="normaltextrun"/>
          <w:b/>
          <w:bCs/>
        </w:rPr>
        <w:t>select Create an application</w:t>
      </w:r>
      <w:r>
        <w:rPr>
          <w:rStyle w:val="normaltextrun"/>
        </w:rPr>
        <w:t>.</w:t>
      </w:r>
      <w:r w:rsidRPr="00CA3AFC">
        <w:rPr>
          <w:noProof/>
        </w:rPr>
        <w:t xml:space="preserve"> </w:t>
      </w:r>
      <w:r>
        <w:rPr>
          <w:noProof/>
          <w:color w:val="2B579A"/>
          <w:shd w:val="clear" w:color="auto" w:fill="E6E6E6"/>
        </w:rPr>
        <mc:AlternateContent>
          <mc:Choice Requires="wpg">
            <w:drawing>
              <wp:inline distT="0" distB="0" distL="0" distR="0" wp14:anchorId="585171E1" wp14:editId="0CB52020">
                <wp:extent cx="4802505" cy="2773680"/>
                <wp:effectExtent l="0" t="0" r="0" b="7620"/>
                <wp:docPr id="1185" name="Group 1185" descr="Highlights where the create an application option is located from the project screen."/>
                <wp:cNvGraphicFramePr/>
                <a:graphic xmlns:a="http://schemas.openxmlformats.org/drawingml/2006/main">
                  <a:graphicData uri="http://schemas.microsoft.com/office/word/2010/wordprocessingGroup">
                    <wpg:wgp>
                      <wpg:cNvGrpSpPr/>
                      <wpg:grpSpPr>
                        <a:xfrm>
                          <a:off x="0" y="0"/>
                          <a:ext cx="4802505" cy="2773680"/>
                          <a:chOff x="0" y="0"/>
                          <a:chExt cx="4802505" cy="2773680"/>
                        </a:xfrm>
                      </wpg:grpSpPr>
                      <pic:pic xmlns:pic="http://schemas.openxmlformats.org/drawingml/2006/picture">
                        <pic:nvPicPr>
                          <pic:cNvPr id="1409" name="Picture 1409"/>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0" y="0"/>
                            <a:ext cx="4802505" cy="2773680"/>
                          </a:xfrm>
                          <a:prstGeom prst="rect">
                            <a:avLst/>
                          </a:prstGeom>
                        </pic:spPr>
                      </pic:pic>
                      <wps:wsp>
                        <wps:cNvPr id="1183" name="Rectangle: Rounded Corners 1183"/>
                        <wps:cNvSpPr/>
                        <wps:spPr>
                          <a:xfrm>
                            <a:off x="3212327" y="1216550"/>
                            <a:ext cx="1105231" cy="246297"/>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4" name="Oval 1184"/>
                        <wps:cNvSpPr/>
                        <wps:spPr>
                          <a:xfrm>
                            <a:off x="2576223" y="1081378"/>
                            <a:ext cx="594527" cy="519211"/>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63645A"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85171E1" id="Group 1185" o:spid="_x0000_s1174" alt="Highlights where the create an application option is located from the project screen." style="width:378.15pt;height:218.4pt;mso-position-horizontal-relative:char;mso-position-vertical-relative:line" coordsize="48025,27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">
                <v:shape id="Picture 1409" o:spid="_x0000_s1175" type="#_x0000_t75" style="position:absolute;width:48025;height:27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">
                  <v:imagedata r:id="rId100" o:title=""/>
                </v:shape>
                <v:roundrect id="Rectangle: Rounded Corners 1183" o:spid="_x0000_s1176" style="position:absolute;left:32123;top:12165;width:11052;height:24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" fillcolor="yellow" strokecolor="red" strokeweight="2pt">
                  <v:fill opacity="13107f"/>
                </v:roundrect>
                <v:oval id="Oval 1184" o:spid="_x0000_s1177" style="position:absolute;left:25762;top:10813;width:5945;height:5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" fillcolor="#642667 [3215]" strokecolor="#642667 [3215]" strokeweight="2pt">
                  <v:textbox>
                    <w:txbxContent>
                      <w:p w14:paraId="5663645A"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w:t>
                        </w:r>
                      </w:p>
                    </w:txbxContent>
                  </v:textbox>
                </v:oval>
                <w10:anchorlock/>
              </v:group>
            </w:pict>
          </mc:Fallback>
        </mc:AlternateContent>
      </w:r>
    </w:p>
    <w:p w14:paraId="30DC5BDC" w14:textId="77777777" w:rsidR="00E63674" w:rsidRDefault="00E63674" w:rsidP="00E63674">
      <w:pPr>
        <w:pStyle w:val="ListNumber"/>
        <w:numPr>
          <w:ilvl w:val="0"/>
          <w:numId w:val="22"/>
        </w:numPr>
        <w:rPr>
          <w:rStyle w:val="normaltextrun"/>
        </w:rPr>
      </w:pPr>
      <w:r>
        <w:rPr>
          <w:rStyle w:val="normaltextrun"/>
        </w:rPr>
        <w:t xml:space="preserve">You can choose to add a comment or just </w:t>
      </w:r>
      <w:r w:rsidRPr="00EB16B5">
        <w:rPr>
          <w:rStyle w:val="normaltextrun"/>
          <w:b/>
          <w:bCs/>
        </w:rPr>
        <w:t>select ‘Create an application’</w:t>
      </w:r>
      <w:r>
        <w:rPr>
          <w:rStyle w:val="normaltextrun"/>
        </w:rPr>
        <w:t xml:space="preserve">. </w:t>
      </w:r>
      <w:r>
        <w:rPr>
          <w:noProof/>
          <w:color w:val="2B579A"/>
          <w:shd w:val="clear" w:color="auto" w:fill="E6E6E6"/>
        </w:rPr>
        <mc:AlternateContent>
          <mc:Choice Requires="wpg">
            <w:drawing>
              <wp:inline distT="0" distB="0" distL="0" distR="0" wp14:anchorId="2CD85B18" wp14:editId="1B9E2E2A">
                <wp:extent cx="4157980" cy="2206625"/>
                <wp:effectExtent l="0" t="0" r="0" b="3175"/>
                <wp:docPr id="1188" name="Group 1188" descr="Shows the pop up window that appears after creating an application from the project screen. This is optional."/>
                <wp:cNvGraphicFramePr/>
                <a:graphic xmlns:a="http://schemas.openxmlformats.org/drawingml/2006/main">
                  <a:graphicData uri="http://schemas.microsoft.com/office/word/2010/wordprocessingGroup">
                    <wpg:wgp>
                      <wpg:cNvGrpSpPr/>
                      <wpg:grpSpPr>
                        <a:xfrm>
                          <a:off x="0" y="0"/>
                          <a:ext cx="4157980" cy="2206625"/>
                          <a:chOff x="0" y="0"/>
                          <a:chExt cx="4157980" cy="2206625"/>
                        </a:xfrm>
                      </wpg:grpSpPr>
                      <pic:pic xmlns:pic="http://schemas.openxmlformats.org/drawingml/2006/picture">
                        <pic:nvPicPr>
                          <pic:cNvPr id="1410" name="Picture 1410"/>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0"/>
                            <a:ext cx="4157980" cy="2206625"/>
                          </a:xfrm>
                          <a:prstGeom prst="rect">
                            <a:avLst/>
                          </a:prstGeom>
                        </pic:spPr>
                      </pic:pic>
                      <wps:wsp>
                        <wps:cNvPr id="1186" name="Rectangle: Rounded Corners 1186"/>
                        <wps:cNvSpPr/>
                        <wps:spPr>
                          <a:xfrm>
                            <a:off x="2313829" y="1709530"/>
                            <a:ext cx="1248355" cy="4349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7" name="Oval 1187"/>
                        <wps:cNvSpPr/>
                        <wps:spPr>
                          <a:xfrm>
                            <a:off x="1677725" y="1630017"/>
                            <a:ext cx="594527" cy="519211"/>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536D67"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CD85B18" id="Group 1188" o:spid="_x0000_s1178" alt="Shows the pop up window that appears after creating an application from the project screen. This is optional." style="width:327.4pt;height:173.75pt;mso-position-horizontal-relative:char;mso-position-vertical-relative:line" coordsize="41579,220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">
                <v:shape id="Picture 1410" o:spid="_x0000_s1179" type="#_x0000_t75" style="position:absolute;width:41579;height:22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">
                  <v:imagedata r:id="rId102" o:title=""/>
                </v:shape>
                <v:roundrect id="Rectangle: Rounded Corners 1186" o:spid="_x0000_s1180" style="position:absolute;left:23138;top:17095;width:12483;height:43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" fillcolor="yellow" strokecolor="red" strokeweight="2pt">
                  <v:fill opacity="13107f"/>
                </v:roundrect>
                <v:oval id="Oval 1187" o:spid="_x0000_s1181" style="position:absolute;left:16777;top:16300;width:5945;height:5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" fillcolor="#642667 [3215]" strokecolor="#642667 [3215]" strokeweight="2pt">
                  <v:textbox>
                    <w:txbxContent>
                      <w:p w14:paraId="31536D67"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w:t>
                        </w:r>
                      </w:p>
                    </w:txbxContent>
                  </v:textbox>
                </v:oval>
                <w10:anchorlock/>
              </v:group>
            </w:pict>
          </mc:Fallback>
        </mc:AlternateContent>
      </w:r>
    </w:p>
    <w:p w14:paraId="10BCD59A" w14:textId="77777777" w:rsidR="00E63674" w:rsidRDefault="00E63674" w:rsidP="00E63674">
      <w:pPr>
        <w:pStyle w:val="ListNumber"/>
        <w:numPr>
          <w:ilvl w:val="0"/>
          <w:numId w:val="22"/>
        </w:numPr>
      </w:pPr>
      <w:r>
        <w:t xml:space="preserve">The system will generate the application form, pre-populating it with project information. During this time, the status of the project will appear as </w:t>
      </w:r>
      <w:r w:rsidRPr="00EB16B5">
        <w:rPr>
          <w:i/>
          <w:iCs/>
        </w:rPr>
        <w:t>‘CREATING AN APPLICATION’</w:t>
      </w:r>
      <w:r>
        <w:t>.</w:t>
      </w:r>
      <w:r w:rsidRPr="00A35868">
        <w:rPr>
          <w:noProof/>
        </w:rPr>
        <w:t xml:space="preserve"> </w:t>
      </w:r>
    </w:p>
    <w:p w14:paraId="375B1DC8" w14:textId="77777777" w:rsidR="00E63674" w:rsidRPr="00EB16B5" w:rsidRDefault="00E63674" w:rsidP="006D1231">
      <w:pPr>
        <w:pStyle w:val="ListNumber"/>
        <w:numPr>
          <w:ilvl w:val="0"/>
          <w:numId w:val="22"/>
        </w:numPr>
      </w:pPr>
      <w:r w:rsidRPr="00EB16B5">
        <w:lastRenderedPageBreak/>
        <w:t>After 10 to 20 seconds</w:t>
      </w:r>
      <w:r w:rsidRPr="00EB16B5">
        <w:rPr>
          <w:b/>
          <w:bCs/>
        </w:rPr>
        <w:t xml:space="preserve">, </w:t>
      </w:r>
      <w:commentRangeStart w:id="107"/>
      <w:r w:rsidRPr="00EB16B5">
        <w:rPr>
          <w:b/>
          <w:bCs/>
        </w:rPr>
        <w:t>refresh (F5) the browser tab</w:t>
      </w:r>
      <w:r>
        <w:t xml:space="preserve"> to see that the status has updated </w:t>
      </w:r>
      <w:proofErr w:type="gramStart"/>
      <w:r>
        <w:t>to</w:t>
      </w:r>
      <w:proofErr w:type="gramEnd"/>
      <w:r>
        <w:t xml:space="preserve"> </w:t>
      </w:r>
      <w:r w:rsidRPr="00EB16B5">
        <w:rPr>
          <w:i/>
          <w:iCs/>
        </w:rPr>
        <w:t>Active</w:t>
      </w:r>
      <w:r>
        <w:t>.</w:t>
      </w:r>
      <w:commentRangeEnd w:id="107"/>
      <w:r>
        <w:rPr>
          <w:rStyle w:val="CommentReference"/>
        </w:rPr>
        <w:commentReference w:id="107"/>
      </w:r>
      <w:r w:rsidRPr="00A35868">
        <w:rPr>
          <w:noProof/>
        </w:rPr>
        <w:t xml:space="preserve"> </w:t>
      </w:r>
      <w:r>
        <w:rPr>
          <w:noProof/>
          <w:color w:val="2B579A"/>
          <w:shd w:val="clear" w:color="auto" w:fill="E6E6E6"/>
        </w:rPr>
        <mc:AlternateContent>
          <mc:Choice Requires="wpg">
            <w:drawing>
              <wp:inline distT="0" distB="0" distL="0" distR="0" wp14:anchorId="339B04B7" wp14:editId="1E5DC020">
                <wp:extent cx="4420870" cy="1604645"/>
                <wp:effectExtent l="0" t="0" r="0" b="0"/>
                <wp:docPr id="1191" name="Group 1191" descr="shows the status of the project as active after the application has been created from the project screen."/>
                <wp:cNvGraphicFramePr/>
                <a:graphic xmlns:a="http://schemas.openxmlformats.org/drawingml/2006/main">
                  <a:graphicData uri="http://schemas.microsoft.com/office/word/2010/wordprocessingGroup">
                    <wpg:wgp>
                      <wpg:cNvGrpSpPr/>
                      <wpg:grpSpPr>
                        <a:xfrm>
                          <a:off x="0" y="0"/>
                          <a:ext cx="4420870" cy="1604645"/>
                          <a:chOff x="0" y="0"/>
                          <a:chExt cx="4420870" cy="1604645"/>
                        </a:xfrm>
                      </wpg:grpSpPr>
                      <pic:pic xmlns:pic="http://schemas.openxmlformats.org/drawingml/2006/picture">
                        <pic:nvPicPr>
                          <pic:cNvPr id="1411" name="Picture 1411"/>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4420870" cy="1604645"/>
                          </a:xfrm>
                          <a:prstGeom prst="rect">
                            <a:avLst/>
                          </a:prstGeom>
                        </pic:spPr>
                      </pic:pic>
                      <wps:wsp>
                        <wps:cNvPr id="1189" name="Rectangle: Rounded Corners 1189"/>
                        <wps:cNvSpPr/>
                        <wps:spPr>
                          <a:xfrm>
                            <a:off x="3633746" y="556591"/>
                            <a:ext cx="628650" cy="4349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0" name="Oval 1190" descr="shows the status of the project as active after the application has been created from the project screen."/>
                        <wps:cNvSpPr/>
                        <wps:spPr>
                          <a:xfrm>
                            <a:off x="2997642" y="469127"/>
                            <a:ext cx="594527" cy="519211"/>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B72076"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39B04B7" id="Group 1191" o:spid="_x0000_s1182" alt="shows the status of the project as active after the application has been created from the project screen." style="width:348.1pt;height:126.35pt;mso-position-horizontal-relative:char;mso-position-vertical-relative:line" coordsize="44208,160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">
                <v:shape id="Picture 1411" o:spid="_x0000_s1183" type="#_x0000_t75" style="position:absolute;width:44208;height:16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">
                  <v:imagedata r:id="rId104" o:title=""/>
                </v:shape>
                <v:roundrect id="Rectangle: Rounded Corners 1189" o:spid="_x0000_s1184" style="position:absolute;left:36337;top:5565;width:6286;height:43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" fillcolor="yellow" strokecolor="red" strokeweight="2pt">
                  <v:fill opacity="13107f"/>
                </v:roundrect>
                <v:oval id="Oval 1190" o:spid="_x0000_s1185" alt="shows the status of the project as active after the application has been created from the project screen." style="position:absolute;left:29976;top:4691;width:5945;height:5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" fillcolor="#642667 [3215]" strokecolor="#642667 [3215]" strokeweight="2pt">
                  <v:textbox>
                    <w:txbxContent>
                      <w:p w14:paraId="4AB72076"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4</w:t>
                        </w:r>
                      </w:p>
                    </w:txbxContent>
                  </v:textbox>
                </v:oval>
                <w10:anchorlock/>
              </v:group>
            </w:pict>
          </mc:Fallback>
        </mc:AlternateContent>
      </w:r>
      <w:r w:rsidRPr="00FA489E">
        <w:rPr>
          <w:noProof/>
        </w:rPr>
        <w:t xml:space="preserve"> </w:t>
      </w:r>
    </w:p>
    <w:p w14:paraId="3D925B45" w14:textId="77777777" w:rsidR="00E63674" w:rsidRPr="00EB16B5" w:rsidRDefault="00E63674" w:rsidP="006D1231">
      <w:pPr>
        <w:pStyle w:val="ListNumber"/>
        <w:numPr>
          <w:ilvl w:val="0"/>
          <w:numId w:val="22"/>
        </w:numPr>
      </w:pPr>
      <w:r w:rsidRPr="005946B3">
        <w:rPr>
          <w:b/>
          <w:bCs/>
          <w:noProof/>
        </w:rPr>
        <w:t>Scroll to and expand the Issue Links listing</w:t>
      </w:r>
      <w:r>
        <w:rPr>
          <w:noProof/>
        </w:rPr>
        <w:t xml:space="preserve"> and </w:t>
      </w:r>
      <w:r w:rsidRPr="005946B3">
        <w:rPr>
          <w:b/>
          <w:bCs/>
          <w:noProof/>
        </w:rPr>
        <w:t>select the SPF number for the application</w:t>
      </w:r>
      <w:r>
        <w:rPr>
          <w:noProof/>
        </w:rPr>
        <w:t xml:space="preserve"> that has been created. This will open the application in a new screen.</w:t>
      </w:r>
      <w:r w:rsidRPr="00A9791F">
        <w:rPr>
          <w:b/>
          <w:noProof/>
          <w:color w:val="2B579A"/>
          <w:shd w:val="clear" w:color="auto" w:fill="E6E6E6"/>
        </w:rPr>
        <w:t xml:space="preserve"> </w:t>
      </w:r>
      <w:r>
        <w:rPr>
          <w:b/>
          <w:noProof/>
          <w:color w:val="2B579A"/>
          <w:shd w:val="clear" w:color="auto" w:fill="E6E6E6"/>
        </w:rPr>
        <mc:AlternateContent>
          <mc:Choice Requires="wpg">
            <w:drawing>
              <wp:inline distT="0" distB="0" distL="0" distR="0" wp14:anchorId="61B27389" wp14:editId="0DA04E51">
                <wp:extent cx="3299211" cy="1675765"/>
                <wp:effectExtent l="0" t="0" r="0" b="635"/>
                <wp:docPr id="1862" name="Group 1862" descr="shows the linked application from the project screen that has just been created."/>
                <wp:cNvGraphicFramePr/>
                <a:graphic xmlns:a="http://schemas.openxmlformats.org/drawingml/2006/main">
                  <a:graphicData uri="http://schemas.microsoft.com/office/word/2010/wordprocessingGroup">
                    <wpg:wgp>
                      <wpg:cNvGrpSpPr/>
                      <wpg:grpSpPr>
                        <a:xfrm>
                          <a:off x="0" y="0"/>
                          <a:ext cx="3299211" cy="1675765"/>
                          <a:chOff x="0" y="0"/>
                          <a:chExt cx="3299211" cy="1675765"/>
                        </a:xfrm>
                      </wpg:grpSpPr>
                      <pic:pic xmlns:pic="http://schemas.openxmlformats.org/drawingml/2006/picture">
                        <pic:nvPicPr>
                          <pic:cNvPr id="1863" name="Picture 1863"/>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39756" y="0"/>
                            <a:ext cx="3259455" cy="1675765"/>
                          </a:xfrm>
                          <a:prstGeom prst="rect">
                            <a:avLst/>
                          </a:prstGeom>
                        </pic:spPr>
                      </pic:pic>
                      <wps:wsp>
                        <wps:cNvPr id="1864" name="Rectangle: Rounded Corners 1864"/>
                        <wps:cNvSpPr/>
                        <wps:spPr>
                          <a:xfrm>
                            <a:off x="636104" y="970059"/>
                            <a:ext cx="2289976" cy="349857"/>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5" name="Oval 1865"/>
                        <wps:cNvSpPr/>
                        <wps:spPr>
                          <a:xfrm>
                            <a:off x="0" y="890546"/>
                            <a:ext cx="594360" cy="51879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927C88"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1B27389" id="Group 1862" o:spid="_x0000_s1186" alt="shows the linked application from the project screen that has just been created." style="width:259.8pt;height:131.95pt;mso-position-horizontal-relative:char;mso-position-vertical-relative:line" coordsize="32992,16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">
                <v:shape id="Picture 1863" o:spid="_x0000_s1187" type="#_x0000_t75" style="position:absolute;left:397;width:32595;height:16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">
                  <v:imagedata r:id="rId106" o:title=""/>
                </v:shape>
                <v:roundrect id="Rectangle: Rounded Corners 1864" o:spid="_x0000_s1188" style="position:absolute;left:6361;top:9700;width:22899;height:34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" fillcolor="yellow" strokecolor="red" strokeweight="2pt">
                  <v:fill opacity="13107f"/>
                </v:roundrect>
                <v:oval id="Oval 1865" o:spid="_x0000_s1189" style="position:absolute;top:8905;width:5943;height:5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" fillcolor="#642667 [3215]" strokecolor="#642667 [3215]" strokeweight="2pt">
                  <v:textbox>
                    <w:txbxContent>
                      <w:p w14:paraId="39927C88"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5</w:t>
                        </w:r>
                      </w:p>
                    </w:txbxContent>
                  </v:textbox>
                </v:oval>
                <w10:anchorlock/>
              </v:group>
            </w:pict>
          </mc:Fallback>
        </mc:AlternateContent>
      </w:r>
    </w:p>
    <w:p w14:paraId="32C44933" w14:textId="77777777" w:rsidR="00E63674" w:rsidRDefault="00E63674" w:rsidP="00E63674">
      <w:pPr>
        <w:pStyle w:val="BodyText"/>
        <w:numPr>
          <w:ilvl w:val="0"/>
          <w:numId w:val="22"/>
        </w:numPr>
      </w:pPr>
      <w:r w:rsidRPr="00A76560">
        <w:rPr>
          <w:b/>
          <w:bCs/>
          <w:noProof/>
        </w:rPr>
        <w:t>Follow steps 19 to 28 of this section to edit the details</w:t>
      </w:r>
      <w:r>
        <w:rPr>
          <w:noProof/>
        </w:rPr>
        <w:t xml:space="preserve"> in the form and to submit to the SPF team when complete.</w:t>
      </w:r>
      <w:r w:rsidRPr="005D7435">
        <w:t xml:space="preserve"> </w:t>
      </w:r>
    </w:p>
    <w:p w14:paraId="2F38E8EB" w14:textId="77777777" w:rsidR="00E63674" w:rsidRDefault="00E63674" w:rsidP="00E63674">
      <w:pPr>
        <w:pStyle w:val="Heading4"/>
      </w:pPr>
      <w:bookmarkStart w:id="108" w:name="_Toc84339255"/>
      <w:bookmarkStart w:id="109" w:name="_Toc108177546"/>
      <w:bookmarkStart w:id="110" w:name="_Toc119393803"/>
      <w:r>
        <w:t>Create and lodge and application form from the home screen</w:t>
      </w:r>
      <w:bookmarkEnd w:id="108"/>
      <w:bookmarkEnd w:id="109"/>
      <w:bookmarkEnd w:id="110"/>
    </w:p>
    <w:p w14:paraId="5CAB4F0F" w14:textId="0BE0564A" w:rsidR="006155E5" w:rsidRDefault="006155E5" w:rsidP="006155E5">
      <w:pPr>
        <w:pStyle w:val="BodyText100ThemeColour"/>
      </w:pPr>
      <w:r w:rsidRPr="006155E5">
        <w:t>An application can be created from the SPF portal’s home screen. The user will need to know the SPF project number to include it in the application form.</w:t>
      </w:r>
      <w:r w:rsidRPr="002B5F41">
        <w:rPr>
          <w:i/>
          <w:iCs/>
        </w:rPr>
        <w:t xml:space="preserve"> Hint: Navigate to the requests menu to identify projects shared with you by selecting ‘All </w:t>
      </w:r>
      <w:proofErr w:type="gramStart"/>
      <w:r w:rsidRPr="002B5F41">
        <w:rPr>
          <w:i/>
          <w:iCs/>
        </w:rPr>
        <w:t>requests’</w:t>
      </w:r>
      <w:proofErr w:type="gramEnd"/>
      <w:r w:rsidRPr="002B5F41">
        <w:rPr>
          <w:i/>
          <w:iCs/>
        </w:rPr>
        <w:t>.</w:t>
      </w:r>
    </w:p>
    <w:p w14:paraId="4B1E9446" w14:textId="08896B1B" w:rsidR="00E63674" w:rsidRDefault="00E63674" w:rsidP="006155E5">
      <w:pPr>
        <w:pStyle w:val="ListNumber"/>
      </w:pPr>
      <w:r>
        <w:t xml:space="preserve">From the home screen, </w:t>
      </w:r>
      <w:r w:rsidRPr="0010588C">
        <w:rPr>
          <w:b/>
          <w:bCs/>
        </w:rPr>
        <w:t>select Lodge an application</w:t>
      </w:r>
      <w:r w:rsidR="006155E5">
        <w:rPr>
          <w:b/>
          <w:bCs/>
        </w:rPr>
        <w:t>.</w:t>
      </w:r>
      <w:r>
        <w:rPr>
          <w:noProof/>
        </w:rPr>
        <mc:AlternateContent>
          <mc:Choice Requires="wpg">
            <w:drawing>
              <wp:inline distT="0" distB="0" distL="0" distR="0" wp14:anchorId="3095E1D4" wp14:editId="59E91FDD">
                <wp:extent cx="3762375" cy="1217212"/>
                <wp:effectExtent l="0" t="0" r="9525" b="2540"/>
                <wp:docPr id="1427" name="Group 1427" descr="Highlights the lodge an application option from the home screen to generate a new application when not in a project."/>
                <wp:cNvGraphicFramePr/>
                <a:graphic xmlns:a="http://schemas.openxmlformats.org/drawingml/2006/main">
                  <a:graphicData uri="http://schemas.microsoft.com/office/word/2010/wordprocessingGroup">
                    <wpg:wgp>
                      <wpg:cNvGrpSpPr/>
                      <wpg:grpSpPr>
                        <a:xfrm>
                          <a:off x="0" y="0"/>
                          <a:ext cx="3762375" cy="1217212"/>
                          <a:chOff x="0" y="230588"/>
                          <a:chExt cx="3762375" cy="1217212"/>
                        </a:xfrm>
                      </wpg:grpSpPr>
                      <pic:pic xmlns:pic="http://schemas.openxmlformats.org/drawingml/2006/picture">
                        <pic:nvPicPr>
                          <pic:cNvPr id="1428" name="Picture 1428"/>
                          <pic:cNvPicPr>
                            <a:picLocks noChangeAspect="1"/>
                          </pic:cNvPicPr>
                        </pic:nvPicPr>
                        <pic:blipFill rotWithShape="1">
                          <a:blip r:embed="rId107">
                            <a:extLst>
                              <a:ext uri="{28A0092B-C50C-407E-A947-70E740481C1C}">
                                <a14:useLocalDpi xmlns:a14="http://schemas.microsoft.com/office/drawing/2010/main" val="0"/>
                              </a:ext>
                            </a:extLst>
                          </a:blip>
                          <a:srcRect t="15927"/>
                          <a:stretch/>
                        </pic:blipFill>
                        <pic:spPr>
                          <a:xfrm>
                            <a:off x="0" y="230588"/>
                            <a:ext cx="3762375" cy="1217212"/>
                          </a:xfrm>
                          <a:prstGeom prst="rect">
                            <a:avLst/>
                          </a:prstGeom>
                        </pic:spPr>
                      </pic:pic>
                      <wps:wsp>
                        <wps:cNvPr id="1429" name="Rectangle: Rounded Corners 1429"/>
                        <wps:cNvSpPr/>
                        <wps:spPr>
                          <a:xfrm>
                            <a:off x="691763" y="644056"/>
                            <a:ext cx="2234316" cy="50626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3" name="Oval 1433"/>
                        <wps:cNvSpPr/>
                        <wps:spPr>
                          <a:xfrm>
                            <a:off x="2973788" y="333955"/>
                            <a:ext cx="596806" cy="5937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01AA03"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095E1D4" id="Group 1427" o:spid="_x0000_s1190" alt="Highlights the lodge an application option from the home screen to generate a new application when not in a project." style="width:296.25pt;height:95.85pt;mso-position-horizontal-relative:char;mso-position-vertical-relative:line" coordorigin=",2305" coordsize="37623,12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">
                <v:shape id="Picture 1428" o:spid="_x0000_s1191" type="#_x0000_t75" style="position:absolute;top:2305;width:37623;height:12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">
                  <v:imagedata r:id="rId108" o:title="" croptop="10438f"/>
                </v:shape>
                <v:roundrect id="Rectangle: Rounded Corners 1429" o:spid="_x0000_s1192" style="position:absolute;left:6917;top:6440;width:22343;height:50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" fillcolor="yellow" strokecolor="red" strokeweight="2pt">
                  <v:fill opacity="13107f"/>
                </v:roundrect>
                <v:oval id="Oval 1433" o:spid="_x0000_s1193" style="position:absolute;left:29737;top:3339;width:5968;height:5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" fillcolor="#642667 [3215]" strokecolor="#642667 [3215]" strokeweight="2pt">
                  <v:textbox>
                    <w:txbxContent>
                      <w:p w14:paraId="4001AA03"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7</w:t>
                        </w:r>
                      </w:p>
                    </w:txbxContent>
                  </v:textbox>
                </v:oval>
                <w10:anchorlock/>
              </v:group>
            </w:pict>
          </mc:Fallback>
        </mc:AlternateContent>
      </w:r>
    </w:p>
    <w:p w14:paraId="6F2B24DB" w14:textId="77777777" w:rsidR="00E63674" w:rsidRDefault="00E63674" w:rsidP="00E63674">
      <w:pPr>
        <w:pStyle w:val="ListNumber"/>
        <w:numPr>
          <w:ilvl w:val="0"/>
          <w:numId w:val="22"/>
        </w:numPr>
        <w:rPr>
          <w:b/>
          <w:bCs/>
          <w:noProof/>
        </w:rPr>
      </w:pPr>
      <w:r>
        <w:t>An application name can be entered to identify the application.  If no name is entered, on initial save, the application name will default as a combination of the application type, project name and proponent.</w:t>
      </w:r>
    </w:p>
    <w:p w14:paraId="6531E72F" w14:textId="20B5A2B9" w:rsidR="00E63674" w:rsidRPr="00EB16B5" w:rsidRDefault="00E63674" w:rsidP="00E63674">
      <w:pPr>
        <w:pStyle w:val="ListNumber"/>
        <w:numPr>
          <w:ilvl w:val="0"/>
          <w:numId w:val="22"/>
        </w:numPr>
      </w:pPr>
      <w:r w:rsidRPr="00EB16B5">
        <w:t>If a pre-application meeting request was lodged via the portal,</w:t>
      </w:r>
      <w:r>
        <w:t xml:space="preserve"> </w:t>
      </w:r>
      <w:commentRangeStart w:id="111"/>
      <w:r w:rsidRPr="00EB16B5">
        <w:rPr>
          <w:b/>
          <w:bCs/>
        </w:rPr>
        <w:t xml:space="preserve">select ‘Yes’ and enter the </w:t>
      </w:r>
      <w:r w:rsidRPr="009F7D39">
        <w:rPr>
          <w:b/>
          <w:bCs/>
        </w:rPr>
        <w:t xml:space="preserve">relevant SPF number </w:t>
      </w:r>
      <w:r w:rsidRPr="00EB16B5">
        <w:rPr>
          <w:b/>
          <w:bCs/>
        </w:rPr>
        <w:t>of the pre-application meeting request</w:t>
      </w:r>
      <w:r w:rsidRPr="00EB16B5">
        <w:t>.</w:t>
      </w:r>
      <w:r>
        <w:rPr>
          <w:b/>
          <w:bCs/>
        </w:rPr>
        <w:t xml:space="preserve"> </w:t>
      </w:r>
      <w:commentRangeEnd w:id="111"/>
      <w:r w:rsidR="002749E5">
        <w:rPr>
          <w:rStyle w:val="CommentReference"/>
        </w:rPr>
        <w:commentReference w:id="111"/>
      </w:r>
    </w:p>
    <w:p w14:paraId="467ED934" w14:textId="77777777" w:rsidR="00E63674" w:rsidRDefault="00E63674" w:rsidP="00E63674">
      <w:pPr>
        <w:pStyle w:val="ListNumber2"/>
      </w:pPr>
      <w:r>
        <w:t xml:space="preserve">Where ‘No’ is selected, you will need to </w:t>
      </w:r>
      <w:r w:rsidRPr="00EB16B5">
        <w:rPr>
          <w:b/>
          <w:bCs/>
        </w:rPr>
        <w:t>enter the project’s SPF number</w:t>
      </w:r>
      <w:r>
        <w:rPr>
          <w:b/>
          <w:bCs/>
        </w:rPr>
        <w:t xml:space="preserve"> instead</w:t>
      </w:r>
      <w:r>
        <w:t xml:space="preserve">. </w:t>
      </w:r>
    </w:p>
    <w:p w14:paraId="0B5F85A6" w14:textId="77777777" w:rsidR="00E63674" w:rsidRDefault="00E63674" w:rsidP="00E63674">
      <w:pPr>
        <w:pStyle w:val="ListNumber2"/>
      </w:pPr>
      <w:r>
        <w:lastRenderedPageBreak/>
        <w:t>Entering the SPF number with either of these options will create a link to the pre-application meeting request and/or project, therefore not requiring the completion of project details again.</w:t>
      </w:r>
      <w:r w:rsidRPr="006B68BD">
        <w:rPr>
          <w:noProof/>
        </w:rPr>
        <w:t xml:space="preserve"> </w:t>
      </w:r>
      <w:r>
        <w:rPr>
          <w:noProof/>
        </w:rPr>
        <mc:AlternateContent>
          <mc:Choice Requires="wpg">
            <w:drawing>
              <wp:inline distT="0" distB="0" distL="0" distR="0" wp14:anchorId="45E3CF42" wp14:editId="5F784217">
                <wp:extent cx="5979381" cy="2520564"/>
                <wp:effectExtent l="0" t="0" r="2540" b="0"/>
                <wp:docPr id="1473" name="Group 1473" descr="Highlights the option to enter the application name and details of a pre-application meeting request if it exists in the portal."/>
                <wp:cNvGraphicFramePr/>
                <a:graphic xmlns:a="http://schemas.openxmlformats.org/drawingml/2006/main">
                  <a:graphicData uri="http://schemas.microsoft.com/office/word/2010/wordprocessingGroup">
                    <wpg:wgp>
                      <wpg:cNvGrpSpPr/>
                      <wpg:grpSpPr>
                        <a:xfrm>
                          <a:off x="0" y="0"/>
                          <a:ext cx="5979381" cy="2520564"/>
                          <a:chOff x="0" y="0"/>
                          <a:chExt cx="6480175" cy="2672080"/>
                        </a:xfrm>
                      </wpg:grpSpPr>
                      <pic:pic xmlns:pic="http://schemas.openxmlformats.org/drawingml/2006/picture">
                        <pic:nvPicPr>
                          <pic:cNvPr id="1474" name="Picture 1474"/>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0" y="0"/>
                            <a:ext cx="6480175" cy="2672080"/>
                          </a:xfrm>
                          <a:prstGeom prst="rect">
                            <a:avLst/>
                          </a:prstGeom>
                        </pic:spPr>
                      </pic:pic>
                      <wps:wsp>
                        <wps:cNvPr id="1475" name="Rectangle: Rounded Corners 1475"/>
                        <wps:cNvSpPr/>
                        <wps:spPr>
                          <a:xfrm>
                            <a:off x="159026" y="87464"/>
                            <a:ext cx="5709037" cy="834887"/>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6" name="Oval 1476"/>
                        <wps:cNvSpPr/>
                        <wps:spPr>
                          <a:xfrm>
                            <a:off x="2973678" y="151061"/>
                            <a:ext cx="731741" cy="666579"/>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EFEB39"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7" name="Rectangle: Rounded Corners 1477"/>
                        <wps:cNvSpPr/>
                        <wps:spPr>
                          <a:xfrm>
                            <a:off x="159026" y="1542553"/>
                            <a:ext cx="4898003" cy="81898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8" name="Oval 1478"/>
                        <wps:cNvSpPr/>
                        <wps:spPr>
                          <a:xfrm>
                            <a:off x="5056843" y="1629856"/>
                            <a:ext cx="690866" cy="671336"/>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A0AEE9"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5E3CF42" id="Group 1473" o:spid="_x0000_s1194" alt="Highlights the option to enter the application name and details of a pre-application meeting request if it exists in the portal." style="width:470.8pt;height:198.45pt;mso-position-horizontal-relative:char;mso-position-vertical-relative:line" coordsize="64801,26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">
                <v:shape id="Picture 1474" o:spid="_x0000_s1195" type="#_x0000_t75" style="position:absolute;width:64801;height:26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">
                  <v:imagedata r:id="rId110" o:title=""/>
                </v:shape>
                <v:roundrect id="Rectangle: Rounded Corners 1475" o:spid="_x0000_s1196" style="position:absolute;left:1590;top:874;width:57090;height:83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" fillcolor="yellow" strokecolor="red" strokeweight="2pt">
                  <v:fill opacity="13107f"/>
                </v:roundrect>
                <v:oval id="Oval 1476" o:spid="_x0000_s1197" style="position:absolute;left:29736;top:1510;width:7318;height:6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" fillcolor="#642667 [3215]" strokecolor="#642667 [3215]" strokeweight="2pt">
                  <v:textbox>
                    <w:txbxContent>
                      <w:p w14:paraId="37EFEB39"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8</w:t>
                        </w:r>
                      </w:p>
                    </w:txbxContent>
                  </v:textbox>
                </v:oval>
                <v:roundrect id="Rectangle: Rounded Corners 1477" o:spid="_x0000_s1198" style="position:absolute;left:1590;top:15425;width:48980;height:81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" fillcolor="yellow" strokecolor="red" strokeweight="2pt">
                  <v:fill opacity="13107f"/>
                </v:roundrect>
                <v:oval id="Oval 1478" o:spid="_x0000_s1199" style="position:absolute;left:50568;top:16298;width:6909;height:67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" fillcolor="#642667 [3215]" strokecolor="#642667 [3215]" strokeweight="2pt">
                  <v:textbox>
                    <w:txbxContent>
                      <w:p w14:paraId="7EA0AEE9"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9</w:t>
                        </w:r>
                      </w:p>
                    </w:txbxContent>
                  </v:textbox>
                </v:oval>
                <w10:anchorlock/>
              </v:group>
            </w:pict>
          </mc:Fallback>
        </mc:AlternateContent>
      </w:r>
    </w:p>
    <w:p w14:paraId="6A96D80A" w14:textId="3A460CED" w:rsidR="00E63674" w:rsidRDefault="00E63674" w:rsidP="006D1231">
      <w:pPr>
        <w:pStyle w:val="ListNumber2"/>
        <w:numPr>
          <w:ilvl w:val="0"/>
          <w:numId w:val="4"/>
        </w:numPr>
      </w:pPr>
      <w:r>
        <w:rPr>
          <w:noProof/>
        </w:rPr>
        <w:t xml:space="preserve">You can choose to use the site details from the linked pre-application or project by selecting </w:t>
      </w:r>
      <w:r w:rsidRPr="00C22BC0">
        <w:rPr>
          <w:noProof/>
        </w:rPr>
        <w:t xml:space="preserve"> </w:t>
      </w:r>
      <w:r>
        <w:rPr>
          <w:noProof/>
        </w:rPr>
        <w:t>‘Yes’, otherwise “No’ can be selected and the site names that are relevant to the application can be entered.</w:t>
      </w:r>
      <w:r w:rsidRPr="00C22BC0">
        <w:rPr>
          <w:noProof/>
        </w:rPr>
        <w:t xml:space="preserve"> </w:t>
      </w:r>
      <w:r>
        <w:rPr>
          <w:noProof/>
        </w:rPr>
        <w:t xml:space="preserve"> Where ‘Yes’ is selected, the site names and planning scheme details from the </w:t>
      </w:r>
      <w:commentRangeStart w:id="112"/>
      <w:r>
        <w:rPr>
          <w:noProof/>
        </w:rPr>
        <w:t xml:space="preserve">project </w:t>
      </w:r>
      <w:r w:rsidR="00E07961">
        <w:rPr>
          <w:noProof/>
        </w:rPr>
        <w:t xml:space="preserve">or pre-application </w:t>
      </w:r>
      <w:r>
        <w:rPr>
          <w:noProof/>
        </w:rPr>
        <w:t xml:space="preserve">record </w:t>
      </w:r>
      <w:commentRangeEnd w:id="112"/>
      <w:r w:rsidR="00F23CA1">
        <w:rPr>
          <w:rStyle w:val="CommentReference"/>
        </w:rPr>
        <w:commentReference w:id="112"/>
      </w:r>
      <w:r>
        <w:rPr>
          <w:noProof/>
        </w:rPr>
        <w:t>will be pulled through to their respective fields once it has been saved.</w:t>
      </w:r>
      <w:r>
        <w:rPr>
          <w:noProof/>
        </w:rPr>
        <mc:AlternateContent>
          <mc:Choice Requires="wpg">
            <w:drawing>
              <wp:inline distT="0" distB="0" distL="0" distR="0" wp14:anchorId="50675F01" wp14:editId="238C6046">
                <wp:extent cx="5550010" cy="2941983"/>
                <wp:effectExtent l="0" t="0" r="0" b="0"/>
                <wp:docPr id="1486" name="Group 1486" descr="Highlights other areas of the application form that require completion."/>
                <wp:cNvGraphicFramePr/>
                <a:graphic xmlns:a="http://schemas.openxmlformats.org/drawingml/2006/main">
                  <a:graphicData uri="http://schemas.microsoft.com/office/word/2010/wordprocessingGroup">
                    <wpg:wgp>
                      <wpg:cNvGrpSpPr/>
                      <wpg:grpSpPr>
                        <a:xfrm>
                          <a:off x="0" y="0"/>
                          <a:ext cx="5550010" cy="2941983"/>
                          <a:chOff x="0" y="0"/>
                          <a:chExt cx="6010910" cy="3276600"/>
                        </a:xfrm>
                      </wpg:grpSpPr>
                      <pic:pic xmlns:pic="http://schemas.openxmlformats.org/drawingml/2006/picture">
                        <pic:nvPicPr>
                          <pic:cNvPr id="1487" name="Picture 1487"/>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6010910" cy="3276600"/>
                          </a:xfrm>
                          <a:prstGeom prst="rect">
                            <a:avLst/>
                          </a:prstGeom>
                        </pic:spPr>
                      </pic:pic>
                      <wps:wsp>
                        <wps:cNvPr id="1488" name="Rectangle: Rounded Corners 1488"/>
                        <wps:cNvSpPr/>
                        <wps:spPr>
                          <a:xfrm>
                            <a:off x="71562" y="453224"/>
                            <a:ext cx="1502796" cy="57249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9" name="Oval 1489"/>
                        <wps:cNvSpPr/>
                        <wps:spPr>
                          <a:xfrm>
                            <a:off x="3299726" y="1335807"/>
                            <a:ext cx="739124" cy="674431"/>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B9DB90"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0" name="Rectangle: Rounded Corners 1490"/>
                        <wps:cNvSpPr/>
                        <wps:spPr>
                          <a:xfrm>
                            <a:off x="0" y="1129085"/>
                            <a:ext cx="2584174" cy="1192696"/>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1" name="Rectangle: Rounded Corners 1491"/>
                        <wps:cNvSpPr/>
                        <wps:spPr>
                          <a:xfrm>
                            <a:off x="0" y="2401294"/>
                            <a:ext cx="4389120" cy="76332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0675F01" id="Group 1486" o:spid="_x0000_s1200" alt="Highlights other areas of the application form that require completion." style="width:437pt;height:231.65pt;mso-position-horizontal-relative:char;mso-position-vertical-relative:line" coordsize="60109,32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">
                <v:shape id="Picture 1487" o:spid="_x0000_s1201" type="#_x0000_t75" style="position:absolute;width:60109;height:3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">
                  <v:imagedata r:id="rId112" o:title=""/>
                </v:shape>
                <v:roundrect id="Rectangle: Rounded Corners 1488" o:spid="_x0000_s1202" style="position:absolute;left:715;top:4532;width:15028;height:57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" fillcolor="yellow" strokecolor="red" strokeweight="2pt">
                  <v:fill opacity="13107f"/>
                </v:roundrect>
                <v:oval id="Oval 1489" o:spid="_x0000_s1203" style="position:absolute;left:32997;top:13358;width:7391;height:6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" fillcolor="#642667 [3215]" strokecolor="#642667 [3215]" strokeweight="2pt">
                  <v:textbox>
                    <w:txbxContent>
                      <w:p w14:paraId="73B9DB90"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10</w:t>
                        </w:r>
                      </w:p>
                    </w:txbxContent>
                  </v:textbox>
                </v:oval>
                <v:roundrect id="Rectangle: Rounded Corners 1490" o:spid="_x0000_s1204" style="position:absolute;top:11290;width:25841;height:119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" fillcolor="yellow" strokecolor="red" strokeweight="2pt">
                  <v:fill opacity="13107f"/>
                </v:roundrect>
                <v:roundrect id="Rectangle: Rounded Corners 1491" o:spid="_x0000_s1205" style="position:absolute;top:24012;width:43891;height:76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" fillcolor="yellow" strokecolor="red" strokeweight="2pt">
                  <v:fill opacity="13107f"/>
                </v:roundrect>
                <w10:anchorlock/>
              </v:group>
            </w:pict>
          </mc:Fallback>
        </mc:AlternateContent>
      </w:r>
    </w:p>
    <w:p w14:paraId="37EAF450" w14:textId="459CCDBE" w:rsidR="00E63674" w:rsidRDefault="00E63674" w:rsidP="00E63674">
      <w:pPr>
        <w:pStyle w:val="ListNumber"/>
        <w:rPr>
          <w:rStyle w:val="normaltextrun"/>
        </w:rPr>
      </w:pPr>
      <w:r>
        <w:rPr>
          <w:rStyle w:val="normaltextrun"/>
        </w:rPr>
        <w:t xml:space="preserve">At the Application details section, </w:t>
      </w:r>
      <w:r w:rsidRPr="00DA0783">
        <w:rPr>
          <w:rStyle w:val="normaltextrun"/>
          <w:b/>
          <w:bCs/>
        </w:rPr>
        <w:t>select the relevant legislation</w:t>
      </w:r>
      <w:r>
        <w:rPr>
          <w:rStyle w:val="normaltextrun"/>
        </w:rPr>
        <w:t xml:space="preserve">. If, Planning &amp; Environment Act is selected, the relevant control will also need to be selected. </w:t>
      </w:r>
      <w:commentRangeStart w:id="113"/>
      <w:r w:rsidRPr="00FF1C9E">
        <w:rPr>
          <w:rStyle w:val="normaltextrun"/>
        </w:rPr>
        <w:t xml:space="preserve">Fields in the form will vary depending on </w:t>
      </w:r>
      <w:r>
        <w:rPr>
          <w:rStyle w:val="normaltextrun"/>
        </w:rPr>
        <w:t>the selection made throughout the form.</w:t>
      </w:r>
      <w:commentRangeEnd w:id="113"/>
      <w:r w:rsidR="001A0ABB">
        <w:rPr>
          <w:rStyle w:val="CommentReference"/>
        </w:rPr>
        <w:commentReference w:id="113"/>
      </w:r>
      <w:r w:rsidR="00CA65F4">
        <w:rPr>
          <w:rStyle w:val="normaltextrun"/>
        </w:rPr>
        <w:t xml:space="preserve"> Where a </w:t>
      </w:r>
      <w:r w:rsidR="00CA65F4" w:rsidRPr="00CA65F4">
        <w:rPr>
          <w:rStyle w:val="normaltextrun"/>
        </w:rPr>
        <w:t xml:space="preserve">control </w:t>
      </w:r>
      <w:r w:rsidR="00CA65F4">
        <w:rPr>
          <w:rStyle w:val="normaltextrun"/>
        </w:rPr>
        <w:t xml:space="preserve">is </w:t>
      </w:r>
      <w:r w:rsidR="00CA65F4" w:rsidRPr="00CA65F4">
        <w:rPr>
          <w:rStyle w:val="normaltextrun"/>
        </w:rPr>
        <w:t>entered as VPP</w:t>
      </w:r>
      <w:r w:rsidR="00CA65F4">
        <w:rPr>
          <w:rStyle w:val="normaltextrun"/>
        </w:rPr>
        <w:t>,</w:t>
      </w:r>
      <w:r w:rsidR="00CA65F4" w:rsidRPr="00CA65F4">
        <w:rPr>
          <w:rStyle w:val="normaltextrun"/>
        </w:rPr>
        <w:t xml:space="preserve"> then clause should be </w:t>
      </w:r>
      <w:r w:rsidR="0055484D">
        <w:rPr>
          <w:rStyle w:val="normaltextrun"/>
        </w:rPr>
        <w:t>selected</w:t>
      </w:r>
      <w:r w:rsidR="00CA65F4">
        <w:rPr>
          <w:rStyle w:val="normaltextrun"/>
        </w:rPr>
        <w:t xml:space="preserve"> as well.</w:t>
      </w:r>
    </w:p>
    <w:p w14:paraId="4BAB847E" w14:textId="77777777" w:rsidR="00E63674" w:rsidRPr="00EB16B5" w:rsidRDefault="00E63674" w:rsidP="006D1231">
      <w:pPr>
        <w:pStyle w:val="ListNumber2"/>
        <w:numPr>
          <w:ilvl w:val="0"/>
          <w:numId w:val="4"/>
        </w:numPr>
      </w:pPr>
      <w:r w:rsidRPr="00DA0783">
        <w:rPr>
          <w:rStyle w:val="normaltextrun"/>
          <w:b/>
          <w:bCs/>
        </w:rPr>
        <w:lastRenderedPageBreak/>
        <w:t>Continue completing the form</w:t>
      </w:r>
      <w:r>
        <w:rPr>
          <w:rStyle w:val="normaltextrun"/>
        </w:rPr>
        <w:t xml:space="preserve"> ensuring that all mandatory fields that are marked with a red </w:t>
      </w:r>
      <w:proofErr w:type="spellStart"/>
      <w:r>
        <w:rPr>
          <w:rStyle w:val="normaltextrun"/>
        </w:rPr>
        <w:t>asterix</w:t>
      </w:r>
      <w:proofErr w:type="spellEnd"/>
      <w:r>
        <w:rPr>
          <w:rStyle w:val="normaltextrun"/>
        </w:rPr>
        <w:t xml:space="preserve"> are completed.</w:t>
      </w:r>
      <w:r w:rsidRPr="00240000">
        <w:rPr>
          <w:b/>
          <w:bCs/>
          <w:noProof/>
        </w:rPr>
        <w:t xml:space="preserve"> </w:t>
      </w:r>
      <w:r>
        <w:rPr>
          <w:b/>
          <w:bCs/>
          <w:noProof/>
        </w:rPr>
        <mc:AlternateContent>
          <mc:Choice Requires="wpg">
            <w:drawing>
              <wp:inline distT="0" distB="0" distL="0" distR="0" wp14:anchorId="31E61EDF" wp14:editId="5B5610D4">
                <wp:extent cx="5613400" cy="3919855"/>
                <wp:effectExtent l="0" t="0" r="6350" b="23495"/>
                <wp:docPr id="1507" name="Group 1507" descr="Highlights the application details of the form that require completion."/>
                <wp:cNvGraphicFramePr/>
                <a:graphic xmlns:a="http://schemas.openxmlformats.org/drawingml/2006/main">
                  <a:graphicData uri="http://schemas.microsoft.com/office/word/2010/wordprocessingGroup">
                    <wpg:wgp>
                      <wpg:cNvGrpSpPr/>
                      <wpg:grpSpPr>
                        <a:xfrm>
                          <a:off x="0" y="0"/>
                          <a:ext cx="5613400" cy="3919855"/>
                          <a:chOff x="0" y="0"/>
                          <a:chExt cx="5613400" cy="3919855"/>
                        </a:xfrm>
                      </wpg:grpSpPr>
                      <wpg:grpSp>
                        <wpg:cNvPr id="1508" name="Group 1508"/>
                        <wpg:cNvGrpSpPr/>
                        <wpg:grpSpPr>
                          <a:xfrm>
                            <a:off x="0" y="0"/>
                            <a:ext cx="5613400" cy="3919855"/>
                            <a:chOff x="0" y="0"/>
                            <a:chExt cx="5613400" cy="3919993"/>
                          </a:xfrm>
                        </wpg:grpSpPr>
                        <pic:pic xmlns:pic="http://schemas.openxmlformats.org/drawingml/2006/picture">
                          <pic:nvPicPr>
                            <pic:cNvPr id="1509" name="Picture 1509"/>
                            <pic:cNvPicPr>
                              <a:picLocks noChangeAspect="1"/>
                            </pic:cNvPicPr>
                          </pic:nvPicPr>
                          <pic:blipFill rotWithShape="1">
                            <a:blip r:embed="rId113">
                              <a:extLst>
                                <a:ext uri="{28A0092B-C50C-407E-A947-70E740481C1C}">
                                  <a14:useLocalDpi xmlns:a14="http://schemas.microsoft.com/office/drawing/2010/main" val="0"/>
                                </a:ext>
                              </a:extLst>
                            </a:blip>
                            <a:srcRect b="30372"/>
                            <a:stretch/>
                          </pic:blipFill>
                          <pic:spPr>
                            <a:xfrm>
                              <a:off x="0" y="0"/>
                              <a:ext cx="5613400" cy="3919993"/>
                            </a:xfrm>
                            <a:prstGeom prst="rect">
                              <a:avLst/>
                            </a:prstGeom>
                          </pic:spPr>
                        </pic:pic>
                        <wps:wsp>
                          <wps:cNvPr id="1510" name="Rectangle: Rounded Corners 1510"/>
                          <wps:cNvSpPr/>
                          <wps:spPr>
                            <a:xfrm>
                              <a:off x="198783" y="286247"/>
                              <a:ext cx="5152445" cy="683812"/>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1" name="Rectangle: Rounded Corners 1511"/>
                          <wps:cNvSpPr/>
                          <wps:spPr>
                            <a:xfrm>
                              <a:off x="198783" y="1121134"/>
                              <a:ext cx="5152445" cy="54864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2" name="Oval 1512"/>
                          <wps:cNvSpPr/>
                          <wps:spPr>
                            <a:xfrm>
                              <a:off x="4309607" y="803081"/>
                              <a:ext cx="681990" cy="60515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A917B0"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3" name="Rectangle: Rounded Corners 1513"/>
                          <wps:cNvSpPr/>
                          <wps:spPr>
                            <a:xfrm>
                              <a:off x="198783" y="1789106"/>
                              <a:ext cx="5152445" cy="2130748"/>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14" name="Oval 1514"/>
                        <wps:cNvSpPr/>
                        <wps:spPr>
                          <a:xfrm>
                            <a:off x="2965836" y="2456953"/>
                            <a:ext cx="681990" cy="605134"/>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B38C1E"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1E61EDF" id="Group 1507" o:spid="_x0000_s1206" alt="Highlights the application details of the form that require completion." style="width:442pt;height:308.65pt;mso-position-horizontal-relative:char;mso-position-vertical-relative:line" coordsize="56134,39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">
                <v:group id="Group 1508" o:spid="_x0000_s1207" style="position:absolute;width:56134;height:39198" coordsize="56134,39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">
                  <v:shape id="Picture 1509" o:spid="_x0000_s1208" type="#_x0000_t75" style="position:absolute;width:56134;height:39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">
                    <v:imagedata r:id="rId114" o:title="" cropbottom="19905f"/>
                  </v:shape>
                  <v:roundrect id="Rectangle: Rounded Corners 1510" o:spid="_x0000_s1209" style="position:absolute;left:1987;top:2862;width:51525;height:68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" fillcolor="yellow" strokecolor="red" strokeweight="2pt">
                    <v:fill opacity="13107f"/>
                  </v:roundrect>
                  <v:roundrect id="Rectangle: Rounded Corners 1511" o:spid="_x0000_s1210" style="position:absolute;left:1987;top:11211;width:51525;height:54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" fillcolor="yellow" strokecolor="red" strokeweight="2pt">
                    <v:fill opacity="13107f"/>
                  </v:roundrect>
                  <v:oval id="Oval 1512" o:spid="_x0000_s1211" style="position:absolute;left:43096;top:8030;width:6819;height:60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" fillcolor="#642667 [3215]" strokecolor="#642667 [3215]" strokeweight="2pt">
                    <v:textbox>
                      <w:txbxContent>
                        <w:p w14:paraId="10A917B0"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11</w:t>
                          </w:r>
                        </w:p>
                      </w:txbxContent>
                    </v:textbox>
                  </v:oval>
                  <v:roundrect id="Rectangle: Rounded Corners 1513" o:spid="_x0000_s1212" style="position:absolute;left:1987;top:17891;width:51525;height:213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" fillcolor="yellow" strokecolor="red" strokeweight="2pt">
                    <v:fill opacity="13107f"/>
                  </v:roundrect>
                </v:group>
                <v:oval id="Oval 1514" o:spid="_x0000_s1213" style="position:absolute;left:29658;top:24569;width:6820;height:6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" fillcolor="#642667 [3215]" strokecolor="#642667 [3215]" strokeweight="2pt">
                  <v:textbox>
                    <w:txbxContent>
                      <w:p w14:paraId="58B38C1E"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12</w:t>
                        </w:r>
                      </w:p>
                    </w:txbxContent>
                  </v:textbox>
                </v:oval>
                <w10:anchorlock/>
              </v:group>
            </w:pict>
          </mc:Fallback>
        </mc:AlternateContent>
      </w:r>
    </w:p>
    <w:p w14:paraId="0E06B10A" w14:textId="77777777" w:rsidR="00E63674" w:rsidRPr="00EB16B5" w:rsidRDefault="00E63674" w:rsidP="00E63674">
      <w:pPr>
        <w:pStyle w:val="ListNumber"/>
      </w:pPr>
      <w:r>
        <w:rPr>
          <w:rStyle w:val="normaltextrun"/>
        </w:rPr>
        <w:t>You can choose to quickly upload attachments by scrolling to the top of the form and using the ‘Drop and Drag’ functionality to upload attachments to the form. Files can also be uploaded at a later stage.</w:t>
      </w:r>
    </w:p>
    <w:p w14:paraId="23A70F9E" w14:textId="77777777" w:rsidR="00FE3B31" w:rsidRDefault="00E63674" w:rsidP="00FE3B31">
      <w:pPr>
        <w:pStyle w:val="ListNumber2"/>
        <w:numPr>
          <w:ilvl w:val="0"/>
          <w:numId w:val="4"/>
        </w:numPr>
      </w:pPr>
      <w:r w:rsidRPr="00A0370A">
        <w:rPr>
          <w:rStyle w:val="normaltextrun"/>
        </w:rPr>
        <w:t xml:space="preserve">Use the attachment checklist </w:t>
      </w:r>
      <w:r w:rsidRPr="005C6EC8">
        <w:rPr>
          <w:rStyle w:val="normaltextrun"/>
          <w:i/>
          <w:iCs/>
        </w:rPr>
        <w:t>(located at the top of the form)</w:t>
      </w:r>
      <w:r w:rsidRPr="00A0370A">
        <w:rPr>
          <w:rStyle w:val="normaltextrun"/>
        </w:rPr>
        <w:t xml:space="preserve"> as a guide to ensure all required documentation is provided to the department at the time of lodgement. This will reduce delays during the assessment process and the likelihood of the application being returned to you for additional information.</w:t>
      </w:r>
      <w:r w:rsidRPr="00240000">
        <w:rPr>
          <w:noProof/>
        </w:rPr>
        <w:t xml:space="preserve"> </w:t>
      </w:r>
    </w:p>
    <w:p w14:paraId="31C28940" w14:textId="7C82092D" w:rsidR="00E63674" w:rsidRDefault="00E63674" w:rsidP="001A0ABB">
      <w:pPr>
        <w:pStyle w:val="ListNumber2"/>
        <w:numPr>
          <w:ilvl w:val="0"/>
          <w:numId w:val="0"/>
        </w:numPr>
        <w:ind w:left="340"/>
      </w:pPr>
      <w:r>
        <w:rPr>
          <w:noProof/>
        </w:rPr>
        <w:lastRenderedPageBreak/>
        <mc:AlternateContent>
          <mc:Choice Requires="wpg">
            <w:drawing>
              <wp:inline distT="0" distB="0" distL="0" distR="0" wp14:anchorId="4BC28C0F" wp14:editId="0FD08616">
                <wp:extent cx="5481375" cy="4810125"/>
                <wp:effectExtent l="0" t="0" r="5080" b="9525"/>
                <wp:docPr id="1521" name="Group 1521" descr="Shows where users can drag and drop files into an application and where the attachment checklist is located."/>
                <wp:cNvGraphicFramePr/>
                <a:graphic xmlns:a="http://schemas.openxmlformats.org/drawingml/2006/main">
                  <a:graphicData uri="http://schemas.microsoft.com/office/word/2010/wordprocessingGroup">
                    <wpg:wgp>
                      <wpg:cNvGrpSpPr/>
                      <wpg:grpSpPr>
                        <a:xfrm>
                          <a:off x="0" y="0"/>
                          <a:ext cx="5481375" cy="4810125"/>
                          <a:chOff x="0" y="0"/>
                          <a:chExt cx="5481375" cy="4810125"/>
                        </a:xfrm>
                      </wpg:grpSpPr>
                      <pic:pic xmlns:pic="http://schemas.openxmlformats.org/drawingml/2006/picture">
                        <pic:nvPicPr>
                          <pic:cNvPr id="1522" name="Picture 1522"/>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31805" y="0"/>
                            <a:ext cx="5449570" cy="4810125"/>
                          </a:xfrm>
                          <a:prstGeom prst="rect">
                            <a:avLst/>
                          </a:prstGeom>
                        </pic:spPr>
                      </pic:pic>
                      <wps:wsp>
                        <wps:cNvPr id="1523" name="Rectangle: Rounded Corners 1523"/>
                        <wps:cNvSpPr/>
                        <wps:spPr>
                          <a:xfrm>
                            <a:off x="0" y="2313830"/>
                            <a:ext cx="5200015" cy="2448560"/>
                          </a:xfrm>
                          <a:prstGeom prst="roundRect">
                            <a:avLst>
                              <a:gd name="adj" fmla="val 10822"/>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4" name="Oval 1524"/>
                        <wps:cNvSpPr/>
                        <wps:spPr>
                          <a:xfrm>
                            <a:off x="4245996" y="2409245"/>
                            <a:ext cx="693381" cy="590341"/>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4D80A1"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5" name="Rectangle: Rounded Corners 1525"/>
                        <wps:cNvSpPr/>
                        <wps:spPr>
                          <a:xfrm>
                            <a:off x="0" y="0"/>
                            <a:ext cx="5422789" cy="1105231"/>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6" name="Oval 1526"/>
                        <wps:cNvSpPr/>
                        <wps:spPr>
                          <a:xfrm>
                            <a:off x="4245996" y="262393"/>
                            <a:ext cx="693381" cy="590341"/>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0EF96A"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BC28C0F" id="Group 1521" o:spid="_x0000_s1214" alt="Shows where users can drag and drop files into an application and where the attachment checklist is located." style="width:431.6pt;height:378.75pt;mso-position-horizontal-relative:char;mso-position-vertical-relative:line" coordsize="54813,481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">
                <v:shape id="Picture 1522" o:spid="_x0000_s1215" type="#_x0000_t75" style="position:absolute;left:318;width:54495;height:48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">
                  <v:imagedata r:id="rId116" o:title=""/>
                </v:shape>
                <v:roundrect id="Rectangle: Rounded Corners 1523" o:spid="_x0000_s1216" style="position:absolute;top:23138;width:52000;height:24485;visibility:visible;mso-wrap-style:square;v-text-anchor:middle" arcsize="709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" fillcolor="yellow" strokecolor="red" strokeweight="2pt">
                  <v:fill opacity="13107f"/>
                </v:roundrect>
                <v:oval id="Oval 1524" o:spid="_x0000_s1217" style="position:absolute;left:42459;top:24092;width:6934;height:59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" fillcolor="#642667 [3215]" strokecolor="#642667 [3215]" strokeweight="2pt">
                  <v:textbox>
                    <w:txbxContent>
                      <w:p w14:paraId="2E4D80A1"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14</w:t>
                        </w:r>
                      </w:p>
                    </w:txbxContent>
                  </v:textbox>
                </v:oval>
                <v:roundrect id="Rectangle: Rounded Corners 1525" o:spid="_x0000_s1218" style="position:absolute;width:54227;height:110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" fillcolor="yellow" strokecolor="red" strokeweight="2pt">
                  <v:fill opacity="13107f"/>
                </v:roundrect>
                <v:oval id="Oval 1526" o:spid="_x0000_s1219" style="position:absolute;left:42459;top:2623;width:6934;height:5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" fillcolor="#642667 [3215]" strokecolor="#642667 [3215]" strokeweight="2pt">
                  <v:textbox>
                    <w:txbxContent>
                      <w:p w14:paraId="070EF96A"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13</w:t>
                        </w:r>
                      </w:p>
                    </w:txbxContent>
                  </v:textbox>
                </v:oval>
                <w10:anchorlock/>
              </v:group>
            </w:pict>
          </mc:Fallback>
        </mc:AlternateContent>
      </w:r>
    </w:p>
    <w:p w14:paraId="0F183412" w14:textId="77777777" w:rsidR="00E63674" w:rsidRDefault="00E63674" w:rsidP="006D1231">
      <w:pPr>
        <w:pStyle w:val="ListNumber2"/>
        <w:numPr>
          <w:ilvl w:val="0"/>
          <w:numId w:val="4"/>
        </w:numPr>
        <w:rPr>
          <w:rStyle w:val="normaltextrun"/>
        </w:rPr>
      </w:pPr>
      <w:r>
        <w:rPr>
          <w:rStyle w:val="normaltextrun"/>
        </w:rPr>
        <w:t xml:space="preserve">Once all mandatory fields have been completed, the form can be saved and returned to at a later stage to edit as required prior to submitting to the department. To save, </w:t>
      </w:r>
      <w:r w:rsidRPr="005B10CF">
        <w:rPr>
          <w:rStyle w:val="normaltextrun"/>
          <w:b/>
          <w:bCs/>
        </w:rPr>
        <w:t>scroll to the end of the form and select SEND</w:t>
      </w:r>
      <w:r>
        <w:rPr>
          <w:rStyle w:val="normaltextrun"/>
        </w:rPr>
        <w:t xml:space="preserve">. </w:t>
      </w:r>
      <w:r w:rsidRPr="00925B50">
        <w:rPr>
          <w:rStyle w:val="normaltextrun"/>
        </w:rPr>
        <w:t xml:space="preserve"> </w:t>
      </w:r>
      <w:r w:rsidRPr="005B10CF">
        <w:rPr>
          <w:rStyle w:val="normaltextrun"/>
          <w:b/>
          <w:bCs/>
          <w:color w:val="FF0000"/>
        </w:rPr>
        <w:t>Note that the application request will not have yet been submitted to the department</w:t>
      </w:r>
      <w:r w:rsidRPr="00925B50">
        <w:rPr>
          <w:rStyle w:val="normaltextrun"/>
        </w:rPr>
        <w:t xml:space="preserve">. </w:t>
      </w:r>
      <w:r>
        <w:rPr>
          <w:noProof/>
          <w:color w:val="2B579A"/>
          <w:shd w:val="clear" w:color="auto" w:fill="E6E6E6"/>
        </w:rPr>
        <mc:AlternateContent>
          <mc:Choice Requires="wpg">
            <w:drawing>
              <wp:inline distT="0" distB="0" distL="0" distR="0" wp14:anchorId="3E156D2D" wp14:editId="4DB4B124">
                <wp:extent cx="5104737" cy="1637969"/>
                <wp:effectExtent l="0" t="0" r="1270" b="635"/>
                <wp:docPr id="1866" name="Group 1866" descr="highlights where the send button is located at the end of the application form  which will save the application."/>
                <wp:cNvGraphicFramePr/>
                <a:graphic xmlns:a="http://schemas.openxmlformats.org/drawingml/2006/main">
                  <a:graphicData uri="http://schemas.microsoft.com/office/word/2010/wordprocessingGroup">
                    <wpg:wgp>
                      <wpg:cNvGrpSpPr/>
                      <wpg:grpSpPr>
                        <a:xfrm>
                          <a:off x="0" y="0"/>
                          <a:ext cx="5104737" cy="1637969"/>
                          <a:chOff x="1" y="0"/>
                          <a:chExt cx="4913906" cy="1339690"/>
                        </a:xfrm>
                      </wpg:grpSpPr>
                      <pic:pic xmlns:pic="http://schemas.openxmlformats.org/drawingml/2006/picture">
                        <pic:nvPicPr>
                          <pic:cNvPr id="1867" name="Picture 1867"/>
                          <pic:cNvPicPr>
                            <a:picLocks noChangeAspect="1"/>
                          </pic:cNvPicPr>
                        </pic:nvPicPr>
                        <pic:blipFill rotWithShape="1">
                          <a:blip r:embed="rId117">
                            <a:extLst>
                              <a:ext uri="{28A0092B-C50C-407E-A947-70E740481C1C}">
                                <a14:useLocalDpi xmlns:a14="http://schemas.microsoft.com/office/drawing/2010/main" val="0"/>
                              </a:ext>
                            </a:extLst>
                          </a:blip>
                          <a:srcRect t="71788" r="15458"/>
                          <a:stretch/>
                        </pic:blipFill>
                        <pic:spPr bwMode="auto">
                          <a:xfrm>
                            <a:off x="1" y="0"/>
                            <a:ext cx="4913906" cy="1339690"/>
                          </a:xfrm>
                          <a:prstGeom prst="rect">
                            <a:avLst/>
                          </a:prstGeom>
                          <a:ln>
                            <a:noFill/>
                          </a:ln>
                          <a:extLst>
                            <a:ext uri="{53640926-AAD7-44D8-BBD7-CCE9431645EC}">
                              <a14:shadowObscured xmlns:a14="http://schemas.microsoft.com/office/drawing/2010/main"/>
                            </a:ext>
                          </a:extLst>
                        </pic:spPr>
                      </pic:pic>
                      <wps:wsp>
                        <wps:cNvPr id="1868" name="Rectangle: Rounded Corners 1868"/>
                        <wps:cNvSpPr/>
                        <wps:spPr>
                          <a:xfrm>
                            <a:off x="652177" y="916972"/>
                            <a:ext cx="619125" cy="35740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9" name="Oval 1869"/>
                        <wps:cNvSpPr/>
                        <wps:spPr>
                          <a:xfrm>
                            <a:off x="1379472" y="683809"/>
                            <a:ext cx="625893" cy="512808"/>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432076"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E156D2D" id="Group 1866" o:spid="_x0000_s1220" alt="highlights where the send button is located at the end of the application form  which will save the application." style="width:401.95pt;height:128.95pt;mso-position-horizontal-relative:char;mso-position-vertical-relative:line" coordorigin="" coordsize="49139,133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">
                <v:shape id="Picture 1867" o:spid="_x0000_s1221" type="#_x0000_t75" style="position:absolute;width:49139;height:13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">
                  <v:imagedata r:id="rId118" o:title="" croptop="47047f" cropright="10131f"/>
                </v:shape>
                <v:roundrect id="Rectangle: Rounded Corners 1868" o:spid="_x0000_s1222" style="position:absolute;left:6521;top:9169;width:6192;height:35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" fillcolor="yellow" strokecolor="red" strokeweight="2pt">
                  <v:fill opacity="13107f"/>
                </v:roundrect>
                <v:oval id="Oval 1869" o:spid="_x0000_s1223" style="position:absolute;left:13794;top:6838;width:6259;height:5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" fillcolor="#642667 [3215]" strokecolor="#642667 [3215]" strokeweight="2pt">
                  <v:textbox>
                    <w:txbxContent>
                      <w:p w14:paraId="14432076"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15</w:t>
                        </w:r>
                      </w:p>
                    </w:txbxContent>
                  </v:textbox>
                </v:oval>
                <w10:anchorlock/>
              </v:group>
            </w:pict>
          </mc:Fallback>
        </mc:AlternateContent>
      </w:r>
      <w:r w:rsidRPr="00925B50">
        <w:rPr>
          <w:rStyle w:val="normaltextrun"/>
        </w:rPr>
        <w:t xml:space="preserve"> </w:t>
      </w:r>
    </w:p>
    <w:p w14:paraId="2E924585" w14:textId="77777777" w:rsidR="00E63674" w:rsidRDefault="00E63674" w:rsidP="00E63674">
      <w:pPr>
        <w:pStyle w:val="ListNumber"/>
      </w:pPr>
      <w:r>
        <w:rPr>
          <w:rStyle w:val="normaltextrun"/>
        </w:rPr>
        <w:t xml:space="preserve">Once saved, the application request form will show on screen with the status of </w:t>
      </w:r>
      <w:r w:rsidRPr="00D743C9">
        <w:rPr>
          <w:rStyle w:val="normaltextrun"/>
          <w:i/>
          <w:iCs/>
        </w:rPr>
        <w:t>DRAFT</w:t>
      </w:r>
      <w:r>
        <w:rPr>
          <w:rStyle w:val="normaltextrun"/>
        </w:rPr>
        <w:t xml:space="preserve">.  </w:t>
      </w:r>
      <w:r w:rsidRPr="00A4789B">
        <w:rPr>
          <w:rStyle w:val="normaltextrun"/>
          <w:color w:val="FF0000"/>
        </w:rPr>
        <w:t>The application is not yet lodged with the department</w:t>
      </w:r>
      <w:r>
        <w:rPr>
          <w:rStyle w:val="normaltextrun"/>
        </w:rPr>
        <w:t>.</w:t>
      </w:r>
      <w:r w:rsidRPr="00906E56">
        <w:rPr>
          <w:noProof/>
        </w:rPr>
        <w:t xml:space="preserve"> </w:t>
      </w:r>
    </w:p>
    <w:p w14:paraId="3C81D4E3" w14:textId="77777777" w:rsidR="00E63674" w:rsidRDefault="00E63674" w:rsidP="00E63674">
      <w:pPr>
        <w:pStyle w:val="ListNumber"/>
        <w:rPr>
          <w:rStyle w:val="normaltextrun"/>
        </w:rPr>
      </w:pPr>
      <w:r>
        <w:rPr>
          <w:rStyle w:val="normaltextrun"/>
        </w:rPr>
        <w:t>Attachments that had been uploaded at the time the application was created will appear to the right under ‘Attachments’.</w:t>
      </w:r>
    </w:p>
    <w:p w14:paraId="5BD0CC93" w14:textId="7330579D" w:rsidR="00E63674" w:rsidRDefault="00E63674" w:rsidP="00E63674">
      <w:pPr>
        <w:pStyle w:val="ListNumber"/>
        <w:rPr>
          <w:rStyle w:val="normaltextrun"/>
        </w:rPr>
      </w:pPr>
      <w:commentRangeStart w:id="114"/>
      <w:r w:rsidRPr="00D743C9">
        <w:rPr>
          <w:rStyle w:val="normaltextrun"/>
          <w:b/>
          <w:bCs/>
        </w:rPr>
        <w:t>Selecting the ellipses</w:t>
      </w:r>
      <w:r>
        <w:rPr>
          <w:rStyle w:val="normaltextrun"/>
        </w:rPr>
        <w:t xml:space="preserve"> will show further functionality to generate a PDF of the application</w:t>
      </w:r>
      <w:commentRangeEnd w:id="114"/>
      <w:r w:rsidR="00AC2112">
        <w:rPr>
          <w:rStyle w:val="CommentReference"/>
        </w:rPr>
        <w:commentReference w:id="114"/>
      </w:r>
      <w:r>
        <w:rPr>
          <w:rStyle w:val="normaltextrun"/>
        </w:rPr>
        <w:t xml:space="preserve">. </w:t>
      </w:r>
    </w:p>
    <w:p w14:paraId="74450182" w14:textId="77777777" w:rsidR="00E63674" w:rsidRPr="00EB16B5" w:rsidRDefault="00E63674" w:rsidP="006D1231">
      <w:pPr>
        <w:pStyle w:val="ListNumber2"/>
        <w:numPr>
          <w:ilvl w:val="0"/>
          <w:numId w:val="4"/>
        </w:numPr>
      </w:pPr>
      <w:r w:rsidRPr="00655837">
        <w:rPr>
          <w:rStyle w:val="normaltextrun"/>
          <w:b/>
          <w:bCs/>
        </w:rPr>
        <w:lastRenderedPageBreak/>
        <w:t>Selecting Edit will open the request form</w:t>
      </w:r>
      <w:r>
        <w:rPr>
          <w:rStyle w:val="normaltextrun"/>
        </w:rPr>
        <w:t xml:space="preserve"> to enable update to fields.</w:t>
      </w:r>
      <w:r w:rsidRPr="00240000">
        <w:rPr>
          <w:noProof/>
          <w:color w:val="2B579A"/>
          <w:shd w:val="clear" w:color="auto" w:fill="E6E6E6"/>
        </w:rPr>
        <w:t xml:space="preserve"> </w:t>
      </w:r>
      <w:r>
        <w:rPr>
          <w:noProof/>
          <w:color w:val="2B579A"/>
          <w:shd w:val="clear" w:color="auto" w:fill="E6E6E6"/>
        </w:rPr>
        <mc:AlternateContent>
          <mc:Choice Requires="wpg">
            <w:drawing>
              <wp:inline distT="0" distB="0" distL="0" distR="0" wp14:anchorId="3D081BD5" wp14:editId="27FC7FEE">
                <wp:extent cx="5319423" cy="2751152"/>
                <wp:effectExtent l="0" t="0" r="0" b="0"/>
                <wp:docPr id="1870" name="Group 1870" descr="highlights the status section of the form and where the form can be downloaded and unlocked for editing."/>
                <wp:cNvGraphicFramePr/>
                <a:graphic xmlns:a="http://schemas.openxmlformats.org/drawingml/2006/main">
                  <a:graphicData uri="http://schemas.microsoft.com/office/word/2010/wordprocessingGroup">
                    <wpg:wgp>
                      <wpg:cNvGrpSpPr/>
                      <wpg:grpSpPr>
                        <a:xfrm>
                          <a:off x="0" y="0"/>
                          <a:ext cx="5319423" cy="2751152"/>
                          <a:chOff x="0" y="0"/>
                          <a:chExt cx="5319395" cy="2712085"/>
                        </a:xfrm>
                      </wpg:grpSpPr>
                      <pic:pic xmlns:pic="http://schemas.openxmlformats.org/drawingml/2006/picture">
                        <pic:nvPicPr>
                          <pic:cNvPr id="1871" name="Picture 1871"/>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0" y="0"/>
                            <a:ext cx="5319395" cy="2712085"/>
                          </a:xfrm>
                          <a:prstGeom prst="rect">
                            <a:avLst/>
                          </a:prstGeom>
                        </pic:spPr>
                      </pic:pic>
                      <wps:wsp>
                        <wps:cNvPr id="1872" name="Rectangle: Rounded Corners 1872"/>
                        <wps:cNvSpPr/>
                        <wps:spPr>
                          <a:xfrm>
                            <a:off x="3466769" y="373711"/>
                            <a:ext cx="541186" cy="357809"/>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3" name="Oval 1873"/>
                        <wps:cNvSpPr/>
                        <wps:spPr>
                          <a:xfrm>
                            <a:off x="4054928" y="237298"/>
                            <a:ext cx="601405" cy="575492"/>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7C7635"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4" name="Rectangle: Rounded Corners 1874"/>
                        <wps:cNvSpPr/>
                        <wps:spPr>
                          <a:xfrm>
                            <a:off x="3085106" y="1924216"/>
                            <a:ext cx="254442" cy="29980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5" name="Oval 1875"/>
                        <wps:cNvSpPr/>
                        <wps:spPr>
                          <a:xfrm>
                            <a:off x="3124682" y="1339043"/>
                            <a:ext cx="600386" cy="56920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542FD5"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6" name="Rectangle: Rounded Corners 1876"/>
                        <wps:cNvSpPr/>
                        <wps:spPr>
                          <a:xfrm>
                            <a:off x="2544417" y="1908313"/>
                            <a:ext cx="525145" cy="31562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7" name="Oval 1877"/>
                        <wps:cNvSpPr/>
                        <wps:spPr>
                          <a:xfrm>
                            <a:off x="1966835" y="1820782"/>
                            <a:ext cx="581023" cy="524786"/>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E07A48"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D081BD5" id="Group 1870" o:spid="_x0000_s1224" alt="highlights the status section of the form and where the form can be downloaded and unlocked for editing." style="width:418.85pt;height:216.65pt;mso-position-horizontal-relative:char;mso-position-vertical-relative:line" coordsize="53193,27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">
                <v:shape id="Picture 1871" o:spid="_x0000_s1225" type="#_x0000_t75" style="position:absolute;width:53193;height:27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">
                  <v:imagedata r:id="rId120" o:title=""/>
                </v:shape>
                <v:roundrect id="Rectangle: Rounded Corners 1872" o:spid="_x0000_s1226" style="position:absolute;left:34667;top:3737;width:5412;height:35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" fillcolor="yellow" strokecolor="red" strokeweight="2pt">
                  <v:fill opacity="13107f"/>
                </v:roundrect>
                <v:oval id="Oval 1873" o:spid="_x0000_s1227" style="position:absolute;left:40549;top:2372;width:6014;height:57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" fillcolor="#642667 [3215]" strokecolor="#642667 [3215]" strokeweight="2pt">
                  <v:textbox>
                    <w:txbxContent>
                      <w:p w14:paraId="4F7C7635"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16</w:t>
                        </w:r>
                      </w:p>
                    </w:txbxContent>
                  </v:textbox>
                </v:oval>
                <v:roundrect id="Rectangle: Rounded Corners 1874" o:spid="_x0000_s1228" style="position:absolute;left:30851;top:19242;width:2544;height:29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" fillcolor="yellow" strokecolor="red" strokeweight="2pt">
                  <v:fill opacity="13107f"/>
                </v:roundrect>
                <v:oval id="Oval 1875" o:spid="_x0000_s1229" style="position:absolute;left:31246;top:13390;width:6004;height:5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" fillcolor="#642667 [3215]" strokecolor="#642667 [3215]" strokeweight="2pt">
                  <v:textbox>
                    <w:txbxContent>
                      <w:p w14:paraId="60542FD5"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18</w:t>
                        </w:r>
                      </w:p>
                    </w:txbxContent>
                  </v:textbox>
                </v:oval>
                <v:roundrect id="Rectangle: Rounded Corners 1876" o:spid="_x0000_s1230" style="position:absolute;left:25444;top:19083;width:5251;height:31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" fillcolor="yellow" strokecolor="red" strokeweight="2pt">
                  <v:fill opacity="13107f"/>
                </v:roundrect>
                <v:oval id="Oval 1877" o:spid="_x0000_s1231" style="position:absolute;left:19668;top:18207;width:5810;height:5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" fillcolor="#642667 [3215]" strokecolor="#642667 [3215]" strokeweight="2pt">
                  <v:textbox>
                    <w:txbxContent>
                      <w:p w14:paraId="7DE07A48"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19</w:t>
                        </w:r>
                      </w:p>
                    </w:txbxContent>
                  </v:textbox>
                </v:oval>
                <w10:anchorlock/>
              </v:group>
            </w:pict>
          </mc:Fallback>
        </mc:AlternateContent>
      </w:r>
    </w:p>
    <w:p w14:paraId="1657DDD4" w14:textId="5F9C2C98" w:rsidR="00E63674" w:rsidRDefault="00E63674" w:rsidP="00E63674">
      <w:pPr>
        <w:pStyle w:val="ListNumber"/>
      </w:pPr>
      <w:r>
        <w:rPr>
          <w:noProof/>
        </w:rPr>
        <w:t>The linked project and</w:t>
      </w:r>
      <w:r w:rsidR="0055484D">
        <w:rPr>
          <w:noProof/>
        </w:rPr>
        <w:t xml:space="preserve"> </w:t>
      </w:r>
      <w:r>
        <w:rPr>
          <w:noProof/>
        </w:rPr>
        <w:t>pre-application meeting request will appear in the Issue Links listing.</w:t>
      </w:r>
    </w:p>
    <w:p w14:paraId="43E5BC65" w14:textId="77777777" w:rsidR="00E63674" w:rsidRDefault="00E63674" w:rsidP="00E63674">
      <w:pPr>
        <w:pStyle w:val="ListNumber"/>
      </w:pPr>
      <w:r>
        <w:rPr>
          <w:noProof/>
        </w:rPr>
        <w:t xml:space="preserve">If the application is no longer needed or was done in error and is not being submitted, it can be removed by </w:t>
      </w:r>
      <w:r w:rsidRPr="0075537A">
        <w:rPr>
          <w:b/>
          <w:bCs/>
          <w:noProof/>
        </w:rPr>
        <w:t>selecting Remove</w:t>
      </w:r>
      <w:r>
        <w:rPr>
          <w:noProof/>
        </w:rPr>
        <w:t>.</w:t>
      </w:r>
      <w:r w:rsidRPr="00C71309">
        <w:rPr>
          <w:noProof/>
        </w:rPr>
        <w:t xml:space="preserve"> </w:t>
      </w:r>
    </w:p>
    <w:p w14:paraId="5F79593D" w14:textId="77777777" w:rsidR="00E63674" w:rsidRPr="00EB16B5" w:rsidRDefault="00E63674" w:rsidP="006D1231">
      <w:pPr>
        <w:pStyle w:val="ListNumber2"/>
        <w:numPr>
          <w:ilvl w:val="0"/>
          <w:numId w:val="4"/>
        </w:numPr>
      </w:pPr>
      <w:r>
        <w:rPr>
          <w:rStyle w:val="normaltextrun"/>
        </w:rPr>
        <w:lastRenderedPageBreak/>
        <w:t xml:space="preserve">If editing the application request, make any changes as needed and </w:t>
      </w:r>
      <w:r w:rsidRPr="0075537A">
        <w:rPr>
          <w:rStyle w:val="normaltextrun"/>
          <w:b/>
          <w:bCs/>
        </w:rPr>
        <w:t>when complete and if ready to submit, select Save and submit</w:t>
      </w:r>
      <w:r>
        <w:rPr>
          <w:rStyle w:val="normaltextrun"/>
        </w:rPr>
        <w:t xml:space="preserve"> (or </w:t>
      </w:r>
      <w:proofErr w:type="gramStart"/>
      <w:r>
        <w:rPr>
          <w:rStyle w:val="normaltextrun"/>
        </w:rPr>
        <w:t>Submit</w:t>
      </w:r>
      <w:proofErr w:type="gramEnd"/>
      <w:r>
        <w:rPr>
          <w:rStyle w:val="normaltextrun"/>
        </w:rPr>
        <w:t xml:space="preserve"> if no changes made).</w:t>
      </w:r>
      <w:r w:rsidRPr="00240000">
        <w:rPr>
          <w:noProof/>
          <w:color w:val="2B579A"/>
          <w:shd w:val="clear" w:color="auto" w:fill="E6E6E6"/>
        </w:rPr>
        <w:t xml:space="preserve"> </w:t>
      </w:r>
      <w:r>
        <w:rPr>
          <w:noProof/>
          <w:color w:val="2B579A"/>
          <w:shd w:val="clear" w:color="auto" w:fill="E6E6E6"/>
        </w:rPr>
        <mc:AlternateContent>
          <mc:Choice Requires="wpg">
            <w:drawing>
              <wp:inline distT="0" distB="0" distL="0" distR="0" wp14:anchorId="2BDA5A68" wp14:editId="1CC49CBD">
                <wp:extent cx="5438692" cy="4715123"/>
                <wp:effectExtent l="0" t="0" r="0" b="28575"/>
                <wp:docPr id="1878" name="Group 1878" descr="Highlights the function that will remove the application and where the application can be submitted. Also shows the linked project record."/>
                <wp:cNvGraphicFramePr/>
                <a:graphic xmlns:a="http://schemas.openxmlformats.org/drawingml/2006/main">
                  <a:graphicData uri="http://schemas.microsoft.com/office/word/2010/wordprocessingGroup">
                    <wpg:wgp>
                      <wpg:cNvGrpSpPr/>
                      <wpg:grpSpPr>
                        <a:xfrm>
                          <a:off x="0" y="0"/>
                          <a:ext cx="5438692" cy="4715123"/>
                          <a:chOff x="0" y="636104"/>
                          <a:chExt cx="5033010" cy="4214026"/>
                        </a:xfrm>
                      </wpg:grpSpPr>
                      <wpg:grpSp>
                        <wpg:cNvPr id="1879" name="Group 1879"/>
                        <wpg:cNvGrpSpPr/>
                        <wpg:grpSpPr>
                          <a:xfrm>
                            <a:off x="0" y="636104"/>
                            <a:ext cx="5033010" cy="4214026"/>
                            <a:chOff x="0" y="636126"/>
                            <a:chExt cx="5033010" cy="4214170"/>
                          </a:xfrm>
                        </wpg:grpSpPr>
                        <pic:pic xmlns:pic="http://schemas.openxmlformats.org/drawingml/2006/picture">
                          <pic:nvPicPr>
                            <pic:cNvPr id="1880" name="Picture 1880"/>
                            <pic:cNvPicPr>
                              <a:picLocks noChangeAspect="1"/>
                            </pic:cNvPicPr>
                          </pic:nvPicPr>
                          <pic:blipFill rotWithShape="1">
                            <a:blip r:embed="rId121">
                              <a:extLst>
                                <a:ext uri="{28A0092B-C50C-407E-A947-70E740481C1C}">
                                  <a14:useLocalDpi xmlns:a14="http://schemas.microsoft.com/office/drawing/2010/main" val="0"/>
                                </a:ext>
                              </a:extLst>
                            </a:blip>
                            <a:srcRect t="13242"/>
                            <a:stretch/>
                          </pic:blipFill>
                          <pic:spPr>
                            <a:xfrm>
                              <a:off x="0" y="636126"/>
                              <a:ext cx="5033010" cy="4167650"/>
                            </a:xfrm>
                            <a:prstGeom prst="rect">
                              <a:avLst/>
                            </a:prstGeom>
                          </pic:spPr>
                        </pic:pic>
                        <wps:wsp>
                          <wps:cNvPr id="1881" name="Rectangle: Rounded Corners 1881"/>
                          <wps:cNvSpPr/>
                          <wps:spPr>
                            <a:xfrm>
                              <a:off x="3212327" y="1272209"/>
                              <a:ext cx="834887" cy="212339"/>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2" name="Oval 1882"/>
                          <wps:cNvSpPr/>
                          <wps:spPr>
                            <a:xfrm>
                              <a:off x="2576223" y="970059"/>
                              <a:ext cx="594527" cy="519211"/>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2985E1"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3" name="Rectangle: Rounded Corners 1883"/>
                          <wps:cNvSpPr/>
                          <wps:spPr>
                            <a:xfrm>
                              <a:off x="3212327" y="4023360"/>
                              <a:ext cx="1478942" cy="826936"/>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4" name="Oval 1884"/>
                          <wps:cNvSpPr/>
                          <wps:spPr>
                            <a:xfrm>
                              <a:off x="2576223" y="3943847"/>
                              <a:ext cx="594360" cy="51879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2B3550"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85" name="Rectangle: Rounded Corners 1885"/>
                        <wps:cNvSpPr/>
                        <wps:spPr>
                          <a:xfrm>
                            <a:off x="1820664" y="1587610"/>
                            <a:ext cx="526603" cy="37019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6" name="Oval 1886"/>
                        <wps:cNvSpPr/>
                        <wps:spPr>
                          <a:xfrm>
                            <a:off x="1184744" y="1486894"/>
                            <a:ext cx="594527" cy="519211"/>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313AC3"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BDA5A68" id="Group 1878" o:spid="_x0000_s1232" alt="Highlights the function that will remove the application and where the application can be submitted. Also shows the linked project record." style="width:428.25pt;height:371.25pt;mso-position-horizontal-relative:char;mso-position-vertical-relative:line" coordorigin=",6361" coordsize="50330,42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">
                <v:group id="Group 1879" o:spid="_x0000_s1233" style="position:absolute;top:6361;width:50330;height:42140" coordorigin=",6361" coordsize="50330,42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">
                  <v:shape id="Picture 1880" o:spid="_x0000_s1234" type="#_x0000_t75" style="position:absolute;top:6361;width:50330;height:4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">
                    <v:imagedata r:id="rId122" o:title="" croptop="8678f"/>
                  </v:shape>
                  <v:roundrect id="Rectangle: Rounded Corners 1881" o:spid="_x0000_s1235" style="position:absolute;left:32123;top:12722;width:8349;height:21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" fillcolor="yellow" strokecolor="red" strokeweight="2pt">
                    <v:fill opacity="13107f"/>
                  </v:roundrect>
                  <v:oval id="Oval 1882" o:spid="_x0000_s1236" style="position:absolute;left:25762;top:9700;width:5945;height:5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" fillcolor="#642667 [3215]" strokecolor="#642667 [3215]" strokeweight="2pt">
                    <v:textbox>
                      <w:txbxContent>
                        <w:p w14:paraId="102985E1"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21</w:t>
                          </w:r>
                        </w:p>
                      </w:txbxContent>
                    </v:textbox>
                  </v:oval>
                  <v:roundrect id="Rectangle: Rounded Corners 1883" o:spid="_x0000_s1237" style="position:absolute;left:32123;top:40233;width:14789;height:82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" fillcolor="yellow" strokecolor="red" strokeweight="2pt">
                    <v:fill opacity="13107f"/>
                  </v:roundrect>
                  <v:oval id="Oval 1884" o:spid="_x0000_s1238" style="position:absolute;left:25762;top:39438;width:5943;height:5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" fillcolor="#642667 [3215]" strokecolor="#642667 [3215]" strokeweight="2pt">
                    <v:textbox>
                      <w:txbxContent>
                        <w:p w14:paraId="722B3550"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20</w:t>
                          </w:r>
                        </w:p>
                      </w:txbxContent>
                    </v:textbox>
                  </v:oval>
                </v:group>
                <v:roundrect id="Rectangle: Rounded Corners 1885" o:spid="_x0000_s1239" style="position:absolute;left:18206;top:15876;width:5266;height:37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" fillcolor="yellow" strokecolor="red" strokeweight="2pt">
                  <v:fill opacity="13107f"/>
                </v:roundrect>
                <v:oval id="Oval 1886" o:spid="_x0000_s1240" style="position:absolute;left:11847;top:14868;width:5945;height:51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" fillcolor="#642667 [3215]" strokecolor="#642667 [3215]" strokeweight="2pt">
                  <v:textbox>
                    <w:txbxContent>
                      <w:p w14:paraId="3C313AC3"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22</w:t>
                        </w:r>
                      </w:p>
                    </w:txbxContent>
                  </v:textbox>
                </v:oval>
                <w10:anchorlock/>
              </v:group>
            </w:pict>
          </mc:Fallback>
        </mc:AlternateContent>
      </w:r>
    </w:p>
    <w:p w14:paraId="4D615E3D" w14:textId="77777777" w:rsidR="00E63674" w:rsidRPr="00EB16B5" w:rsidRDefault="00E63674" w:rsidP="006D1231">
      <w:pPr>
        <w:pStyle w:val="ListNumber2"/>
        <w:numPr>
          <w:ilvl w:val="0"/>
          <w:numId w:val="4"/>
        </w:numPr>
      </w:pPr>
      <w:r w:rsidRPr="00C71309">
        <w:rPr>
          <w:b/>
          <w:bCs/>
          <w:noProof/>
        </w:rPr>
        <w:t>Select Submit to confirm</w:t>
      </w:r>
      <w:r>
        <w:rPr>
          <w:noProof/>
        </w:rPr>
        <w:t xml:space="preserve"> that the application request is complete and ready to submit to the department. </w:t>
      </w:r>
      <w:r>
        <w:rPr>
          <w:noProof/>
        </w:rPr>
        <w:br/>
        <w:t>Note that no further changes can be made to the application request, unless it is unlocked by an authorised department user.</w:t>
      </w:r>
      <w:r w:rsidRPr="00BD097D">
        <w:rPr>
          <w:noProof/>
        </w:rPr>
        <w:t xml:space="preserve"> </w:t>
      </w:r>
      <w:r>
        <w:rPr>
          <w:noProof/>
        </w:rPr>
        <w:t>Comments and files however can be uploaded if needed.</w:t>
      </w:r>
      <w:r w:rsidRPr="00240000">
        <w:rPr>
          <w:b/>
          <w:noProof/>
          <w:color w:val="2B579A"/>
          <w:shd w:val="clear" w:color="auto" w:fill="E6E6E6"/>
        </w:rPr>
        <w:t xml:space="preserve"> </w:t>
      </w:r>
      <w:r>
        <w:rPr>
          <w:b/>
          <w:noProof/>
          <w:color w:val="2B579A"/>
          <w:shd w:val="clear" w:color="auto" w:fill="E6E6E6"/>
        </w:rPr>
        <mc:AlternateContent>
          <mc:Choice Requires="wpg">
            <w:drawing>
              <wp:inline distT="0" distB="0" distL="0" distR="0" wp14:anchorId="71E1CFF4" wp14:editId="3DBDB8E1">
                <wp:extent cx="5231958" cy="1733384"/>
                <wp:effectExtent l="0" t="0" r="6985" b="635"/>
                <wp:docPr id="1887" name="Group 1887" descr="Shows the submit or cancel button. The submit button will lock the form."/>
                <wp:cNvGraphicFramePr/>
                <a:graphic xmlns:a="http://schemas.openxmlformats.org/drawingml/2006/main">
                  <a:graphicData uri="http://schemas.microsoft.com/office/word/2010/wordprocessingGroup">
                    <wpg:wgp>
                      <wpg:cNvGrpSpPr/>
                      <wpg:grpSpPr>
                        <a:xfrm>
                          <a:off x="0" y="0"/>
                          <a:ext cx="5231958" cy="1733384"/>
                          <a:chOff x="0" y="0"/>
                          <a:chExt cx="4492487" cy="1429610"/>
                        </a:xfrm>
                      </wpg:grpSpPr>
                      <pic:pic xmlns:pic="http://schemas.openxmlformats.org/drawingml/2006/picture">
                        <pic:nvPicPr>
                          <pic:cNvPr id="1888" name="Picture 1888"/>
                          <pic:cNvPicPr>
                            <a:picLocks noChangeAspect="1"/>
                          </pic:cNvPicPr>
                        </pic:nvPicPr>
                        <pic:blipFill>
                          <a:blip r:embed="rId123">
                            <a:extLst>
                              <a:ext uri="{28A0092B-C50C-407E-A947-70E740481C1C}">
                                <a14:useLocalDpi xmlns:a14="http://schemas.microsoft.com/office/drawing/2010/main" val="0"/>
                              </a:ext>
                            </a:extLst>
                          </a:blip>
                          <a:stretch>
                            <a:fillRect/>
                          </a:stretch>
                        </pic:blipFill>
                        <pic:spPr>
                          <a:xfrm>
                            <a:off x="0" y="0"/>
                            <a:ext cx="4492487" cy="1429610"/>
                          </a:xfrm>
                          <a:prstGeom prst="rect">
                            <a:avLst/>
                          </a:prstGeom>
                        </pic:spPr>
                      </pic:pic>
                      <wps:wsp>
                        <wps:cNvPr id="1889" name="Rectangle: Rounded Corners 1889"/>
                        <wps:cNvSpPr/>
                        <wps:spPr>
                          <a:xfrm>
                            <a:off x="3155739" y="866307"/>
                            <a:ext cx="684741" cy="4572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0" name="Oval 1890"/>
                        <wps:cNvSpPr/>
                        <wps:spPr>
                          <a:xfrm>
                            <a:off x="2560308" y="637062"/>
                            <a:ext cx="537926" cy="484158"/>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B419FE"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1E1CFF4" id="Group 1887" o:spid="_x0000_s1241" alt="Shows the submit or cancel button. The submit button will lock the form." style="width:411.95pt;height:136.5pt;mso-position-horizontal-relative:char;mso-position-vertical-relative:line" coordsize="44924,14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">
                <v:shape id="Picture 1888" o:spid="_x0000_s1242" type="#_x0000_t75" style="position:absolute;width:44924;height:14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">
                  <v:imagedata r:id="rId124" o:title=""/>
                </v:shape>
                <v:roundrect id="Rectangle: Rounded Corners 1889" o:spid="_x0000_s1243" style="position:absolute;left:31557;top:8663;width:6847;height:4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" fillcolor="yellow" strokecolor="red" strokeweight="2pt">
                  <v:fill opacity="13107f"/>
                </v:roundrect>
                <v:oval id="Oval 1890" o:spid="_x0000_s1244" style="position:absolute;left:25603;top:6370;width:5379;height:4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" fillcolor="#642667 [3215]" strokecolor="#642667 [3215]" strokeweight="2pt">
                  <v:textbox>
                    <w:txbxContent>
                      <w:p w14:paraId="15B419FE"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23</w:t>
                        </w:r>
                      </w:p>
                    </w:txbxContent>
                  </v:textbox>
                </v:oval>
                <w10:anchorlock/>
              </v:group>
            </w:pict>
          </mc:Fallback>
        </mc:AlternateContent>
      </w:r>
    </w:p>
    <w:p w14:paraId="2B692546" w14:textId="77777777" w:rsidR="00E63674" w:rsidRDefault="00E63674" w:rsidP="00E63674">
      <w:pPr>
        <w:pStyle w:val="ListNumber"/>
        <w:rPr>
          <w:rStyle w:val="normaltextrun"/>
        </w:rPr>
      </w:pPr>
      <w:r>
        <w:rPr>
          <w:rStyle w:val="normaltextrun"/>
        </w:rPr>
        <w:t xml:space="preserve">Once submitted to the department, </w:t>
      </w:r>
      <w:r w:rsidRPr="00C71309">
        <w:rPr>
          <w:rStyle w:val="normaltextrun"/>
          <w:b/>
          <w:bCs/>
        </w:rPr>
        <w:t xml:space="preserve">the status will update to </w:t>
      </w:r>
      <w:r w:rsidRPr="00C71309">
        <w:rPr>
          <w:rStyle w:val="normaltextrun"/>
          <w:b/>
          <w:bCs/>
          <w:i/>
          <w:iCs/>
        </w:rPr>
        <w:t>RECEIVED</w:t>
      </w:r>
      <w:r w:rsidRPr="00C71309">
        <w:rPr>
          <w:rStyle w:val="normaltextrun"/>
          <w:i/>
          <w:iCs/>
        </w:rPr>
        <w:t xml:space="preserve"> (you may need to refresh (F5) the browser)</w:t>
      </w:r>
      <w:r>
        <w:rPr>
          <w:rStyle w:val="normaltextrun"/>
        </w:rPr>
        <w:t>.</w:t>
      </w:r>
    </w:p>
    <w:p w14:paraId="7BC7C378" w14:textId="77777777" w:rsidR="00E63674" w:rsidRDefault="00E63674" w:rsidP="00E63674">
      <w:pPr>
        <w:pStyle w:val="ListNumber"/>
        <w:rPr>
          <w:rStyle w:val="normaltextrun"/>
        </w:rPr>
      </w:pPr>
      <w:r>
        <w:rPr>
          <w:rStyle w:val="normaltextrun"/>
        </w:rPr>
        <w:t xml:space="preserve">It is also at this stage where the application can be placed </w:t>
      </w:r>
      <w:r w:rsidRPr="00C71309">
        <w:rPr>
          <w:rStyle w:val="normaltextrun"/>
          <w:b/>
          <w:bCs/>
        </w:rPr>
        <w:t>On Hold</w:t>
      </w:r>
      <w:r>
        <w:rPr>
          <w:rStyle w:val="normaltextrun"/>
        </w:rPr>
        <w:t xml:space="preserve"> or </w:t>
      </w:r>
      <w:r w:rsidRPr="00C71309">
        <w:rPr>
          <w:rStyle w:val="normaltextrun"/>
          <w:b/>
          <w:bCs/>
        </w:rPr>
        <w:t>Withdrawn</w:t>
      </w:r>
      <w:r>
        <w:rPr>
          <w:rStyle w:val="normaltextrun"/>
        </w:rPr>
        <w:t>.</w:t>
      </w:r>
    </w:p>
    <w:p w14:paraId="39A2D904" w14:textId="45AF8CC6" w:rsidR="00E63674" w:rsidRPr="00EB16B5" w:rsidRDefault="00E63674" w:rsidP="006D1231">
      <w:pPr>
        <w:pStyle w:val="ListNumber2"/>
        <w:numPr>
          <w:ilvl w:val="0"/>
          <w:numId w:val="4"/>
        </w:numPr>
      </w:pPr>
      <w:commentRangeStart w:id="115"/>
      <w:r>
        <w:rPr>
          <w:rStyle w:val="normaltextrun"/>
        </w:rPr>
        <w:t xml:space="preserve">The application request will also show the </w:t>
      </w:r>
      <w:r w:rsidR="00086B30">
        <w:rPr>
          <w:rStyle w:val="normaltextrun"/>
        </w:rPr>
        <w:t>managers group</w:t>
      </w:r>
      <w:r>
        <w:rPr>
          <w:rStyle w:val="normaltextrun"/>
        </w:rPr>
        <w:t xml:space="preserve"> that it has been shared with. </w:t>
      </w:r>
      <w:commentRangeEnd w:id="115"/>
      <w:r>
        <w:rPr>
          <w:rStyle w:val="CommentReference"/>
        </w:rPr>
        <w:commentReference w:id="115"/>
      </w:r>
      <w:r>
        <w:rPr>
          <w:rStyle w:val="normaltextrun"/>
        </w:rPr>
        <w:t xml:space="preserve">It can be shared with additional registered users by </w:t>
      </w:r>
      <w:r w:rsidRPr="00EC16D5">
        <w:rPr>
          <w:rStyle w:val="normaltextrun"/>
          <w:b/>
          <w:bCs/>
        </w:rPr>
        <w:t>selecting + Share</w:t>
      </w:r>
      <w:r>
        <w:rPr>
          <w:rStyle w:val="normaltextrun"/>
        </w:rPr>
        <w:t>.</w:t>
      </w:r>
      <w:r w:rsidRPr="002030DF">
        <w:rPr>
          <w:noProof/>
        </w:rPr>
        <w:t xml:space="preserve"> </w:t>
      </w:r>
      <w:r w:rsidRPr="00266915">
        <w:rPr>
          <w:b/>
          <w:bCs/>
          <w:noProof/>
          <w:color w:val="FF0000"/>
        </w:rPr>
        <w:t xml:space="preserve">Important: Share with your </w:t>
      </w:r>
      <w:r w:rsidR="00CF75CC">
        <w:rPr>
          <w:b/>
          <w:bCs/>
          <w:noProof/>
          <w:color w:val="FF0000"/>
        </w:rPr>
        <w:t>managers group</w:t>
      </w:r>
      <w:r w:rsidRPr="00266915">
        <w:rPr>
          <w:b/>
          <w:bCs/>
          <w:noProof/>
          <w:color w:val="FF0000"/>
        </w:rPr>
        <w:t xml:space="preserve"> in order for </w:t>
      </w:r>
      <w:r w:rsidRPr="00266915">
        <w:rPr>
          <w:b/>
          <w:bCs/>
          <w:noProof/>
          <w:color w:val="FF0000"/>
        </w:rPr>
        <w:lastRenderedPageBreak/>
        <w:t>Managers to see it in their request listing.</w:t>
      </w:r>
      <w:r w:rsidRPr="00240000">
        <w:rPr>
          <w:noProof/>
          <w:color w:val="2B579A"/>
          <w:shd w:val="clear" w:color="auto" w:fill="E6E6E6"/>
        </w:rPr>
        <w:t xml:space="preserve"> </w:t>
      </w:r>
      <w:commentRangeStart w:id="116"/>
      <w:r>
        <w:rPr>
          <w:noProof/>
          <w:color w:val="2B579A"/>
          <w:shd w:val="clear" w:color="auto" w:fill="E6E6E6"/>
        </w:rPr>
        <mc:AlternateContent>
          <mc:Choice Requires="wpg">
            <w:drawing>
              <wp:inline distT="0" distB="0" distL="0" distR="0" wp14:anchorId="678D9425" wp14:editId="326A6EC0">
                <wp:extent cx="5925820" cy="2906697"/>
                <wp:effectExtent l="0" t="0" r="0" b="27305"/>
                <wp:docPr id="1527" name="Group 1527" descr="Highlights where the status is located on an application form and the function is to withdraw the application or share the application with other user."/>
                <wp:cNvGraphicFramePr/>
                <a:graphic xmlns:a="http://schemas.openxmlformats.org/drawingml/2006/main">
                  <a:graphicData uri="http://schemas.microsoft.com/office/word/2010/wordprocessingGroup">
                    <wpg:wgp>
                      <wpg:cNvGrpSpPr/>
                      <wpg:grpSpPr>
                        <a:xfrm>
                          <a:off x="0" y="0"/>
                          <a:ext cx="5925820" cy="2906697"/>
                          <a:chOff x="554155" y="495300"/>
                          <a:chExt cx="5925820" cy="2906697"/>
                        </a:xfrm>
                      </wpg:grpSpPr>
                      <wpg:grpSp>
                        <wpg:cNvPr id="1528" name="Group 1528"/>
                        <wpg:cNvGrpSpPr/>
                        <wpg:grpSpPr>
                          <a:xfrm>
                            <a:off x="554155" y="628482"/>
                            <a:ext cx="5925820" cy="2734619"/>
                            <a:chOff x="554155" y="628482"/>
                            <a:chExt cx="5925820" cy="2734619"/>
                          </a:xfrm>
                        </wpg:grpSpPr>
                        <pic:pic xmlns:pic="http://schemas.openxmlformats.org/drawingml/2006/picture">
                          <pic:nvPicPr>
                            <pic:cNvPr id="1529" name="Picture 1529"/>
                            <pic:cNvPicPr>
                              <a:picLocks noChangeAspect="1"/>
                            </pic:cNvPicPr>
                          </pic:nvPicPr>
                          <pic:blipFill rotWithShape="1">
                            <a:blip r:embed="rId125">
                              <a:extLst>
                                <a:ext uri="{28A0092B-C50C-407E-A947-70E740481C1C}">
                                  <a14:useLocalDpi xmlns:a14="http://schemas.microsoft.com/office/drawing/2010/main" val="0"/>
                                </a:ext>
                              </a:extLst>
                            </a:blip>
                            <a:srcRect l="-1" t="18686" r="4" b="9"/>
                            <a:stretch/>
                          </pic:blipFill>
                          <pic:spPr>
                            <a:xfrm>
                              <a:off x="554155" y="628482"/>
                              <a:ext cx="5925820" cy="2734619"/>
                            </a:xfrm>
                            <a:prstGeom prst="rect">
                              <a:avLst/>
                            </a:prstGeom>
                          </pic:spPr>
                        </pic:pic>
                        <wps:wsp>
                          <wps:cNvPr id="1530" name="Rectangle 1530"/>
                          <wps:cNvSpPr/>
                          <wps:spPr>
                            <a:xfrm>
                              <a:off x="4090829" y="2661782"/>
                              <a:ext cx="1390650" cy="1333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31" name="Rectangle: Rounded Corners 1531"/>
                        <wps:cNvSpPr/>
                        <wps:spPr>
                          <a:xfrm>
                            <a:off x="3914697" y="2249472"/>
                            <a:ext cx="2105025" cy="115252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2" name="Oval 1532"/>
                        <wps:cNvSpPr/>
                        <wps:spPr>
                          <a:xfrm>
                            <a:off x="5476875" y="2581275"/>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7AF17"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3" name="Rectangle: Rounded Corners 1533"/>
                        <wps:cNvSpPr/>
                        <wps:spPr>
                          <a:xfrm>
                            <a:off x="4211754" y="1409576"/>
                            <a:ext cx="779195" cy="363566"/>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4" name="Oval 1534"/>
                        <wps:cNvSpPr/>
                        <wps:spPr>
                          <a:xfrm>
                            <a:off x="5067300" y="1276350"/>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F6CA0A"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5" name="Rectangle: Rounded Corners 1535"/>
                        <wps:cNvSpPr/>
                        <wps:spPr>
                          <a:xfrm>
                            <a:off x="4211507" y="628539"/>
                            <a:ext cx="493229" cy="39712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6" name="Oval 1536"/>
                        <wps:cNvSpPr/>
                        <wps:spPr>
                          <a:xfrm>
                            <a:off x="4781550" y="495300"/>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5FF55D"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78D9425" id="Group 1527" o:spid="_x0000_s1245" alt="Highlights where the status is located on an application form and the function is to withdraw the application or share the application with other user." style="width:466.6pt;height:228.85pt;mso-position-horizontal-relative:char;mso-position-vertical-relative:line" coordorigin="5541,4953" coordsize="59258,290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">
                <v:group id="Group 1528" o:spid="_x0000_s1246" style="position:absolute;left:5541;top:6284;width:59258;height:27347" coordorigin="5541,6284" coordsize="59258,27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5qB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AXM8GVb2QEvf4FAAD//wMAUEsBAi0AFAAGAAgAAAAhANvh9svuAAAAhQEAABMAAAAAAAAA&#10;AAAAAAAAAAAAAFtDb250ZW50X1R5cGVzXS54bWxQSwECLQAUAAYACAAAACEAWvQsW78AAAAVAQAA&#10;CwAAAAAAAAAAAAAAAAAfAQAAX3JlbHMvLnJlbHNQSwECLQAUAAYACAAAACEAtzeagcYAAADdAAAA&#10;DwAAAAAAAAAAAAAAAAAHAgAAZHJzL2Rvd25yZXYueG1sUEsFBgAAAAADAAMAtwAAAPoCAAAAAA==&#10;">
                  <v:shape id="Picture 1529" o:spid="_x0000_s1247" type="#_x0000_t75" style="position:absolute;left:5541;top:6284;width:59258;height:27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">
                    <v:imagedata r:id="rId126" o:title="" croptop="12246f" cropbottom="6f" cropleft="-1f" cropright="3f"/>
                  </v:shape>
                  <v:rect id="Rectangle 1530" o:spid="_x0000_s1248" style="position:absolute;left:40908;top:26617;width:13906;height: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" fillcolor="#363534 [3200]" strokecolor="#1a1a1a [1600]" strokeweight="2pt"/>
                </v:group>
                <v:roundrect id="Rectangle: Rounded Corners 1531" o:spid="_x0000_s1249" style="position:absolute;left:39146;top:22494;width:21051;height:115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" fillcolor="yellow" strokecolor="red" strokeweight="2pt">
                  <v:fill opacity="13107f"/>
                </v:roundrect>
                <v:oval id="Oval 1532" o:spid="_x0000_s1250" style="position:absolute;left:54768;top:25812;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" fillcolor="#642667 [3215]" strokecolor="#642667 [3215]" strokeweight="2pt">
                  <v:textbox>
                    <w:txbxContent>
                      <w:p w14:paraId="3037AF17"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26</w:t>
                        </w:r>
                      </w:p>
                    </w:txbxContent>
                  </v:textbox>
                </v:oval>
                <v:roundrect id="Rectangle: Rounded Corners 1533" o:spid="_x0000_s1251" style="position:absolute;left:42117;top:14095;width:7792;height:36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" fillcolor="yellow" strokecolor="red" strokeweight="2pt">
                  <v:fill opacity="13107f"/>
                </v:roundrect>
                <v:oval id="Oval 1534" o:spid="_x0000_s1252" style="position:absolute;left:50673;top:12763;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" fillcolor="#642667 [3215]" strokecolor="#642667 [3215]" strokeweight="2pt">
                  <v:textbox>
                    <w:txbxContent>
                      <w:p w14:paraId="64F6CA0A"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25</w:t>
                        </w:r>
                      </w:p>
                    </w:txbxContent>
                  </v:textbox>
                </v:oval>
                <v:roundrect id="Rectangle: Rounded Corners 1535" o:spid="_x0000_s1253" style="position:absolute;left:42115;top:6285;width:4932;height:39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" fillcolor="yellow" strokecolor="red" strokeweight="2pt">
                  <v:fill opacity="13107f"/>
                </v:roundrect>
                <v:oval id="Oval 1536" o:spid="_x0000_s1254" style="position:absolute;left:47815;top:4953;width:6934;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" fillcolor="#642667 [3215]" strokecolor="#642667 [3215]" strokeweight="2pt">
                  <v:textbox>
                    <w:txbxContent>
                      <w:p w14:paraId="435FF55D"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24</w:t>
                        </w:r>
                      </w:p>
                    </w:txbxContent>
                  </v:textbox>
                </v:oval>
                <w10:anchorlock/>
              </v:group>
            </w:pict>
          </mc:Fallback>
        </mc:AlternateContent>
      </w:r>
      <w:commentRangeEnd w:id="116"/>
      <w:r w:rsidR="00315FD8">
        <w:rPr>
          <w:rStyle w:val="CommentReference"/>
        </w:rPr>
        <w:commentReference w:id="116"/>
      </w:r>
    </w:p>
    <w:p w14:paraId="376C4333" w14:textId="77777777" w:rsidR="00E63674" w:rsidRPr="00EB16B5" w:rsidRDefault="00E63674" w:rsidP="006D1231">
      <w:pPr>
        <w:pStyle w:val="ListNumber2"/>
        <w:numPr>
          <w:ilvl w:val="0"/>
          <w:numId w:val="4"/>
        </w:numPr>
      </w:pPr>
      <w:r>
        <w:rPr>
          <w:noProof/>
        </w:rPr>
        <w:t>Even after the form is submitted to the department, you can add comments if needed by scrolling to the Activity section of the form and selecting ‘Add a comment’.</w:t>
      </w:r>
      <w:r w:rsidRPr="00240000">
        <w:rPr>
          <w:noProof/>
        </w:rPr>
        <w:t xml:space="preserve"> </w:t>
      </w:r>
      <w:r>
        <w:rPr>
          <w:noProof/>
        </w:rPr>
        <mc:AlternateContent>
          <mc:Choice Requires="wpg">
            <w:drawing>
              <wp:inline distT="0" distB="0" distL="0" distR="0" wp14:anchorId="7172C44D" wp14:editId="38277B84">
                <wp:extent cx="5163185" cy="619125"/>
                <wp:effectExtent l="0" t="0" r="0" b="9525"/>
                <wp:docPr id="1541" name="Group 1541" descr="Shows part of the activity section of the form where comments can be added."/>
                <wp:cNvGraphicFramePr/>
                <a:graphic xmlns:a="http://schemas.openxmlformats.org/drawingml/2006/main">
                  <a:graphicData uri="http://schemas.microsoft.com/office/word/2010/wordprocessingGroup">
                    <wpg:wgp>
                      <wpg:cNvGrpSpPr/>
                      <wpg:grpSpPr>
                        <a:xfrm>
                          <a:off x="0" y="0"/>
                          <a:ext cx="5163185" cy="619125"/>
                          <a:chOff x="0" y="0"/>
                          <a:chExt cx="5163185" cy="619125"/>
                        </a:xfrm>
                      </wpg:grpSpPr>
                      <pic:pic xmlns:pic="http://schemas.openxmlformats.org/drawingml/2006/picture">
                        <pic:nvPicPr>
                          <pic:cNvPr id="1542" name="Picture 1542"/>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0" y="0"/>
                            <a:ext cx="5163185" cy="619125"/>
                          </a:xfrm>
                          <a:prstGeom prst="rect">
                            <a:avLst/>
                          </a:prstGeom>
                        </pic:spPr>
                      </pic:pic>
                      <wps:wsp>
                        <wps:cNvPr id="1543" name="Rectangle: Rounded Corners 1543"/>
                        <wps:cNvSpPr/>
                        <wps:spPr>
                          <a:xfrm>
                            <a:off x="119269" y="79513"/>
                            <a:ext cx="1940119" cy="45474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4" name="Oval 1544"/>
                        <wps:cNvSpPr/>
                        <wps:spPr>
                          <a:xfrm>
                            <a:off x="2425148" y="0"/>
                            <a:ext cx="692785" cy="58991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2D13EE"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172C44D" id="Group 1541" o:spid="_x0000_s1255" alt="Shows part of the activity section of the form where comments can be added." style="width:406.55pt;height:48.75pt;mso-position-horizontal-relative:char;mso-position-vertical-relative:line" coordsize="51631,6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">
                <v:shape id="Picture 1542" o:spid="_x0000_s1256" type="#_x0000_t75" style="position:absolute;width:51631;height:6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">
                  <v:imagedata r:id="rId128" o:title=""/>
                </v:shape>
                <v:roundrect id="Rectangle: Rounded Corners 1543" o:spid="_x0000_s1257" style="position:absolute;left:1192;top:795;width:19401;height:45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" fillcolor="yellow" strokecolor="red" strokeweight="2pt">
                  <v:fill opacity="13107f"/>
                </v:roundrect>
                <v:oval id="Oval 1544" o:spid="_x0000_s1258" style="position:absolute;left:24251;width:6928;height:5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" fillcolor="#642667 [3215]" strokecolor="#642667 [3215]" strokeweight="2pt">
                  <v:textbox>
                    <w:txbxContent>
                      <w:p w14:paraId="792D13EE"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27</w:t>
                        </w:r>
                      </w:p>
                    </w:txbxContent>
                  </v:textbox>
                </v:oval>
                <w10:anchorlock/>
              </v:group>
            </w:pict>
          </mc:Fallback>
        </mc:AlternateContent>
      </w:r>
    </w:p>
    <w:p w14:paraId="64F84BD6" w14:textId="0302D312" w:rsidR="00E63674" w:rsidRDefault="00E63674" w:rsidP="002826B6">
      <w:pPr>
        <w:pStyle w:val="ListNumber2"/>
        <w:numPr>
          <w:ilvl w:val="0"/>
          <w:numId w:val="4"/>
        </w:numPr>
      </w:pPr>
      <w:r>
        <w:rPr>
          <w:noProof/>
        </w:rPr>
        <w:t>Once submitted, the creator of the form will receive an automated email confirming receipt.</w:t>
      </w:r>
    </w:p>
    <w:p w14:paraId="1E67FB56" w14:textId="77777777" w:rsidR="002826B6" w:rsidRDefault="002826B6" w:rsidP="002826B6">
      <w:pPr>
        <w:pStyle w:val="ListNumber2"/>
        <w:numPr>
          <w:ilvl w:val="0"/>
          <w:numId w:val="0"/>
        </w:numPr>
        <w:ind w:left="340"/>
      </w:pPr>
    </w:p>
    <w:p w14:paraId="6D5F6358" w14:textId="77777777" w:rsidR="002826B6" w:rsidRDefault="002826B6">
      <w:pPr>
        <w:rPr>
          <w:rStyle w:val="normaltextrun"/>
          <w:b/>
          <w:bCs/>
          <w:iCs/>
          <w:color w:val="642667" w:themeColor="text2"/>
          <w:kern w:val="20"/>
          <w:sz w:val="22"/>
          <w:szCs w:val="28"/>
        </w:rPr>
      </w:pPr>
      <w:bookmarkStart w:id="117" w:name="_Toc81296009"/>
      <w:bookmarkStart w:id="118" w:name="_Toc81296065"/>
      <w:bookmarkStart w:id="119" w:name="_Toc81311765"/>
      <w:bookmarkStart w:id="120" w:name="_Toc83279711"/>
      <w:bookmarkStart w:id="121" w:name="_Toc83279795"/>
      <w:bookmarkStart w:id="122" w:name="_Toc83280037"/>
      <w:bookmarkStart w:id="123" w:name="_Toc84018256"/>
      <w:r>
        <w:rPr>
          <w:rStyle w:val="normaltextrun"/>
        </w:rPr>
        <w:br w:type="page"/>
      </w:r>
    </w:p>
    <w:p w14:paraId="248230CD" w14:textId="3AAF2D08" w:rsidR="00E63674" w:rsidRDefault="00E63674" w:rsidP="00E63674">
      <w:pPr>
        <w:pStyle w:val="Heading2"/>
        <w:rPr>
          <w:rStyle w:val="normaltextrun"/>
        </w:rPr>
      </w:pPr>
      <w:bookmarkStart w:id="124" w:name="_Toc84339256"/>
      <w:bookmarkStart w:id="125" w:name="_Toc108177547"/>
      <w:bookmarkStart w:id="126" w:name="_Toc119393804"/>
      <w:r>
        <w:rPr>
          <w:rStyle w:val="normaltextrun"/>
        </w:rPr>
        <w:lastRenderedPageBreak/>
        <w:t>Amend a previously approved application</w:t>
      </w:r>
      <w:bookmarkEnd w:id="117"/>
      <w:bookmarkEnd w:id="118"/>
      <w:bookmarkEnd w:id="119"/>
      <w:bookmarkEnd w:id="120"/>
      <w:bookmarkEnd w:id="121"/>
      <w:bookmarkEnd w:id="122"/>
      <w:bookmarkEnd w:id="123"/>
      <w:bookmarkEnd w:id="124"/>
      <w:bookmarkEnd w:id="125"/>
      <w:bookmarkEnd w:id="126"/>
    </w:p>
    <w:p w14:paraId="3196FD11" w14:textId="77777777" w:rsidR="00E63674" w:rsidRDefault="00E63674" w:rsidP="00E63674">
      <w:pPr>
        <w:pStyle w:val="BodyText100ThemeColour"/>
      </w:pPr>
      <w:r>
        <w:t xml:space="preserve">Where an application has already been approved and a change to the application is required, there is a requirement to create and submit a request to </w:t>
      </w:r>
      <w:r w:rsidRPr="00EB16B5">
        <w:rPr>
          <w:b/>
          <w:bCs/>
        </w:rPr>
        <w:t>amend the approved application</w:t>
      </w:r>
      <w:r>
        <w:t xml:space="preserve"> via the SPF Portal.</w:t>
      </w:r>
    </w:p>
    <w:p w14:paraId="087751CA" w14:textId="77777777" w:rsidR="00E63674" w:rsidRDefault="00E63674" w:rsidP="00E63674">
      <w:pPr>
        <w:pStyle w:val="BodyText100ThemeColour"/>
      </w:pPr>
      <w:r>
        <w:t>If the approved application was lodged and managed via the SPF portal, the user will need to know the specific request number (</w:t>
      </w:r>
      <w:proofErr w:type="gramStart"/>
      <w:r>
        <w:t>i.e.</w:t>
      </w:r>
      <w:proofErr w:type="gramEnd"/>
      <w:r>
        <w:t xml:space="preserve"> SPF-###) that the approved application was lodged under.</w:t>
      </w:r>
    </w:p>
    <w:p w14:paraId="58BA2805" w14:textId="77777777" w:rsidR="006F0B12" w:rsidRDefault="00E63674" w:rsidP="00E63674">
      <w:pPr>
        <w:pStyle w:val="BodyText100ThemeColour"/>
      </w:pPr>
      <w:commentRangeStart w:id="127"/>
      <w:r>
        <w:t>By entering the SPF number of the approved application, the details of the project and approved application will automatically be linked to the amend approved application request.</w:t>
      </w:r>
      <w:commentRangeEnd w:id="127"/>
      <w:r w:rsidR="009F0776">
        <w:rPr>
          <w:rStyle w:val="CommentReference"/>
          <w:rFonts w:cs="Arial"/>
          <w:color w:val="363534" w:themeColor="text1"/>
          <w:lang w:eastAsia="en-AU"/>
        </w:rPr>
        <w:commentReference w:id="127"/>
      </w:r>
      <w:r w:rsidR="006F0B12">
        <w:t xml:space="preserve"> </w:t>
      </w:r>
    </w:p>
    <w:p w14:paraId="64897957" w14:textId="304D5748" w:rsidR="00E63674" w:rsidRDefault="006F0B12" w:rsidP="00E63674">
      <w:pPr>
        <w:pStyle w:val="BodyText100ThemeColour"/>
      </w:pPr>
      <w:r>
        <w:t>I</w:t>
      </w:r>
      <w:r w:rsidRPr="006F0B12">
        <w:t>f the approved application was lodge</w:t>
      </w:r>
      <w:r>
        <w:t>d</w:t>
      </w:r>
      <w:r w:rsidRPr="006F0B12">
        <w:t xml:space="preserve"> pre portal</w:t>
      </w:r>
      <w:r>
        <w:t>,</w:t>
      </w:r>
      <w:r w:rsidRPr="006F0B12">
        <w:t xml:space="preserve"> there is an option to reference the previous application</w:t>
      </w:r>
      <w:r w:rsidR="00331736">
        <w:t xml:space="preserve"> however a project will still need to exist in the portal </w:t>
      </w:r>
      <w:proofErr w:type="gramStart"/>
      <w:r w:rsidR="00331736">
        <w:t>in order to</w:t>
      </w:r>
      <w:proofErr w:type="gramEnd"/>
      <w:r w:rsidR="00331736">
        <w:t xml:space="preserve"> generate the request to amend the previously approved application.</w:t>
      </w:r>
    </w:p>
    <w:p w14:paraId="0900D8F9" w14:textId="77777777" w:rsidR="00E63674" w:rsidRDefault="00E63674" w:rsidP="006D1231">
      <w:pPr>
        <w:pStyle w:val="ListNumber"/>
        <w:numPr>
          <w:ilvl w:val="0"/>
          <w:numId w:val="35"/>
        </w:numPr>
      </w:pPr>
      <w:r>
        <w:t xml:space="preserve">From the home screen of the SPF portal, </w:t>
      </w:r>
      <w:r w:rsidRPr="002826B6">
        <w:rPr>
          <w:b/>
          <w:bCs/>
        </w:rPr>
        <w:t>select Amend a previously approved application</w:t>
      </w:r>
      <w:r>
        <w:t>.</w:t>
      </w:r>
      <w:r w:rsidRPr="00266915">
        <w:rPr>
          <w:noProof/>
        </w:rPr>
        <w:t xml:space="preserve"> </w:t>
      </w:r>
      <w:r>
        <w:rPr>
          <w:noProof/>
          <w:color w:val="2B579A"/>
          <w:shd w:val="clear" w:color="auto" w:fill="E6E6E6"/>
        </w:rPr>
        <mc:AlternateContent>
          <mc:Choice Requires="wpg">
            <w:drawing>
              <wp:inline distT="0" distB="0" distL="0" distR="0" wp14:anchorId="1FA5E8FA" wp14:editId="5DBA4088">
                <wp:extent cx="6480175" cy="981572"/>
                <wp:effectExtent l="0" t="0" r="0" b="9525"/>
                <wp:docPr id="72" name="Group 72" descr="Shows where the request, amend a previously approved application is located on the home screen."/>
                <wp:cNvGraphicFramePr/>
                <a:graphic xmlns:a="http://schemas.openxmlformats.org/drawingml/2006/main">
                  <a:graphicData uri="http://schemas.microsoft.com/office/word/2010/wordprocessingGroup">
                    <wpg:wgp>
                      <wpg:cNvGrpSpPr/>
                      <wpg:grpSpPr>
                        <a:xfrm>
                          <a:off x="0" y="0"/>
                          <a:ext cx="6480175" cy="981572"/>
                          <a:chOff x="0" y="3371353"/>
                          <a:chExt cx="6480175" cy="981572"/>
                        </a:xfrm>
                      </wpg:grpSpPr>
                      <pic:pic xmlns:pic="http://schemas.openxmlformats.org/drawingml/2006/picture">
                        <pic:nvPicPr>
                          <pic:cNvPr id="1115" name="Picture 1115"/>
                          <pic:cNvPicPr>
                            <a:picLocks noChangeAspect="1"/>
                          </pic:cNvPicPr>
                        </pic:nvPicPr>
                        <pic:blipFill rotWithShape="1">
                          <a:blip r:embed="rId129">
                            <a:extLst>
                              <a:ext uri="{28A0092B-C50C-407E-A947-70E740481C1C}">
                                <a14:useLocalDpi xmlns:a14="http://schemas.microsoft.com/office/drawing/2010/main" val="0"/>
                              </a:ext>
                            </a:extLst>
                          </a:blip>
                          <a:srcRect t="64636" b="16545"/>
                          <a:stretch/>
                        </pic:blipFill>
                        <pic:spPr>
                          <a:xfrm>
                            <a:off x="0" y="3371353"/>
                            <a:ext cx="6480175" cy="981572"/>
                          </a:xfrm>
                          <a:prstGeom prst="rect">
                            <a:avLst/>
                          </a:prstGeom>
                        </pic:spPr>
                      </pic:pic>
                      <wps:wsp>
                        <wps:cNvPr id="39" name="Rectangle: Rounded Corners 39"/>
                        <wps:cNvSpPr/>
                        <wps:spPr>
                          <a:xfrm>
                            <a:off x="733425" y="3838575"/>
                            <a:ext cx="2552700" cy="4572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Oval 66"/>
                        <wps:cNvSpPr/>
                        <wps:spPr>
                          <a:xfrm>
                            <a:off x="3429000" y="3657600"/>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A0D95A"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FA5E8FA" id="Group 72" o:spid="_x0000_s1259" alt="Shows where the request, amend a previously approved application is located on the home screen." style="width:510.25pt;height:77.3pt;mso-position-horizontal-relative:char;mso-position-vertical-relative:line" coordorigin=",33713" coordsize="64801,98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">
                <v:shape id="Picture 1115" o:spid="_x0000_s1260" type="#_x0000_t75" style="position:absolute;top:33713;width:64801;height:9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">
                  <v:imagedata r:id="rId130" o:title="" croptop="42360f" cropbottom="10843f"/>
                </v:shape>
                <v:roundrect id="Rectangle: Rounded Corners 39" o:spid="_x0000_s1261" style="position:absolute;left:7334;top:38385;width:25527;height:4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" fillcolor="yellow" strokecolor="red" strokeweight="2pt">
                  <v:fill opacity="13107f"/>
                </v:roundrect>
                <v:oval id="Oval 66" o:spid="_x0000_s1262" style="position:absolute;left:34290;top:36576;width:6934;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" fillcolor="#642667 [3215]" strokecolor="#642667 [3215]" strokeweight="2pt">
                  <v:textbox>
                    <w:txbxContent>
                      <w:p w14:paraId="4AA0D95A"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w:t>
                        </w:r>
                      </w:p>
                    </w:txbxContent>
                  </v:textbox>
                </v:oval>
                <w10:anchorlock/>
              </v:group>
            </w:pict>
          </mc:Fallback>
        </mc:AlternateContent>
      </w:r>
    </w:p>
    <w:p w14:paraId="00907E2F" w14:textId="77777777" w:rsidR="00E63674" w:rsidRPr="00EB16B5" w:rsidRDefault="00E63674" w:rsidP="006D1231">
      <w:pPr>
        <w:pStyle w:val="ListNumber"/>
        <w:numPr>
          <w:ilvl w:val="0"/>
          <w:numId w:val="22"/>
        </w:numPr>
      </w:pPr>
      <w:r>
        <w:t xml:space="preserve">Files supporting the request can be uploaded by </w:t>
      </w:r>
      <w:r w:rsidRPr="00400907">
        <w:rPr>
          <w:b/>
          <w:bCs/>
        </w:rPr>
        <w:t>dragging and dropping the files in the Attachment section</w:t>
      </w:r>
      <w:r>
        <w:t xml:space="preserve"> (or browse your device). Note once the form is saved, files can only be uploaded via the comments section of the form as well.</w:t>
      </w:r>
      <w:r>
        <w:br/>
      </w:r>
      <w:r w:rsidRPr="00C0380F">
        <w:rPr>
          <w:noProof/>
          <w:color w:val="2B579A"/>
          <w:shd w:val="clear" w:color="auto" w:fill="E6E6E6"/>
        </w:rPr>
        <w:t xml:space="preserve"> </w:t>
      </w:r>
      <w:r>
        <w:rPr>
          <w:noProof/>
          <w:color w:val="2B579A"/>
          <w:shd w:val="clear" w:color="auto" w:fill="E6E6E6"/>
        </w:rPr>
        <mc:AlternateContent>
          <mc:Choice Requires="wpg">
            <w:drawing>
              <wp:inline distT="0" distB="0" distL="0" distR="0" wp14:anchorId="6100C6C4" wp14:editId="4D4A897B">
                <wp:extent cx="4818491" cy="2282024"/>
                <wp:effectExtent l="0" t="0" r="1270" b="4445"/>
                <wp:docPr id="1891" name="Group 1891" descr="Shows the attachment section of the request where users can drag and drop files to attach to the request."/>
                <wp:cNvGraphicFramePr/>
                <a:graphic xmlns:a="http://schemas.openxmlformats.org/drawingml/2006/main">
                  <a:graphicData uri="http://schemas.microsoft.com/office/word/2010/wordprocessingGroup">
                    <wpg:wgp>
                      <wpg:cNvGrpSpPr/>
                      <wpg:grpSpPr>
                        <a:xfrm>
                          <a:off x="0" y="0"/>
                          <a:ext cx="4818491" cy="2282024"/>
                          <a:chOff x="0" y="0"/>
                          <a:chExt cx="5033010" cy="2546350"/>
                        </a:xfrm>
                      </wpg:grpSpPr>
                      <pic:pic xmlns:pic="http://schemas.openxmlformats.org/drawingml/2006/picture">
                        <pic:nvPicPr>
                          <pic:cNvPr id="1892" name="Picture 1892"/>
                          <pic:cNvPicPr>
                            <a:picLocks noChangeAspect="1"/>
                          </pic:cNvPicPr>
                        </pic:nvPicPr>
                        <pic:blipFill>
                          <a:blip r:embed="rId131">
                            <a:extLst>
                              <a:ext uri="{28A0092B-C50C-407E-A947-70E740481C1C}">
                                <a14:useLocalDpi xmlns:a14="http://schemas.microsoft.com/office/drawing/2010/main" val="0"/>
                              </a:ext>
                            </a:extLst>
                          </a:blip>
                          <a:stretch>
                            <a:fillRect/>
                          </a:stretch>
                        </pic:blipFill>
                        <pic:spPr>
                          <a:xfrm>
                            <a:off x="0" y="0"/>
                            <a:ext cx="5033010" cy="2546350"/>
                          </a:xfrm>
                          <a:prstGeom prst="rect">
                            <a:avLst/>
                          </a:prstGeom>
                        </pic:spPr>
                      </pic:pic>
                      <wps:wsp>
                        <wps:cNvPr id="1893" name="Rectangle: Rounded Corners 1893"/>
                        <wps:cNvSpPr/>
                        <wps:spPr>
                          <a:xfrm>
                            <a:off x="644056" y="1447137"/>
                            <a:ext cx="3085106" cy="834887"/>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4" name="Oval 1894"/>
                        <wps:cNvSpPr/>
                        <wps:spPr>
                          <a:xfrm>
                            <a:off x="3729075" y="1359393"/>
                            <a:ext cx="656120" cy="628001"/>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93BA50"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100C6C4" id="Group 1891" o:spid="_x0000_s1263" alt="Shows the attachment section of the request where users can drag and drop files to attach to the request." style="width:379.4pt;height:179.7pt;mso-position-horizontal-relative:char;mso-position-vertical-relative:line" coordsize="50330,25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">
                <v:shape id="Picture 1892" o:spid="_x0000_s1264" type="#_x0000_t75" style="position:absolute;width:50330;height:25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">
                  <v:imagedata r:id="rId132" o:title=""/>
                </v:shape>
                <v:roundrect id="Rectangle: Rounded Corners 1893" o:spid="_x0000_s1265" style="position:absolute;left:6440;top:14471;width:30851;height:83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" fillcolor="yellow" strokecolor="red" strokeweight="2pt">
                  <v:fill opacity="13107f"/>
                </v:roundrect>
                <v:oval id="Oval 1894" o:spid="_x0000_s1266" style="position:absolute;left:37290;top:13593;width:6561;height:6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" fillcolor="#642667 [3215]" strokecolor="#642667 [3215]" strokeweight="2pt">
                  <v:textbox>
                    <w:txbxContent>
                      <w:p w14:paraId="1E93BA50"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w:t>
                        </w:r>
                      </w:p>
                    </w:txbxContent>
                  </v:textbox>
                </v:oval>
                <w10:anchorlock/>
              </v:group>
            </w:pict>
          </mc:Fallback>
        </mc:AlternateContent>
      </w:r>
    </w:p>
    <w:p w14:paraId="42458D9E" w14:textId="6C2AECAD" w:rsidR="00E63674" w:rsidRDefault="00E63674" w:rsidP="00E63674">
      <w:pPr>
        <w:pStyle w:val="ListNumber"/>
        <w:numPr>
          <w:ilvl w:val="0"/>
          <w:numId w:val="22"/>
        </w:numPr>
      </w:pPr>
      <w:r>
        <w:t>Optionally, you can add in a name into the application. If left blank, the field will auto populate with ‘</w:t>
      </w:r>
      <w:commentRangeStart w:id="128"/>
      <w:r>
        <w:t>Application</w:t>
      </w:r>
      <w:commentRangeEnd w:id="128"/>
      <w:r w:rsidR="00C63004">
        <w:rPr>
          <w:rStyle w:val="CommentReference"/>
        </w:rPr>
        <w:commentReference w:id="128"/>
      </w:r>
      <w:r>
        <w:t>’</w:t>
      </w:r>
      <w:r w:rsidR="00B112E7">
        <w:t xml:space="preserve"> if linked to an existing application or will default to</w:t>
      </w:r>
      <w:r w:rsidR="00B112E7" w:rsidRPr="00B112E7">
        <w:t xml:space="preserve"> </w:t>
      </w:r>
      <w:r w:rsidR="00B112E7">
        <w:t>“</w:t>
      </w:r>
      <w:r w:rsidR="00B112E7" w:rsidRPr="00B112E7">
        <w:t>app type</w:t>
      </w:r>
      <w:r w:rsidR="00B112E7">
        <w:t>”</w:t>
      </w:r>
      <w:r w:rsidR="00B112E7" w:rsidRPr="00B112E7">
        <w:t xml:space="preserve"> + </w:t>
      </w:r>
      <w:r w:rsidR="00B112E7">
        <w:t>“</w:t>
      </w:r>
      <w:r w:rsidR="00B112E7" w:rsidRPr="00B112E7">
        <w:t>project name</w:t>
      </w:r>
      <w:r w:rsidR="00B112E7">
        <w:t>”</w:t>
      </w:r>
      <w:r w:rsidR="00B112E7" w:rsidRPr="00B112E7">
        <w:t xml:space="preserve"> + </w:t>
      </w:r>
      <w:r w:rsidR="00B112E7">
        <w:t>“</w:t>
      </w:r>
      <w:r w:rsidR="00B112E7" w:rsidRPr="00B112E7">
        <w:t>proponent”</w:t>
      </w:r>
      <w:r w:rsidR="00B112E7">
        <w:t xml:space="preserve"> if not linked to an application in the portal. </w:t>
      </w:r>
      <w:r>
        <w:t xml:space="preserve"> Th</w:t>
      </w:r>
      <w:r w:rsidR="00824B54">
        <w:t>e application name</w:t>
      </w:r>
      <w:r>
        <w:t xml:space="preserve"> can also be edited </w:t>
      </w:r>
      <w:proofErr w:type="gramStart"/>
      <w:r>
        <w:t>at a later time</w:t>
      </w:r>
      <w:proofErr w:type="gramEnd"/>
      <w:r>
        <w:t xml:space="preserve"> before submitting the form to the department.</w:t>
      </w:r>
    </w:p>
    <w:p w14:paraId="76C0D0D0" w14:textId="7C9CAD8F" w:rsidR="00E63674" w:rsidRDefault="00E63674" w:rsidP="006D1231">
      <w:pPr>
        <w:pStyle w:val="ListNumber"/>
        <w:numPr>
          <w:ilvl w:val="0"/>
          <w:numId w:val="22"/>
        </w:numPr>
      </w:pPr>
      <w:r>
        <w:t xml:space="preserve">If the application that is being amended was lodged and managed via the SPF portal, </w:t>
      </w:r>
      <w:r w:rsidRPr="00FA4236">
        <w:rPr>
          <w:b/>
          <w:bCs/>
        </w:rPr>
        <w:t xml:space="preserve">select </w:t>
      </w:r>
      <w:proofErr w:type="gramStart"/>
      <w:r w:rsidRPr="00FA4236">
        <w:rPr>
          <w:b/>
          <w:bCs/>
        </w:rPr>
        <w:t>Yes</w:t>
      </w:r>
      <w:proofErr w:type="gramEnd"/>
      <w:r>
        <w:t xml:space="preserve"> and enter the </w:t>
      </w:r>
      <w:r w:rsidRPr="00FA4236">
        <w:rPr>
          <w:b/>
          <w:bCs/>
        </w:rPr>
        <w:t>relevant SPF request number</w:t>
      </w:r>
      <w:r>
        <w:t>.</w:t>
      </w:r>
      <w:r w:rsidRPr="00C53877">
        <w:rPr>
          <w:noProof/>
        </w:rPr>
        <w:t xml:space="preserve"> </w:t>
      </w:r>
      <w:r>
        <w:rPr>
          <w:noProof/>
        </w:rPr>
        <w:t>Once saved, the linked application that is being amended will appear under the Issue Links section of the form.</w:t>
      </w:r>
    </w:p>
    <w:p w14:paraId="5E17AF1A" w14:textId="1A5ACDFF" w:rsidR="00E63674" w:rsidRDefault="00E63674" w:rsidP="006D1231">
      <w:pPr>
        <w:pStyle w:val="ListNumber"/>
        <w:numPr>
          <w:ilvl w:val="0"/>
          <w:numId w:val="22"/>
        </w:numPr>
      </w:pPr>
      <w:r>
        <w:rPr>
          <w:noProof/>
        </w:rPr>
        <w:t>The SPF number for the approve</w:t>
      </w:r>
      <w:r w:rsidR="00670B27">
        <w:rPr>
          <w:noProof/>
        </w:rPr>
        <w:t>d</w:t>
      </w:r>
      <w:r>
        <w:rPr>
          <w:noProof/>
        </w:rPr>
        <w:t xml:space="preserve"> application can be found via the Requests listing and changing the filter to show ‘Closed’ requests. </w:t>
      </w:r>
      <w:r w:rsidRPr="00C032B2">
        <w:rPr>
          <w:i/>
          <w:iCs/>
          <w:noProof/>
        </w:rPr>
        <w:t>(</w:t>
      </w:r>
      <w:hyperlink w:anchor="_Navigating_the_system" w:history="1">
        <w:r w:rsidRPr="00C032B2">
          <w:rPr>
            <w:rStyle w:val="Hyperlink"/>
            <w:i/>
            <w:iCs/>
            <w:noProof/>
          </w:rPr>
          <w:t>see section of this guide ‘Navigating the system…’ - step 6)</w:t>
        </w:r>
      </w:hyperlink>
    </w:p>
    <w:p w14:paraId="547A8794" w14:textId="2662ABA4" w:rsidR="00E63674" w:rsidRDefault="00E63674" w:rsidP="00670B27">
      <w:pPr>
        <w:pStyle w:val="ListNumber"/>
        <w:numPr>
          <w:ilvl w:val="0"/>
          <w:numId w:val="0"/>
        </w:numPr>
        <w:ind w:left="340"/>
      </w:pPr>
      <w:r>
        <w:rPr>
          <w:noProof/>
        </w:rPr>
        <w:lastRenderedPageBreak/>
        <mc:AlternateContent>
          <mc:Choice Requires="wpg">
            <w:drawing>
              <wp:inline distT="0" distB="0" distL="0" distR="0" wp14:anchorId="33E6BFB2" wp14:editId="3F8918FD">
                <wp:extent cx="5796280" cy="2933396"/>
                <wp:effectExtent l="0" t="0" r="13970" b="19685"/>
                <wp:docPr id="1554" name="Group 1554" descr="highlights where the application name can be added (this is optional) and where a link to an existing application that is in the portal can be added by entering an SPF number."/>
                <wp:cNvGraphicFramePr/>
                <a:graphic xmlns:a="http://schemas.openxmlformats.org/drawingml/2006/main">
                  <a:graphicData uri="http://schemas.microsoft.com/office/word/2010/wordprocessingGroup">
                    <wpg:wgp>
                      <wpg:cNvGrpSpPr/>
                      <wpg:grpSpPr>
                        <a:xfrm>
                          <a:off x="0" y="0"/>
                          <a:ext cx="5796280" cy="2933396"/>
                          <a:chOff x="0" y="0"/>
                          <a:chExt cx="5796280" cy="2933396"/>
                        </a:xfrm>
                      </wpg:grpSpPr>
                      <pic:pic xmlns:pic="http://schemas.openxmlformats.org/drawingml/2006/picture">
                        <pic:nvPicPr>
                          <pic:cNvPr id="1555" name="Picture 1555"/>
                          <pic:cNvPicPr>
                            <a:picLocks noChangeAspect="1"/>
                          </pic:cNvPicPr>
                        </pic:nvPicPr>
                        <pic:blipFill rotWithShape="1">
                          <a:blip r:embed="rId133">
                            <a:extLst>
                              <a:ext uri="{28A0092B-C50C-407E-A947-70E740481C1C}">
                                <a14:useLocalDpi xmlns:a14="http://schemas.microsoft.com/office/drawing/2010/main" val="0"/>
                              </a:ext>
                            </a:extLst>
                          </a:blip>
                          <a:srcRect b="20627"/>
                          <a:stretch/>
                        </pic:blipFill>
                        <pic:spPr>
                          <a:xfrm>
                            <a:off x="0" y="0"/>
                            <a:ext cx="5796280" cy="2933396"/>
                          </a:xfrm>
                          <a:prstGeom prst="rect">
                            <a:avLst/>
                          </a:prstGeom>
                        </pic:spPr>
                      </pic:pic>
                      <wpg:grpSp>
                        <wpg:cNvPr id="1556" name="Group 1556"/>
                        <wpg:cNvGrpSpPr/>
                        <wpg:grpSpPr>
                          <a:xfrm>
                            <a:off x="198783" y="922247"/>
                            <a:ext cx="4674677" cy="2011045"/>
                            <a:chOff x="333954" y="-310332"/>
                            <a:chExt cx="4676692" cy="2011807"/>
                          </a:xfrm>
                        </wpg:grpSpPr>
                        <wps:wsp>
                          <wps:cNvPr id="1557" name="Rectangle: Rounded Corners 1557"/>
                          <wps:cNvSpPr/>
                          <wps:spPr>
                            <a:xfrm>
                              <a:off x="333954" y="-310332"/>
                              <a:ext cx="4025094" cy="2011807"/>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8" name="Oval 1558"/>
                          <wps:cNvSpPr/>
                          <wps:spPr>
                            <a:xfrm>
                              <a:off x="4416286" y="238620"/>
                              <a:ext cx="594360" cy="574164"/>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4C1C84"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59" name="Rectangle: Rounded Corners 1559"/>
                        <wps:cNvSpPr/>
                        <wps:spPr>
                          <a:xfrm>
                            <a:off x="95416" y="0"/>
                            <a:ext cx="5700864" cy="81898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0" name="Oval 1560"/>
                        <wps:cNvSpPr/>
                        <wps:spPr>
                          <a:xfrm>
                            <a:off x="4245997" y="63610"/>
                            <a:ext cx="593725" cy="573742"/>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80C40B"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3E6BFB2" id="Group 1554" o:spid="_x0000_s1267" alt="highlights where the application name can be added (this is optional) and where a link to an existing application that is in the portal can be added by entering an SPF number." style="width:456.4pt;height:231pt;mso-position-horizontal-relative:char;mso-position-vertical-relative:line" coordsize="57962,293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">
                <v:shape id="Picture 1555" o:spid="_x0000_s1268" type="#_x0000_t75" style="position:absolute;width:57962;height:29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">
                  <v:imagedata r:id="rId134" o:title="" cropbottom="13518f"/>
                </v:shape>
                <v:group id="Group 1556" o:spid="_x0000_s1269" style="position:absolute;left:1987;top:9222;width:46747;height:20110" coordorigin="3339,-3103" coordsize="46766,20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">
                  <v:roundrect id="Rectangle: Rounded Corners 1557" o:spid="_x0000_s1270" style="position:absolute;left:3339;top:-3103;width:40251;height:2011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" fillcolor="yellow" strokecolor="red" strokeweight="2pt">
                    <v:fill opacity="13107f"/>
                  </v:roundrect>
                  <v:oval id="Oval 1558" o:spid="_x0000_s1271" style="position:absolute;left:44162;top:2386;width:5944;height:5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" fillcolor="#642667 [3215]" strokecolor="#642667 [3215]" strokeweight="2pt">
                    <v:textbox>
                      <w:txbxContent>
                        <w:p w14:paraId="754C1C84"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4</w:t>
                          </w:r>
                        </w:p>
                      </w:txbxContent>
                    </v:textbox>
                  </v:oval>
                </v:group>
                <v:roundrect id="Rectangle: Rounded Corners 1559" o:spid="_x0000_s1272" style="position:absolute;left:954;width:57008;height:818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" fillcolor="yellow" strokecolor="red" strokeweight="2pt">
                  <v:fill opacity="13107f"/>
                </v:roundrect>
                <v:oval id="Oval 1560" o:spid="_x0000_s1273" style="position:absolute;left:42459;top:636;width:5938;height:5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" fillcolor="#642667 [3215]" strokecolor="#642667 [3215]" strokeweight="2pt">
                  <v:textbox>
                    <w:txbxContent>
                      <w:p w14:paraId="0280C40B"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3</w:t>
                        </w:r>
                      </w:p>
                    </w:txbxContent>
                  </v:textbox>
                </v:oval>
                <w10:anchorlock/>
              </v:group>
            </w:pict>
          </mc:Fallback>
        </mc:AlternateContent>
      </w:r>
      <w:r>
        <w:rPr>
          <w:i/>
          <w:iCs/>
          <w:noProof/>
        </w:rPr>
        <w:br/>
      </w:r>
      <w:r w:rsidRPr="00EB16B5">
        <w:rPr>
          <w:i/>
          <w:iCs/>
          <w:noProof/>
        </w:rPr>
        <w:t>.</w:t>
      </w:r>
      <w:r w:rsidRPr="0099022E">
        <w:rPr>
          <w:noProof/>
          <w:color w:val="2B579A"/>
          <w:shd w:val="clear" w:color="auto" w:fill="E6E6E6"/>
        </w:rPr>
        <w:t xml:space="preserve"> </w:t>
      </w:r>
      <w:r w:rsidRPr="00CE0899">
        <w:rPr>
          <w:noProof/>
          <w:color w:val="2B579A"/>
          <w:shd w:val="clear" w:color="auto" w:fill="E6E6E6"/>
        </w:rPr>
        <w:t xml:space="preserve"> </w:t>
      </w:r>
    </w:p>
    <w:p w14:paraId="01F778A1" w14:textId="77777777" w:rsidR="00E63674" w:rsidRPr="008A2542" w:rsidRDefault="00E63674" w:rsidP="00E63674">
      <w:pPr>
        <w:pStyle w:val="ListNumber"/>
        <w:rPr>
          <w:rStyle w:val="Hyperlink"/>
        </w:rPr>
      </w:pPr>
      <w:r>
        <w:rPr>
          <w:noProof/>
        </w:rPr>
        <w:t>Where the approved application was not lodged via the portal, a project will need to be created in the system and the SPF number from the project entered into the ‘</w:t>
      </w:r>
      <w:r w:rsidRPr="00EB16B5">
        <w:rPr>
          <w:i/>
          <w:iCs/>
          <w:noProof/>
        </w:rPr>
        <w:t>Project details</w:t>
      </w:r>
      <w:r>
        <w:rPr>
          <w:i/>
          <w:iCs/>
          <w:noProof/>
        </w:rPr>
        <w:t>’</w:t>
      </w:r>
      <w:r>
        <w:rPr>
          <w:noProof/>
        </w:rPr>
        <w:t xml:space="preserve"> field. </w:t>
      </w:r>
      <w:r w:rsidR="005E21C6" w:rsidRPr="00EB16B5">
        <w:rPr>
          <w:i/>
        </w:rPr>
        <w:fldChar w:fldCharType="begin"/>
      </w:r>
      <w:r w:rsidR="005E21C6">
        <w:instrText xml:space="preserve"> HYPERLINK \l "_Create_a_project" </w:instrText>
      </w:r>
      <w:r w:rsidR="005E21C6" w:rsidRPr="00EB16B5">
        <w:rPr>
          <w:i/>
        </w:rPr>
        <w:fldChar w:fldCharType="separate"/>
      </w:r>
      <w:r w:rsidRPr="008A2542">
        <w:rPr>
          <w:rStyle w:val="Hyperlink"/>
          <w:i/>
          <w:iCs/>
          <w:noProof/>
        </w:rPr>
        <w:t>(</w:t>
      </w:r>
      <w:r w:rsidRPr="00EB16B5">
        <w:rPr>
          <w:rStyle w:val="Hyperlink"/>
          <w:i/>
          <w:iCs/>
          <w:noProof/>
        </w:rPr>
        <w:t>see the  ‘Create a project’ section</w:t>
      </w:r>
      <w:r w:rsidRPr="008A2542">
        <w:rPr>
          <w:rStyle w:val="Hyperlink"/>
          <w:i/>
          <w:iCs/>
          <w:noProof/>
        </w:rPr>
        <w:t xml:space="preserve"> if needed)</w:t>
      </w:r>
    </w:p>
    <w:p w14:paraId="2E5903E0" w14:textId="6F344228" w:rsidR="00E63674" w:rsidRDefault="005E21C6" w:rsidP="00E63674">
      <w:pPr>
        <w:pStyle w:val="ListNumber"/>
      </w:pPr>
      <w:r w:rsidRPr="00EB16B5">
        <w:rPr>
          <w:i/>
        </w:rPr>
        <w:fldChar w:fldCharType="end"/>
      </w:r>
      <w:r w:rsidR="00E63674">
        <w:rPr>
          <w:noProof/>
        </w:rPr>
        <w:t xml:space="preserve">Site names and planning scheme details can be added when they are not being copied from then the project. If they are being copied from the project, these details can be edited prior to submitting the form to the </w:t>
      </w:r>
      <w:r w:rsidR="00E63674">
        <w:rPr>
          <w:noProof/>
        </w:rPr>
        <w:lastRenderedPageBreak/>
        <w:t>department.</w:t>
      </w:r>
      <w:r w:rsidR="00E63674">
        <w:rPr>
          <w:noProof/>
        </w:rPr>
        <w:br/>
      </w:r>
      <w:r w:rsidR="00E63674" w:rsidRPr="00980448">
        <w:rPr>
          <w:noProof/>
        </w:rPr>
        <w:t xml:space="preserve"> </w:t>
      </w:r>
      <w:r w:rsidR="00E63674" w:rsidRPr="00121A2C">
        <w:rPr>
          <w:noProof/>
        </w:rPr>
        <mc:AlternateContent>
          <mc:Choice Requires="wpg">
            <w:drawing>
              <wp:inline distT="0" distB="0" distL="0" distR="0" wp14:anchorId="6FCBAB59" wp14:editId="09906B91">
                <wp:extent cx="4109306" cy="4455795"/>
                <wp:effectExtent l="0" t="0" r="24765" b="1905"/>
                <wp:docPr id="1563" name="Group 1563" descr="Shows the project details field that will need to be completed if the request is not linked to an existing application in the portal. Also highlights the site details section where the user can select yes to copy sites from the linked project request."/>
                <wp:cNvGraphicFramePr/>
                <a:graphic xmlns:a="http://schemas.openxmlformats.org/drawingml/2006/main">
                  <a:graphicData uri="http://schemas.microsoft.com/office/word/2010/wordprocessingGroup">
                    <wpg:wgp>
                      <wpg:cNvGrpSpPr/>
                      <wpg:grpSpPr>
                        <a:xfrm>
                          <a:off x="0" y="0"/>
                          <a:ext cx="4109306" cy="4455795"/>
                          <a:chOff x="55659" y="0"/>
                          <a:chExt cx="4109306" cy="4455795"/>
                        </a:xfrm>
                      </wpg:grpSpPr>
                      <pic:pic xmlns:pic="http://schemas.openxmlformats.org/drawingml/2006/picture">
                        <pic:nvPicPr>
                          <pic:cNvPr id="1564" name="Picture 1564"/>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55659" y="0"/>
                            <a:ext cx="4039235" cy="4455795"/>
                          </a:xfrm>
                          <a:prstGeom prst="rect">
                            <a:avLst/>
                          </a:prstGeom>
                        </pic:spPr>
                      </pic:pic>
                      <wpg:grpSp>
                        <wpg:cNvPr id="1565" name="Group 1565"/>
                        <wpg:cNvGrpSpPr/>
                        <wpg:grpSpPr>
                          <a:xfrm>
                            <a:off x="95416" y="0"/>
                            <a:ext cx="4069549" cy="4372610"/>
                            <a:chOff x="453230" y="23848"/>
                            <a:chExt cx="4070193" cy="4374215"/>
                          </a:xfrm>
                        </wpg:grpSpPr>
                        <wps:wsp>
                          <wps:cNvPr id="1566" name="Rectangle: Rounded Corners 1566"/>
                          <wps:cNvSpPr/>
                          <wps:spPr>
                            <a:xfrm>
                              <a:off x="453230" y="23848"/>
                              <a:ext cx="2345385" cy="1081442"/>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7" name="Oval 1567"/>
                          <wps:cNvSpPr/>
                          <wps:spPr>
                            <a:xfrm>
                              <a:off x="3053304" y="214673"/>
                              <a:ext cx="715617" cy="628153"/>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D269BB" w14:textId="6C27DB55" w:rsidR="00E63674" w:rsidRPr="00455042" w:rsidRDefault="00F05386" w:rsidP="00E63674">
                                <w:pPr>
                                  <w:jc w:val="center"/>
                                  <w:rPr>
                                    <w:b/>
                                    <w:bCs/>
                                    <w:color w:val="FFFFFF" w:themeColor="background1"/>
                                    <w:sz w:val="28"/>
                                    <w:szCs w:val="28"/>
                                  </w:rPr>
                                </w:pPr>
                                <w:r>
                                  <w:rPr>
                                    <w:b/>
                                    <w:bCs/>
                                    <w:color w:val="FFFFFF" w:themeColor="background1"/>
                                    <w:sz w:val="28"/>
                                    <w:szCs w:val="28"/>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8" name="Rectangle: Rounded Corners 1568"/>
                          <wps:cNvSpPr/>
                          <wps:spPr>
                            <a:xfrm>
                              <a:off x="453230" y="1264257"/>
                              <a:ext cx="4070193" cy="3133806"/>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9" name="Oval 1569"/>
                          <wps:cNvSpPr/>
                          <wps:spPr>
                            <a:xfrm>
                              <a:off x="3156656" y="2457214"/>
                              <a:ext cx="713630" cy="622162"/>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7281A3" w14:textId="7ED9BCC2" w:rsidR="00E63674" w:rsidRPr="00455042" w:rsidRDefault="00F05386" w:rsidP="00E63674">
                                <w:pPr>
                                  <w:jc w:val="center"/>
                                  <w:rPr>
                                    <w:b/>
                                    <w:bCs/>
                                    <w:color w:val="FFFFFF" w:themeColor="background1"/>
                                    <w:sz w:val="28"/>
                                    <w:szCs w:val="28"/>
                                  </w:rPr>
                                </w:pPr>
                                <w:r>
                                  <w:rPr>
                                    <w:b/>
                                    <w:bCs/>
                                    <w:color w:val="FFFFFF" w:themeColor="background1"/>
                                    <w:sz w:val="28"/>
                                    <w:szCs w:val="28"/>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6FCBAB59" id="Group 1563" o:spid="_x0000_s1274" alt="Shows the project details field that will need to be completed if the request is not linked to an existing application in the portal. Also highlights the site details section where the user can select yes to copy sites from the linked project request." style="width:323.55pt;height:350.85pt;mso-position-horizontal-relative:char;mso-position-vertical-relative:line" coordorigin="556" coordsize="41093,44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">
                <v:shape id="Picture 1564" o:spid="_x0000_s1275" type="#_x0000_t75" style="position:absolute;left:556;width:40392;height:44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">
                  <v:imagedata r:id="rId136" o:title=""/>
                </v:shape>
                <v:group id="Group 1565" o:spid="_x0000_s1276" style="position:absolute;left:954;width:40695;height:43726" coordorigin="4532,238" coordsize="40701,43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">
                  <v:roundrect id="Rectangle: Rounded Corners 1566" o:spid="_x0000_s1277" style="position:absolute;left:4532;top:238;width:23454;height:108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" fillcolor="yellow" strokecolor="red" strokeweight="2pt">
                    <v:fill opacity="13107f"/>
                  </v:roundrect>
                  <v:oval id="Oval 1567" o:spid="_x0000_s1278" style="position:absolute;left:30533;top:2146;width:7156;height:6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" fillcolor="#642667 [3215]" strokecolor="#642667 [3215]" strokeweight="2pt">
                    <v:textbox>
                      <w:txbxContent>
                        <w:p w14:paraId="51D269BB" w14:textId="6C27DB55" w:rsidR="00E63674" w:rsidRPr="00455042" w:rsidRDefault="00F05386" w:rsidP="00E63674">
                          <w:pPr>
                            <w:jc w:val="center"/>
                            <w:rPr>
                              <w:b/>
                              <w:bCs/>
                              <w:color w:val="FFFFFF" w:themeColor="background1"/>
                              <w:sz w:val="28"/>
                              <w:szCs w:val="28"/>
                            </w:rPr>
                          </w:pPr>
                          <w:r>
                            <w:rPr>
                              <w:b/>
                              <w:bCs/>
                              <w:color w:val="FFFFFF" w:themeColor="background1"/>
                              <w:sz w:val="28"/>
                              <w:szCs w:val="28"/>
                            </w:rPr>
                            <w:t>6</w:t>
                          </w:r>
                        </w:p>
                      </w:txbxContent>
                    </v:textbox>
                  </v:oval>
                  <v:roundrect id="Rectangle: Rounded Corners 1568" o:spid="_x0000_s1279" style="position:absolute;left:4532;top:12642;width:40702;height:313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" fillcolor="yellow" strokecolor="red" strokeweight="2pt">
                    <v:fill opacity="13107f"/>
                  </v:roundrect>
                  <v:oval id="Oval 1569" o:spid="_x0000_s1280" style="position:absolute;left:31566;top:24572;width:7136;height:62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" fillcolor="#642667 [3215]" strokecolor="#642667 [3215]" strokeweight="2pt">
                    <v:textbox>
                      <w:txbxContent>
                        <w:p w14:paraId="757281A3" w14:textId="7ED9BCC2" w:rsidR="00E63674" w:rsidRPr="00455042" w:rsidRDefault="00F05386" w:rsidP="00E63674">
                          <w:pPr>
                            <w:jc w:val="center"/>
                            <w:rPr>
                              <w:b/>
                              <w:bCs/>
                              <w:color w:val="FFFFFF" w:themeColor="background1"/>
                              <w:sz w:val="28"/>
                              <w:szCs w:val="28"/>
                            </w:rPr>
                          </w:pPr>
                          <w:r>
                            <w:rPr>
                              <w:b/>
                              <w:bCs/>
                              <w:color w:val="FFFFFF" w:themeColor="background1"/>
                              <w:sz w:val="28"/>
                              <w:szCs w:val="28"/>
                            </w:rPr>
                            <w:t>7</w:t>
                          </w:r>
                        </w:p>
                      </w:txbxContent>
                    </v:textbox>
                  </v:oval>
                </v:group>
                <w10:anchorlock/>
              </v:group>
            </w:pict>
          </mc:Fallback>
        </mc:AlternateContent>
      </w:r>
    </w:p>
    <w:p w14:paraId="27F6806B" w14:textId="77777777" w:rsidR="00E63674" w:rsidRDefault="00E63674" w:rsidP="00E63674">
      <w:pPr>
        <w:pStyle w:val="ListNumber"/>
      </w:pPr>
      <w:commentRangeStart w:id="129"/>
      <w:r w:rsidRPr="00FA4236">
        <w:rPr>
          <w:b/>
          <w:bCs/>
        </w:rPr>
        <w:t>Complete the application details</w:t>
      </w:r>
      <w:r>
        <w:t xml:space="preserve"> section ensuring all required fields marked with a red </w:t>
      </w:r>
      <w:proofErr w:type="spellStart"/>
      <w:r>
        <w:t>asterix</w:t>
      </w:r>
      <w:proofErr w:type="spellEnd"/>
      <w:r>
        <w:t xml:space="preserve"> (*) are completed.</w:t>
      </w:r>
      <w:commentRangeEnd w:id="129"/>
      <w:r>
        <w:rPr>
          <w:rStyle w:val="CommentReference"/>
        </w:rPr>
        <w:commentReference w:id="129"/>
      </w:r>
    </w:p>
    <w:p w14:paraId="36A94CC2" w14:textId="77777777" w:rsidR="00E63674" w:rsidRDefault="00E63674" w:rsidP="00E63674">
      <w:pPr>
        <w:pStyle w:val="ListNumber"/>
      </w:pPr>
      <w:r w:rsidRPr="00FA4236">
        <w:rPr>
          <w:b/>
          <w:bCs/>
        </w:rPr>
        <w:t>Navigate to the end of the form</w:t>
      </w:r>
      <w:r>
        <w:t xml:space="preserve">, read through the privacy </w:t>
      </w:r>
      <w:proofErr w:type="gramStart"/>
      <w:r>
        <w:t>statement</w:t>
      </w:r>
      <w:proofErr w:type="gramEnd"/>
      <w:r>
        <w:t xml:space="preserve"> and </w:t>
      </w:r>
      <w:r w:rsidRPr="00FA4236">
        <w:rPr>
          <w:b/>
          <w:bCs/>
        </w:rPr>
        <w:t>select Send</w:t>
      </w:r>
      <w:r>
        <w:t xml:space="preserve"> to save a draft. </w:t>
      </w:r>
      <w:r>
        <w:br/>
      </w:r>
      <w:r w:rsidRPr="00FA4236">
        <w:rPr>
          <w:b/>
          <w:bCs/>
          <w:color w:val="FF0000"/>
        </w:rPr>
        <w:t>Note: This will not submit the request to the department.</w:t>
      </w:r>
      <w:r w:rsidRPr="006801E7">
        <w:rPr>
          <w:noProof/>
        </w:rPr>
        <w:t xml:space="preserve"> </w:t>
      </w:r>
      <w:r>
        <w:rPr>
          <w:b/>
          <w:noProof/>
          <w:color w:val="2B579A"/>
          <w:shd w:val="clear" w:color="auto" w:fill="E6E6E6"/>
        </w:rPr>
        <mc:AlternateContent>
          <mc:Choice Requires="wpg">
            <w:drawing>
              <wp:inline distT="0" distB="0" distL="0" distR="0" wp14:anchorId="12408151" wp14:editId="047B625C">
                <wp:extent cx="6480175" cy="2483485"/>
                <wp:effectExtent l="0" t="0" r="0" b="0"/>
                <wp:docPr id="75" name="Group 75" descr="highlights where the send button is located on the request where if selected this will save the request."/>
                <wp:cNvGraphicFramePr/>
                <a:graphic xmlns:a="http://schemas.openxmlformats.org/drawingml/2006/main">
                  <a:graphicData uri="http://schemas.microsoft.com/office/word/2010/wordprocessingGroup">
                    <wpg:wgp>
                      <wpg:cNvGrpSpPr/>
                      <wpg:grpSpPr>
                        <a:xfrm>
                          <a:off x="0" y="0"/>
                          <a:ext cx="6480175" cy="2483485"/>
                          <a:chOff x="0" y="0"/>
                          <a:chExt cx="6480175" cy="2483485"/>
                        </a:xfrm>
                      </wpg:grpSpPr>
                      <pic:pic xmlns:pic="http://schemas.openxmlformats.org/drawingml/2006/picture">
                        <pic:nvPicPr>
                          <pic:cNvPr id="1116" name="Picture 1116"/>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0" y="0"/>
                            <a:ext cx="6480175" cy="2483485"/>
                          </a:xfrm>
                          <a:prstGeom prst="rect">
                            <a:avLst/>
                          </a:prstGeom>
                        </pic:spPr>
                      </pic:pic>
                      <wps:wsp>
                        <wps:cNvPr id="73" name="Rectangle: Rounded Corners 73"/>
                        <wps:cNvSpPr/>
                        <wps:spPr>
                          <a:xfrm>
                            <a:off x="828675" y="1895475"/>
                            <a:ext cx="723900" cy="4572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Oval 74"/>
                        <wps:cNvSpPr/>
                        <wps:spPr>
                          <a:xfrm>
                            <a:off x="1695450" y="1762125"/>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0E2A67" w14:textId="523E492A" w:rsidR="00E63674" w:rsidRPr="00A11494" w:rsidRDefault="00F05386" w:rsidP="00E63674">
                              <w:pPr>
                                <w:jc w:val="center"/>
                                <w:rPr>
                                  <w:b/>
                                  <w:bCs/>
                                  <w:color w:val="FFFFFF" w:themeColor="background1"/>
                                  <w:sz w:val="24"/>
                                  <w:szCs w:val="24"/>
                                </w:rPr>
                              </w:pPr>
                              <w:r>
                                <w:rPr>
                                  <w:b/>
                                  <w:bCs/>
                                  <w:color w:val="FFFFFF" w:themeColor="background1"/>
                                  <w:sz w:val="24"/>
                                  <w:szCs w:val="24"/>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2408151" id="Group 75" o:spid="_x0000_s1281" alt="highlights where the send button is located on the request where if selected this will save the request." style="width:510.25pt;height:195.55pt;mso-position-horizontal-relative:char;mso-position-vertical-relative:line" coordsize="64801,24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">
                <v:shape id="Picture 1116" o:spid="_x0000_s1282" type="#_x0000_t75" style="position:absolute;width:64801;height:24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">
                  <v:imagedata r:id="rId138" o:title=""/>
                </v:shape>
                <v:roundrect id="Rectangle: Rounded Corners 73" o:spid="_x0000_s1283" style="position:absolute;left:8286;top:18954;width:7239;height:4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" fillcolor="yellow" strokecolor="red" strokeweight="2pt">
                  <v:fill opacity="13107f"/>
                </v:roundrect>
                <v:oval id="Oval 74" o:spid="_x0000_s1284" style="position:absolute;left:16954;top:17621;width:6934;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" fillcolor="#642667 [3215]" strokecolor="#642667 [3215]" strokeweight="2pt">
                  <v:textbox>
                    <w:txbxContent>
                      <w:p w14:paraId="010E2A67" w14:textId="523E492A" w:rsidR="00E63674" w:rsidRPr="00A11494" w:rsidRDefault="00F05386" w:rsidP="00E63674">
                        <w:pPr>
                          <w:jc w:val="center"/>
                          <w:rPr>
                            <w:b/>
                            <w:bCs/>
                            <w:color w:val="FFFFFF" w:themeColor="background1"/>
                            <w:sz w:val="24"/>
                            <w:szCs w:val="24"/>
                          </w:rPr>
                        </w:pPr>
                        <w:r>
                          <w:rPr>
                            <w:b/>
                            <w:bCs/>
                            <w:color w:val="FFFFFF" w:themeColor="background1"/>
                            <w:sz w:val="24"/>
                            <w:szCs w:val="24"/>
                          </w:rPr>
                          <w:t>9</w:t>
                        </w:r>
                      </w:p>
                    </w:txbxContent>
                  </v:textbox>
                </v:oval>
                <w10:anchorlock/>
              </v:group>
            </w:pict>
          </mc:Fallback>
        </mc:AlternateContent>
      </w:r>
    </w:p>
    <w:p w14:paraId="17F277AF" w14:textId="77777777" w:rsidR="00E63674" w:rsidRDefault="00E63674" w:rsidP="00E63674">
      <w:pPr>
        <w:pStyle w:val="ListNumber"/>
      </w:pPr>
      <w:r>
        <w:rPr>
          <w:noProof/>
        </w:rPr>
        <w:t xml:space="preserve">After 10 to 15 seconds, </w:t>
      </w:r>
      <w:r w:rsidRPr="007C5637">
        <w:rPr>
          <w:b/>
          <w:bCs/>
          <w:noProof/>
        </w:rPr>
        <w:t>refresh the web page (F5).</w:t>
      </w:r>
    </w:p>
    <w:p w14:paraId="4BE639CF" w14:textId="77777777" w:rsidR="00E63674" w:rsidRDefault="00E63674" w:rsidP="00E63674">
      <w:pPr>
        <w:pStyle w:val="ListNumber"/>
      </w:pPr>
      <w:r>
        <w:rPr>
          <w:noProof/>
        </w:rPr>
        <w:t xml:space="preserve">The </w:t>
      </w:r>
      <w:r w:rsidRPr="00A11494">
        <w:rPr>
          <w:b/>
          <w:bCs/>
          <w:noProof/>
        </w:rPr>
        <w:t>status</w:t>
      </w:r>
      <w:r>
        <w:rPr>
          <w:noProof/>
        </w:rPr>
        <w:t xml:space="preserve"> of the application will be </w:t>
      </w:r>
      <w:r>
        <w:rPr>
          <w:b/>
          <w:bCs/>
          <w:noProof/>
        </w:rPr>
        <w:t>DRAFT</w:t>
      </w:r>
      <w:r>
        <w:rPr>
          <w:noProof/>
        </w:rPr>
        <w:t>.</w:t>
      </w:r>
    </w:p>
    <w:p w14:paraId="5A448DBE" w14:textId="77777777" w:rsidR="00E63674" w:rsidRDefault="00E63674" w:rsidP="00E63674">
      <w:pPr>
        <w:pStyle w:val="ListNumber"/>
      </w:pPr>
      <w:r>
        <w:rPr>
          <w:noProof/>
        </w:rPr>
        <w:t xml:space="preserve">The </w:t>
      </w:r>
      <w:r w:rsidRPr="00A11494">
        <w:rPr>
          <w:b/>
          <w:bCs/>
          <w:noProof/>
        </w:rPr>
        <w:t>request can be removed</w:t>
      </w:r>
      <w:r>
        <w:rPr>
          <w:b/>
          <w:bCs/>
          <w:noProof/>
        </w:rPr>
        <w:t xml:space="preserve"> </w:t>
      </w:r>
      <w:r>
        <w:rPr>
          <w:noProof/>
        </w:rPr>
        <w:t>if no longer required. This will update the status to CLOSED.</w:t>
      </w:r>
    </w:p>
    <w:p w14:paraId="12FEA02C" w14:textId="2448BE12" w:rsidR="00E63674" w:rsidRPr="00A11494" w:rsidRDefault="00E63674" w:rsidP="00E63674">
      <w:pPr>
        <w:pStyle w:val="ListNumber"/>
        <w:rPr>
          <w:b/>
          <w:bCs/>
        </w:rPr>
      </w:pPr>
      <w:r w:rsidRPr="00A11494">
        <w:rPr>
          <w:b/>
          <w:bCs/>
          <w:noProof/>
        </w:rPr>
        <w:lastRenderedPageBreak/>
        <w:t>The request can be shared</w:t>
      </w:r>
      <w:r>
        <w:rPr>
          <w:noProof/>
        </w:rPr>
        <w:t xml:space="preserve"> with other registered users of the SPF portal.</w:t>
      </w:r>
      <w:r w:rsidRPr="00743F85">
        <w:rPr>
          <w:noProof/>
        </w:rPr>
        <w:t xml:space="preserve"> </w:t>
      </w:r>
      <w:r w:rsidRPr="00A11494">
        <w:rPr>
          <w:b/>
          <w:bCs/>
          <w:noProof/>
          <w:color w:val="FF0000"/>
        </w:rPr>
        <w:t xml:space="preserve">It is important to share with the </w:t>
      </w:r>
      <w:r w:rsidR="008B7149">
        <w:rPr>
          <w:b/>
          <w:bCs/>
          <w:noProof/>
          <w:color w:val="FF0000"/>
        </w:rPr>
        <w:t>managers group</w:t>
      </w:r>
      <w:r w:rsidRPr="00A11494">
        <w:rPr>
          <w:b/>
          <w:bCs/>
          <w:noProof/>
          <w:color w:val="FF0000"/>
        </w:rPr>
        <w:t xml:space="preserve"> at this stage</w:t>
      </w:r>
      <w:r>
        <w:rPr>
          <w:b/>
          <w:bCs/>
          <w:noProof/>
          <w:color w:val="FF0000"/>
        </w:rPr>
        <w:t xml:space="preserve"> if not already shared.</w:t>
      </w:r>
    </w:p>
    <w:p w14:paraId="4D536BE9" w14:textId="209E1C05" w:rsidR="00E63674" w:rsidRDefault="00E63674" w:rsidP="00E63674">
      <w:pPr>
        <w:pStyle w:val="ListNumber"/>
      </w:pPr>
      <w:commentRangeStart w:id="130"/>
      <w:r w:rsidRPr="00A11494">
        <w:rPr>
          <w:b/>
          <w:bCs/>
          <w:noProof/>
        </w:rPr>
        <w:t>Select the ellipses (‘…’)</w:t>
      </w:r>
      <w:r>
        <w:rPr>
          <w:noProof/>
        </w:rPr>
        <w:t xml:space="preserve"> to download a PDF copy of the request.</w:t>
      </w:r>
      <w:r w:rsidRPr="00A11494">
        <w:rPr>
          <w:noProof/>
        </w:rPr>
        <w:t xml:space="preserve"> </w:t>
      </w:r>
      <w:commentRangeEnd w:id="130"/>
      <w:r w:rsidR="009D6A30">
        <w:rPr>
          <w:rStyle w:val="CommentReference"/>
        </w:rPr>
        <w:commentReference w:id="130"/>
      </w:r>
    </w:p>
    <w:p w14:paraId="145F9EC4" w14:textId="77777777" w:rsidR="00E63674" w:rsidRDefault="00E63674" w:rsidP="00E63674">
      <w:pPr>
        <w:pStyle w:val="ListNumber"/>
      </w:pPr>
      <w:r>
        <w:rPr>
          <w:noProof/>
        </w:rPr>
        <w:t>The linked previously approved application will be listed under Issue Links.</w:t>
      </w:r>
      <w:r w:rsidRPr="006C6A6B">
        <w:rPr>
          <w:noProof/>
        </w:rPr>
        <w:t xml:space="preserve"> </w:t>
      </w:r>
    </w:p>
    <w:p w14:paraId="32CE661F" w14:textId="0C51B816" w:rsidR="00E63674" w:rsidRDefault="00E63674" w:rsidP="009434E7">
      <w:pPr>
        <w:pStyle w:val="ListNumber"/>
      </w:pPr>
      <w:r w:rsidRPr="00A11494">
        <w:rPr>
          <w:b/>
          <w:bCs/>
          <w:noProof/>
        </w:rPr>
        <w:t>Select Edit</w:t>
      </w:r>
      <w:r>
        <w:rPr>
          <w:noProof/>
        </w:rPr>
        <w:t xml:space="preserve"> to open the form and to update fields.</w:t>
      </w:r>
      <w:r w:rsidRPr="00A11494">
        <w:rPr>
          <w:noProof/>
        </w:rPr>
        <w:t xml:space="preserve">  </w:t>
      </w:r>
      <w:r>
        <w:rPr>
          <w:noProof/>
        </w:rPr>
        <mc:AlternateContent>
          <mc:Choice Requires="wpg">
            <w:drawing>
              <wp:inline distT="0" distB="0" distL="0" distR="0" wp14:anchorId="5825DC35" wp14:editId="0C791E3E">
                <wp:extent cx="5454015" cy="5017770"/>
                <wp:effectExtent l="0" t="0" r="0" b="0"/>
                <wp:docPr id="1572" name="Group 1572" descr="Highlights the location of the application status, where an application can be removed or shared, where the linked application or project can be found, how to download a copy the request and the edit button which will need to be selected if the application is to be submitted."/>
                <wp:cNvGraphicFramePr/>
                <a:graphic xmlns:a="http://schemas.openxmlformats.org/drawingml/2006/main">
                  <a:graphicData uri="http://schemas.microsoft.com/office/word/2010/wordprocessingGroup">
                    <wpg:wgp>
                      <wpg:cNvGrpSpPr/>
                      <wpg:grpSpPr>
                        <a:xfrm>
                          <a:off x="0" y="0"/>
                          <a:ext cx="5454015" cy="5017770"/>
                          <a:chOff x="0" y="0"/>
                          <a:chExt cx="5454015" cy="5017770"/>
                        </a:xfrm>
                      </wpg:grpSpPr>
                      <pic:pic xmlns:pic="http://schemas.openxmlformats.org/drawingml/2006/picture">
                        <pic:nvPicPr>
                          <pic:cNvPr id="1573" name="Picture 1573"/>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0" y="0"/>
                            <a:ext cx="5454015" cy="5017770"/>
                          </a:xfrm>
                          <a:prstGeom prst="rect">
                            <a:avLst/>
                          </a:prstGeom>
                        </pic:spPr>
                      </pic:pic>
                      <wps:wsp>
                        <wps:cNvPr id="1574" name="Rectangle: Rounded Corners 1574"/>
                        <wps:cNvSpPr/>
                        <wps:spPr>
                          <a:xfrm>
                            <a:off x="3665551" y="1256306"/>
                            <a:ext cx="954071" cy="280248"/>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5" name="Rectangle: Rounded Corners 1575"/>
                        <wps:cNvSpPr/>
                        <wps:spPr>
                          <a:xfrm>
                            <a:off x="3172570" y="1319916"/>
                            <a:ext cx="221615" cy="2159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6" name="Oval 1576"/>
                        <wps:cNvSpPr/>
                        <wps:spPr>
                          <a:xfrm>
                            <a:off x="4619708" y="1121134"/>
                            <a:ext cx="739185" cy="614193"/>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B6C9CD" w14:textId="51CDF9CB" w:rsidR="00E63674" w:rsidRPr="00455042" w:rsidRDefault="00E63674" w:rsidP="00E63674">
                              <w:pPr>
                                <w:jc w:val="center"/>
                                <w:rPr>
                                  <w:b/>
                                  <w:bCs/>
                                  <w:color w:val="FFFFFF" w:themeColor="background1"/>
                                  <w:sz w:val="28"/>
                                  <w:szCs w:val="28"/>
                                </w:rPr>
                              </w:pPr>
                              <w:r>
                                <w:rPr>
                                  <w:b/>
                                  <w:bCs/>
                                  <w:color w:val="FFFFFF" w:themeColor="background1"/>
                                  <w:sz w:val="28"/>
                                  <w:szCs w:val="28"/>
                                </w:rPr>
                                <w:t>1</w:t>
                              </w:r>
                              <w:r w:rsidR="00074BB3">
                                <w:rPr>
                                  <w:b/>
                                  <w:bCs/>
                                  <w:color w:val="FFFFFF" w:themeColor="background1"/>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7" name="Rectangle: Rounded Corners 1577"/>
                        <wps:cNvSpPr/>
                        <wps:spPr>
                          <a:xfrm>
                            <a:off x="2655736" y="1256306"/>
                            <a:ext cx="516255" cy="32575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8" name="Oval 1578"/>
                        <wps:cNvSpPr/>
                        <wps:spPr>
                          <a:xfrm>
                            <a:off x="1884459" y="1105231"/>
                            <a:ext cx="721517" cy="628134"/>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06FCA9" w14:textId="461E9739" w:rsidR="00E63674" w:rsidRPr="00455042" w:rsidRDefault="00E63674" w:rsidP="00E63674">
                              <w:pPr>
                                <w:jc w:val="center"/>
                                <w:rPr>
                                  <w:b/>
                                  <w:bCs/>
                                  <w:color w:val="FFFFFF" w:themeColor="background1"/>
                                  <w:sz w:val="28"/>
                                  <w:szCs w:val="28"/>
                                </w:rPr>
                              </w:pPr>
                              <w:r>
                                <w:rPr>
                                  <w:b/>
                                  <w:bCs/>
                                  <w:color w:val="FFFFFF" w:themeColor="background1"/>
                                  <w:sz w:val="28"/>
                                  <w:szCs w:val="28"/>
                                </w:rPr>
                                <w:t>1</w:t>
                              </w:r>
                              <w:r w:rsidR="009434E7">
                                <w:rPr>
                                  <w:b/>
                                  <w:bCs/>
                                  <w:color w:val="FFFFFF" w:themeColor="background1"/>
                                  <w:sz w:val="28"/>
                                  <w:szCs w:val="28"/>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9" name="Rectangle: Rounded Corners 1579"/>
                        <wps:cNvSpPr/>
                        <wps:spPr>
                          <a:xfrm>
                            <a:off x="3665551" y="2186609"/>
                            <a:ext cx="906369" cy="69174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0" name="Oval 1580" descr="Highlights the location of the application status, where an application can be removed or shared, where the linked application or project can be found, how to download a copy the request and the edit button which will need to be selected if the application is to be submitted."/>
                        <wps:cNvSpPr/>
                        <wps:spPr>
                          <a:xfrm>
                            <a:off x="4572000" y="2194560"/>
                            <a:ext cx="747357" cy="683792"/>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A7D0CF" w14:textId="796A555E" w:rsidR="00E63674" w:rsidRPr="00455042" w:rsidRDefault="00E63674" w:rsidP="00E63674">
                              <w:pPr>
                                <w:jc w:val="center"/>
                                <w:rPr>
                                  <w:b/>
                                  <w:bCs/>
                                  <w:color w:val="FFFFFF" w:themeColor="background1"/>
                                  <w:sz w:val="28"/>
                                  <w:szCs w:val="28"/>
                                </w:rPr>
                              </w:pPr>
                              <w:r>
                                <w:rPr>
                                  <w:b/>
                                  <w:bCs/>
                                  <w:color w:val="FFFFFF" w:themeColor="background1"/>
                                  <w:sz w:val="28"/>
                                  <w:szCs w:val="28"/>
                                </w:rPr>
                                <w:t>1</w:t>
                              </w:r>
                              <w:r w:rsidR="00074BB3">
                                <w:rPr>
                                  <w:b/>
                                  <w:bCs/>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1" name="Rectangle: Rounded Corners 1581"/>
                        <wps:cNvSpPr/>
                        <wps:spPr>
                          <a:xfrm>
                            <a:off x="3713259" y="580445"/>
                            <a:ext cx="500380" cy="43434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2" name="Oval 1582"/>
                        <wps:cNvSpPr/>
                        <wps:spPr>
                          <a:xfrm>
                            <a:off x="4253948" y="445273"/>
                            <a:ext cx="721517" cy="622144"/>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5274EC" w14:textId="04E35912" w:rsidR="00E63674" w:rsidRPr="00455042" w:rsidRDefault="00E63674" w:rsidP="00E63674">
                              <w:pPr>
                                <w:jc w:val="center"/>
                                <w:rPr>
                                  <w:b/>
                                  <w:bCs/>
                                  <w:color w:val="FFFFFF" w:themeColor="background1"/>
                                  <w:sz w:val="28"/>
                                  <w:szCs w:val="28"/>
                                </w:rPr>
                              </w:pPr>
                              <w:r>
                                <w:rPr>
                                  <w:b/>
                                  <w:bCs/>
                                  <w:color w:val="FFFFFF" w:themeColor="background1"/>
                                  <w:sz w:val="28"/>
                                  <w:szCs w:val="28"/>
                                </w:rPr>
                                <w:t>1</w:t>
                              </w:r>
                              <w:r w:rsidR="00074BB3">
                                <w:rPr>
                                  <w:b/>
                                  <w:bCs/>
                                  <w:color w:val="FFFFFF" w:themeColor="background1"/>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3" name="Rectangle: Rounded Corners 1583"/>
                        <wps:cNvSpPr/>
                        <wps:spPr>
                          <a:xfrm>
                            <a:off x="3649649" y="4047214"/>
                            <a:ext cx="1725295" cy="9048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4" name="Oval 1584"/>
                        <wps:cNvSpPr/>
                        <wps:spPr>
                          <a:xfrm>
                            <a:off x="4500438" y="4047214"/>
                            <a:ext cx="747357" cy="645887"/>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18B748" w14:textId="692AE774" w:rsidR="00E63674" w:rsidRPr="00455042" w:rsidRDefault="00E63674" w:rsidP="00E63674">
                              <w:pPr>
                                <w:jc w:val="center"/>
                                <w:rPr>
                                  <w:b/>
                                  <w:bCs/>
                                  <w:color w:val="FFFFFF" w:themeColor="background1"/>
                                  <w:sz w:val="28"/>
                                  <w:szCs w:val="28"/>
                                </w:rPr>
                              </w:pPr>
                              <w:r>
                                <w:rPr>
                                  <w:b/>
                                  <w:bCs/>
                                  <w:color w:val="FFFFFF" w:themeColor="background1"/>
                                  <w:sz w:val="28"/>
                                  <w:szCs w:val="28"/>
                                </w:rPr>
                                <w:t>1</w:t>
                              </w:r>
                              <w:r w:rsidR="009434E7">
                                <w:rPr>
                                  <w:b/>
                                  <w:bCs/>
                                  <w:color w:val="FFFFFF" w:themeColor="background1"/>
                                  <w:sz w:val="28"/>
                                  <w:szCs w:val="2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5" name="Arrow: Down 1585"/>
                        <wps:cNvSpPr/>
                        <wps:spPr>
                          <a:xfrm>
                            <a:off x="3072351" y="938254"/>
                            <a:ext cx="381629" cy="381651"/>
                          </a:xfrm>
                          <a:prstGeom prst="down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6" name="Oval 1586"/>
                        <wps:cNvSpPr/>
                        <wps:spPr>
                          <a:xfrm>
                            <a:off x="2838616" y="405516"/>
                            <a:ext cx="745369" cy="614192"/>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E08377" w14:textId="37A15E65" w:rsidR="00E63674" w:rsidRPr="00455042" w:rsidRDefault="00E63674" w:rsidP="00E63674">
                              <w:pPr>
                                <w:jc w:val="center"/>
                                <w:rPr>
                                  <w:b/>
                                  <w:bCs/>
                                  <w:color w:val="FFFFFF" w:themeColor="background1"/>
                                  <w:sz w:val="28"/>
                                  <w:szCs w:val="28"/>
                                </w:rPr>
                              </w:pPr>
                              <w:r>
                                <w:rPr>
                                  <w:b/>
                                  <w:bCs/>
                                  <w:color w:val="FFFFFF" w:themeColor="background1"/>
                                  <w:sz w:val="28"/>
                                  <w:szCs w:val="28"/>
                                </w:rPr>
                                <w:t>1</w:t>
                              </w:r>
                              <w:r w:rsidR="00074BB3">
                                <w:rPr>
                                  <w:b/>
                                  <w:bCs/>
                                  <w:color w:val="FFFFFF" w:themeColor="background1"/>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825DC35" id="Group 1572" o:spid="_x0000_s1285" alt="Highlights the location of the application status, where an application can be removed or shared, where the linked application or project can be found, how to download a copy the request and the edit button which will need to be selected if the application is to be submitted." style="width:429.45pt;height:395.1pt;mso-position-horizontal-relative:char;mso-position-vertical-relative:line" coordsize="54540,501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">
                <v:shape id="Picture 1573" o:spid="_x0000_s1286" type="#_x0000_t75" style="position:absolute;width:54540;height:50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">
                  <v:imagedata r:id="rId140" o:title=""/>
                </v:shape>
                <v:roundrect id="Rectangle: Rounded Corners 1574" o:spid="_x0000_s1287" style="position:absolute;left:36655;top:12563;width:9541;height:28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" fillcolor="yellow" strokecolor="red" strokeweight="2pt">
                  <v:fill opacity="13107f"/>
                </v:roundrect>
                <v:roundrect id="Rectangle: Rounded Corners 1575" o:spid="_x0000_s1288" style="position:absolute;left:31725;top:13199;width:2216;height:21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" fillcolor="yellow" strokecolor="red" strokeweight="2pt">
                  <v:fill opacity="13107f"/>
                </v:roundrect>
                <v:oval id="Oval 1576" o:spid="_x0000_s1289" style="position:absolute;left:46197;top:11211;width:7391;height:6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" fillcolor="#642667 [3215]" strokecolor="#642667 [3215]" strokeweight="2pt">
                  <v:textbox>
                    <w:txbxContent>
                      <w:p w14:paraId="41B6C9CD" w14:textId="51CDF9CB" w:rsidR="00E63674" w:rsidRPr="00455042" w:rsidRDefault="00E63674" w:rsidP="00E63674">
                        <w:pPr>
                          <w:jc w:val="center"/>
                          <w:rPr>
                            <w:b/>
                            <w:bCs/>
                            <w:color w:val="FFFFFF" w:themeColor="background1"/>
                            <w:sz w:val="28"/>
                            <w:szCs w:val="28"/>
                          </w:rPr>
                        </w:pPr>
                        <w:r>
                          <w:rPr>
                            <w:b/>
                            <w:bCs/>
                            <w:color w:val="FFFFFF" w:themeColor="background1"/>
                            <w:sz w:val="28"/>
                            <w:szCs w:val="28"/>
                          </w:rPr>
                          <w:t>1</w:t>
                        </w:r>
                        <w:r w:rsidR="00074BB3">
                          <w:rPr>
                            <w:b/>
                            <w:bCs/>
                            <w:color w:val="FFFFFF" w:themeColor="background1"/>
                            <w:sz w:val="28"/>
                            <w:szCs w:val="28"/>
                          </w:rPr>
                          <w:t>2</w:t>
                        </w:r>
                      </w:p>
                    </w:txbxContent>
                  </v:textbox>
                </v:oval>
                <v:roundrect id="Rectangle: Rounded Corners 1577" o:spid="_x0000_s1290" style="position:absolute;left:26557;top:12563;width:5162;height:32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" fillcolor="yellow" strokecolor="red" strokeweight="2pt">
                  <v:fill opacity="13107f"/>
                </v:roundrect>
                <v:oval id="Oval 1578" o:spid="_x0000_s1291" style="position:absolute;left:18844;top:11052;width:7215;height:62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" fillcolor="#642667 [3215]" strokecolor="#642667 [3215]" strokeweight="2pt">
                  <v:textbox>
                    <w:txbxContent>
                      <w:p w14:paraId="7606FCA9" w14:textId="461E9739" w:rsidR="00E63674" w:rsidRPr="00455042" w:rsidRDefault="00E63674" w:rsidP="00E63674">
                        <w:pPr>
                          <w:jc w:val="center"/>
                          <w:rPr>
                            <w:b/>
                            <w:bCs/>
                            <w:color w:val="FFFFFF" w:themeColor="background1"/>
                            <w:sz w:val="28"/>
                            <w:szCs w:val="28"/>
                          </w:rPr>
                        </w:pPr>
                        <w:r>
                          <w:rPr>
                            <w:b/>
                            <w:bCs/>
                            <w:color w:val="FFFFFF" w:themeColor="background1"/>
                            <w:sz w:val="28"/>
                            <w:szCs w:val="28"/>
                          </w:rPr>
                          <w:t>1</w:t>
                        </w:r>
                        <w:r w:rsidR="009434E7">
                          <w:rPr>
                            <w:b/>
                            <w:bCs/>
                            <w:color w:val="FFFFFF" w:themeColor="background1"/>
                            <w:sz w:val="28"/>
                            <w:szCs w:val="28"/>
                          </w:rPr>
                          <w:t>6</w:t>
                        </w:r>
                      </w:p>
                    </w:txbxContent>
                  </v:textbox>
                </v:oval>
                <v:roundrect id="Rectangle: Rounded Corners 1579" o:spid="_x0000_s1292" style="position:absolute;left:36655;top:21866;width:9064;height:691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" fillcolor="yellow" strokecolor="red" strokeweight="2pt">
                  <v:fill opacity="13107f"/>
                </v:roundrect>
                <v:oval id="Oval 1580" o:spid="_x0000_s1293" alt="Highlights the location of the application status, where an application can be removed or shared, where the linked application or project can be found, how to download a copy the request and the edit button which will need to be selected if the application is to be submitted." style="position:absolute;left:45720;top:21945;width:7473;height:6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" fillcolor="#642667 [3215]" strokecolor="#642667 [3215]" strokeweight="2pt">
                  <v:textbox>
                    <w:txbxContent>
                      <w:p w14:paraId="7EA7D0CF" w14:textId="796A555E" w:rsidR="00E63674" w:rsidRPr="00455042" w:rsidRDefault="00E63674" w:rsidP="00E63674">
                        <w:pPr>
                          <w:jc w:val="center"/>
                          <w:rPr>
                            <w:b/>
                            <w:bCs/>
                            <w:color w:val="FFFFFF" w:themeColor="background1"/>
                            <w:sz w:val="28"/>
                            <w:szCs w:val="28"/>
                          </w:rPr>
                        </w:pPr>
                        <w:r>
                          <w:rPr>
                            <w:b/>
                            <w:bCs/>
                            <w:color w:val="FFFFFF" w:themeColor="background1"/>
                            <w:sz w:val="28"/>
                            <w:szCs w:val="28"/>
                          </w:rPr>
                          <w:t>1</w:t>
                        </w:r>
                        <w:r w:rsidR="00074BB3">
                          <w:rPr>
                            <w:b/>
                            <w:bCs/>
                            <w:color w:val="FFFFFF" w:themeColor="background1"/>
                            <w:sz w:val="28"/>
                            <w:szCs w:val="28"/>
                          </w:rPr>
                          <w:t>3</w:t>
                        </w:r>
                      </w:p>
                    </w:txbxContent>
                  </v:textbox>
                </v:oval>
                <v:roundrect id="Rectangle: Rounded Corners 1581" o:spid="_x0000_s1294" style="position:absolute;left:37132;top:5804;width:5004;height:43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" fillcolor="yellow" strokecolor="red" strokeweight="2pt">
                  <v:fill opacity="13107f"/>
                </v:roundrect>
                <v:oval id="Oval 1582" o:spid="_x0000_s1295" style="position:absolute;left:42539;top:4452;width:7215;height:62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" fillcolor="#642667 [3215]" strokecolor="#642667 [3215]" strokeweight="2pt">
                  <v:textbox>
                    <w:txbxContent>
                      <w:p w14:paraId="0A5274EC" w14:textId="04E35912" w:rsidR="00E63674" w:rsidRPr="00455042" w:rsidRDefault="00E63674" w:rsidP="00E63674">
                        <w:pPr>
                          <w:jc w:val="center"/>
                          <w:rPr>
                            <w:b/>
                            <w:bCs/>
                            <w:color w:val="FFFFFF" w:themeColor="background1"/>
                            <w:sz w:val="28"/>
                            <w:szCs w:val="28"/>
                          </w:rPr>
                        </w:pPr>
                        <w:r>
                          <w:rPr>
                            <w:b/>
                            <w:bCs/>
                            <w:color w:val="FFFFFF" w:themeColor="background1"/>
                            <w:sz w:val="28"/>
                            <w:szCs w:val="28"/>
                          </w:rPr>
                          <w:t>1</w:t>
                        </w:r>
                        <w:r w:rsidR="00074BB3">
                          <w:rPr>
                            <w:b/>
                            <w:bCs/>
                            <w:color w:val="FFFFFF" w:themeColor="background1"/>
                            <w:sz w:val="28"/>
                            <w:szCs w:val="28"/>
                          </w:rPr>
                          <w:t>1</w:t>
                        </w:r>
                      </w:p>
                    </w:txbxContent>
                  </v:textbox>
                </v:oval>
                <v:roundrect id="Rectangle: Rounded Corners 1583" o:spid="_x0000_s1296" style="position:absolute;left:36496;top:40472;width:17253;height:9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" fillcolor="yellow" strokecolor="red" strokeweight="2pt">
                  <v:fill opacity="13107f"/>
                </v:roundrect>
                <v:oval id="Oval 1584" o:spid="_x0000_s1297" style="position:absolute;left:45004;top:40472;width:7473;height:6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" fillcolor="#642667 [3215]" strokecolor="#642667 [3215]" strokeweight="2pt">
                  <v:textbox>
                    <w:txbxContent>
                      <w:p w14:paraId="2618B748" w14:textId="692AE774" w:rsidR="00E63674" w:rsidRPr="00455042" w:rsidRDefault="00E63674" w:rsidP="00E63674">
                        <w:pPr>
                          <w:jc w:val="center"/>
                          <w:rPr>
                            <w:b/>
                            <w:bCs/>
                            <w:color w:val="FFFFFF" w:themeColor="background1"/>
                            <w:sz w:val="28"/>
                            <w:szCs w:val="28"/>
                          </w:rPr>
                        </w:pPr>
                        <w:r>
                          <w:rPr>
                            <w:b/>
                            <w:bCs/>
                            <w:color w:val="FFFFFF" w:themeColor="background1"/>
                            <w:sz w:val="28"/>
                            <w:szCs w:val="28"/>
                          </w:rPr>
                          <w:t>1</w:t>
                        </w:r>
                        <w:r w:rsidR="009434E7">
                          <w:rPr>
                            <w:b/>
                            <w:bCs/>
                            <w:color w:val="FFFFFF" w:themeColor="background1"/>
                            <w:sz w:val="28"/>
                            <w:szCs w:val="28"/>
                          </w:rPr>
                          <w:t>5</w:t>
                        </w:r>
                      </w:p>
                    </w:txbxContent>
                  </v:textbox>
                </v:oval>
                <v:shape id="Arrow: Down 1585" o:spid="_x0000_s1298" type="#_x0000_t67" style="position:absolute;left:30723;top:9382;width:3816;height:38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" adj="10801" fillcolor="#642667 [3205]" strokecolor="#311333 [1605]" strokeweight="2pt"/>
                <v:oval id="Oval 1586" o:spid="_x0000_s1299" style="position:absolute;left:28386;top:4055;width:7453;height:6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" fillcolor="#642667 [3215]" strokecolor="#642667 [3215]" strokeweight="2pt">
                  <v:textbox>
                    <w:txbxContent>
                      <w:p w14:paraId="21E08377" w14:textId="37A15E65" w:rsidR="00E63674" w:rsidRPr="00455042" w:rsidRDefault="00E63674" w:rsidP="00E63674">
                        <w:pPr>
                          <w:jc w:val="center"/>
                          <w:rPr>
                            <w:b/>
                            <w:bCs/>
                            <w:color w:val="FFFFFF" w:themeColor="background1"/>
                            <w:sz w:val="28"/>
                            <w:szCs w:val="28"/>
                          </w:rPr>
                        </w:pPr>
                        <w:r>
                          <w:rPr>
                            <w:b/>
                            <w:bCs/>
                            <w:color w:val="FFFFFF" w:themeColor="background1"/>
                            <w:sz w:val="28"/>
                            <w:szCs w:val="28"/>
                          </w:rPr>
                          <w:t>1</w:t>
                        </w:r>
                        <w:r w:rsidR="00074BB3">
                          <w:rPr>
                            <w:b/>
                            <w:bCs/>
                            <w:color w:val="FFFFFF" w:themeColor="background1"/>
                            <w:sz w:val="28"/>
                            <w:szCs w:val="28"/>
                          </w:rPr>
                          <w:t>4</w:t>
                        </w:r>
                      </w:p>
                    </w:txbxContent>
                  </v:textbox>
                </v:oval>
                <w10:anchorlock/>
              </v:group>
            </w:pict>
          </mc:Fallback>
        </mc:AlternateContent>
      </w:r>
    </w:p>
    <w:p w14:paraId="33309040" w14:textId="77777777" w:rsidR="00E63674" w:rsidRDefault="00E63674" w:rsidP="00E63674">
      <w:pPr>
        <w:pStyle w:val="ListNumber"/>
      </w:pPr>
      <w:r w:rsidRPr="00A11494">
        <w:rPr>
          <w:b/>
          <w:bCs/>
        </w:rPr>
        <w:t>Update details of the form</w:t>
      </w:r>
      <w:r>
        <w:t xml:space="preserve"> as needed and when complete, </w:t>
      </w:r>
      <w:r w:rsidRPr="00A11494">
        <w:rPr>
          <w:b/>
          <w:bCs/>
        </w:rPr>
        <w:t>select Save &amp; Submit</w:t>
      </w:r>
      <w:r>
        <w:t xml:space="preserve"> </w:t>
      </w:r>
      <w:r w:rsidRPr="000926A9">
        <w:rPr>
          <w:i/>
          <w:iCs/>
        </w:rPr>
        <w:t xml:space="preserve">(or </w:t>
      </w:r>
      <w:proofErr w:type="gramStart"/>
      <w:r w:rsidRPr="000926A9">
        <w:rPr>
          <w:i/>
          <w:iCs/>
        </w:rPr>
        <w:t>Save</w:t>
      </w:r>
      <w:proofErr w:type="gramEnd"/>
      <w:r w:rsidRPr="000926A9">
        <w:rPr>
          <w:i/>
          <w:iCs/>
        </w:rPr>
        <w:t xml:space="preserve"> if not ready to submit, or Submit if no changes made)</w:t>
      </w:r>
      <w:r>
        <w:t xml:space="preserve">. </w:t>
      </w:r>
      <w:r w:rsidRPr="00A11494">
        <w:rPr>
          <w:b/>
          <w:bCs/>
          <w:color w:val="FF0000"/>
        </w:rPr>
        <w:t xml:space="preserve">Note that no further change can be done to the form once </w:t>
      </w:r>
      <w:r w:rsidRPr="00A11494">
        <w:rPr>
          <w:b/>
          <w:bCs/>
          <w:color w:val="FF0000"/>
        </w:rPr>
        <w:lastRenderedPageBreak/>
        <w:t>submitted to the department.</w:t>
      </w:r>
      <w:r w:rsidRPr="007336D6">
        <w:rPr>
          <w:b/>
          <w:bCs/>
          <w:noProof/>
        </w:rPr>
        <w:t xml:space="preserve"> </w:t>
      </w:r>
      <w:r>
        <w:rPr>
          <w:b/>
          <w:bCs/>
          <w:noProof/>
        </w:rPr>
        <mc:AlternateContent>
          <mc:Choice Requires="wpg">
            <w:drawing>
              <wp:inline distT="0" distB="0" distL="0" distR="0" wp14:anchorId="5553207A" wp14:editId="1D89FA8E">
                <wp:extent cx="4772660" cy="2019300"/>
                <wp:effectExtent l="0" t="0" r="8890" b="0"/>
                <wp:docPr id="1592" name="Group 1592" descr="Highlights the save and submit button in addition to the save or cancel options."/>
                <wp:cNvGraphicFramePr/>
                <a:graphic xmlns:a="http://schemas.openxmlformats.org/drawingml/2006/main">
                  <a:graphicData uri="http://schemas.microsoft.com/office/word/2010/wordprocessingGroup">
                    <wpg:wgp>
                      <wpg:cNvGrpSpPr/>
                      <wpg:grpSpPr>
                        <a:xfrm>
                          <a:off x="0" y="0"/>
                          <a:ext cx="4772660" cy="2019300"/>
                          <a:chOff x="0" y="0"/>
                          <a:chExt cx="4772660" cy="2019300"/>
                        </a:xfrm>
                      </wpg:grpSpPr>
                      <pic:pic xmlns:pic="http://schemas.openxmlformats.org/drawingml/2006/picture">
                        <pic:nvPicPr>
                          <pic:cNvPr id="1593" name="Picture 1593"/>
                          <pic:cNvPicPr>
                            <a:picLocks noChangeAspect="1"/>
                          </pic:cNvPicPr>
                        </pic:nvPicPr>
                        <pic:blipFill>
                          <a:blip r:embed="rId141">
                            <a:extLst>
                              <a:ext uri="{28A0092B-C50C-407E-A947-70E740481C1C}">
                                <a14:useLocalDpi xmlns:a14="http://schemas.microsoft.com/office/drawing/2010/main" val="0"/>
                              </a:ext>
                            </a:extLst>
                          </a:blip>
                          <a:stretch>
                            <a:fillRect/>
                          </a:stretch>
                        </pic:blipFill>
                        <pic:spPr>
                          <a:xfrm>
                            <a:off x="0" y="0"/>
                            <a:ext cx="4772660" cy="2019300"/>
                          </a:xfrm>
                          <a:prstGeom prst="rect">
                            <a:avLst/>
                          </a:prstGeom>
                        </pic:spPr>
                      </pic:pic>
                      <wpg:grpSp>
                        <wpg:cNvPr id="1594" name="Group 1594"/>
                        <wpg:cNvGrpSpPr/>
                        <wpg:grpSpPr>
                          <a:xfrm>
                            <a:off x="1192696" y="286247"/>
                            <a:ext cx="2200910" cy="628015"/>
                            <a:chOff x="1041621" y="1812897"/>
                            <a:chExt cx="2202085" cy="628105"/>
                          </a:xfrm>
                        </wpg:grpSpPr>
                        <wps:wsp>
                          <wps:cNvPr id="1595" name="Rectangle: Rounded Corners 1595"/>
                          <wps:cNvSpPr/>
                          <wps:spPr>
                            <a:xfrm>
                              <a:off x="1908776" y="1812897"/>
                              <a:ext cx="1334930" cy="51385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6" name="Oval 1596"/>
                          <wps:cNvSpPr/>
                          <wps:spPr>
                            <a:xfrm>
                              <a:off x="1041621" y="1812897"/>
                              <a:ext cx="721509" cy="62810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394B3F" w14:textId="63023F3C" w:rsidR="00E63674" w:rsidRPr="00455042" w:rsidRDefault="00E63674" w:rsidP="00E63674">
                                <w:pPr>
                                  <w:jc w:val="center"/>
                                  <w:rPr>
                                    <w:b/>
                                    <w:bCs/>
                                    <w:color w:val="FFFFFF" w:themeColor="background1"/>
                                    <w:sz w:val="28"/>
                                    <w:szCs w:val="28"/>
                                  </w:rPr>
                                </w:pPr>
                                <w:r>
                                  <w:rPr>
                                    <w:b/>
                                    <w:bCs/>
                                    <w:color w:val="FFFFFF" w:themeColor="background1"/>
                                    <w:sz w:val="28"/>
                                    <w:szCs w:val="28"/>
                                  </w:rPr>
                                  <w:t>1</w:t>
                                </w:r>
                                <w:r w:rsidR="00A17BF8">
                                  <w:rPr>
                                    <w:b/>
                                    <w:bCs/>
                                    <w:color w:val="FFFFFF" w:themeColor="background1"/>
                                    <w:sz w:val="28"/>
                                    <w:szCs w:val="28"/>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5553207A" id="Group 1592" o:spid="_x0000_s1300" alt="Highlights the save and submit button in addition to the save or cancel options." style="width:375.8pt;height:159pt;mso-position-horizontal-relative:char;mso-position-vertical-relative:line" coordsize="47726,20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">
                <v:shape id="Picture 1593" o:spid="_x0000_s1301" type="#_x0000_t75" style="position:absolute;width:47726;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">
                  <v:imagedata r:id="rId142" o:title=""/>
                </v:shape>
                <v:group id="Group 1594" o:spid="_x0000_s1302" style="position:absolute;left:11926;top:2862;width:22010;height:6280" coordorigin="10416,18128" coordsize="22020,6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">
                  <v:roundrect id="Rectangle: Rounded Corners 1595" o:spid="_x0000_s1303" style="position:absolute;left:19087;top:18128;width:13350;height:51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" fillcolor="yellow" strokecolor="red" strokeweight="2pt">
                    <v:fill opacity="13107f"/>
                  </v:roundrect>
                  <v:oval id="Oval 1596" o:spid="_x0000_s1304" style="position:absolute;left:10416;top:18128;width:7215;height:6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" fillcolor="#642667 [3215]" strokecolor="#642667 [3215]" strokeweight="2pt">
                    <v:textbox>
                      <w:txbxContent>
                        <w:p w14:paraId="15394B3F" w14:textId="63023F3C" w:rsidR="00E63674" w:rsidRPr="00455042" w:rsidRDefault="00E63674" w:rsidP="00E63674">
                          <w:pPr>
                            <w:jc w:val="center"/>
                            <w:rPr>
                              <w:b/>
                              <w:bCs/>
                              <w:color w:val="FFFFFF" w:themeColor="background1"/>
                              <w:sz w:val="28"/>
                              <w:szCs w:val="28"/>
                            </w:rPr>
                          </w:pPr>
                          <w:r>
                            <w:rPr>
                              <w:b/>
                              <w:bCs/>
                              <w:color w:val="FFFFFF" w:themeColor="background1"/>
                              <w:sz w:val="28"/>
                              <w:szCs w:val="28"/>
                            </w:rPr>
                            <w:t>1</w:t>
                          </w:r>
                          <w:r w:rsidR="00A17BF8">
                            <w:rPr>
                              <w:b/>
                              <w:bCs/>
                              <w:color w:val="FFFFFF" w:themeColor="background1"/>
                              <w:sz w:val="28"/>
                              <w:szCs w:val="28"/>
                            </w:rPr>
                            <w:t>7</w:t>
                          </w:r>
                        </w:p>
                      </w:txbxContent>
                    </v:textbox>
                  </v:oval>
                </v:group>
                <w10:anchorlock/>
              </v:group>
            </w:pict>
          </mc:Fallback>
        </mc:AlternateContent>
      </w:r>
      <w:r w:rsidRPr="007336D6">
        <w:rPr>
          <w:noProof/>
        </w:rPr>
        <w:t xml:space="preserve"> </w:t>
      </w:r>
      <w:r w:rsidRPr="00A11494">
        <w:rPr>
          <w:noProof/>
          <w:color w:val="FF0000"/>
        </w:rPr>
        <w:t xml:space="preserve"> </w:t>
      </w:r>
    </w:p>
    <w:p w14:paraId="691AAAAF" w14:textId="77777777" w:rsidR="00E63674" w:rsidRDefault="00E63674" w:rsidP="00E63674">
      <w:pPr>
        <w:pStyle w:val="ListNumber"/>
      </w:pPr>
      <w:r w:rsidRPr="00A11494">
        <w:rPr>
          <w:b/>
          <w:bCs/>
        </w:rPr>
        <w:t>Select Submit to confirm</w:t>
      </w:r>
      <w:r>
        <w:t xml:space="preserve"> that the form is to be lodged with the department.</w:t>
      </w:r>
      <w:r w:rsidRPr="00DE5EEE">
        <w:rPr>
          <w:noProof/>
        </w:rPr>
        <w:t xml:space="preserve"> </w:t>
      </w:r>
      <w:r w:rsidRPr="005E42A2">
        <w:rPr>
          <w:noProof/>
        </w:rPr>
        <w:t xml:space="preserve"> </w:t>
      </w:r>
      <w:r>
        <w:rPr>
          <w:b/>
          <w:bCs/>
          <w:noProof/>
        </w:rPr>
        <mc:AlternateContent>
          <mc:Choice Requires="wpg">
            <w:drawing>
              <wp:inline distT="0" distB="0" distL="0" distR="0" wp14:anchorId="50C876C6" wp14:editId="515DDEBE">
                <wp:extent cx="4738692" cy="1200647"/>
                <wp:effectExtent l="0" t="0" r="5080" b="0"/>
                <wp:docPr id="1599" name="Group 1599" descr="Shows the window that appears when a user submits the request. The submit button is highlighted."/>
                <wp:cNvGraphicFramePr/>
                <a:graphic xmlns:a="http://schemas.openxmlformats.org/drawingml/2006/main">
                  <a:graphicData uri="http://schemas.microsoft.com/office/word/2010/wordprocessingGroup">
                    <wpg:wgp>
                      <wpg:cNvGrpSpPr/>
                      <wpg:grpSpPr>
                        <a:xfrm>
                          <a:off x="0" y="0"/>
                          <a:ext cx="4738692" cy="1200647"/>
                          <a:chOff x="0" y="0"/>
                          <a:chExt cx="5372735" cy="1419225"/>
                        </a:xfrm>
                      </wpg:grpSpPr>
                      <pic:pic xmlns:pic="http://schemas.openxmlformats.org/drawingml/2006/picture">
                        <pic:nvPicPr>
                          <pic:cNvPr id="1600" name="Picture 1600"/>
                          <pic:cNvPicPr>
                            <a:picLocks noChangeAspect="1"/>
                          </pic:cNvPicPr>
                        </pic:nvPicPr>
                        <pic:blipFill>
                          <a:blip r:embed="rId143">
                            <a:extLst>
                              <a:ext uri="{28A0092B-C50C-407E-A947-70E740481C1C}">
                                <a14:useLocalDpi xmlns:a14="http://schemas.microsoft.com/office/drawing/2010/main" val="0"/>
                              </a:ext>
                            </a:extLst>
                          </a:blip>
                          <a:stretch>
                            <a:fillRect/>
                          </a:stretch>
                        </pic:blipFill>
                        <pic:spPr>
                          <a:xfrm>
                            <a:off x="0" y="0"/>
                            <a:ext cx="5372735" cy="1419225"/>
                          </a:xfrm>
                          <a:prstGeom prst="rect">
                            <a:avLst/>
                          </a:prstGeom>
                        </pic:spPr>
                      </pic:pic>
                      <wpg:grpSp>
                        <wpg:cNvPr id="1601" name="Group 1601"/>
                        <wpg:cNvGrpSpPr/>
                        <wpg:grpSpPr>
                          <a:xfrm>
                            <a:off x="3283666" y="413297"/>
                            <a:ext cx="1455008" cy="932351"/>
                            <a:chOff x="2516945" y="790156"/>
                            <a:chExt cx="1455663" cy="932720"/>
                          </a:xfrm>
                        </wpg:grpSpPr>
                        <wps:wsp>
                          <wps:cNvPr id="1602" name="Rectangle: Rounded Corners 1602"/>
                          <wps:cNvSpPr/>
                          <wps:spPr>
                            <a:xfrm>
                              <a:off x="3144874" y="1265676"/>
                              <a:ext cx="827734" cy="4572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3" name="Oval 1603"/>
                          <wps:cNvSpPr/>
                          <wps:spPr>
                            <a:xfrm>
                              <a:off x="2516945" y="790156"/>
                              <a:ext cx="693420" cy="658432"/>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EC8089" w14:textId="1A9D3ED7" w:rsidR="00E63674" w:rsidRPr="00A11494" w:rsidRDefault="00E63674" w:rsidP="00E63674">
                                <w:pPr>
                                  <w:jc w:val="center"/>
                                  <w:rPr>
                                    <w:b/>
                                    <w:bCs/>
                                    <w:color w:val="FFFFFF" w:themeColor="background1"/>
                                    <w:sz w:val="24"/>
                                    <w:szCs w:val="24"/>
                                  </w:rPr>
                                </w:pPr>
                                <w:r w:rsidRPr="00A11494">
                                  <w:rPr>
                                    <w:b/>
                                    <w:bCs/>
                                    <w:color w:val="FFFFFF" w:themeColor="background1"/>
                                    <w:sz w:val="24"/>
                                    <w:szCs w:val="24"/>
                                  </w:rPr>
                                  <w:t>1</w:t>
                                </w:r>
                                <w:r w:rsidR="00A17BF8">
                                  <w:rPr>
                                    <w:b/>
                                    <w:bCs/>
                                    <w:color w:val="FFFFFF" w:themeColor="background1"/>
                                    <w:sz w:val="24"/>
                                    <w:szCs w:val="24"/>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50C876C6" id="Group 1599" o:spid="_x0000_s1305" alt="Shows the window that appears when a user submits the request. The submit button is highlighted." style="width:373.15pt;height:94.55pt;mso-position-horizontal-relative:char;mso-position-vertical-relative:line" coordsize="53727,14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">
                <v:shape id="Picture 1600" o:spid="_x0000_s1306" type="#_x0000_t75" style="position:absolute;width:53727;height:14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">
                  <v:imagedata r:id="rId144" o:title=""/>
                </v:shape>
                <v:group id="Group 1601" o:spid="_x0000_s1307" style="position:absolute;left:32836;top:4132;width:14550;height:9324" coordorigin="25169,7901" coordsize="14556,9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">
                  <v:roundrect id="Rectangle: Rounded Corners 1602" o:spid="_x0000_s1308" style="position:absolute;left:31448;top:12656;width:8278;height:4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" fillcolor="yellow" strokecolor="red" strokeweight="2pt">
                    <v:fill opacity="13107f"/>
                  </v:roundrect>
                  <v:oval id="Oval 1603" o:spid="_x0000_s1309" style="position:absolute;left:25169;top:7901;width:6934;height:6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" fillcolor="#642667 [3215]" strokecolor="#642667 [3215]" strokeweight="2pt">
                    <v:textbox>
                      <w:txbxContent>
                        <w:p w14:paraId="28EC8089" w14:textId="1A9D3ED7" w:rsidR="00E63674" w:rsidRPr="00A11494" w:rsidRDefault="00E63674" w:rsidP="00E63674">
                          <w:pPr>
                            <w:jc w:val="center"/>
                            <w:rPr>
                              <w:b/>
                              <w:bCs/>
                              <w:color w:val="FFFFFF" w:themeColor="background1"/>
                              <w:sz w:val="24"/>
                              <w:szCs w:val="24"/>
                            </w:rPr>
                          </w:pPr>
                          <w:r w:rsidRPr="00A11494">
                            <w:rPr>
                              <w:b/>
                              <w:bCs/>
                              <w:color w:val="FFFFFF" w:themeColor="background1"/>
                              <w:sz w:val="24"/>
                              <w:szCs w:val="24"/>
                            </w:rPr>
                            <w:t>1</w:t>
                          </w:r>
                          <w:r w:rsidR="00A17BF8">
                            <w:rPr>
                              <w:b/>
                              <w:bCs/>
                              <w:color w:val="FFFFFF" w:themeColor="background1"/>
                              <w:sz w:val="24"/>
                              <w:szCs w:val="24"/>
                            </w:rPr>
                            <w:t>8</w:t>
                          </w:r>
                        </w:p>
                      </w:txbxContent>
                    </v:textbox>
                  </v:oval>
                </v:group>
                <w10:anchorlock/>
              </v:group>
            </w:pict>
          </mc:Fallback>
        </mc:AlternateContent>
      </w:r>
    </w:p>
    <w:p w14:paraId="3F12E7B2" w14:textId="77777777" w:rsidR="00E63674" w:rsidRDefault="00E63674" w:rsidP="00E63674">
      <w:pPr>
        <w:pStyle w:val="ListNumber"/>
      </w:pPr>
      <w:r w:rsidRPr="00A11494">
        <w:rPr>
          <w:b/>
          <w:bCs/>
        </w:rPr>
        <w:t>Refresh the web page (F5)</w:t>
      </w:r>
      <w:r>
        <w:t>.</w:t>
      </w:r>
    </w:p>
    <w:p w14:paraId="534F75A0" w14:textId="77777777" w:rsidR="00E63674" w:rsidRDefault="00E63674" w:rsidP="00E63674">
      <w:pPr>
        <w:pStyle w:val="ListNumber"/>
      </w:pPr>
      <w:r>
        <w:t>The request to amend an approved application will be submitted to the department, will be locked and the status will update to ‘</w:t>
      </w:r>
      <w:r w:rsidRPr="00440916">
        <w:rPr>
          <w:b/>
          <w:bCs/>
        </w:rPr>
        <w:t>RECEIVED</w:t>
      </w:r>
      <w:r>
        <w:t>’.</w:t>
      </w:r>
      <w:r w:rsidRPr="00645DEB">
        <w:rPr>
          <w:noProof/>
        </w:rPr>
        <w:t xml:space="preserve"> </w:t>
      </w:r>
      <w:r>
        <w:rPr>
          <w:noProof/>
        </w:rPr>
        <w:t>The creator of the form should receive an email to confirm.</w:t>
      </w:r>
    </w:p>
    <w:p w14:paraId="2A604C6D" w14:textId="77777777" w:rsidR="00E63674" w:rsidRDefault="00E63674" w:rsidP="00E63674">
      <w:pPr>
        <w:pStyle w:val="ListNumber"/>
      </w:pPr>
      <w:r>
        <w:rPr>
          <w:noProof/>
        </w:rPr>
        <w:t>From this point in time, you can choose to place the application to amend On Hold or Withdraw it.</w:t>
      </w:r>
    </w:p>
    <w:p w14:paraId="4B60A825" w14:textId="6CA5BA90" w:rsidR="00E63674" w:rsidRDefault="00E63674" w:rsidP="00E63674">
      <w:pPr>
        <w:pStyle w:val="ListNumber"/>
      </w:pPr>
      <w:r w:rsidRPr="00164984">
        <w:rPr>
          <w:noProof/>
        </w:rPr>
        <mc:AlternateContent>
          <mc:Choice Requires="wps">
            <w:drawing>
              <wp:anchor distT="0" distB="0" distL="114300" distR="114300" simplePos="0" relativeHeight="251653123" behindDoc="0" locked="0" layoutInCell="1" allowOverlap="1" wp14:anchorId="40B7C469" wp14:editId="193711F7">
                <wp:simplePos x="0" y="0"/>
                <wp:positionH relativeFrom="column">
                  <wp:posOffset>5082430</wp:posOffset>
                </wp:positionH>
                <wp:positionV relativeFrom="paragraph">
                  <wp:posOffset>1854196</wp:posOffset>
                </wp:positionV>
                <wp:extent cx="613272" cy="556256"/>
                <wp:effectExtent l="0" t="0" r="15875" b="15875"/>
                <wp:wrapNone/>
                <wp:docPr id="1606" name="Oval 1606"/>
                <wp:cNvGraphicFramePr/>
                <a:graphic xmlns:a="http://schemas.openxmlformats.org/drawingml/2006/main">
                  <a:graphicData uri="http://schemas.microsoft.com/office/word/2010/wordprocessingShape">
                    <wps:wsp>
                      <wps:cNvSpPr/>
                      <wps:spPr>
                        <a:xfrm>
                          <a:off x="0" y="0"/>
                          <a:ext cx="613272" cy="556256"/>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C4C9EE" w14:textId="460A3305" w:rsidR="00E63674" w:rsidRPr="00A11494" w:rsidRDefault="00E63674" w:rsidP="00E63674">
                            <w:pPr>
                              <w:jc w:val="center"/>
                              <w:rPr>
                                <w:b/>
                                <w:bCs/>
                                <w:color w:val="FFFFFF" w:themeColor="background1"/>
                                <w:sz w:val="24"/>
                                <w:szCs w:val="24"/>
                              </w:rPr>
                            </w:pPr>
                            <w:r>
                              <w:rPr>
                                <w:b/>
                                <w:bCs/>
                                <w:color w:val="FFFFFF" w:themeColor="background1"/>
                                <w:sz w:val="24"/>
                                <w:szCs w:val="24"/>
                              </w:rPr>
                              <w:t>2</w:t>
                            </w:r>
                            <w:r w:rsidR="00A17BF8">
                              <w:rPr>
                                <w:b/>
                                <w:bCs/>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B7C469" id="Oval 1606" o:spid="_x0000_s1310" style="position:absolute;left:0;text-align:left;margin-left:400.2pt;margin-top:146pt;width:48.3pt;height:43.8pt;z-index:2516531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" fillcolor="#642667 [3215]" strokecolor="#642667 [3215]" strokeweight="2pt">
                <v:textbox>
                  <w:txbxContent>
                    <w:p w14:paraId="21C4C9EE" w14:textId="460A3305" w:rsidR="00E63674" w:rsidRPr="00A11494" w:rsidRDefault="00E63674" w:rsidP="00E63674">
                      <w:pPr>
                        <w:jc w:val="center"/>
                        <w:rPr>
                          <w:b/>
                          <w:bCs/>
                          <w:color w:val="FFFFFF" w:themeColor="background1"/>
                          <w:sz w:val="24"/>
                          <w:szCs w:val="24"/>
                        </w:rPr>
                      </w:pPr>
                      <w:r>
                        <w:rPr>
                          <w:b/>
                          <w:bCs/>
                          <w:color w:val="FFFFFF" w:themeColor="background1"/>
                          <w:sz w:val="24"/>
                          <w:szCs w:val="24"/>
                        </w:rPr>
                        <w:t>2</w:t>
                      </w:r>
                      <w:r w:rsidR="00A17BF8">
                        <w:rPr>
                          <w:b/>
                          <w:bCs/>
                          <w:color w:val="FFFFFF" w:themeColor="background1"/>
                          <w:sz w:val="24"/>
                          <w:szCs w:val="24"/>
                        </w:rPr>
                        <w:t>1</w:t>
                      </w:r>
                    </w:p>
                  </w:txbxContent>
                </v:textbox>
              </v:oval>
            </w:pict>
          </mc:Fallback>
        </mc:AlternateContent>
      </w:r>
      <w:r>
        <w:rPr>
          <w:noProof/>
        </w:rPr>
        <w:t xml:space="preserve">Selecting Update application will allow you to change the application name, reporter, RAG status, RAG comment, forecast date of approval, legislation and application type fields. Note: </w:t>
      </w:r>
      <w:commentRangeStart w:id="131"/>
      <w:r>
        <w:rPr>
          <w:noProof/>
        </w:rPr>
        <w:t>The concierge team of State Project will receive an email if the RAG status or RAG comment is updated.</w:t>
      </w:r>
      <w:commentRangeEnd w:id="131"/>
      <w:r w:rsidR="00520CC0">
        <w:rPr>
          <w:rStyle w:val="CommentReference"/>
        </w:rPr>
        <w:commentReference w:id="131"/>
      </w:r>
      <w:r>
        <w:rPr>
          <w:noProof/>
        </w:rPr>
        <mc:AlternateContent>
          <mc:Choice Requires="wpg">
            <w:drawing>
              <wp:inline distT="0" distB="0" distL="0" distR="0" wp14:anchorId="69ACE5DB" wp14:editId="70B8FCA1">
                <wp:extent cx="5756744" cy="2631891"/>
                <wp:effectExtent l="0" t="0" r="0" b="0"/>
                <wp:docPr id="1612" name="Group 1612" descr="Highlights the status of the application to amend an approved application and also shows the section of the screen where the user can place the request on hold or withdraw it. Also shows the form that can be selected to update parts of the application."/>
                <wp:cNvGraphicFramePr/>
                <a:graphic xmlns:a="http://schemas.openxmlformats.org/drawingml/2006/main">
                  <a:graphicData uri="http://schemas.microsoft.com/office/word/2010/wordprocessingGroup">
                    <wpg:wgp>
                      <wpg:cNvGrpSpPr/>
                      <wpg:grpSpPr>
                        <a:xfrm>
                          <a:off x="0" y="0"/>
                          <a:ext cx="5756744" cy="2631891"/>
                          <a:chOff x="310101" y="0"/>
                          <a:chExt cx="5756744" cy="2631891"/>
                        </a:xfrm>
                      </wpg:grpSpPr>
                      <pic:pic xmlns:pic="http://schemas.openxmlformats.org/drawingml/2006/picture">
                        <pic:nvPicPr>
                          <pic:cNvPr id="1613" name="Picture 1613"/>
                          <pic:cNvPicPr>
                            <a:picLocks noChangeAspect="1"/>
                          </pic:cNvPicPr>
                        </pic:nvPicPr>
                        <pic:blipFill rotWithShape="1">
                          <a:blip r:embed="rId145">
                            <a:extLst>
                              <a:ext uri="{28A0092B-C50C-407E-A947-70E740481C1C}">
                                <a14:useLocalDpi xmlns:a14="http://schemas.microsoft.com/office/drawing/2010/main" val="0"/>
                              </a:ext>
                            </a:extLst>
                          </a:blip>
                          <a:srcRect l="4785"/>
                          <a:stretch/>
                        </pic:blipFill>
                        <pic:spPr>
                          <a:xfrm>
                            <a:off x="310101" y="0"/>
                            <a:ext cx="5756744" cy="2631891"/>
                          </a:xfrm>
                          <a:prstGeom prst="rect">
                            <a:avLst/>
                          </a:prstGeom>
                        </pic:spPr>
                      </pic:pic>
                      <wps:wsp>
                        <wps:cNvPr id="1614" name="Rectangle: Rounded Corners 1614"/>
                        <wps:cNvSpPr/>
                        <wps:spPr>
                          <a:xfrm>
                            <a:off x="4287448" y="1447137"/>
                            <a:ext cx="890546" cy="50888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5" name="Rectangle: Rounded Corners 1615"/>
                        <wps:cNvSpPr/>
                        <wps:spPr>
                          <a:xfrm>
                            <a:off x="4221818" y="628166"/>
                            <a:ext cx="827361" cy="457019"/>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6" name="Oval 1616"/>
                        <wps:cNvSpPr/>
                        <wps:spPr>
                          <a:xfrm>
                            <a:off x="5049189" y="516020"/>
                            <a:ext cx="628167" cy="58991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3497CB" w14:textId="1AB996B4" w:rsidR="00E63674" w:rsidRPr="00A11494" w:rsidRDefault="00A17BF8" w:rsidP="00E63674">
                              <w:pPr>
                                <w:jc w:val="center"/>
                                <w:rPr>
                                  <w:b/>
                                  <w:bCs/>
                                  <w:color w:val="FFFFFF" w:themeColor="background1"/>
                                  <w:sz w:val="24"/>
                                  <w:szCs w:val="24"/>
                                </w:rPr>
                              </w:pPr>
                              <w:r>
                                <w:rPr>
                                  <w:b/>
                                  <w:bCs/>
                                  <w:color w:val="FFFFFF" w:themeColor="background1"/>
                                  <w:sz w:val="24"/>
                                  <w:szCs w:val="24"/>
                                </w:rPr>
                                <w:t>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7" name="Rectangle: Rounded Corners 1617"/>
                        <wps:cNvSpPr/>
                        <wps:spPr>
                          <a:xfrm>
                            <a:off x="310107" y="1598212"/>
                            <a:ext cx="1216549" cy="303668"/>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8" name="Oval 1618"/>
                        <wps:cNvSpPr/>
                        <wps:spPr>
                          <a:xfrm>
                            <a:off x="1709302" y="1557921"/>
                            <a:ext cx="628268" cy="54917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1DFDF5" w14:textId="6D4E63B1" w:rsidR="00E63674" w:rsidRPr="00A11494" w:rsidRDefault="00E63674" w:rsidP="00E63674">
                              <w:pPr>
                                <w:jc w:val="center"/>
                                <w:rPr>
                                  <w:b/>
                                  <w:bCs/>
                                  <w:color w:val="FFFFFF" w:themeColor="background1"/>
                                  <w:sz w:val="24"/>
                                  <w:szCs w:val="24"/>
                                </w:rPr>
                              </w:pPr>
                              <w:r>
                                <w:rPr>
                                  <w:b/>
                                  <w:bCs/>
                                  <w:color w:val="FFFFFF" w:themeColor="background1"/>
                                  <w:sz w:val="24"/>
                                  <w:szCs w:val="24"/>
                                </w:rPr>
                                <w:t>2</w:t>
                              </w:r>
                              <w:r w:rsidR="00A17BF8">
                                <w:rPr>
                                  <w:b/>
                                  <w:bCs/>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9ACE5DB" id="Group 1612" o:spid="_x0000_s1311" alt="Highlights the status of the application to amend an approved application and also shows the section of the screen where the user can place the request on hold or withdraw it. Also shows the form that can be selected to update parts of the application." style="width:453.3pt;height:207.25pt;mso-position-horizontal-relative:char;mso-position-vertical-relative:line" coordorigin="3101" coordsize="57567,26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">
                <v:shape id="Picture 1613" o:spid="_x0000_s1312" type="#_x0000_t75" style="position:absolute;left:3101;width:57567;height:26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">
                  <v:imagedata r:id="rId146" o:title="" cropleft="3136f"/>
                </v:shape>
                <v:roundrect id="Rectangle: Rounded Corners 1614" o:spid="_x0000_s1313" style="position:absolute;left:42874;top:14471;width:8905;height:508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" fillcolor="yellow" strokecolor="red" strokeweight="2pt">
                  <v:fill opacity="13107f"/>
                </v:roundrect>
                <v:roundrect id="Rectangle: Rounded Corners 1615" o:spid="_x0000_s1314" style="position:absolute;left:42218;top:6281;width:8273;height:45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" fillcolor="yellow" strokecolor="red" strokeweight="2pt">
                  <v:fill opacity="13107f"/>
                </v:roundrect>
                <v:oval id="Oval 1616" o:spid="_x0000_s1315" style="position:absolute;left:50491;top:5160;width:6282;height:5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" fillcolor="#642667 [3215]" strokecolor="#642667 [3215]" strokeweight="2pt">
                  <v:textbox>
                    <w:txbxContent>
                      <w:p w14:paraId="703497CB" w14:textId="1AB996B4" w:rsidR="00E63674" w:rsidRPr="00A11494" w:rsidRDefault="00A17BF8" w:rsidP="00E63674">
                        <w:pPr>
                          <w:jc w:val="center"/>
                          <w:rPr>
                            <w:b/>
                            <w:bCs/>
                            <w:color w:val="FFFFFF" w:themeColor="background1"/>
                            <w:sz w:val="24"/>
                            <w:szCs w:val="24"/>
                          </w:rPr>
                        </w:pPr>
                        <w:r>
                          <w:rPr>
                            <w:b/>
                            <w:bCs/>
                            <w:color w:val="FFFFFF" w:themeColor="background1"/>
                            <w:sz w:val="24"/>
                            <w:szCs w:val="24"/>
                          </w:rPr>
                          <w:t>20</w:t>
                        </w:r>
                      </w:p>
                    </w:txbxContent>
                  </v:textbox>
                </v:oval>
                <v:roundrect id="Rectangle: Rounded Corners 1617" o:spid="_x0000_s1316" style="position:absolute;left:3101;top:15982;width:12165;height:30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" fillcolor="yellow" strokecolor="red" strokeweight="2pt">
                  <v:fill opacity="13107f"/>
                </v:roundrect>
                <v:oval id="Oval 1618" o:spid="_x0000_s1317" style="position:absolute;left:17093;top:15579;width:6282;height:5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" fillcolor="#642667 [3215]" strokecolor="#642667 [3215]" strokeweight="2pt">
                  <v:textbox>
                    <w:txbxContent>
                      <w:p w14:paraId="7D1DFDF5" w14:textId="6D4E63B1" w:rsidR="00E63674" w:rsidRPr="00A11494" w:rsidRDefault="00E63674" w:rsidP="00E63674">
                        <w:pPr>
                          <w:jc w:val="center"/>
                          <w:rPr>
                            <w:b/>
                            <w:bCs/>
                            <w:color w:val="FFFFFF" w:themeColor="background1"/>
                            <w:sz w:val="24"/>
                            <w:szCs w:val="24"/>
                          </w:rPr>
                        </w:pPr>
                        <w:r>
                          <w:rPr>
                            <w:b/>
                            <w:bCs/>
                            <w:color w:val="FFFFFF" w:themeColor="background1"/>
                            <w:sz w:val="24"/>
                            <w:szCs w:val="24"/>
                          </w:rPr>
                          <w:t>2</w:t>
                        </w:r>
                        <w:r w:rsidR="00A17BF8">
                          <w:rPr>
                            <w:b/>
                            <w:bCs/>
                            <w:color w:val="FFFFFF" w:themeColor="background1"/>
                            <w:sz w:val="24"/>
                            <w:szCs w:val="24"/>
                          </w:rPr>
                          <w:t>2</w:t>
                        </w:r>
                      </w:p>
                    </w:txbxContent>
                  </v:textbox>
                </v:oval>
                <w10:anchorlock/>
              </v:group>
            </w:pict>
          </mc:Fallback>
        </mc:AlternateContent>
      </w:r>
      <w:r w:rsidRPr="002E4731">
        <w:rPr>
          <w:noProof/>
        </w:rPr>
        <w:t xml:space="preserve"> </w:t>
      </w:r>
    </w:p>
    <w:p w14:paraId="561F7645" w14:textId="77777777" w:rsidR="00E63674" w:rsidRDefault="00E63674" w:rsidP="00E63674">
      <w:pPr>
        <w:rPr>
          <w:noProof/>
        </w:rPr>
      </w:pPr>
      <w:r>
        <w:rPr>
          <w:noProof/>
        </w:rPr>
        <w:br w:type="page"/>
      </w:r>
    </w:p>
    <w:p w14:paraId="3CBE8E2F" w14:textId="6D016C6C" w:rsidR="00CC215B" w:rsidRPr="00CC215B" w:rsidRDefault="00E63674" w:rsidP="00CC215B">
      <w:pPr>
        <w:pStyle w:val="ListNumber"/>
        <w:rPr>
          <w:noProof/>
        </w:rPr>
      </w:pPr>
      <w:r>
        <w:rPr>
          <w:noProof/>
        </w:rPr>
        <w:lastRenderedPageBreak/>
        <w:t>Additional documents or comments can be uploaded in the Activity section of the form where selecting Add a comment will provide additional functionality to add comments and attachments.</w:t>
      </w:r>
      <w:r w:rsidRPr="0050694E">
        <w:rPr>
          <w:noProof/>
        </w:rPr>
        <w:t xml:space="preserve"> </w:t>
      </w:r>
      <w:hyperlink w:anchor="_Upload_files_after" w:history="1">
        <w:commentRangeStart w:id="132"/>
        <w:r w:rsidR="00CC215B" w:rsidRPr="00CC215B">
          <w:rPr>
            <w:rStyle w:val="Hyperlink"/>
            <w:i/>
            <w:iCs/>
            <w:noProof/>
          </w:rPr>
          <w:t>See the section ‘Upload files after application has been saved’</w:t>
        </w:r>
        <w:commentRangeEnd w:id="132"/>
        <w:r w:rsidR="00CC215B" w:rsidRPr="00CC215B">
          <w:rPr>
            <w:rStyle w:val="Hyperlink"/>
            <w:i/>
            <w:iCs/>
            <w:sz w:val="16"/>
            <w:szCs w:val="16"/>
          </w:rPr>
          <w:commentReference w:id="132"/>
        </w:r>
      </w:hyperlink>
      <w:r w:rsidR="00CC215B">
        <w:rPr>
          <w:noProof/>
        </w:rPr>
        <w:t xml:space="preserve"> if needed.</w:t>
      </w:r>
      <w:commentRangeStart w:id="133"/>
      <w:commentRangeEnd w:id="133"/>
      <w:r w:rsidR="008113BC">
        <w:rPr>
          <w:rStyle w:val="CommentReference"/>
        </w:rPr>
        <w:commentReference w:id="133"/>
      </w:r>
    </w:p>
    <w:p w14:paraId="10092550" w14:textId="7561663B" w:rsidR="00E63674" w:rsidRDefault="00E63674" w:rsidP="00CC215B">
      <w:pPr>
        <w:pStyle w:val="ListNumber"/>
        <w:numPr>
          <w:ilvl w:val="0"/>
          <w:numId w:val="0"/>
        </w:numPr>
        <w:ind w:left="340"/>
      </w:pPr>
      <w:r>
        <w:rPr>
          <w:noProof/>
          <w:color w:val="2B579A"/>
          <w:shd w:val="clear" w:color="auto" w:fill="E6E6E6"/>
        </w:rPr>
        <mc:AlternateContent>
          <mc:Choice Requires="wpg">
            <w:drawing>
              <wp:inline distT="0" distB="0" distL="0" distR="0" wp14:anchorId="3EABDB46" wp14:editId="03C0ACC5">
                <wp:extent cx="4826000" cy="1651635"/>
                <wp:effectExtent l="0" t="0" r="0" b="5715"/>
                <wp:docPr id="1349" name="Group 1349" descr="Shows the activity section of the request where comments can be added or files uploaded."/>
                <wp:cNvGraphicFramePr/>
                <a:graphic xmlns:a="http://schemas.openxmlformats.org/drawingml/2006/main">
                  <a:graphicData uri="http://schemas.microsoft.com/office/word/2010/wordprocessingGroup">
                    <wpg:wgp>
                      <wpg:cNvGrpSpPr/>
                      <wpg:grpSpPr>
                        <a:xfrm>
                          <a:off x="0" y="0"/>
                          <a:ext cx="4826000" cy="1651635"/>
                          <a:chOff x="0" y="0"/>
                          <a:chExt cx="4826000" cy="1651635"/>
                        </a:xfrm>
                      </wpg:grpSpPr>
                      <pic:pic xmlns:pic="http://schemas.openxmlformats.org/drawingml/2006/picture">
                        <pic:nvPicPr>
                          <pic:cNvPr id="1424" name="Picture 1424"/>
                          <pic:cNvPicPr>
                            <a:picLocks noChangeAspect="1"/>
                          </pic:cNvPicPr>
                        </pic:nvPicPr>
                        <pic:blipFill>
                          <a:blip r:embed="rId147">
                            <a:extLst>
                              <a:ext uri="{28A0092B-C50C-407E-A947-70E740481C1C}">
                                <a14:useLocalDpi xmlns:a14="http://schemas.microsoft.com/office/drawing/2010/main" val="0"/>
                              </a:ext>
                            </a:extLst>
                          </a:blip>
                          <a:stretch>
                            <a:fillRect/>
                          </a:stretch>
                        </pic:blipFill>
                        <pic:spPr>
                          <a:xfrm>
                            <a:off x="0" y="0"/>
                            <a:ext cx="4826000" cy="1651635"/>
                          </a:xfrm>
                          <a:prstGeom prst="rect">
                            <a:avLst/>
                          </a:prstGeom>
                        </pic:spPr>
                      </pic:pic>
                      <wps:wsp>
                        <wps:cNvPr id="1326" name="Rectangle: Rounded Corners 1326"/>
                        <wps:cNvSpPr/>
                        <wps:spPr>
                          <a:xfrm>
                            <a:off x="87464" y="1057523"/>
                            <a:ext cx="3156668" cy="43434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7" name="Oval 1327"/>
                        <wps:cNvSpPr/>
                        <wps:spPr>
                          <a:xfrm>
                            <a:off x="2798859" y="262393"/>
                            <a:ext cx="721509" cy="62810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58A8F7" w14:textId="6053E59D" w:rsidR="00E63674" w:rsidRPr="00455042" w:rsidRDefault="00E63674" w:rsidP="00E63674">
                              <w:pPr>
                                <w:jc w:val="center"/>
                                <w:rPr>
                                  <w:b/>
                                  <w:bCs/>
                                  <w:color w:val="FFFFFF" w:themeColor="background1"/>
                                  <w:sz w:val="28"/>
                                  <w:szCs w:val="28"/>
                                </w:rPr>
                              </w:pPr>
                              <w:r>
                                <w:rPr>
                                  <w:b/>
                                  <w:bCs/>
                                  <w:color w:val="FFFFFF" w:themeColor="background1"/>
                                  <w:sz w:val="28"/>
                                  <w:szCs w:val="28"/>
                                </w:rPr>
                                <w:t>2</w:t>
                              </w:r>
                              <w:r w:rsidR="00A17BF8">
                                <w:rPr>
                                  <w:b/>
                                  <w:bCs/>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EABDB46" id="Group 1349" o:spid="_x0000_s1318" alt="Shows the activity section of the request where comments can be added or files uploaded." style="width:380pt;height:130.05pt;mso-position-horizontal-relative:char;mso-position-vertical-relative:line" coordsize="48260,165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">
                <v:shape id="Picture 1424" o:spid="_x0000_s1319" type="#_x0000_t75" style="position:absolute;width:48260;height:16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">
                  <v:imagedata r:id="rId148" o:title=""/>
                </v:shape>
                <v:roundrect id="Rectangle: Rounded Corners 1326" o:spid="_x0000_s1320" style="position:absolute;left:874;top:10575;width:31567;height:43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" fillcolor="yellow" strokecolor="red" strokeweight="2pt">
                  <v:fill opacity="13107f"/>
                </v:roundrect>
                <v:oval id="Oval 1327" o:spid="_x0000_s1321" style="position:absolute;left:27988;top:2623;width:7215;height:62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" fillcolor="#642667 [3215]" strokecolor="#642667 [3215]" strokeweight="2pt">
                  <v:textbox>
                    <w:txbxContent>
                      <w:p w14:paraId="7D58A8F7" w14:textId="6053E59D" w:rsidR="00E63674" w:rsidRPr="00455042" w:rsidRDefault="00E63674" w:rsidP="00E63674">
                        <w:pPr>
                          <w:jc w:val="center"/>
                          <w:rPr>
                            <w:b/>
                            <w:bCs/>
                            <w:color w:val="FFFFFF" w:themeColor="background1"/>
                            <w:sz w:val="28"/>
                            <w:szCs w:val="28"/>
                          </w:rPr>
                        </w:pPr>
                        <w:r>
                          <w:rPr>
                            <w:b/>
                            <w:bCs/>
                            <w:color w:val="FFFFFF" w:themeColor="background1"/>
                            <w:sz w:val="28"/>
                            <w:szCs w:val="28"/>
                          </w:rPr>
                          <w:t>2</w:t>
                        </w:r>
                        <w:r w:rsidR="00A17BF8">
                          <w:rPr>
                            <w:b/>
                            <w:bCs/>
                            <w:color w:val="FFFFFF" w:themeColor="background1"/>
                            <w:sz w:val="28"/>
                            <w:szCs w:val="28"/>
                          </w:rPr>
                          <w:t>3</w:t>
                        </w:r>
                      </w:p>
                    </w:txbxContent>
                  </v:textbox>
                </v:oval>
                <w10:anchorlock/>
              </v:group>
            </w:pict>
          </mc:Fallback>
        </mc:AlternateContent>
      </w:r>
      <w:bookmarkStart w:id="134" w:name="_Toc81296010"/>
      <w:bookmarkStart w:id="135" w:name="_Toc81296066"/>
      <w:bookmarkStart w:id="136" w:name="_Toc81311766"/>
      <w:bookmarkStart w:id="137" w:name="_Toc83279712"/>
      <w:bookmarkStart w:id="138" w:name="_Toc83279796"/>
      <w:bookmarkStart w:id="139" w:name="_Toc83280038"/>
    </w:p>
    <w:p w14:paraId="49E92549" w14:textId="77777777" w:rsidR="00E63674" w:rsidRDefault="00E63674" w:rsidP="00E63674">
      <w:pPr>
        <w:rPr>
          <w:rStyle w:val="normaltextrun"/>
          <w:b/>
          <w:bCs/>
          <w:iCs/>
          <w:color w:val="642667" w:themeColor="text2"/>
          <w:kern w:val="20"/>
          <w:sz w:val="22"/>
          <w:szCs w:val="28"/>
        </w:rPr>
      </w:pPr>
      <w:r>
        <w:rPr>
          <w:rStyle w:val="normaltextrun"/>
        </w:rPr>
        <w:br w:type="page"/>
      </w:r>
    </w:p>
    <w:p w14:paraId="10483657" w14:textId="77777777" w:rsidR="00E63674" w:rsidRPr="009E549F" w:rsidRDefault="00E63674" w:rsidP="00E63674">
      <w:pPr>
        <w:pStyle w:val="Heading2"/>
        <w:rPr>
          <w:rStyle w:val="normaltextrun"/>
        </w:rPr>
      </w:pPr>
      <w:bookmarkStart w:id="140" w:name="_Upload_files_after"/>
      <w:bookmarkStart w:id="141" w:name="_Toc84018257"/>
      <w:bookmarkStart w:id="142" w:name="_Toc84339257"/>
      <w:bookmarkStart w:id="143" w:name="_Toc108177548"/>
      <w:bookmarkStart w:id="144" w:name="_Toc119393805"/>
      <w:bookmarkEnd w:id="140"/>
      <w:r>
        <w:rPr>
          <w:rStyle w:val="normaltextrun"/>
        </w:rPr>
        <w:lastRenderedPageBreak/>
        <w:t>Upload files after application has been saved</w:t>
      </w:r>
      <w:bookmarkEnd w:id="134"/>
      <w:bookmarkEnd w:id="135"/>
      <w:bookmarkEnd w:id="136"/>
      <w:bookmarkEnd w:id="137"/>
      <w:bookmarkEnd w:id="138"/>
      <w:bookmarkEnd w:id="139"/>
      <w:bookmarkEnd w:id="141"/>
      <w:bookmarkEnd w:id="142"/>
      <w:bookmarkEnd w:id="143"/>
      <w:bookmarkEnd w:id="144"/>
    </w:p>
    <w:p w14:paraId="3D5972C2" w14:textId="77777777" w:rsidR="00E63674" w:rsidRPr="00440916" w:rsidRDefault="00E63674" w:rsidP="00E63674">
      <w:pPr>
        <w:pStyle w:val="BodyText100ThemeColour"/>
      </w:pPr>
      <w:r>
        <w:t xml:space="preserve">When first creating an application from the home screen, any files can be simply added to the request via ‘drag and drop’ functionality. However, once the request has been saved, the only way to upload additional documents is via the </w:t>
      </w:r>
      <w:r w:rsidRPr="007E3B00">
        <w:rPr>
          <w:b/>
          <w:bCs/>
          <w:i/>
          <w:iCs/>
        </w:rPr>
        <w:t>Activity&gt;Comments</w:t>
      </w:r>
      <w:r>
        <w:t xml:space="preserve"> section when in an application request.  The following guides the user on how to upload files after the request has been saved.</w:t>
      </w:r>
    </w:p>
    <w:p w14:paraId="2B945D6F" w14:textId="19633877" w:rsidR="00E63674" w:rsidRPr="00EF18BA" w:rsidRDefault="002B5F41" w:rsidP="00E63674">
      <w:pPr>
        <w:pStyle w:val="ListNumber"/>
        <w:numPr>
          <w:ilvl w:val="0"/>
          <w:numId w:val="25"/>
        </w:numPr>
        <w:rPr>
          <w:rFonts w:ascii="Calibri" w:hAnsi="Calibri" w:cs="Calibri"/>
          <w:szCs w:val="22"/>
        </w:rPr>
      </w:pPr>
      <w:r>
        <w:rPr>
          <w:rStyle w:val="normaltextrun"/>
        </w:rPr>
        <w:t>Whilst in an application</w:t>
      </w:r>
      <w:r w:rsidR="00865F82">
        <w:rPr>
          <w:rStyle w:val="normaltextrun"/>
        </w:rPr>
        <w:t xml:space="preserve"> or other</w:t>
      </w:r>
      <w:r w:rsidR="00E63674">
        <w:rPr>
          <w:rStyle w:val="normaltextrun"/>
        </w:rPr>
        <w:t xml:space="preserve"> request</w:t>
      </w:r>
      <w:r w:rsidR="00865F82">
        <w:rPr>
          <w:rStyle w:val="normaltextrun"/>
        </w:rPr>
        <w:t xml:space="preserve"> type,</w:t>
      </w:r>
      <w:r w:rsidR="00E63674">
        <w:rPr>
          <w:rStyle w:val="normaltextrun"/>
        </w:rPr>
        <w:t xml:space="preserve"> </w:t>
      </w:r>
      <w:r w:rsidR="00E63674">
        <w:rPr>
          <w:noProof/>
        </w:rPr>
        <w:t xml:space="preserve">navigate to the end of the request and in the Activity section </w:t>
      </w:r>
      <w:r w:rsidR="00E63674" w:rsidRPr="00EF18BA">
        <w:rPr>
          <w:b/>
          <w:bCs/>
          <w:noProof/>
        </w:rPr>
        <w:t>click in the field to ‘Add a comment’</w:t>
      </w:r>
      <w:r w:rsidR="00E63674">
        <w:rPr>
          <w:noProof/>
        </w:rPr>
        <w:t>.</w:t>
      </w:r>
      <w:r w:rsidR="00E63674" w:rsidRPr="008A083A">
        <w:rPr>
          <w:noProof/>
        </w:rPr>
        <w:t xml:space="preserve"> </w:t>
      </w:r>
      <w:r w:rsidR="00E63674">
        <w:rPr>
          <w:noProof/>
          <w:color w:val="2B579A"/>
          <w:shd w:val="clear" w:color="auto" w:fill="E6E6E6"/>
        </w:rPr>
        <mc:AlternateContent>
          <mc:Choice Requires="wpg">
            <w:drawing>
              <wp:inline distT="0" distB="0" distL="0" distR="0" wp14:anchorId="637E7DB8" wp14:editId="11B0B3D9">
                <wp:extent cx="6480175" cy="808990"/>
                <wp:effectExtent l="0" t="0" r="0" b="0"/>
                <wp:docPr id="1278" name="Group 1278" descr="Shows the activity section of a request where comments can be added or files uploaded."/>
                <wp:cNvGraphicFramePr/>
                <a:graphic xmlns:a="http://schemas.openxmlformats.org/drawingml/2006/main">
                  <a:graphicData uri="http://schemas.microsoft.com/office/word/2010/wordprocessingGroup">
                    <wpg:wgp>
                      <wpg:cNvGrpSpPr/>
                      <wpg:grpSpPr>
                        <a:xfrm>
                          <a:off x="0" y="0"/>
                          <a:ext cx="6480175" cy="808990"/>
                          <a:chOff x="0" y="3762375"/>
                          <a:chExt cx="6480175" cy="808990"/>
                        </a:xfrm>
                      </wpg:grpSpPr>
                      <pic:pic xmlns:pic="http://schemas.openxmlformats.org/drawingml/2006/picture">
                        <pic:nvPicPr>
                          <pic:cNvPr id="46" name="Picture 46"/>
                          <pic:cNvPicPr>
                            <a:picLocks noChangeAspect="1"/>
                          </pic:cNvPicPr>
                        </pic:nvPicPr>
                        <pic:blipFill rotWithShape="1">
                          <a:blip r:embed="rId149">
                            <a:extLst>
                              <a:ext uri="{28A0092B-C50C-407E-A947-70E740481C1C}">
                                <a14:useLocalDpi xmlns:a14="http://schemas.microsoft.com/office/drawing/2010/main" val="0"/>
                              </a:ext>
                            </a:extLst>
                          </a:blip>
                          <a:srcRect t="82303"/>
                          <a:stretch/>
                        </pic:blipFill>
                        <pic:spPr>
                          <a:xfrm>
                            <a:off x="0" y="3762375"/>
                            <a:ext cx="6480175" cy="808990"/>
                          </a:xfrm>
                          <a:prstGeom prst="rect">
                            <a:avLst/>
                          </a:prstGeom>
                        </pic:spPr>
                      </pic:pic>
                      <wps:wsp>
                        <wps:cNvPr id="1246" name="Rectangle: Rounded Corners 1246"/>
                        <wps:cNvSpPr/>
                        <wps:spPr>
                          <a:xfrm>
                            <a:off x="1089329" y="3990975"/>
                            <a:ext cx="3463621" cy="4572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3" name="Oval 1273"/>
                        <wps:cNvSpPr/>
                        <wps:spPr>
                          <a:xfrm>
                            <a:off x="4598587" y="3857625"/>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71E416" w14:textId="77777777" w:rsidR="00E63674" w:rsidRPr="00A11494" w:rsidRDefault="00E63674" w:rsidP="00E63674">
                              <w:pPr>
                                <w:jc w:val="center"/>
                                <w:rPr>
                                  <w:b/>
                                  <w:bCs/>
                                  <w:color w:val="FFFFFF" w:themeColor="background1"/>
                                  <w:sz w:val="24"/>
                                  <w:szCs w:val="24"/>
                                </w:rPr>
                              </w:pPr>
                              <w:r w:rsidRPr="00A11494">
                                <w:rPr>
                                  <w:b/>
                                  <w:bCs/>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37E7DB8" id="Group 1278" o:spid="_x0000_s1322" alt="Shows the activity section of a request where comments can be added or files uploaded." style="width:510.25pt;height:63.7pt;mso-position-horizontal-relative:char;mso-position-vertical-relative:line" coordorigin=",37623" coordsize="64801,80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">
                <v:shape id="Picture 46" o:spid="_x0000_s1323" type="#_x0000_t75" style="position:absolute;top:37623;width:64801;height:8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">
                  <v:imagedata r:id="rId150" o:title="" croptop="53938f"/>
                </v:shape>
                <v:roundrect id="Rectangle: Rounded Corners 1246" o:spid="_x0000_s1324" style="position:absolute;left:10893;top:39909;width:34636;height:4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" fillcolor="yellow" strokecolor="red" strokeweight="2pt">
                  <v:fill opacity="13107f"/>
                </v:roundrect>
                <v:oval id="Oval 1273" o:spid="_x0000_s1325" style="position:absolute;left:45985;top:38576;width:6935;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" fillcolor="#642667 [3215]" strokecolor="#642667 [3215]" strokeweight="2pt">
                  <v:textbox>
                    <w:txbxContent>
                      <w:p w14:paraId="1E71E416" w14:textId="77777777" w:rsidR="00E63674" w:rsidRPr="00A11494" w:rsidRDefault="00E63674" w:rsidP="00E63674">
                        <w:pPr>
                          <w:jc w:val="center"/>
                          <w:rPr>
                            <w:b/>
                            <w:bCs/>
                            <w:color w:val="FFFFFF" w:themeColor="background1"/>
                            <w:sz w:val="24"/>
                            <w:szCs w:val="24"/>
                          </w:rPr>
                        </w:pPr>
                        <w:r w:rsidRPr="00A11494">
                          <w:rPr>
                            <w:b/>
                            <w:bCs/>
                            <w:color w:val="FFFFFF" w:themeColor="background1"/>
                            <w:sz w:val="24"/>
                            <w:szCs w:val="24"/>
                          </w:rPr>
                          <w:t>1</w:t>
                        </w:r>
                      </w:p>
                    </w:txbxContent>
                  </v:textbox>
                </v:oval>
                <w10:anchorlock/>
              </v:group>
            </w:pict>
          </mc:Fallback>
        </mc:AlternateContent>
      </w:r>
    </w:p>
    <w:p w14:paraId="75D146CF" w14:textId="77777777" w:rsidR="00E63674" w:rsidRPr="00670E9E" w:rsidRDefault="00E63674" w:rsidP="00E63674">
      <w:pPr>
        <w:pStyle w:val="ListNumber"/>
        <w:rPr>
          <w:rFonts w:ascii="Calibri" w:hAnsi="Calibri" w:cs="Calibri"/>
          <w:szCs w:val="22"/>
        </w:rPr>
      </w:pPr>
      <w:r>
        <w:rPr>
          <w:noProof/>
        </w:rPr>
        <w:t xml:space="preserve">Once the field is selected, additional functions will be visible. </w:t>
      </w:r>
      <w:r w:rsidRPr="005331F3">
        <w:rPr>
          <w:b/>
          <w:bCs/>
          <w:noProof/>
        </w:rPr>
        <w:t xml:space="preserve">Select the image icon </w:t>
      </w:r>
      <w:r w:rsidRPr="005331F3">
        <w:rPr>
          <w:b/>
          <w:bCs/>
          <w:i/>
          <w:iCs/>
          <w:noProof/>
        </w:rPr>
        <w:t>(Files &amp; Images)</w:t>
      </w:r>
      <w:r>
        <w:rPr>
          <w:noProof/>
        </w:rPr>
        <w:t>.</w:t>
      </w:r>
      <w:r w:rsidRPr="00670E9E">
        <w:rPr>
          <w:noProof/>
        </w:rPr>
        <w:t xml:space="preserve"> </w:t>
      </w:r>
    </w:p>
    <w:p w14:paraId="78966B15" w14:textId="77777777" w:rsidR="00E63674" w:rsidRPr="002C62F4" w:rsidRDefault="00E63674" w:rsidP="00E63674">
      <w:pPr>
        <w:pStyle w:val="ListNumber"/>
        <w:rPr>
          <w:rFonts w:ascii="Calibri" w:hAnsi="Calibri" w:cs="Calibri"/>
          <w:szCs w:val="22"/>
        </w:rPr>
      </w:pPr>
      <w:r w:rsidRPr="005331F3">
        <w:rPr>
          <w:b/>
          <w:bCs/>
          <w:noProof/>
        </w:rPr>
        <w:t>Navigate to the location of the files</w:t>
      </w:r>
      <w:r>
        <w:rPr>
          <w:noProof/>
        </w:rPr>
        <w:t xml:space="preserve"> and </w:t>
      </w:r>
      <w:r w:rsidRPr="005331F3">
        <w:rPr>
          <w:b/>
          <w:bCs/>
          <w:noProof/>
        </w:rPr>
        <w:t>upload as needed</w:t>
      </w:r>
      <w:r>
        <w:rPr>
          <w:noProof/>
        </w:rPr>
        <w:t>.</w:t>
      </w:r>
      <w:r w:rsidRPr="002C62F4">
        <w:rPr>
          <w:noProof/>
        </w:rPr>
        <w:t xml:space="preserve"> </w:t>
      </w:r>
      <w:r>
        <w:rPr>
          <w:noProof/>
        </w:rPr>
        <w:t>Multiple files can be uploaded at the same time.</w:t>
      </w:r>
    </w:p>
    <w:p w14:paraId="3D96F672" w14:textId="77777777" w:rsidR="00E63674" w:rsidRPr="008F0015" w:rsidRDefault="00E63674" w:rsidP="00E63674">
      <w:pPr>
        <w:pStyle w:val="ListNumber"/>
        <w:rPr>
          <w:rFonts w:ascii="Calibri" w:hAnsi="Calibri" w:cs="Calibri"/>
          <w:szCs w:val="22"/>
        </w:rPr>
      </w:pPr>
      <w:r w:rsidRPr="00DB70FD">
        <w:rPr>
          <w:b/>
          <w:bCs/>
          <w:noProof/>
        </w:rPr>
        <w:t>Select Save</w:t>
      </w:r>
      <w:r>
        <w:rPr>
          <w:noProof/>
        </w:rPr>
        <w:t xml:space="preserve"> to close the comments field where the uploaded file(s) should now be seen.</w:t>
      </w:r>
      <w:r w:rsidRPr="005331F3">
        <w:rPr>
          <w:noProof/>
        </w:rPr>
        <w:t xml:space="preserve"> </w:t>
      </w:r>
      <w:r>
        <w:rPr>
          <w:noProof/>
          <w:color w:val="2B579A"/>
          <w:shd w:val="clear" w:color="auto" w:fill="E6E6E6"/>
        </w:rPr>
        <mc:AlternateContent>
          <mc:Choice Requires="wpg">
            <w:drawing>
              <wp:inline distT="0" distB="0" distL="0" distR="0" wp14:anchorId="4100B800" wp14:editId="42F03ABD">
                <wp:extent cx="5538158" cy="2393431"/>
                <wp:effectExtent l="0" t="0" r="5715" b="6985"/>
                <wp:docPr id="1283" name="Group 1283" descr="Highlights where the files and images upload icon is located from within the comment area. Shows that the comment is to be saved to store the uploaded files."/>
                <wp:cNvGraphicFramePr/>
                <a:graphic xmlns:a="http://schemas.openxmlformats.org/drawingml/2006/main">
                  <a:graphicData uri="http://schemas.microsoft.com/office/word/2010/wordprocessingGroup">
                    <wpg:wgp>
                      <wpg:cNvGrpSpPr/>
                      <wpg:grpSpPr>
                        <a:xfrm>
                          <a:off x="0" y="0"/>
                          <a:ext cx="5538158" cy="2393431"/>
                          <a:chOff x="0" y="0"/>
                          <a:chExt cx="5538158" cy="2393431"/>
                        </a:xfrm>
                      </wpg:grpSpPr>
                      <pic:pic xmlns:pic="http://schemas.openxmlformats.org/drawingml/2006/picture">
                        <pic:nvPicPr>
                          <pic:cNvPr id="47" name="Picture 47"/>
                          <pic:cNvPicPr>
                            <a:picLocks noChangeAspect="1"/>
                          </pic:cNvPicPr>
                        </pic:nvPicPr>
                        <pic:blipFill>
                          <a:blip r:embed="rId151">
                            <a:extLst>
                              <a:ext uri="{28A0092B-C50C-407E-A947-70E740481C1C}">
                                <a14:useLocalDpi xmlns:a14="http://schemas.microsoft.com/office/drawing/2010/main" val="0"/>
                              </a:ext>
                            </a:extLst>
                          </a:blip>
                          <a:stretch>
                            <a:fillRect/>
                          </a:stretch>
                        </pic:blipFill>
                        <pic:spPr>
                          <a:xfrm>
                            <a:off x="0" y="0"/>
                            <a:ext cx="5538158" cy="2393431"/>
                          </a:xfrm>
                          <a:prstGeom prst="rect">
                            <a:avLst/>
                          </a:prstGeom>
                        </pic:spPr>
                      </pic:pic>
                      <wps:wsp>
                        <wps:cNvPr id="1279" name="Rectangle: Rounded Corners 1279"/>
                        <wps:cNvSpPr/>
                        <wps:spPr>
                          <a:xfrm>
                            <a:off x="3619517" y="571501"/>
                            <a:ext cx="285750" cy="3333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0" name="Oval 1280"/>
                        <wps:cNvSpPr/>
                        <wps:spPr>
                          <a:xfrm>
                            <a:off x="4019191" y="528368"/>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5FB38B"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1" name="Rectangle: Rounded Corners 1281"/>
                        <wps:cNvSpPr/>
                        <wps:spPr>
                          <a:xfrm>
                            <a:off x="820520" y="1866900"/>
                            <a:ext cx="723900" cy="4572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2" name="Oval 1282"/>
                        <wps:cNvSpPr/>
                        <wps:spPr>
                          <a:xfrm>
                            <a:off x="1669031" y="1719892"/>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1D6064"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100B800" id="Group 1283" o:spid="_x0000_s1326" alt="Highlights where the files and images upload icon is located from within the comment area. Shows that the comment is to be saved to store the uploaded files." style="width:436.1pt;height:188.45pt;mso-position-horizontal-relative:char;mso-position-vertical-relative:line" coordsize="55381,23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">
                <v:shape id="Picture 47" o:spid="_x0000_s1327" type="#_x0000_t75" style="position:absolute;width:55381;height:23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">
                  <v:imagedata r:id="rId152" o:title=""/>
                </v:shape>
                <v:roundrect id="Rectangle: Rounded Corners 1279" o:spid="_x0000_s1328" style="position:absolute;left:36195;top:5715;width:2857;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" fillcolor="yellow" strokecolor="red" strokeweight="2pt">
                  <v:fill opacity="13107f"/>
                </v:roundrect>
                <v:oval id="Oval 1280" o:spid="_x0000_s1329" style="position:absolute;left:40191;top:5283;width:6935;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" fillcolor="#642667 [3215]" strokecolor="#642667 [3215]" strokeweight="2pt">
                  <v:textbox>
                    <w:txbxContent>
                      <w:p w14:paraId="6B5FB38B"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2</w:t>
                        </w:r>
                      </w:p>
                    </w:txbxContent>
                  </v:textbox>
                </v:oval>
                <v:roundrect id="Rectangle: Rounded Corners 1281" o:spid="_x0000_s1330" style="position:absolute;left:8205;top:18669;width:7239;height:4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" fillcolor="yellow" strokecolor="red" strokeweight="2pt">
                  <v:fill opacity="13107f"/>
                </v:roundrect>
                <v:oval id="Oval 1282" o:spid="_x0000_s1331" style="position:absolute;left:16690;top:17198;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" fillcolor="#642667 [3215]" strokecolor="#642667 [3215]" strokeweight="2pt">
                  <v:textbox>
                    <w:txbxContent>
                      <w:p w14:paraId="7D1D6064"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4</w:t>
                        </w:r>
                      </w:p>
                    </w:txbxContent>
                  </v:textbox>
                </v:oval>
                <w10:anchorlock/>
              </v:group>
            </w:pict>
          </mc:Fallback>
        </mc:AlternateContent>
      </w:r>
    </w:p>
    <w:p w14:paraId="637949F4" w14:textId="491D610A" w:rsidR="00E63674" w:rsidRPr="00013041" w:rsidRDefault="00E63674" w:rsidP="00E63674">
      <w:pPr>
        <w:pStyle w:val="ListNumber"/>
        <w:rPr>
          <w:rFonts w:ascii="Calibri" w:hAnsi="Calibri" w:cs="Calibri"/>
          <w:szCs w:val="22"/>
        </w:rPr>
      </w:pPr>
      <w:r w:rsidRPr="00FB084D">
        <w:rPr>
          <w:b/>
          <w:bCs/>
          <w:noProof/>
        </w:rPr>
        <w:t>Refresh (F5) the web page</w:t>
      </w:r>
      <w:r>
        <w:rPr>
          <w:noProof/>
        </w:rPr>
        <w:t xml:space="preserve"> to see that the uploaded files are list</w:t>
      </w:r>
      <w:r w:rsidR="00AE2F07">
        <w:rPr>
          <w:noProof/>
        </w:rPr>
        <w:t>ed</w:t>
      </w:r>
      <w:r>
        <w:rPr>
          <w:noProof/>
        </w:rPr>
        <w:t xml:space="preserve"> under the Attachments section located at the right of the form.</w:t>
      </w:r>
      <w:r w:rsidRPr="00D62FE8">
        <w:rPr>
          <w:noProof/>
        </w:rPr>
        <w:t xml:space="preserve"> </w:t>
      </w:r>
      <w:r>
        <w:rPr>
          <w:b/>
          <w:noProof/>
          <w:color w:val="2B579A"/>
          <w:shd w:val="clear" w:color="auto" w:fill="E6E6E6"/>
        </w:rPr>
        <mc:AlternateContent>
          <mc:Choice Requires="wpg">
            <w:drawing>
              <wp:inline distT="0" distB="0" distL="0" distR="0" wp14:anchorId="2E1AB1F0" wp14:editId="150A3343">
                <wp:extent cx="6480175" cy="2388259"/>
                <wp:effectExtent l="0" t="0" r="0" b="12065"/>
                <wp:docPr id="1308" name="Group 1308" descr="Shows that after refreshing the browser window, any attachments will be listed to the right of screen."/>
                <wp:cNvGraphicFramePr/>
                <a:graphic xmlns:a="http://schemas.openxmlformats.org/drawingml/2006/main">
                  <a:graphicData uri="http://schemas.microsoft.com/office/word/2010/wordprocessingGroup">
                    <wpg:wgp>
                      <wpg:cNvGrpSpPr/>
                      <wpg:grpSpPr>
                        <a:xfrm>
                          <a:off x="0" y="0"/>
                          <a:ext cx="6480175" cy="2388259"/>
                          <a:chOff x="0" y="2078966"/>
                          <a:chExt cx="6480175" cy="2388259"/>
                        </a:xfrm>
                      </wpg:grpSpPr>
                      <pic:pic xmlns:pic="http://schemas.openxmlformats.org/drawingml/2006/picture">
                        <pic:nvPicPr>
                          <pic:cNvPr id="54" name="Picture 54"/>
                          <pic:cNvPicPr>
                            <a:picLocks noChangeAspect="1"/>
                          </pic:cNvPicPr>
                        </pic:nvPicPr>
                        <pic:blipFill rotWithShape="1">
                          <a:blip r:embed="rId153">
                            <a:extLst>
                              <a:ext uri="{28A0092B-C50C-407E-A947-70E740481C1C}">
                                <a14:useLocalDpi xmlns:a14="http://schemas.microsoft.com/office/drawing/2010/main" val="0"/>
                              </a:ext>
                            </a:extLst>
                          </a:blip>
                          <a:srcRect t="47497"/>
                          <a:stretch/>
                        </pic:blipFill>
                        <pic:spPr>
                          <a:xfrm>
                            <a:off x="0" y="2078966"/>
                            <a:ext cx="6480175" cy="2298089"/>
                          </a:xfrm>
                          <a:prstGeom prst="rect">
                            <a:avLst/>
                          </a:prstGeom>
                        </pic:spPr>
                      </pic:pic>
                      <wps:wsp>
                        <wps:cNvPr id="1288" name="Rectangle: Rounded Corners 1288"/>
                        <wps:cNvSpPr/>
                        <wps:spPr>
                          <a:xfrm>
                            <a:off x="3905250" y="2800350"/>
                            <a:ext cx="1952625" cy="16668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2" name="Oval 1292"/>
                        <wps:cNvSpPr/>
                        <wps:spPr>
                          <a:xfrm>
                            <a:off x="3143250" y="2990850"/>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53CE5C"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E1AB1F0" id="Group 1308" o:spid="_x0000_s1332" alt="Shows that after refreshing the browser window, any attachments will be listed to the right of screen." style="width:510.25pt;height:188.05pt;mso-position-horizontal-relative:char;mso-position-vertical-relative:line" coordorigin=",20789" coordsize="64801,238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">
                <v:shape id="Picture 54" o:spid="_x0000_s1333" type="#_x0000_t75" style="position:absolute;top:20789;width:64801;height:22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">
                  <v:imagedata r:id="rId154" o:title="" croptop="31128f"/>
                </v:shape>
                <v:roundrect id="Rectangle: Rounded Corners 1288" o:spid="_x0000_s1334" style="position:absolute;left:39052;top:28003;width:19526;height:166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" fillcolor="yellow" strokecolor="red" strokeweight="2pt">
                  <v:fill opacity="13107f"/>
                </v:roundrect>
                <v:oval id="Oval 1292" o:spid="_x0000_s1335" style="position:absolute;left:31432;top:29908;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" fillcolor="#642667 [3215]" strokecolor="#642667 [3215]" strokeweight="2pt">
                  <v:textbox>
                    <w:txbxContent>
                      <w:p w14:paraId="2653CE5C"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5</w:t>
                        </w:r>
                      </w:p>
                    </w:txbxContent>
                  </v:textbox>
                </v:oval>
                <w10:anchorlock/>
              </v:group>
            </w:pict>
          </mc:Fallback>
        </mc:AlternateContent>
      </w:r>
    </w:p>
    <w:p w14:paraId="3F170DFA" w14:textId="77777777" w:rsidR="00E63674" w:rsidRDefault="00E63674" w:rsidP="00E63674">
      <w:pPr>
        <w:pStyle w:val="Heading2"/>
        <w:rPr>
          <w:rStyle w:val="normaltextrun"/>
        </w:rPr>
      </w:pPr>
      <w:r>
        <w:rPr>
          <w:noProof/>
        </w:rPr>
        <w:br w:type="page"/>
      </w:r>
    </w:p>
    <w:p w14:paraId="727FFEB8" w14:textId="77777777" w:rsidR="00E63674" w:rsidRDefault="00E63674" w:rsidP="00E63674">
      <w:pPr>
        <w:pStyle w:val="Heading2"/>
        <w:rPr>
          <w:rStyle w:val="normaltextrun"/>
        </w:rPr>
      </w:pPr>
      <w:bookmarkStart w:id="145" w:name="_Toc81296011"/>
      <w:bookmarkStart w:id="146" w:name="_Toc81296067"/>
      <w:bookmarkStart w:id="147" w:name="_Toc81311767"/>
      <w:bookmarkStart w:id="148" w:name="_Toc83279713"/>
      <w:bookmarkStart w:id="149" w:name="_Toc83279797"/>
      <w:bookmarkStart w:id="150" w:name="_Toc83280039"/>
      <w:bookmarkStart w:id="151" w:name="_Toc84018258"/>
      <w:bookmarkStart w:id="152" w:name="_Toc84339258"/>
      <w:bookmarkStart w:id="153" w:name="_Toc108177549"/>
      <w:bookmarkStart w:id="154" w:name="_Toc119393806"/>
      <w:r w:rsidRPr="00BB3B73">
        <w:rPr>
          <w:rStyle w:val="normaltextrun"/>
        </w:rPr>
        <w:lastRenderedPageBreak/>
        <w:t>Share</w:t>
      </w:r>
      <w:r>
        <w:rPr>
          <w:rStyle w:val="normaltextrun"/>
        </w:rPr>
        <w:t xml:space="preserve"> projects or applications</w:t>
      </w:r>
      <w:r w:rsidRPr="00BB3B73">
        <w:rPr>
          <w:rStyle w:val="normaltextrun"/>
        </w:rPr>
        <w:t xml:space="preserve"> with </w:t>
      </w:r>
      <w:r>
        <w:rPr>
          <w:rStyle w:val="normaltextrun"/>
        </w:rPr>
        <w:t>other registered</w:t>
      </w:r>
      <w:r w:rsidRPr="00BB3B73">
        <w:rPr>
          <w:rStyle w:val="normaltextrun"/>
        </w:rPr>
        <w:t xml:space="preserve"> users</w:t>
      </w:r>
      <w:bookmarkEnd w:id="145"/>
      <w:bookmarkEnd w:id="146"/>
      <w:bookmarkEnd w:id="147"/>
      <w:bookmarkEnd w:id="148"/>
      <w:bookmarkEnd w:id="149"/>
      <w:bookmarkEnd w:id="150"/>
      <w:bookmarkEnd w:id="151"/>
      <w:bookmarkEnd w:id="152"/>
      <w:bookmarkEnd w:id="153"/>
      <w:bookmarkEnd w:id="154"/>
    </w:p>
    <w:p w14:paraId="335BBCF3" w14:textId="77777777" w:rsidR="00E63674" w:rsidRDefault="00E63674" w:rsidP="00E63674">
      <w:pPr>
        <w:pStyle w:val="BodyText100ThemeColour"/>
        <w:rPr>
          <w:rStyle w:val="normaltextrun"/>
        </w:rPr>
      </w:pPr>
      <w:r>
        <w:rPr>
          <w:rStyle w:val="normaltextrun"/>
        </w:rPr>
        <w:t>When requests such as a project or application are shared with another registered user of the portal, they will be able to easily access the applications (or projects) from their ‘Requests’ dashboard. Sharing applications or other records from the portal is an efficient way to enable collaboration on the requests prior to them being lodged to the department. Sharing can occur at any stage/status.</w:t>
      </w:r>
    </w:p>
    <w:p w14:paraId="616C8387" w14:textId="77777777" w:rsidR="00E63674" w:rsidRDefault="00E63674" w:rsidP="00E63674">
      <w:pPr>
        <w:pStyle w:val="BodyText100ThemeColour"/>
        <w:rPr>
          <w:rStyle w:val="normaltextrun"/>
          <w:b/>
          <w:bCs/>
        </w:rPr>
      </w:pPr>
      <w:r>
        <w:rPr>
          <w:rStyle w:val="normaltextrun"/>
          <w:b/>
          <w:bCs/>
        </w:rPr>
        <w:t>Things to note:</w:t>
      </w:r>
    </w:p>
    <w:p w14:paraId="1AFEB64D" w14:textId="77777777" w:rsidR="00E63674" w:rsidRPr="0058237D" w:rsidRDefault="00E63674" w:rsidP="00E63674">
      <w:pPr>
        <w:pStyle w:val="BodyText100ThemeColour"/>
        <w:numPr>
          <w:ilvl w:val="0"/>
          <w:numId w:val="24"/>
        </w:numPr>
        <w:rPr>
          <w:rStyle w:val="normaltextrun"/>
          <w:b/>
          <w:bCs/>
        </w:rPr>
      </w:pPr>
      <w:r w:rsidRPr="0058237D">
        <w:rPr>
          <w:rStyle w:val="normaltextrun"/>
          <w:b/>
          <w:bCs/>
        </w:rPr>
        <w:t>Can only share with registered users of the system</w:t>
      </w:r>
    </w:p>
    <w:p w14:paraId="38A45CCC" w14:textId="3E172928" w:rsidR="00E63674" w:rsidRPr="0058237D" w:rsidRDefault="008B7149" w:rsidP="00E63674">
      <w:pPr>
        <w:pStyle w:val="BodyText100ThemeColour"/>
        <w:numPr>
          <w:ilvl w:val="0"/>
          <w:numId w:val="24"/>
        </w:numPr>
        <w:rPr>
          <w:rStyle w:val="normaltextrun"/>
          <w:b/>
          <w:bCs/>
        </w:rPr>
      </w:pPr>
      <w:commentRangeStart w:id="155"/>
      <w:r>
        <w:rPr>
          <w:rStyle w:val="normaltextrun"/>
          <w:b/>
          <w:bCs/>
        </w:rPr>
        <w:t>R</w:t>
      </w:r>
      <w:r w:rsidR="00E63674" w:rsidRPr="0058237D">
        <w:rPr>
          <w:rStyle w:val="normaltextrun"/>
          <w:b/>
          <w:bCs/>
        </w:rPr>
        <w:t xml:space="preserve">equests </w:t>
      </w:r>
      <w:commentRangeEnd w:id="155"/>
      <w:r w:rsidR="007A0EB5">
        <w:rPr>
          <w:rStyle w:val="CommentReference"/>
          <w:rFonts w:cs="Arial"/>
          <w:color w:val="363534" w:themeColor="text1"/>
          <w:lang w:eastAsia="en-AU"/>
        </w:rPr>
        <w:commentReference w:id="155"/>
      </w:r>
      <w:r w:rsidR="00865F82" w:rsidRPr="00865F82">
        <w:rPr>
          <w:rStyle w:val="normaltextrun"/>
          <w:b/>
          <w:bCs/>
        </w:rPr>
        <w:t xml:space="preserve">including Project records, </w:t>
      </w:r>
      <w:proofErr w:type="gramStart"/>
      <w:r w:rsidR="00865F82" w:rsidRPr="00865F82">
        <w:rPr>
          <w:rStyle w:val="normaltextrun"/>
          <w:b/>
          <w:bCs/>
        </w:rPr>
        <w:t>applications</w:t>
      </w:r>
      <w:proofErr w:type="gramEnd"/>
      <w:r w:rsidR="00865F82" w:rsidRPr="00865F82">
        <w:rPr>
          <w:rStyle w:val="normaltextrun"/>
          <w:b/>
          <w:bCs/>
        </w:rPr>
        <w:t xml:space="preserve"> and pre-applications</w:t>
      </w:r>
      <w:r w:rsidR="00865F82">
        <w:rPr>
          <w:rStyle w:val="normaltextrun"/>
          <w:b/>
          <w:bCs/>
        </w:rPr>
        <w:t>,</w:t>
      </w:r>
      <w:r w:rsidR="00865F82" w:rsidRPr="00865F82">
        <w:rPr>
          <w:rStyle w:val="normaltextrun"/>
          <w:b/>
          <w:bCs/>
        </w:rPr>
        <w:t xml:space="preserve"> </w:t>
      </w:r>
      <w:r>
        <w:rPr>
          <w:rStyle w:val="normaltextrun"/>
          <w:b/>
          <w:bCs/>
        </w:rPr>
        <w:t>may need to be shared with a managers group</w:t>
      </w:r>
      <w:r w:rsidR="00E63674" w:rsidRPr="0058237D">
        <w:rPr>
          <w:rStyle w:val="normaltextrun"/>
          <w:b/>
          <w:bCs/>
        </w:rPr>
        <w:t xml:space="preserve"> in order for the </w:t>
      </w:r>
      <w:r w:rsidR="00E63674">
        <w:rPr>
          <w:rStyle w:val="normaltextrun"/>
          <w:b/>
          <w:bCs/>
        </w:rPr>
        <w:t xml:space="preserve">management group of the </w:t>
      </w:r>
      <w:r w:rsidR="008A3A94">
        <w:rPr>
          <w:rStyle w:val="normaltextrun"/>
          <w:b/>
          <w:bCs/>
        </w:rPr>
        <w:t>proponent</w:t>
      </w:r>
      <w:r w:rsidR="00E63674" w:rsidRPr="0058237D">
        <w:rPr>
          <w:rStyle w:val="normaltextrun"/>
          <w:b/>
          <w:bCs/>
        </w:rPr>
        <w:t xml:space="preserve"> to see them in the</w:t>
      </w:r>
      <w:r w:rsidR="007A0EB5">
        <w:rPr>
          <w:rStyle w:val="normaltextrun"/>
          <w:b/>
          <w:bCs/>
        </w:rPr>
        <w:t>ir</w:t>
      </w:r>
      <w:r w:rsidR="00E63674" w:rsidRPr="0058237D">
        <w:rPr>
          <w:rStyle w:val="normaltextrun"/>
          <w:b/>
          <w:bCs/>
        </w:rPr>
        <w:t xml:space="preserve"> requests listing.</w:t>
      </w:r>
    </w:p>
    <w:p w14:paraId="1488DA20" w14:textId="3BE462EB" w:rsidR="00E63674" w:rsidRDefault="00E63674" w:rsidP="00E63674">
      <w:pPr>
        <w:pStyle w:val="BodyText100ThemeColour"/>
        <w:rPr>
          <w:rStyle w:val="normaltextrun"/>
        </w:rPr>
      </w:pPr>
      <w:commentRangeStart w:id="156"/>
      <w:r w:rsidRPr="00B349DB">
        <w:rPr>
          <w:rStyle w:val="normaltextrun"/>
          <w:b/>
          <w:bCs/>
        </w:rPr>
        <w:t xml:space="preserve">It’s important to note that if a project has already been shared with </w:t>
      </w:r>
      <w:r w:rsidR="00451337">
        <w:rPr>
          <w:rStyle w:val="normaltextrun"/>
          <w:b/>
          <w:bCs/>
        </w:rPr>
        <w:t>a managers group</w:t>
      </w:r>
      <w:r w:rsidRPr="00B349DB">
        <w:rPr>
          <w:rStyle w:val="normaltextrun"/>
          <w:b/>
          <w:bCs/>
        </w:rPr>
        <w:t xml:space="preserve">, </w:t>
      </w:r>
      <w:r>
        <w:rPr>
          <w:rStyle w:val="normaltextrun"/>
          <w:b/>
          <w:bCs/>
        </w:rPr>
        <w:t xml:space="preserve">by default, </w:t>
      </w:r>
      <w:r w:rsidRPr="00B349DB">
        <w:rPr>
          <w:rStyle w:val="normaltextrun"/>
          <w:b/>
          <w:bCs/>
        </w:rPr>
        <w:t>any linked application will be shared with the</w:t>
      </w:r>
      <w:r w:rsidR="00686C86">
        <w:rPr>
          <w:rStyle w:val="normaltextrun"/>
          <w:b/>
          <w:bCs/>
        </w:rPr>
        <w:t xml:space="preserve"> </w:t>
      </w:r>
      <w:r w:rsidRPr="00B349DB">
        <w:rPr>
          <w:rStyle w:val="normaltextrun"/>
          <w:b/>
          <w:bCs/>
        </w:rPr>
        <w:t>group</w:t>
      </w:r>
      <w:r>
        <w:rPr>
          <w:rStyle w:val="normaltextrun"/>
          <w:b/>
          <w:bCs/>
        </w:rPr>
        <w:t>.</w:t>
      </w:r>
      <w:commentRangeEnd w:id="156"/>
      <w:r>
        <w:rPr>
          <w:rStyle w:val="CommentReference"/>
        </w:rPr>
        <w:commentReference w:id="156"/>
      </w:r>
    </w:p>
    <w:p w14:paraId="6124B332" w14:textId="77777777" w:rsidR="00E63674" w:rsidRDefault="00E63674" w:rsidP="00E63674">
      <w:pPr>
        <w:pStyle w:val="ListNumber"/>
        <w:numPr>
          <w:ilvl w:val="0"/>
          <w:numId w:val="26"/>
        </w:numPr>
        <w:rPr>
          <w:rStyle w:val="normaltextrun"/>
          <w:rFonts w:cs="Times New Roman"/>
          <w:color w:val="642667" w:themeColor="text2"/>
          <w:lang w:eastAsia="en-US"/>
        </w:rPr>
      </w:pPr>
      <w:r>
        <w:rPr>
          <w:rStyle w:val="normaltextrun"/>
        </w:rPr>
        <w:t xml:space="preserve">With any request type open, </w:t>
      </w:r>
      <w:r w:rsidRPr="00661A3C">
        <w:rPr>
          <w:rStyle w:val="normaltextrun"/>
          <w:b/>
          <w:bCs/>
        </w:rPr>
        <w:t>select +Share</w:t>
      </w:r>
      <w:r>
        <w:rPr>
          <w:noProof/>
          <w:color w:val="2B579A"/>
          <w:shd w:val="clear" w:color="auto" w:fill="E6E6E6"/>
        </w:rPr>
        <mc:AlternateContent>
          <mc:Choice Requires="wpg">
            <w:drawing>
              <wp:inline distT="0" distB="0" distL="0" distR="0" wp14:anchorId="2ED6E238" wp14:editId="435D5992">
                <wp:extent cx="4972685" cy="2047875"/>
                <wp:effectExtent l="0" t="0" r="0" b="9525"/>
                <wp:docPr id="1343" name="Group 1343" descr="Highlights where the share a request feature is located."/>
                <wp:cNvGraphicFramePr/>
                <a:graphic xmlns:a="http://schemas.openxmlformats.org/drawingml/2006/main">
                  <a:graphicData uri="http://schemas.microsoft.com/office/word/2010/wordprocessingGroup">
                    <wpg:wgp>
                      <wpg:cNvGrpSpPr/>
                      <wpg:grpSpPr>
                        <a:xfrm>
                          <a:off x="0" y="0"/>
                          <a:ext cx="4972685" cy="2047875"/>
                          <a:chOff x="0" y="0"/>
                          <a:chExt cx="4972685" cy="2047875"/>
                        </a:xfrm>
                      </wpg:grpSpPr>
                      <pic:pic xmlns:pic="http://schemas.openxmlformats.org/drawingml/2006/picture">
                        <pic:nvPicPr>
                          <pic:cNvPr id="49" name="Picture 49"/>
                          <pic:cNvPicPr>
                            <a:picLocks noChangeAspect="1"/>
                          </pic:cNvPicPr>
                        </pic:nvPicPr>
                        <pic:blipFill>
                          <a:blip r:embed="rId155">
                            <a:extLst>
                              <a:ext uri="{28A0092B-C50C-407E-A947-70E740481C1C}">
                                <a14:useLocalDpi xmlns:a14="http://schemas.microsoft.com/office/drawing/2010/main" val="0"/>
                              </a:ext>
                            </a:extLst>
                          </a:blip>
                          <a:stretch>
                            <a:fillRect/>
                          </a:stretch>
                        </pic:blipFill>
                        <pic:spPr>
                          <a:xfrm>
                            <a:off x="0" y="0"/>
                            <a:ext cx="4972685" cy="2047875"/>
                          </a:xfrm>
                          <a:prstGeom prst="rect">
                            <a:avLst/>
                          </a:prstGeom>
                        </pic:spPr>
                      </pic:pic>
                      <wps:wsp>
                        <wps:cNvPr id="1341" name="Rectangle: Rounded Corners 1341"/>
                        <wps:cNvSpPr/>
                        <wps:spPr>
                          <a:xfrm>
                            <a:off x="2105025" y="1552575"/>
                            <a:ext cx="1181100" cy="3333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2" name="Oval 1342"/>
                        <wps:cNvSpPr/>
                        <wps:spPr>
                          <a:xfrm>
                            <a:off x="3419475" y="1409700"/>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65D630" w14:textId="77777777" w:rsidR="00E63674" w:rsidRPr="00A11494" w:rsidRDefault="00E63674" w:rsidP="00E63674">
                              <w:pPr>
                                <w:jc w:val="center"/>
                                <w:rPr>
                                  <w:b/>
                                  <w:bCs/>
                                  <w:color w:val="FFFFFF" w:themeColor="background1"/>
                                  <w:sz w:val="24"/>
                                  <w:szCs w:val="24"/>
                                </w:rPr>
                              </w:pPr>
                              <w:r w:rsidRPr="00A11494">
                                <w:rPr>
                                  <w:b/>
                                  <w:bCs/>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ED6E238" id="Group 1343" o:spid="_x0000_s1336" alt="Highlights where the share a request feature is located." style="width:391.55pt;height:161.25pt;mso-position-horizontal-relative:char;mso-position-vertical-relative:line" coordsize="49726,20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">
                <v:shape id="Picture 49" o:spid="_x0000_s1337" type="#_x0000_t75" style="position:absolute;width:49726;height:20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">
                  <v:imagedata r:id="rId156" o:title=""/>
                </v:shape>
                <v:roundrect id="Rectangle: Rounded Corners 1341" o:spid="_x0000_s1338" style="position:absolute;left:21050;top:15525;width:11811;height:3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" fillcolor="yellow" strokecolor="red" strokeweight="2pt">
                  <v:fill opacity="13107f"/>
                </v:roundrect>
                <v:oval id="Oval 1342" o:spid="_x0000_s1339" style="position:absolute;left:34194;top:14097;width:6934;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" fillcolor="#642667 [3215]" strokecolor="#642667 [3215]" strokeweight="2pt">
                  <v:textbox>
                    <w:txbxContent>
                      <w:p w14:paraId="1065D630" w14:textId="77777777" w:rsidR="00E63674" w:rsidRPr="00A11494" w:rsidRDefault="00E63674" w:rsidP="00E63674">
                        <w:pPr>
                          <w:jc w:val="center"/>
                          <w:rPr>
                            <w:b/>
                            <w:bCs/>
                            <w:color w:val="FFFFFF" w:themeColor="background1"/>
                            <w:sz w:val="24"/>
                            <w:szCs w:val="24"/>
                          </w:rPr>
                        </w:pPr>
                        <w:r w:rsidRPr="00A11494">
                          <w:rPr>
                            <w:b/>
                            <w:bCs/>
                            <w:color w:val="FFFFFF" w:themeColor="background1"/>
                            <w:sz w:val="24"/>
                            <w:szCs w:val="24"/>
                          </w:rPr>
                          <w:t>1</w:t>
                        </w:r>
                      </w:p>
                    </w:txbxContent>
                  </v:textbox>
                </v:oval>
                <w10:anchorlock/>
              </v:group>
            </w:pict>
          </mc:Fallback>
        </mc:AlternateContent>
      </w:r>
    </w:p>
    <w:p w14:paraId="57FB807F" w14:textId="6F3DA100" w:rsidR="00E63674" w:rsidRDefault="00E63674" w:rsidP="00E63674">
      <w:pPr>
        <w:pStyle w:val="ListNumber"/>
      </w:pPr>
      <w:r w:rsidRPr="00C36718">
        <w:rPr>
          <w:rStyle w:val="normaltextrun"/>
          <w:b/>
          <w:bCs/>
        </w:rPr>
        <w:t xml:space="preserve">Enter the email address or </w:t>
      </w:r>
      <w:r w:rsidR="00451337">
        <w:rPr>
          <w:rStyle w:val="normaltextrun"/>
          <w:b/>
          <w:bCs/>
        </w:rPr>
        <w:t>managers group</w:t>
      </w:r>
      <w:r>
        <w:rPr>
          <w:rStyle w:val="normaltextrun"/>
        </w:rPr>
        <w:t xml:space="preserve"> and </w:t>
      </w:r>
      <w:r w:rsidRPr="00C36718">
        <w:rPr>
          <w:rStyle w:val="normaltextrun"/>
          <w:b/>
          <w:bCs/>
        </w:rPr>
        <w:t>select Add</w:t>
      </w:r>
      <w:r>
        <w:rPr>
          <w:rStyle w:val="normaltextrun"/>
        </w:rPr>
        <w:t>.</w:t>
      </w:r>
      <w:r>
        <w:rPr>
          <w:rStyle w:val="normaltextrun"/>
        </w:rPr>
        <w:br/>
      </w:r>
      <w:r w:rsidRPr="00EF5C99">
        <w:rPr>
          <w:noProof/>
        </w:rPr>
        <w:t xml:space="preserve"> </w:t>
      </w:r>
      <w:r>
        <w:rPr>
          <w:b/>
          <w:noProof/>
          <w:color w:val="2B579A"/>
          <w:shd w:val="clear" w:color="auto" w:fill="E6E6E6"/>
        </w:rPr>
        <mc:AlternateContent>
          <mc:Choice Requires="wpg">
            <w:drawing>
              <wp:inline distT="0" distB="0" distL="0" distR="0" wp14:anchorId="220C9AB2" wp14:editId="6F4213C6">
                <wp:extent cx="2857500" cy="1162050"/>
                <wp:effectExtent l="0" t="0" r="0" b="0"/>
                <wp:docPr id="1348" name="Group 1348" descr="Shows the field where a users name, email address or organisation can be entered."/>
                <wp:cNvGraphicFramePr/>
                <a:graphic xmlns:a="http://schemas.openxmlformats.org/drawingml/2006/main">
                  <a:graphicData uri="http://schemas.microsoft.com/office/word/2010/wordprocessingGroup">
                    <wpg:wgp>
                      <wpg:cNvGrpSpPr/>
                      <wpg:grpSpPr>
                        <a:xfrm>
                          <a:off x="0" y="0"/>
                          <a:ext cx="2857500" cy="1162050"/>
                          <a:chOff x="0" y="0"/>
                          <a:chExt cx="2857500" cy="1162050"/>
                        </a:xfrm>
                      </wpg:grpSpPr>
                      <pic:pic xmlns:pic="http://schemas.openxmlformats.org/drawingml/2006/picture">
                        <pic:nvPicPr>
                          <pic:cNvPr id="1344" name="Picture 1344"/>
                          <pic:cNvPicPr>
                            <a:picLocks noChangeAspect="1"/>
                          </pic:cNvPicPr>
                        </pic:nvPicPr>
                        <pic:blipFill>
                          <a:blip r:embed="rId157">
                            <a:extLst>
                              <a:ext uri="{28A0092B-C50C-407E-A947-70E740481C1C}">
                                <a14:useLocalDpi xmlns:a14="http://schemas.microsoft.com/office/drawing/2010/main" val="0"/>
                              </a:ext>
                            </a:extLst>
                          </a:blip>
                          <a:stretch>
                            <a:fillRect/>
                          </a:stretch>
                        </pic:blipFill>
                        <pic:spPr>
                          <a:xfrm>
                            <a:off x="0" y="0"/>
                            <a:ext cx="2857500" cy="1162050"/>
                          </a:xfrm>
                          <a:prstGeom prst="rect">
                            <a:avLst/>
                          </a:prstGeom>
                        </pic:spPr>
                      </pic:pic>
                      <wps:wsp>
                        <wps:cNvPr id="1346" name="Rectangle: Rounded Corners 1346"/>
                        <wps:cNvSpPr/>
                        <wps:spPr>
                          <a:xfrm>
                            <a:off x="180975" y="133350"/>
                            <a:ext cx="2352675" cy="7620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7" name="Oval 1347"/>
                        <wps:cNvSpPr/>
                        <wps:spPr>
                          <a:xfrm>
                            <a:off x="247650" y="447675"/>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DE298B"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20C9AB2" id="Group 1348" o:spid="_x0000_s1340" alt="Shows the field where a users name, email address or organisation can be entered." style="width:225pt;height:91.5pt;mso-position-horizontal-relative:char;mso-position-vertical-relative:line" coordsize="28575,11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">
                <v:shape id="Picture 1344" o:spid="_x0000_s1341" type="#_x0000_t75" style="position:absolute;width:28575;height:11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">
                  <v:imagedata r:id="rId158" o:title=""/>
                </v:shape>
                <v:roundrect id="Rectangle: Rounded Corners 1346" o:spid="_x0000_s1342" style="position:absolute;left:1809;top:1333;width:23527;height:76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" fillcolor="yellow" strokecolor="red" strokeweight="2pt">
                  <v:fill opacity="13107f"/>
                </v:roundrect>
                <v:oval id="Oval 1347" o:spid="_x0000_s1343" style="position:absolute;left:2476;top:4476;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" fillcolor="#642667 [3215]" strokecolor="#642667 [3215]" strokeweight="2pt">
                  <v:textbox>
                    <w:txbxContent>
                      <w:p w14:paraId="1FDE298B"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2</w:t>
                        </w:r>
                      </w:p>
                    </w:txbxContent>
                  </v:textbox>
                </v:oval>
                <w10:anchorlock/>
              </v:group>
            </w:pict>
          </mc:Fallback>
        </mc:AlternateContent>
      </w:r>
    </w:p>
    <w:p w14:paraId="7307C6C8" w14:textId="61739B03" w:rsidR="00E63674" w:rsidRDefault="00E63674" w:rsidP="00A17BF8">
      <w:pPr>
        <w:pStyle w:val="ListNumber"/>
        <w:rPr>
          <w:rStyle w:val="normaltextrun"/>
        </w:rPr>
      </w:pPr>
      <w:r>
        <w:rPr>
          <w:rStyle w:val="normaltextrun"/>
        </w:rPr>
        <w:t xml:space="preserve">The system will send an </w:t>
      </w:r>
      <w:commentRangeStart w:id="157"/>
      <w:r>
        <w:rPr>
          <w:rStyle w:val="normaltextrun"/>
        </w:rPr>
        <w:t>email</w:t>
      </w:r>
      <w:commentRangeEnd w:id="157"/>
      <w:r w:rsidR="0063548A">
        <w:rPr>
          <w:rStyle w:val="CommentReference"/>
        </w:rPr>
        <w:commentReference w:id="157"/>
      </w:r>
      <w:r>
        <w:rPr>
          <w:rStyle w:val="normaltextrun"/>
        </w:rPr>
        <w:t xml:space="preserve"> to the recipient advising that the application has been shared with them.</w:t>
      </w:r>
      <w:r w:rsidRPr="00EF5C99">
        <w:rPr>
          <w:noProof/>
        </w:rPr>
        <w:t xml:space="preserve"> </w:t>
      </w:r>
    </w:p>
    <w:p w14:paraId="0C61E942" w14:textId="77777777" w:rsidR="00E63674" w:rsidRDefault="00E63674" w:rsidP="00E63674">
      <w:pPr>
        <w:rPr>
          <w:rStyle w:val="normaltextrun"/>
          <w:b/>
          <w:bCs/>
          <w:iCs/>
          <w:color w:val="642667" w:themeColor="text2"/>
          <w:kern w:val="20"/>
          <w:sz w:val="22"/>
          <w:szCs w:val="28"/>
        </w:rPr>
      </w:pPr>
      <w:r>
        <w:rPr>
          <w:rStyle w:val="normaltextrun"/>
        </w:rPr>
        <w:br w:type="page"/>
      </w:r>
    </w:p>
    <w:p w14:paraId="233E5388" w14:textId="77777777" w:rsidR="00E63674" w:rsidRDefault="00E63674" w:rsidP="00E63674">
      <w:pPr>
        <w:pStyle w:val="Heading2"/>
        <w:rPr>
          <w:noProof/>
          <w:lang w:eastAsia="en-US"/>
        </w:rPr>
      </w:pPr>
      <w:bookmarkStart w:id="158" w:name="_Respond_to_a"/>
      <w:bookmarkStart w:id="159" w:name="_Toc81296013"/>
      <w:bookmarkStart w:id="160" w:name="_Toc81296069"/>
      <w:bookmarkStart w:id="161" w:name="_Toc81311769"/>
      <w:bookmarkStart w:id="162" w:name="_Toc83279714"/>
      <w:bookmarkStart w:id="163" w:name="_Toc83279798"/>
      <w:bookmarkStart w:id="164" w:name="_Toc83280040"/>
      <w:bookmarkStart w:id="165" w:name="_Toc84018259"/>
      <w:bookmarkStart w:id="166" w:name="_Toc84339259"/>
      <w:bookmarkStart w:id="167" w:name="_Toc108177550"/>
      <w:bookmarkStart w:id="168" w:name="_Toc119393807"/>
      <w:bookmarkEnd w:id="158"/>
      <w:r>
        <w:rPr>
          <w:noProof/>
          <w:lang w:eastAsia="en-US"/>
        </w:rPr>
        <w:lastRenderedPageBreak/>
        <w:t>Respond to a request for further information</w:t>
      </w:r>
      <w:bookmarkEnd w:id="159"/>
      <w:bookmarkEnd w:id="160"/>
      <w:bookmarkEnd w:id="161"/>
      <w:bookmarkEnd w:id="162"/>
      <w:bookmarkEnd w:id="163"/>
      <w:bookmarkEnd w:id="164"/>
      <w:bookmarkEnd w:id="165"/>
      <w:bookmarkEnd w:id="166"/>
      <w:bookmarkEnd w:id="167"/>
      <w:bookmarkEnd w:id="168"/>
    </w:p>
    <w:p w14:paraId="291757FB" w14:textId="2AA44709" w:rsidR="00E63674" w:rsidRDefault="00E63674" w:rsidP="00E63674">
      <w:pPr>
        <w:pStyle w:val="BodyText100ThemeColour"/>
      </w:pPr>
      <w:commentRangeStart w:id="169"/>
      <w:r>
        <w:t>When the assigned planner from the SPF team requires additional information for an application, they will use the system to request the required information by adding a comment to the request</w:t>
      </w:r>
      <w:r w:rsidRPr="00D459E7">
        <w:rPr>
          <w:i/>
          <w:iCs/>
        </w:rPr>
        <w:t xml:space="preserve"> </w:t>
      </w:r>
      <w:r>
        <w:t xml:space="preserve">which will in turn send an email to the contact </w:t>
      </w:r>
      <w:r w:rsidRPr="00D459E7">
        <w:rPr>
          <w:i/>
          <w:iCs/>
        </w:rPr>
        <w:t>(Creator)</w:t>
      </w:r>
      <w:r>
        <w:t xml:space="preserve">. </w:t>
      </w:r>
      <w:commentRangeStart w:id="170"/>
      <w:r>
        <w:t>The comments in the application will also show the request for further information that is being made</w:t>
      </w:r>
      <w:commentRangeEnd w:id="170"/>
      <w:r w:rsidR="00817B88">
        <w:rPr>
          <w:rStyle w:val="CommentReference"/>
          <w:rFonts w:cs="Arial"/>
          <w:color w:val="363534" w:themeColor="text1"/>
          <w:lang w:eastAsia="en-AU"/>
        </w:rPr>
        <w:commentReference w:id="170"/>
      </w:r>
      <w:r w:rsidR="00824B54">
        <w:t xml:space="preserve"> and will include a due date that a response is required,</w:t>
      </w:r>
      <w:r w:rsidR="00824B54" w:rsidRPr="00824B54">
        <w:t xml:space="preserve"> if you do not want to impact approval timeframes</w:t>
      </w:r>
      <w:r>
        <w:t>. The status of the application will be changed to ‘Request for Further Information’. Responding to a request for further information must completed via the portal.</w:t>
      </w:r>
      <w:commentRangeEnd w:id="169"/>
      <w:r>
        <w:rPr>
          <w:rStyle w:val="CommentReference"/>
        </w:rPr>
        <w:commentReference w:id="169"/>
      </w:r>
    </w:p>
    <w:p w14:paraId="7F970E46" w14:textId="77777777" w:rsidR="00E63674" w:rsidRDefault="00E63674" w:rsidP="00E63674">
      <w:pPr>
        <w:pStyle w:val="BodyText100ThemeColour"/>
      </w:pPr>
      <w:r>
        <w:t>Sample of email received from State Project Facilitation with reference to the SPF application number:</w:t>
      </w:r>
      <w:r w:rsidRPr="00AF765F">
        <w:rPr>
          <w:noProof/>
        </w:rPr>
        <w:t xml:space="preserve"> </w:t>
      </w:r>
      <w:r>
        <w:rPr>
          <w:noProof/>
        </w:rPr>
        <mc:AlternateContent>
          <mc:Choice Requires="wpg">
            <w:drawing>
              <wp:inline distT="0" distB="0" distL="0" distR="0" wp14:anchorId="458F4331" wp14:editId="54FD75AF">
                <wp:extent cx="5540375" cy="5319395"/>
                <wp:effectExtent l="0" t="0" r="3175" b="0"/>
                <wp:docPr id="1622" name="Group 1622" descr="A sample of an email received from the SPF team when a request for further information has been generated."/>
                <wp:cNvGraphicFramePr/>
                <a:graphic xmlns:a="http://schemas.openxmlformats.org/drawingml/2006/main">
                  <a:graphicData uri="http://schemas.microsoft.com/office/word/2010/wordprocessingGroup">
                    <wpg:wgp>
                      <wpg:cNvGrpSpPr/>
                      <wpg:grpSpPr>
                        <a:xfrm>
                          <a:off x="0" y="0"/>
                          <a:ext cx="5540375" cy="5319395"/>
                          <a:chOff x="0" y="0"/>
                          <a:chExt cx="5540375" cy="5319395"/>
                        </a:xfrm>
                      </wpg:grpSpPr>
                      <pic:pic xmlns:pic="http://schemas.openxmlformats.org/drawingml/2006/picture">
                        <pic:nvPicPr>
                          <pic:cNvPr id="1623" name="Picture 1623"/>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0" y="0"/>
                            <a:ext cx="5540375" cy="5319395"/>
                          </a:xfrm>
                          <a:prstGeom prst="rect">
                            <a:avLst/>
                          </a:prstGeom>
                        </pic:spPr>
                      </pic:pic>
                      <pic:pic xmlns:pic="http://schemas.openxmlformats.org/drawingml/2006/picture">
                        <pic:nvPicPr>
                          <pic:cNvPr id="1624" name="Picture 1624"/>
                          <pic:cNvPicPr>
                            <a:picLocks noChangeAspect="1"/>
                          </pic:cNvPicPr>
                        </pic:nvPicPr>
                        <pic:blipFill>
                          <a:blip r:embed="rId160">
                            <a:extLst>
                              <a:ext uri="{28A0092B-C50C-407E-A947-70E740481C1C}">
                                <a14:useLocalDpi xmlns:a14="http://schemas.microsoft.com/office/drawing/2010/main" val="0"/>
                              </a:ext>
                            </a:extLst>
                          </a:blip>
                          <a:stretch>
                            <a:fillRect/>
                          </a:stretch>
                        </pic:blipFill>
                        <pic:spPr>
                          <a:xfrm>
                            <a:off x="414068" y="3778370"/>
                            <a:ext cx="3143250" cy="714375"/>
                          </a:xfrm>
                          <a:prstGeom prst="rect">
                            <a:avLst/>
                          </a:prstGeom>
                        </pic:spPr>
                      </pic:pic>
                    </wpg:wgp>
                  </a:graphicData>
                </a:graphic>
              </wp:inline>
            </w:drawing>
          </mc:Choice>
          <mc:Fallback>
            <w:pict>
              <v:group w14:anchorId="3289C518" id="Group 1622" o:spid="_x0000_s1026" alt="A sample of an email received from the SPF team when a request for further information has been generated." style="width:436.25pt;height:418.85pt;mso-position-horizontal-relative:char;mso-position-vertical-relative:line" coordsize="55403,53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">
                <v:shape id="Picture 1623" o:spid="_x0000_s1027" type="#_x0000_t75" style="position:absolute;width:55403;height:53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">
                  <v:imagedata r:id="rId161" o:title=""/>
                </v:shape>
                <v:shape id="Picture 1624" o:spid="_x0000_s1028" type="#_x0000_t75" style="position:absolute;left:4140;top:37783;width:31433;height:7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">
                  <v:imagedata r:id="rId162" o:title=""/>
                </v:shape>
                <w10:anchorlock/>
              </v:group>
            </w:pict>
          </mc:Fallback>
        </mc:AlternateContent>
      </w:r>
    </w:p>
    <w:p w14:paraId="610B8851" w14:textId="77777777" w:rsidR="00E63674" w:rsidRDefault="00E63674" w:rsidP="00E63674">
      <w:pPr>
        <w:pStyle w:val="BodyText100ThemeColour"/>
      </w:pPr>
    </w:p>
    <w:p w14:paraId="1279730E" w14:textId="77777777" w:rsidR="00E63674" w:rsidRDefault="00E63674" w:rsidP="00E63674">
      <w:pPr>
        <w:pStyle w:val="BodyText100ThemeColour"/>
      </w:pPr>
    </w:p>
    <w:p w14:paraId="583F9B94" w14:textId="77777777" w:rsidR="00E63674" w:rsidRDefault="00E63674" w:rsidP="00E63674">
      <w:r>
        <w:br w:type="page"/>
      </w:r>
    </w:p>
    <w:p w14:paraId="1B405F26" w14:textId="77777777" w:rsidR="00E63674" w:rsidRDefault="00E63674" w:rsidP="00E63674">
      <w:pPr>
        <w:pStyle w:val="ListNumber"/>
        <w:numPr>
          <w:ilvl w:val="0"/>
          <w:numId w:val="27"/>
        </w:numPr>
      </w:pPr>
      <w:r>
        <w:lastRenderedPageBreak/>
        <w:t xml:space="preserve">With the application open, </w:t>
      </w:r>
      <w:r w:rsidRPr="00EB16B5">
        <w:rPr>
          <w:b/>
          <w:bCs/>
        </w:rPr>
        <w:t>scroll to the end of the form where ‘Add a comment’</w:t>
      </w:r>
      <w:r>
        <w:t xml:space="preserve"> is located.</w:t>
      </w:r>
      <w:r w:rsidRPr="0001741B">
        <w:rPr>
          <w:noProof/>
        </w:rPr>
        <w:t xml:space="preserve"> </w:t>
      </w:r>
    </w:p>
    <w:p w14:paraId="0F8EFB3E" w14:textId="77777777" w:rsidR="00E63674" w:rsidRDefault="00E63674" w:rsidP="00E63674">
      <w:pPr>
        <w:pStyle w:val="ListNumber"/>
      </w:pPr>
      <w:r w:rsidRPr="00264BEE">
        <w:rPr>
          <w:b/>
          <w:bCs/>
        </w:rPr>
        <w:t>Click in the ‘Add a comment’ field</w:t>
      </w:r>
      <w:r>
        <w:t xml:space="preserve"> and </w:t>
      </w:r>
      <w:r w:rsidRPr="00264BEE">
        <w:rPr>
          <w:b/>
          <w:bCs/>
        </w:rPr>
        <w:t>enter the relevant information</w:t>
      </w:r>
      <w:r>
        <w:t>.</w:t>
      </w:r>
      <w:r w:rsidRPr="00A6145E">
        <w:rPr>
          <w:noProof/>
        </w:rPr>
        <w:t xml:space="preserve"> </w:t>
      </w:r>
      <w:r>
        <w:rPr>
          <w:noProof/>
          <w:color w:val="2B579A"/>
          <w:shd w:val="clear" w:color="auto" w:fill="E6E6E6"/>
        </w:rPr>
        <mc:AlternateContent>
          <mc:Choice Requires="wpg">
            <w:drawing>
              <wp:inline distT="0" distB="0" distL="0" distR="0" wp14:anchorId="4EDF16D2" wp14:editId="1A98A400">
                <wp:extent cx="5325110" cy="1285875"/>
                <wp:effectExtent l="0" t="0" r="8890" b="9525"/>
                <wp:docPr id="1371" name="Group 1371" descr="highlights the activity section of the screen where comments can be added to a request."/>
                <wp:cNvGraphicFramePr/>
                <a:graphic xmlns:a="http://schemas.openxmlformats.org/drawingml/2006/main">
                  <a:graphicData uri="http://schemas.microsoft.com/office/word/2010/wordprocessingGroup">
                    <wpg:wgp>
                      <wpg:cNvGrpSpPr/>
                      <wpg:grpSpPr>
                        <a:xfrm>
                          <a:off x="0" y="0"/>
                          <a:ext cx="5325110" cy="1285875"/>
                          <a:chOff x="0" y="0"/>
                          <a:chExt cx="5325110" cy="1285875"/>
                        </a:xfrm>
                      </wpg:grpSpPr>
                      <pic:pic xmlns:pic="http://schemas.openxmlformats.org/drawingml/2006/picture">
                        <pic:nvPicPr>
                          <pic:cNvPr id="1368" name="Picture 1368"/>
                          <pic:cNvPicPr>
                            <a:picLocks noChangeAspect="1"/>
                          </pic:cNvPicPr>
                        </pic:nvPicPr>
                        <pic:blipFill>
                          <a:blip r:embed="rId163">
                            <a:extLst>
                              <a:ext uri="{28A0092B-C50C-407E-A947-70E740481C1C}">
                                <a14:useLocalDpi xmlns:a14="http://schemas.microsoft.com/office/drawing/2010/main" val="0"/>
                              </a:ext>
                            </a:extLst>
                          </a:blip>
                          <a:stretch>
                            <a:fillRect/>
                          </a:stretch>
                        </pic:blipFill>
                        <pic:spPr>
                          <a:xfrm>
                            <a:off x="0" y="0"/>
                            <a:ext cx="5325110" cy="1285875"/>
                          </a:xfrm>
                          <a:prstGeom prst="rect">
                            <a:avLst/>
                          </a:prstGeom>
                        </pic:spPr>
                      </pic:pic>
                      <wps:wsp>
                        <wps:cNvPr id="1369" name="Rectangle: Rounded Corners 1369"/>
                        <wps:cNvSpPr/>
                        <wps:spPr>
                          <a:xfrm>
                            <a:off x="246032" y="704850"/>
                            <a:ext cx="4869431" cy="4476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0" name="Oval 1370"/>
                        <wps:cNvSpPr/>
                        <wps:spPr>
                          <a:xfrm>
                            <a:off x="3895725" y="50141"/>
                            <a:ext cx="62484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1982F"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EDF16D2" id="Group 1371" o:spid="_x0000_s1344" alt="highlights the activity section of the screen where comments can be added to a request." style="width:419.3pt;height:101.25pt;mso-position-horizontal-relative:char;mso-position-vertical-relative:line" coordsize="53251,12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">
                <v:shape id="Picture 1368" o:spid="_x0000_s1345" type="#_x0000_t75" style="position:absolute;width:53251;height:12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">
                  <v:imagedata r:id="rId164" o:title=""/>
                </v:shape>
                <v:roundrect id="Rectangle: Rounded Corners 1369" o:spid="_x0000_s1346" style="position:absolute;left:2460;top:7048;width:48694;height:44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" fillcolor="yellow" strokecolor="red" strokeweight="2pt">
                  <v:fill opacity="13107f"/>
                </v:roundrect>
                <v:oval id="Oval 1370" o:spid="_x0000_s1347" style="position:absolute;left:38957;top:501;width:6248;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" fillcolor="#642667 [3215]" strokecolor="#642667 [3215]" strokeweight="2pt">
                  <v:textbox>
                    <w:txbxContent>
                      <w:p w14:paraId="11A1982F"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2</w:t>
                        </w:r>
                      </w:p>
                    </w:txbxContent>
                  </v:textbox>
                </v:oval>
                <w10:anchorlock/>
              </v:group>
            </w:pict>
          </mc:Fallback>
        </mc:AlternateContent>
      </w:r>
    </w:p>
    <w:p w14:paraId="7B49231B" w14:textId="77777777" w:rsidR="00E63674" w:rsidRDefault="00E63674" w:rsidP="00E63674">
      <w:pPr>
        <w:pStyle w:val="ListNumber"/>
      </w:pPr>
      <w:r w:rsidRPr="00264BEE">
        <w:rPr>
          <w:b/>
          <w:bCs/>
        </w:rPr>
        <w:t>Select the Files &amp; images icon to upload supporting files</w:t>
      </w:r>
      <w:r>
        <w:t>. Multiple files can be uploaded.</w:t>
      </w:r>
    </w:p>
    <w:p w14:paraId="3FD4BBBE" w14:textId="77777777" w:rsidR="00E63674" w:rsidRDefault="00E63674" w:rsidP="00E63674">
      <w:pPr>
        <w:pStyle w:val="ListNumber"/>
      </w:pPr>
      <w:r w:rsidRPr="00264BEE">
        <w:rPr>
          <w:b/>
          <w:bCs/>
        </w:rPr>
        <w:t>Select Save</w:t>
      </w:r>
      <w:r>
        <w:t xml:space="preserve"> when complete.</w:t>
      </w:r>
      <w:r w:rsidRPr="00507B18">
        <w:rPr>
          <w:noProof/>
        </w:rPr>
        <w:t xml:space="preserve"> </w:t>
      </w:r>
      <w:r>
        <w:rPr>
          <w:b/>
          <w:noProof/>
          <w:color w:val="2B579A"/>
          <w:shd w:val="clear" w:color="auto" w:fill="E6E6E6"/>
        </w:rPr>
        <mc:AlternateContent>
          <mc:Choice Requires="wpg">
            <w:drawing>
              <wp:inline distT="0" distB="0" distL="0" distR="0" wp14:anchorId="1861D7CD" wp14:editId="6CD85D47">
                <wp:extent cx="4668520" cy="2099958"/>
                <wp:effectExtent l="0" t="0" r="0" b="14605"/>
                <wp:docPr id="1367" name="Group 1367" descr="Highlights the files and images icon and save button."/>
                <wp:cNvGraphicFramePr/>
                <a:graphic xmlns:a="http://schemas.openxmlformats.org/drawingml/2006/main">
                  <a:graphicData uri="http://schemas.microsoft.com/office/word/2010/wordprocessingGroup">
                    <wpg:wgp>
                      <wpg:cNvGrpSpPr/>
                      <wpg:grpSpPr>
                        <a:xfrm>
                          <a:off x="0" y="0"/>
                          <a:ext cx="4668520" cy="2099958"/>
                          <a:chOff x="0" y="2329132"/>
                          <a:chExt cx="4668520" cy="2099958"/>
                        </a:xfrm>
                      </wpg:grpSpPr>
                      <pic:pic xmlns:pic="http://schemas.openxmlformats.org/drawingml/2006/picture">
                        <pic:nvPicPr>
                          <pic:cNvPr id="1121" name="Picture 1121"/>
                          <pic:cNvPicPr>
                            <a:picLocks noChangeAspect="1"/>
                          </pic:cNvPicPr>
                        </pic:nvPicPr>
                        <pic:blipFill rotWithShape="1">
                          <a:blip r:embed="rId165">
                            <a:extLst>
                              <a:ext uri="{28A0092B-C50C-407E-A947-70E740481C1C}">
                                <a14:useLocalDpi xmlns:a14="http://schemas.microsoft.com/office/drawing/2010/main" val="0"/>
                              </a:ext>
                            </a:extLst>
                          </a:blip>
                          <a:srcRect t="53390"/>
                          <a:stretch/>
                        </pic:blipFill>
                        <pic:spPr>
                          <a:xfrm>
                            <a:off x="0" y="2329132"/>
                            <a:ext cx="4668520" cy="2033318"/>
                          </a:xfrm>
                          <a:prstGeom prst="rect">
                            <a:avLst/>
                          </a:prstGeom>
                        </pic:spPr>
                      </pic:pic>
                      <wps:wsp>
                        <wps:cNvPr id="1363" name="Rectangle: Rounded Corners 1363"/>
                        <wps:cNvSpPr/>
                        <wps:spPr>
                          <a:xfrm>
                            <a:off x="3000375" y="2845638"/>
                            <a:ext cx="323850" cy="2571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4" name="Oval 1364"/>
                        <wps:cNvSpPr/>
                        <wps:spPr>
                          <a:xfrm>
                            <a:off x="3407433" y="3028934"/>
                            <a:ext cx="610212"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DF4DCA"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 name="Rectangle: Rounded Corners 1365"/>
                        <wps:cNvSpPr/>
                        <wps:spPr>
                          <a:xfrm>
                            <a:off x="638175" y="4038600"/>
                            <a:ext cx="619125" cy="3333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6" name="Oval 1366"/>
                        <wps:cNvSpPr/>
                        <wps:spPr>
                          <a:xfrm>
                            <a:off x="1381125" y="3838540"/>
                            <a:ext cx="637456"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E7790A"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861D7CD" id="Group 1367" o:spid="_x0000_s1348" alt="Highlights the files and images icon and save button." style="width:367.6pt;height:165.35pt;mso-position-horizontal-relative:char;mso-position-vertical-relative:line" coordorigin=",23291" coordsize="46685,209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">
                <v:shape id="Picture 1121" o:spid="_x0000_s1349" type="#_x0000_t75" style="position:absolute;top:23291;width:46685;height:20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">
                  <v:imagedata r:id="rId166" o:title="" croptop="34990f"/>
                </v:shape>
                <v:roundrect id="Rectangle: Rounded Corners 1363" o:spid="_x0000_s1350" style="position:absolute;left:30003;top:28456;width:3239;height:2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" fillcolor="yellow" strokecolor="red" strokeweight="2pt">
                  <v:fill opacity="13107f"/>
                </v:roundrect>
                <v:oval id="Oval 1364" o:spid="_x0000_s1351" style="position:absolute;left:34074;top:30289;width:6102;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" fillcolor="#642667 [3215]" strokecolor="#642667 [3215]" strokeweight="2pt">
                  <v:textbox>
                    <w:txbxContent>
                      <w:p w14:paraId="6CDF4DCA"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3</w:t>
                        </w:r>
                      </w:p>
                    </w:txbxContent>
                  </v:textbox>
                </v:oval>
                <v:roundrect id="Rectangle: Rounded Corners 1365" o:spid="_x0000_s1352" style="position:absolute;left:6381;top:40386;width:6192;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" fillcolor="yellow" strokecolor="red" strokeweight="2pt">
                  <v:fill opacity="13107f"/>
                </v:roundrect>
                <v:oval id="Oval 1366" o:spid="_x0000_s1353" style="position:absolute;left:13811;top:38385;width:6374;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" fillcolor="#642667 [3215]" strokecolor="#642667 [3215]" strokeweight="2pt">
                  <v:textbox>
                    <w:txbxContent>
                      <w:p w14:paraId="2CE7790A"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4</w:t>
                        </w:r>
                      </w:p>
                    </w:txbxContent>
                  </v:textbox>
                </v:oval>
                <w10:anchorlock/>
              </v:group>
            </w:pict>
          </mc:Fallback>
        </mc:AlternateContent>
      </w:r>
    </w:p>
    <w:p w14:paraId="5F334874" w14:textId="13898914" w:rsidR="00E63674" w:rsidRDefault="00E63674" w:rsidP="00E63674">
      <w:pPr>
        <w:pStyle w:val="ListNumber"/>
      </w:pPr>
      <w:r w:rsidRPr="00A6145E">
        <w:rPr>
          <w:b/>
          <w:bCs/>
          <w:noProof/>
        </w:rPr>
        <w:t>Scroll to the top of the application</w:t>
      </w:r>
      <w:r>
        <w:rPr>
          <w:noProof/>
        </w:rPr>
        <w:t xml:space="preserve"> and </w:t>
      </w:r>
      <w:commentRangeStart w:id="171"/>
      <w:r w:rsidRPr="00A6145E">
        <w:rPr>
          <w:b/>
          <w:bCs/>
          <w:noProof/>
        </w:rPr>
        <w:t>select Information provided</w:t>
      </w:r>
      <w:r>
        <w:rPr>
          <w:noProof/>
        </w:rPr>
        <w:t>.</w:t>
      </w:r>
      <w:r w:rsidRPr="00004B15">
        <w:rPr>
          <w:noProof/>
        </w:rPr>
        <w:t xml:space="preserve"> </w:t>
      </w:r>
      <w:r w:rsidR="00155601">
        <w:br/>
      </w:r>
      <w:r w:rsidR="00155601" w:rsidRPr="00155601">
        <w:rPr>
          <w:b/>
          <w:bCs/>
          <w:noProof/>
          <w:color w:val="FF0000"/>
        </w:rPr>
        <w:t>Important:</w:t>
      </w:r>
      <w:r w:rsidR="00155601" w:rsidRPr="00155601">
        <w:rPr>
          <w:noProof/>
          <w:color w:val="FF0000"/>
        </w:rPr>
        <w:t xml:space="preserve"> It is important t</w:t>
      </w:r>
      <w:r w:rsidR="00155601">
        <w:rPr>
          <w:noProof/>
          <w:color w:val="FF0000"/>
        </w:rPr>
        <w:t>hat</w:t>
      </w:r>
      <w:r w:rsidR="00155601" w:rsidRPr="00155601">
        <w:rPr>
          <w:noProof/>
          <w:color w:val="FF0000"/>
        </w:rPr>
        <w:t xml:space="preserve"> </w:t>
      </w:r>
      <w:r w:rsidR="00155601" w:rsidRPr="00155601">
        <w:rPr>
          <w:b/>
          <w:bCs/>
          <w:i/>
          <w:iCs/>
          <w:noProof/>
          <w:color w:val="FF0000"/>
        </w:rPr>
        <w:t>‘Information provided’</w:t>
      </w:r>
      <w:r w:rsidR="00155601" w:rsidRPr="00155601">
        <w:rPr>
          <w:noProof/>
          <w:color w:val="FF0000"/>
        </w:rPr>
        <w:t xml:space="preserve"> is selected after the comments section has been saved. This step will ensure the planner is aware the RFI has been supplied back to the department</w:t>
      </w:r>
      <w:r w:rsidRPr="00155601">
        <w:rPr>
          <w:noProof/>
          <w:color w:val="FF0000"/>
        </w:rPr>
        <w:t xml:space="preserve"> </w:t>
      </w:r>
      <w:commentRangeEnd w:id="171"/>
      <w:r w:rsidR="00037E09" w:rsidRPr="00155601">
        <w:rPr>
          <w:rStyle w:val="CommentReference"/>
          <w:color w:val="FF0000"/>
        </w:rPr>
        <w:commentReference w:id="171"/>
      </w:r>
      <w:r>
        <w:rPr>
          <w:b/>
          <w:noProof/>
          <w:color w:val="2B579A"/>
          <w:shd w:val="clear" w:color="auto" w:fill="E6E6E6"/>
        </w:rPr>
        <mc:AlternateContent>
          <mc:Choice Requires="wpg">
            <w:drawing>
              <wp:inline distT="0" distB="0" distL="0" distR="0" wp14:anchorId="37D88DC2" wp14:editId="437F5F5C">
                <wp:extent cx="6480175" cy="3096895"/>
                <wp:effectExtent l="0" t="0" r="0" b="8255"/>
                <wp:docPr id="1374" name="Group 1374" descr="Shows the Information provided button that needs to be selected upon completion of sending the further information to the department."/>
                <wp:cNvGraphicFramePr/>
                <a:graphic xmlns:a="http://schemas.openxmlformats.org/drawingml/2006/main">
                  <a:graphicData uri="http://schemas.microsoft.com/office/word/2010/wordprocessingGroup">
                    <wpg:wgp>
                      <wpg:cNvGrpSpPr/>
                      <wpg:grpSpPr>
                        <a:xfrm>
                          <a:off x="0" y="0"/>
                          <a:ext cx="6480175" cy="3096895"/>
                          <a:chOff x="0" y="0"/>
                          <a:chExt cx="6480175" cy="3096895"/>
                        </a:xfrm>
                      </wpg:grpSpPr>
                      <pic:pic xmlns:pic="http://schemas.openxmlformats.org/drawingml/2006/picture">
                        <pic:nvPicPr>
                          <pic:cNvPr id="1122" name="Picture 1122"/>
                          <pic:cNvPicPr>
                            <a:picLocks noChangeAspect="1"/>
                          </pic:cNvPicPr>
                        </pic:nvPicPr>
                        <pic:blipFill>
                          <a:blip r:embed="rId167">
                            <a:extLst>
                              <a:ext uri="{28A0092B-C50C-407E-A947-70E740481C1C}">
                                <a14:useLocalDpi xmlns:a14="http://schemas.microsoft.com/office/drawing/2010/main" val="0"/>
                              </a:ext>
                            </a:extLst>
                          </a:blip>
                          <a:stretch>
                            <a:fillRect/>
                          </a:stretch>
                        </pic:blipFill>
                        <pic:spPr>
                          <a:xfrm>
                            <a:off x="0" y="0"/>
                            <a:ext cx="6480175" cy="3096895"/>
                          </a:xfrm>
                          <a:prstGeom prst="rect">
                            <a:avLst/>
                          </a:prstGeom>
                        </pic:spPr>
                      </pic:pic>
                      <wps:wsp>
                        <wps:cNvPr id="1372" name="Rectangle: Rounded Corners 1372"/>
                        <wps:cNvSpPr/>
                        <wps:spPr>
                          <a:xfrm>
                            <a:off x="3895725" y="1876425"/>
                            <a:ext cx="1343025" cy="3048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3" name="Oval 1373"/>
                        <wps:cNvSpPr/>
                        <wps:spPr>
                          <a:xfrm>
                            <a:off x="5295900" y="1704975"/>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261196"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7D88DC2" id="Group 1374" o:spid="_x0000_s1354" alt="Shows the Information provided button that needs to be selected upon completion of sending the further information to the department." style="width:510.25pt;height:243.85pt;mso-position-horizontal-relative:char;mso-position-vertical-relative:line" coordsize="64801,309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">
                <v:shape id="Picture 1122" o:spid="_x0000_s1355" type="#_x0000_t75" style="position:absolute;width:64801;height:30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">
                  <v:imagedata r:id="rId168" o:title=""/>
                </v:shape>
                <v:roundrect id="Rectangle: Rounded Corners 1372" o:spid="_x0000_s1356" style="position:absolute;left:38957;top:18764;width:13430;height:3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" fillcolor="yellow" strokecolor="red" strokeweight="2pt">
                  <v:fill opacity="13107f"/>
                </v:roundrect>
                <v:oval id="Oval 1373" o:spid="_x0000_s1357" style="position:absolute;left:52959;top:17049;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" fillcolor="#642667 [3215]" strokecolor="#642667 [3215]" strokeweight="2pt">
                  <v:textbox>
                    <w:txbxContent>
                      <w:p w14:paraId="7A261196"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5</w:t>
                        </w:r>
                      </w:p>
                    </w:txbxContent>
                  </v:textbox>
                </v:oval>
                <w10:anchorlock/>
              </v:group>
            </w:pict>
          </mc:Fallback>
        </mc:AlternateContent>
      </w:r>
    </w:p>
    <w:p w14:paraId="4D6F8193" w14:textId="77777777" w:rsidR="00E63674" w:rsidRDefault="00E63674" w:rsidP="00E63674">
      <w:pPr>
        <w:pStyle w:val="ListNumber"/>
      </w:pPr>
      <w:r w:rsidRPr="001D7104">
        <w:rPr>
          <w:b/>
          <w:bCs/>
        </w:rPr>
        <w:lastRenderedPageBreak/>
        <w:t>Add any additional comments if needed</w:t>
      </w:r>
      <w:r>
        <w:t xml:space="preserve"> (optional) and </w:t>
      </w:r>
      <w:r w:rsidRPr="001D7104">
        <w:rPr>
          <w:b/>
          <w:bCs/>
        </w:rPr>
        <w:t>select Information provided</w:t>
      </w:r>
      <w:r>
        <w:t>.</w:t>
      </w:r>
      <w:r w:rsidRPr="00A51140">
        <w:rPr>
          <w:noProof/>
        </w:rPr>
        <w:t xml:space="preserve"> </w:t>
      </w:r>
      <w:r>
        <w:rPr>
          <w:b/>
          <w:noProof/>
          <w:color w:val="2B579A"/>
          <w:shd w:val="clear" w:color="auto" w:fill="E6E6E6"/>
        </w:rPr>
        <mc:AlternateContent>
          <mc:Choice Requires="wpg">
            <w:drawing>
              <wp:inline distT="0" distB="0" distL="0" distR="0" wp14:anchorId="1C03028D" wp14:editId="087A1BED">
                <wp:extent cx="5677535" cy="2981325"/>
                <wp:effectExtent l="0" t="0" r="0" b="9525"/>
                <wp:docPr id="1377" name="Group 1377" descr="Shows the window that will appear after selecting the Information Provided button."/>
                <wp:cNvGraphicFramePr/>
                <a:graphic xmlns:a="http://schemas.openxmlformats.org/drawingml/2006/main">
                  <a:graphicData uri="http://schemas.microsoft.com/office/word/2010/wordprocessingGroup">
                    <wpg:wgp>
                      <wpg:cNvGrpSpPr/>
                      <wpg:grpSpPr>
                        <a:xfrm>
                          <a:off x="0" y="0"/>
                          <a:ext cx="5677535" cy="2981325"/>
                          <a:chOff x="0" y="0"/>
                          <a:chExt cx="5677535" cy="2981325"/>
                        </a:xfrm>
                      </wpg:grpSpPr>
                      <pic:pic xmlns:pic="http://schemas.openxmlformats.org/drawingml/2006/picture">
                        <pic:nvPicPr>
                          <pic:cNvPr id="1123" name="Picture 1123"/>
                          <pic:cNvPicPr>
                            <a:picLocks noChangeAspect="1"/>
                          </pic:cNvPicPr>
                        </pic:nvPicPr>
                        <pic:blipFill>
                          <a:blip r:embed="rId169">
                            <a:extLst>
                              <a:ext uri="{28A0092B-C50C-407E-A947-70E740481C1C}">
                                <a14:useLocalDpi xmlns:a14="http://schemas.microsoft.com/office/drawing/2010/main" val="0"/>
                              </a:ext>
                            </a:extLst>
                          </a:blip>
                          <a:stretch>
                            <a:fillRect/>
                          </a:stretch>
                        </pic:blipFill>
                        <pic:spPr>
                          <a:xfrm>
                            <a:off x="0" y="0"/>
                            <a:ext cx="5677535" cy="2981325"/>
                          </a:xfrm>
                          <a:prstGeom prst="rect">
                            <a:avLst/>
                          </a:prstGeom>
                        </pic:spPr>
                      </pic:pic>
                      <wps:wsp>
                        <wps:cNvPr id="1375" name="Rectangle: Rounded Corners 1375"/>
                        <wps:cNvSpPr/>
                        <wps:spPr>
                          <a:xfrm>
                            <a:off x="3181350" y="2390775"/>
                            <a:ext cx="1704975" cy="50482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6" name="Oval 1376"/>
                        <wps:cNvSpPr/>
                        <wps:spPr>
                          <a:xfrm>
                            <a:off x="2486025" y="2305050"/>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A27D4E"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C03028D" id="Group 1377" o:spid="_x0000_s1358" alt="Shows the window that will appear after selecting the Information Provided button." style="width:447.05pt;height:234.75pt;mso-position-horizontal-relative:char;mso-position-vertical-relative:line" coordsize="56775,29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">
                <v:shape id="Picture 1123" o:spid="_x0000_s1359" type="#_x0000_t75" style="position:absolute;width:56775;height:29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">
                  <v:imagedata r:id="rId170" o:title=""/>
                </v:shape>
                <v:roundrect id="Rectangle: Rounded Corners 1375" o:spid="_x0000_s1360" style="position:absolute;left:31813;top:23907;width:17050;height:5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" fillcolor="yellow" strokecolor="red" strokeweight="2pt">
                  <v:fill opacity="13107f"/>
                </v:roundrect>
                <v:oval id="Oval 1376" o:spid="_x0000_s1361" style="position:absolute;left:24860;top:23050;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" fillcolor="#642667 [3215]" strokecolor="#642667 [3215]" strokeweight="2pt">
                  <v:textbox>
                    <w:txbxContent>
                      <w:p w14:paraId="6DA27D4E"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6</w:t>
                        </w:r>
                      </w:p>
                    </w:txbxContent>
                  </v:textbox>
                </v:oval>
                <w10:anchorlock/>
              </v:group>
            </w:pict>
          </mc:Fallback>
        </mc:AlternateContent>
      </w:r>
    </w:p>
    <w:p w14:paraId="49CAD2C5" w14:textId="77777777" w:rsidR="00E63674" w:rsidRPr="00586B1D" w:rsidRDefault="00E63674" w:rsidP="00E63674">
      <w:pPr>
        <w:pStyle w:val="ListNumber"/>
      </w:pPr>
      <w:r>
        <w:rPr>
          <w:noProof/>
        </w:rPr>
        <w:t xml:space="preserve">The assigned department planner will receive an email notifying them of the response and the </w:t>
      </w:r>
      <w:r w:rsidRPr="001D7104">
        <w:rPr>
          <w:b/>
          <w:bCs/>
          <w:noProof/>
        </w:rPr>
        <w:t>status will automatically update to UNDER REVIEW</w:t>
      </w:r>
      <w:r>
        <w:rPr>
          <w:noProof/>
        </w:rPr>
        <w:t>.</w:t>
      </w:r>
      <w:r w:rsidRPr="00447413">
        <w:rPr>
          <w:noProof/>
        </w:rPr>
        <w:t xml:space="preserve"> </w:t>
      </w:r>
      <w:r>
        <w:rPr>
          <w:noProof/>
          <w:color w:val="2B579A"/>
          <w:shd w:val="clear" w:color="auto" w:fill="E6E6E6"/>
        </w:rPr>
        <mc:AlternateContent>
          <mc:Choice Requires="wpg">
            <w:drawing>
              <wp:inline distT="0" distB="0" distL="0" distR="0" wp14:anchorId="34525193" wp14:editId="4F8DFBDC">
                <wp:extent cx="6480175" cy="2457450"/>
                <wp:effectExtent l="0" t="0" r="0" b="0"/>
                <wp:docPr id="1380" name="Group 1380" descr="Highlights the status of the application being updated to Under Review."/>
                <wp:cNvGraphicFramePr/>
                <a:graphic xmlns:a="http://schemas.openxmlformats.org/drawingml/2006/main">
                  <a:graphicData uri="http://schemas.microsoft.com/office/word/2010/wordprocessingGroup">
                    <wpg:wgp>
                      <wpg:cNvGrpSpPr/>
                      <wpg:grpSpPr>
                        <a:xfrm>
                          <a:off x="0" y="0"/>
                          <a:ext cx="6480175" cy="2457450"/>
                          <a:chOff x="0" y="0"/>
                          <a:chExt cx="6480175" cy="2457450"/>
                        </a:xfrm>
                      </wpg:grpSpPr>
                      <pic:pic xmlns:pic="http://schemas.openxmlformats.org/drawingml/2006/picture">
                        <pic:nvPicPr>
                          <pic:cNvPr id="1124" name="Picture 1124"/>
                          <pic:cNvPicPr>
                            <a:picLocks noChangeAspect="1"/>
                          </pic:cNvPicPr>
                        </pic:nvPicPr>
                        <pic:blipFill>
                          <a:blip r:embed="rId171">
                            <a:extLst>
                              <a:ext uri="{28A0092B-C50C-407E-A947-70E740481C1C}">
                                <a14:useLocalDpi xmlns:a14="http://schemas.microsoft.com/office/drawing/2010/main" val="0"/>
                              </a:ext>
                            </a:extLst>
                          </a:blip>
                          <a:stretch>
                            <a:fillRect/>
                          </a:stretch>
                        </pic:blipFill>
                        <pic:spPr>
                          <a:xfrm>
                            <a:off x="0" y="0"/>
                            <a:ext cx="6480175" cy="2457450"/>
                          </a:xfrm>
                          <a:prstGeom prst="rect">
                            <a:avLst/>
                          </a:prstGeom>
                        </pic:spPr>
                      </pic:pic>
                      <wps:wsp>
                        <wps:cNvPr id="1378" name="Rectangle: Rounded Corners 1378"/>
                        <wps:cNvSpPr/>
                        <wps:spPr>
                          <a:xfrm>
                            <a:off x="4076700" y="600075"/>
                            <a:ext cx="762000" cy="4572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9" name="Oval 1379"/>
                        <wps:cNvSpPr/>
                        <wps:spPr>
                          <a:xfrm>
                            <a:off x="4838700" y="581025"/>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13B515"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4525193" id="Group 1380" o:spid="_x0000_s1362" alt="Highlights the status of the application being updated to Under Review." style="width:510.25pt;height:193.5pt;mso-position-horizontal-relative:char;mso-position-vertical-relative:line" coordsize="64801,24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">
                <v:shape id="Picture 1124" o:spid="_x0000_s1363" type="#_x0000_t75" style="position:absolute;width:64801;height:24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">
                  <v:imagedata r:id="rId172" o:title=""/>
                </v:shape>
                <v:roundrect id="Rectangle: Rounded Corners 1378" o:spid="_x0000_s1364" style="position:absolute;left:40767;top:6000;width:7620;height:4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" fillcolor="yellow" strokecolor="red" strokeweight="2pt">
                  <v:fill opacity="13107f"/>
                </v:roundrect>
                <v:oval id="Oval 1379" o:spid="_x0000_s1365" style="position:absolute;left:48387;top:5810;width:6934;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" fillcolor="#642667 [3215]" strokecolor="#642667 [3215]" strokeweight="2pt">
                  <v:textbox>
                    <w:txbxContent>
                      <w:p w14:paraId="6B13B515"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7</w:t>
                        </w:r>
                      </w:p>
                    </w:txbxContent>
                  </v:textbox>
                </v:oval>
                <w10:anchorlock/>
              </v:group>
            </w:pict>
          </mc:Fallback>
        </mc:AlternateContent>
      </w:r>
    </w:p>
    <w:p w14:paraId="0504BEC4" w14:textId="3F642A1B" w:rsidR="00E63674" w:rsidRDefault="00E63674" w:rsidP="00E63674">
      <w:pPr>
        <w:rPr>
          <w:lang w:eastAsia="en-US"/>
        </w:rPr>
      </w:pPr>
      <w:bookmarkStart w:id="172" w:name="_Toc81296014"/>
      <w:bookmarkStart w:id="173" w:name="_Toc81296070"/>
      <w:bookmarkStart w:id="174" w:name="_Toc81311770"/>
      <w:bookmarkStart w:id="175" w:name="_Toc83279715"/>
      <w:bookmarkStart w:id="176" w:name="_Toc83279799"/>
      <w:bookmarkStart w:id="177" w:name="_Toc83280041"/>
      <w:r>
        <w:rPr>
          <w:noProof/>
          <w:lang w:eastAsia="en-US"/>
        </w:rPr>
        <w:br w:type="page"/>
      </w:r>
    </w:p>
    <w:p w14:paraId="22170799" w14:textId="67CBD658" w:rsidR="00E63674" w:rsidRDefault="00E63674" w:rsidP="00E63674">
      <w:pPr>
        <w:pStyle w:val="Heading2"/>
        <w:rPr>
          <w:noProof/>
          <w:lang w:eastAsia="en-US"/>
        </w:rPr>
      </w:pPr>
      <w:bookmarkStart w:id="178" w:name="_Toc84018260"/>
      <w:bookmarkStart w:id="179" w:name="_Toc84339260"/>
      <w:bookmarkStart w:id="180" w:name="_Toc108177555"/>
      <w:bookmarkStart w:id="181" w:name="_Toc119393808"/>
      <w:commentRangeStart w:id="182"/>
      <w:r>
        <w:rPr>
          <w:noProof/>
          <w:lang w:eastAsia="en-US"/>
        </w:rPr>
        <w:lastRenderedPageBreak/>
        <w:t>Withdraw an application</w:t>
      </w:r>
      <w:bookmarkEnd w:id="172"/>
      <w:bookmarkEnd w:id="173"/>
      <w:bookmarkEnd w:id="174"/>
      <w:bookmarkEnd w:id="175"/>
      <w:bookmarkEnd w:id="176"/>
      <w:bookmarkEnd w:id="177"/>
      <w:commentRangeEnd w:id="182"/>
      <w:r>
        <w:rPr>
          <w:rStyle w:val="CommentReference"/>
        </w:rPr>
        <w:commentReference w:id="182"/>
      </w:r>
      <w:bookmarkEnd w:id="178"/>
      <w:r w:rsidR="00593D10">
        <w:rPr>
          <w:noProof/>
          <w:lang w:eastAsia="en-US"/>
        </w:rPr>
        <w:t xml:space="preserve"> or pre-application request</w:t>
      </w:r>
      <w:bookmarkEnd w:id="179"/>
      <w:bookmarkEnd w:id="180"/>
      <w:bookmarkEnd w:id="181"/>
    </w:p>
    <w:p w14:paraId="688B3A5E" w14:textId="78CE0129" w:rsidR="00E63674" w:rsidRDefault="00E63674" w:rsidP="00E63674">
      <w:pPr>
        <w:pStyle w:val="BodyText100ThemeColour"/>
        <w:rPr>
          <w:noProof/>
        </w:rPr>
      </w:pPr>
      <w:r>
        <w:rPr>
          <w:noProof/>
        </w:rPr>
        <w:t>An application</w:t>
      </w:r>
      <w:r w:rsidR="00593D10">
        <w:rPr>
          <w:noProof/>
        </w:rPr>
        <w:t xml:space="preserve"> or request for a pre-application meeting</w:t>
      </w:r>
      <w:r>
        <w:rPr>
          <w:noProof/>
        </w:rPr>
        <w:t xml:space="preserve"> with a status of RECEIVED can be withdrawn where the request is no longer required. Once withdrawn, the application will be closed.</w:t>
      </w:r>
      <w:r w:rsidRPr="00D6569A">
        <w:rPr>
          <w:noProof/>
        </w:rPr>
        <w:t xml:space="preserve"> </w:t>
      </w:r>
    </w:p>
    <w:p w14:paraId="404B146C" w14:textId="7A1F4DC2" w:rsidR="00E63674" w:rsidRDefault="00E63674" w:rsidP="00E63674">
      <w:pPr>
        <w:pStyle w:val="ListNumber"/>
        <w:numPr>
          <w:ilvl w:val="0"/>
          <w:numId w:val="28"/>
        </w:numPr>
        <w:rPr>
          <w:noProof/>
          <w:lang w:eastAsia="en-US"/>
        </w:rPr>
      </w:pPr>
      <w:r>
        <w:rPr>
          <w:noProof/>
          <w:lang w:eastAsia="en-US"/>
        </w:rPr>
        <w:t xml:space="preserve">From the application record screen, </w:t>
      </w:r>
      <w:r w:rsidRPr="00BC51C6">
        <w:rPr>
          <w:b/>
          <w:bCs/>
          <w:noProof/>
          <w:lang w:eastAsia="en-US"/>
        </w:rPr>
        <w:t>select Withdraw</w:t>
      </w:r>
      <w:r>
        <w:rPr>
          <w:noProof/>
          <w:lang w:eastAsia="en-US"/>
        </w:rPr>
        <w:t>.</w:t>
      </w:r>
      <w:r w:rsidRPr="00BB1D34">
        <w:rPr>
          <w:noProof/>
        </w:rPr>
        <w:t xml:space="preserve"> </w:t>
      </w:r>
      <w:commentRangeStart w:id="183"/>
      <w:r>
        <w:rPr>
          <w:noProof/>
          <w:color w:val="2B579A"/>
          <w:shd w:val="clear" w:color="auto" w:fill="E6E6E6"/>
        </w:rPr>
        <mc:AlternateContent>
          <mc:Choice Requires="wpg">
            <w:drawing>
              <wp:inline distT="0" distB="0" distL="0" distR="0" wp14:anchorId="6C997D93" wp14:editId="5F75DC7A">
                <wp:extent cx="6480175" cy="2113709"/>
                <wp:effectExtent l="0" t="0" r="0" b="1270"/>
                <wp:docPr id="1383" name="Group 1383" descr="Shows where the Withdraw option is located on a request."/>
                <wp:cNvGraphicFramePr/>
                <a:graphic xmlns:a="http://schemas.openxmlformats.org/drawingml/2006/main">
                  <a:graphicData uri="http://schemas.microsoft.com/office/word/2010/wordprocessingGroup">
                    <wpg:wgp>
                      <wpg:cNvGrpSpPr/>
                      <wpg:grpSpPr>
                        <a:xfrm>
                          <a:off x="0" y="0"/>
                          <a:ext cx="6480175" cy="2113709"/>
                          <a:chOff x="0" y="682830"/>
                          <a:chExt cx="6480175" cy="2113709"/>
                        </a:xfrm>
                      </wpg:grpSpPr>
                      <pic:pic xmlns:pic="http://schemas.openxmlformats.org/drawingml/2006/picture">
                        <pic:nvPicPr>
                          <pic:cNvPr id="55" name="Picture 55"/>
                          <pic:cNvPicPr>
                            <a:picLocks noChangeAspect="1"/>
                          </pic:cNvPicPr>
                        </pic:nvPicPr>
                        <pic:blipFill rotWithShape="1">
                          <a:blip r:embed="rId173">
                            <a:extLst>
                              <a:ext uri="{28A0092B-C50C-407E-A947-70E740481C1C}">
                                <a14:useLocalDpi xmlns:a14="http://schemas.microsoft.com/office/drawing/2010/main" val="0"/>
                              </a:ext>
                            </a:extLst>
                          </a:blip>
                          <a:srcRect t="24417"/>
                          <a:stretch/>
                        </pic:blipFill>
                        <pic:spPr>
                          <a:xfrm>
                            <a:off x="0" y="682830"/>
                            <a:ext cx="6480175" cy="2113709"/>
                          </a:xfrm>
                          <a:prstGeom prst="rect">
                            <a:avLst/>
                          </a:prstGeom>
                        </pic:spPr>
                      </pic:pic>
                      <wps:wsp>
                        <wps:cNvPr id="1381" name="Rectangle: Rounded Corners 1381"/>
                        <wps:cNvSpPr/>
                        <wps:spPr>
                          <a:xfrm>
                            <a:off x="4514850" y="1504950"/>
                            <a:ext cx="942975" cy="2571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2" name="Oval 1382"/>
                        <wps:cNvSpPr/>
                        <wps:spPr>
                          <a:xfrm>
                            <a:off x="5534025" y="1314450"/>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860F05" w14:textId="77777777" w:rsidR="00E63674" w:rsidRPr="00A11494" w:rsidRDefault="00E63674" w:rsidP="00E63674">
                              <w:pPr>
                                <w:jc w:val="center"/>
                                <w:rPr>
                                  <w:b/>
                                  <w:bCs/>
                                  <w:color w:val="FFFFFF" w:themeColor="background1"/>
                                  <w:sz w:val="24"/>
                                  <w:szCs w:val="24"/>
                                </w:rPr>
                              </w:pPr>
                              <w:r w:rsidRPr="00A11494">
                                <w:rPr>
                                  <w:b/>
                                  <w:bCs/>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C997D93" id="Group 1383" o:spid="_x0000_s1456" alt="Shows where the Withdraw option is located on a request." style="width:510.25pt;height:166.45pt;mso-position-horizontal-relative:char;mso-position-vertical-relative:line" coordorigin=",6828" coordsize="64801,211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">
                <v:shape id="Picture 55" o:spid="_x0000_s1457" type="#_x0000_t75" style="position:absolute;top:6828;width:64801;height:21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">
                  <v:imagedata r:id="rId206" o:title="" croptop="16002f"/>
                </v:shape>
                <v:roundrect id="Rectangle: Rounded Corners 1381" o:spid="_x0000_s1458" style="position:absolute;left:45148;top:15049;width:9430;height:2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" fillcolor="yellow" strokecolor="red" strokeweight="2pt">
                  <v:fill opacity="13107f"/>
                </v:roundrect>
                <v:oval id="Oval 1382" o:spid="_x0000_s1459" style="position:absolute;left:55340;top:13144;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" fillcolor="#642667 [3215]" strokecolor="#642667 [3215]" strokeweight="2pt">
                  <v:textbox>
                    <w:txbxContent>
                      <w:p w14:paraId="7C860F05" w14:textId="77777777" w:rsidR="00E63674" w:rsidRPr="00A11494" w:rsidRDefault="00E63674" w:rsidP="00E63674">
                        <w:pPr>
                          <w:jc w:val="center"/>
                          <w:rPr>
                            <w:b/>
                            <w:bCs/>
                            <w:color w:val="FFFFFF" w:themeColor="background1"/>
                            <w:sz w:val="24"/>
                            <w:szCs w:val="24"/>
                          </w:rPr>
                        </w:pPr>
                        <w:r w:rsidRPr="00A11494">
                          <w:rPr>
                            <w:b/>
                            <w:bCs/>
                            <w:color w:val="FFFFFF" w:themeColor="background1"/>
                            <w:sz w:val="24"/>
                            <w:szCs w:val="24"/>
                          </w:rPr>
                          <w:t>1</w:t>
                        </w:r>
                      </w:p>
                    </w:txbxContent>
                  </v:textbox>
                </v:oval>
                <w10:anchorlock/>
              </v:group>
            </w:pict>
          </mc:Fallback>
        </mc:AlternateContent>
      </w:r>
      <w:commentRangeEnd w:id="183"/>
      <w:r w:rsidR="00611082">
        <w:rPr>
          <w:rStyle w:val="CommentReference"/>
        </w:rPr>
        <w:commentReference w:id="183"/>
      </w:r>
    </w:p>
    <w:p w14:paraId="1B5B38C5" w14:textId="77777777" w:rsidR="00E63674" w:rsidRDefault="00E63674" w:rsidP="00E63674">
      <w:pPr>
        <w:pStyle w:val="ListNumber"/>
        <w:rPr>
          <w:noProof/>
          <w:lang w:eastAsia="en-US"/>
        </w:rPr>
      </w:pPr>
      <w:r w:rsidRPr="00D6569A">
        <w:rPr>
          <w:b/>
          <w:bCs/>
          <w:noProof/>
        </w:rPr>
        <w:t>Enter comments</w:t>
      </w:r>
      <w:r>
        <w:rPr>
          <w:noProof/>
        </w:rPr>
        <w:t xml:space="preserve"> and </w:t>
      </w:r>
      <w:r w:rsidRPr="00D6569A">
        <w:rPr>
          <w:b/>
          <w:bCs/>
          <w:noProof/>
        </w:rPr>
        <w:t>select Withdraw</w:t>
      </w:r>
      <w:r>
        <w:rPr>
          <w:noProof/>
        </w:rPr>
        <w:t>.</w:t>
      </w:r>
      <w:r w:rsidRPr="00967205">
        <w:rPr>
          <w:noProof/>
        </w:rPr>
        <w:t xml:space="preserve"> </w:t>
      </w:r>
      <w:r>
        <w:rPr>
          <w:noProof/>
          <w:color w:val="2B579A"/>
          <w:shd w:val="clear" w:color="auto" w:fill="E6E6E6"/>
          <w:lang w:eastAsia="en-US"/>
        </w:rPr>
        <mc:AlternateContent>
          <mc:Choice Requires="wpg">
            <w:drawing>
              <wp:inline distT="0" distB="0" distL="0" distR="0" wp14:anchorId="7F7DA10A" wp14:editId="47981A4C">
                <wp:extent cx="5972810" cy="3171825"/>
                <wp:effectExtent l="0" t="0" r="8890" b="9525"/>
                <wp:docPr id="1386" name="Group 1386" descr="Shows the window that will appear where users will need to enter the reason for the withdrawal of the application."/>
                <wp:cNvGraphicFramePr/>
                <a:graphic xmlns:a="http://schemas.openxmlformats.org/drawingml/2006/main">
                  <a:graphicData uri="http://schemas.microsoft.com/office/word/2010/wordprocessingGroup">
                    <wpg:wgp>
                      <wpg:cNvGrpSpPr/>
                      <wpg:grpSpPr>
                        <a:xfrm>
                          <a:off x="0" y="0"/>
                          <a:ext cx="5972810" cy="3171825"/>
                          <a:chOff x="0" y="0"/>
                          <a:chExt cx="5972810" cy="3171825"/>
                        </a:xfrm>
                      </wpg:grpSpPr>
                      <pic:pic xmlns:pic="http://schemas.openxmlformats.org/drawingml/2006/picture">
                        <pic:nvPicPr>
                          <pic:cNvPr id="56" name="Picture 56"/>
                          <pic:cNvPicPr>
                            <a:picLocks noChangeAspect="1"/>
                          </pic:cNvPicPr>
                        </pic:nvPicPr>
                        <pic:blipFill>
                          <a:blip r:embed="rId207">
                            <a:extLst>
                              <a:ext uri="{28A0092B-C50C-407E-A947-70E740481C1C}">
                                <a14:useLocalDpi xmlns:a14="http://schemas.microsoft.com/office/drawing/2010/main" val="0"/>
                              </a:ext>
                            </a:extLst>
                          </a:blip>
                          <a:stretch>
                            <a:fillRect/>
                          </a:stretch>
                        </pic:blipFill>
                        <pic:spPr>
                          <a:xfrm>
                            <a:off x="0" y="0"/>
                            <a:ext cx="5972810" cy="3171825"/>
                          </a:xfrm>
                          <a:prstGeom prst="rect">
                            <a:avLst/>
                          </a:prstGeom>
                        </pic:spPr>
                      </pic:pic>
                      <wps:wsp>
                        <wps:cNvPr id="1384" name="Rectangle: Rounded Corners 1384"/>
                        <wps:cNvSpPr/>
                        <wps:spPr>
                          <a:xfrm>
                            <a:off x="4067175" y="2514600"/>
                            <a:ext cx="981075" cy="4953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5" name="Oval 1385"/>
                        <wps:cNvSpPr/>
                        <wps:spPr>
                          <a:xfrm>
                            <a:off x="3209925" y="2352675"/>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821152"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F7DA10A" id="Group 1386" o:spid="_x0000_s1460" alt="Shows the window that will appear where users will need to enter the reason for the withdrawal of the application." style="width:470.3pt;height:249.75pt;mso-position-horizontal-relative:char;mso-position-vertical-relative:line" coordsize="59728,31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">
                <v:shape id="Picture 56" o:spid="_x0000_s1461" type="#_x0000_t75" style="position:absolute;width:59728;height:31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">
                  <v:imagedata r:id="rId208" o:title=""/>
                </v:shape>
                <v:roundrect id="Rectangle: Rounded Corners 1384" o:spid="_x0000_s1462" style="position:absolute;left:40671;top:25146;width:9811;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" fillcolor="yellow" strokecolor="red" strokeweight="2pt">
                  <v:fill opacity="13107f"/>
                </v:roundrect>
                <v:oval id="Oval 1385" o:spid="_x0000_s1463" style="position:absolute;left:32099;top:23526;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" fillcolor="#642667 [3215]" strokecolor="#642667 [3215]" strokeweight="2pt">
                  <v:textbox>
                    <w:txbxContent>
                      <w:p w14:paraId="69821152"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2</w:t>
                        </w:r>
                      </w:p>
                    </w:txbxContent>
                  </v:textbox>
                </v:oval>
                <w10:anchorlock/>
              </v:group>
            </w:pict>
          </mc:Fallback>
        </mc:AlternateContent>
      </w:r>
    </w:p>
    <w:p w14:paraId="5C0DFF6C" w14:textId="16A2984A" w:rsidR="00E63674" w:rsidRDefault="00E63674" w:rsidP="00A17BF8">
      <w:pPr>
        <w:pStyle w:val="ListNumber"/>
        <w:rPr>
          <w:noProof/>
        </w:rPr>
      </w:pPr>
      <w:r>
        <w:rPr>
          <w:noProof/>
          <w:lang w:eastAsia="en-US"/>
        </w:rPr>
        <w:t xml:space="preserve">The application status will be </w:t>
      </w:r>
      <w:r w:rsidRPr="00D6569A">
        <w:rPr>
          <w:b/>
          <w:bCs/>
          <w:noProof/>
          <w:lang w:eastAsia="en-US"/>
        </w:rPr>
        <w:t>updated to COMPLETE</w:t>
      </w:r>
      <w:r>
        <w:rPr>
          <w:noProof/>
          <w:lang w:eastAsia="en-US"/>
        </w:rPr>
        <w:t xml:space="preserve"> and the form will not be able to be edited but can still be downloaded if needed.</w:t>
      </w:r>
    </w:p>
    <w:p w14:paraId="200CAE06" w14:textId="77777777" w:rsidR="00E63674" w:rsidRDefault="00E63674" w:rsidP="00E63674">
      <w:pPr>
        <w:rPr>
          <w:noProof/>
          <w:lang w:eastAsia="en-US"/>
        </w:rPr>
      </w:pPr>
      <w:r>
        <w:rPr>
          <w:noProof/>
          <w:lang w:eastAsia="en-US"/>
        </w:rPr>
        <w:br w:type="page"/>
      </w:r>
    </w:p>
    <w:p w14:paraId="217CE337" w14:textId="77777777" w:rsidR="00E63674" w:rsidRDefault="00E63674" w:rsidP="00E63674">
      <w:pPr>
        <w:pStyle w:val="Heading2"/>
        <w:rPr>
          <w:noProof/>
          <w:lang w:eastAsia="en-US"/>
        </w:rPr>
      </w:pPr>
      <w:bookmarkStart w:id="184" w:name="_Toc84018261"/>
      <w:bookmarkStart w:id="185" w:name="_Toc84339261"/>
      <w:bookmarkStart w:id="186" w:name="_Toc108177556"/>
      <w:bookmarkStart w:id="187" w:name="_Toc119393809"/>
      <w:r>
        <w:rPr>
          <w:noProof/>
          <w:lang w:eastAsia="en-US"/>
        </w:rPr>
        <w:lastRenderedPageBreak/>
        <w:t>Place application on hold / Request to take off hold</w:t>
      </w:r>
      <w:bookmarkEnd w:id="184"/>
      <w:bookmarkEnd w:id="185"/>
      <w:bookmarkEnd w:id="186"/>
      <w:bookmarkEnd w:id="187"/>
    </w:p>
    <w:p w14:paraId="4F256FF3" w14:textId="46FB4A17" w:rsidR="00E63674" w:rsidRDefault="00E63674" w:rsidP="00E63674">
      <w:pPr>
        <w:pStyle w:val="BodyText100ThemeColour"/>
        <w:rPr>
          <w:noProof/>
        </w:rPr>
      </w:pPr>
      <w:r>
        <w:rPr>
          <w:noProof/>
        </w:rPr>
        <w:t>Applications that have been submitted to the department can be placed on hold</w:t>
      </w:r>
      <w:commentRangeStart w:id="188"/>
      <w:r>
        <w:rPr>
          <w:noProof/>
        </w:rPr>
        <w:t xml:space="preserve">. A comment </w:t>
      </w:r>
      <w:r w:rsidR="000A7A2D" w:rsidRPr="000A7A2D">
        <w:rPr>
          <w:noProof/>
        </w:rPr>
        <w:t xml:space="preserve">must include </w:t>
      </w:r>
      <w:r w:rsidR="00DE6B3C">
        <w:rPr>
          <w:noProof/>
        </w:rPr>
        <w:t xml:space="preserve">the </w:t>
      </w:r>
      <w:r w:rsidR="000A7A2D" w:rsidRPr="000A7A2D">
        <w:rPr>
          <w:noProof/>
        </w:rPr>
        <w:t>date</w:t>
      </w:r>
      <w:r w:rsidR="00DE6B3C">
        <w:rPr>
          <w:noProof/>
        </w:rPr>
        <w:t xml:space="preserve"> the </w:t>
      </w:r>
      <w:r w:rsidR="000A7A2D" w:rsidRPr="000A7A2D">
        <w:rPr>
          <w:noProof/>
        </w:rPr>
        <w:t xml:space="preserve">application </w:t>
      </w:r>
      <w:r w:rsidR="00DE6B3C">
        <w:rPr>
          <w:noProof/>
        </w:rPr>
        <w:t xml:space="preserve">is to be </w:t>
      </w:r>
      <w:r w:rsidR="000A7A2D" w:rsidRPr="000A7A2D">
        <w:rPr>
          <w:noProof/>
        </w:rPr>
        <w:t xml:space="preserve">placed on hold until </w:t>
      </w:r>
      <w:r w:rsidR="00E000FE">
        <w:rPr>
          <w:noProof/>
        </w:rPr>
        <w:t>and the</w:t>
      </w:r>
      <w:r>
        <w:rPr>
          <w:noProof/>
        </w:rPr>
        <w:t xml:space="preserve"> reason for request.</w:t>
      </w:r>
      <w:commentRangeEnd w:id="188"/>
      <w:r w:rsidR="00AE78B1">
        <w:rPr>
          <w:rStyle w:val="CommentReference"/>
          <w:rFonts w:cs="Arial"/>
          <w:color w:val="363534" w:themeColor="text1"/>
          <w:lang w:eastAsia="en-AU"/>
        </w:rPr>
        <w:commentReference w:id="188"/>
      </w:r>
    </w:p>
    <w:p w14:paraId="6A44953E" w14:textId="091D9E3E" w:rsidR="00E63674" w:rsidRDefault="00E63674" w:rsidP="00E63674">
      <w:pPr>
        <w:pStyle w:val="ListNumber"/>
        <w:numPr>
          <w:ilvl w:val="0"/>
          <w:numId w:val="30"/>
        </w:numPr>
        <w:rPr>
          <w:noProof/>
        </w:rPr>
      </w:pPr>
      <w:r>
        <w:rPr>
          <w:noProof/>
        </w:rPr>
        <w:t xml:space="preserve">With an application open, </w:t>
      </w:r>
      <w:r w:rsidRPr="00EB16B5">
        <w:rPr>
          <w:b/>
          <w:bCs/>
          <w:noProof/>
        </w:rPr>
        <w:t>select On Hold</w:t>
      </w:r>
      <w:r>
        <w:rPr>
          <w:noProof/>
        </w:rPr>
        <w:t>.</w:t>
      </w:r>
      <w:r w:rsidRPr="00E852C4">
        <w:rPr>
          <w:noProof/>
        </w:rPr>
        <w:t xml:space="preserve"> </w:t>
      </w:r>
      <w:r>
        <w:rPr>
          <w:noProof/>
        </w:rPr>
        <mc:AlternateContent>
          <mc:Choice Requires="wpg">
            <w:drawing>
              <wp:inline distT="0" distB="0" distL="0" distR="0" wp14:anchorId="0E2D5688" wp14:editId="3135B79E">
                <wp:extent cx="5857240" cy="2674620"/>
                <wp:effectExtent l="0" t="0" r="0" b="0"/>
                <wp:docPr id="1631" name="Group 1631" descr="Highlights the function where a request can be placed on hold."/>
                <wp:cNvGraphicFramePr/>
                <a:graphic xmlns:a="http://schemas.openxmlformats.org/drawingml/2006/main">
                  <a:graphicData uri="http://schemas.microsoft.com/office/word/2010/wordprocessingGroup">
                    <wpg:wgp>
                      <wpg:cNvGrpSpPr/>
                      <wpg:grpSpPr>
                        <a:xfrm>
                          <a:off x="0" y="0"/>
                          <a:ext cx="5857240" cy="2674620"/>
                          <a:chOff x="0" y="0"/>
                          <a:chExt cx="5857240" cy="2674620"/>
                        </a:xfrm>
                      </wpg:grpSpPr>
                      <pic:pic xmlns:pic="http://schemas.openxmlformats.org/drawingml/2006/picture">
                        <pic:nvPicPr>
                          <pic:cNvPr id="1632" name="Picture 1632"/>
                          <pic:cNvPicPr>
                            <a:picLocks noChangeAspect="1"/>
                          </pic:cNvPicPr>
                        </pic:nvPicPr>
                        <pic:blipFill>
                          <a:blip r:embed="rId209">
                            <a:extLst>
                              <a:ext uri="{28A0092B-C50C-407E-A947-70E740481C1C}">
                                <a14:useLocalDpi xmlns:a14="http://schemas.microsoft.com/office/drawing/2010/main" val="0"/>
                              </a:ext>
                            </a:extLst>
                          </a:blip>
                          <a:stretch>
                            <a:fillRect/>
                          </a:stretch>
                        </pic:blipFill>
                        <pic:spPr>
                          <a:xfrm>
                            <a:off x="0" y="0"/>
                            <a:ext cx="5857240" cy="2674620"/>
                          </a:xfrm>
                          <a:prstGeom prst="rect">
                            <a:avLst/>
                          </a:prstGeom>
                        </pic:spPr>
                      </pic:pic>
                      <wps:wsp>
                        <wps:cNvPr id="1633" name="Rectangle: Rounded Corners 1633"/>
                        <wps:cNvSpPr/>
                        <wps:spPr>
                          <a:xfrm>
                            <a:off x="3925018" y="1621766"/>
                            <a:ext cx="981075" cy="24154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4" name="Oval 1634"/>
                        <wps:cNvSpPr/>
                        <wps:spPr>
                          <a:xfrm>
                            <a:off x="3165894" y="1345721"/>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0817F2"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E2D5688" id="Group 1631" o:spid="_x0000_s1464" alt="Highlights the function where a request can be placed on hold." style="width:461.2pt;height:210.6pt;mso-position-horizontal-relative:char;mso-position-vertical-relative:line" coordsize="58572,267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">
                <v:shape id="Picture 1632" o:spid="_x0000_s1465" type="#_x0000_t75" style="position:absolute;width:58572;height:26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">
                  <v:imagedata r:id="rId210" o:title=""/>
                </v:shape>
                <v:roundrect id="Rectangle: Rounded Corners 1633" o:spid="_x0000_s1466" style="position:absolute;left:39250;top:16217;width:9810;height:24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" fillcolor="yellow" strokecolor="red" strokeweight="2pt">
                  <v:fill opacity="13107f"/>
                </v:roundrect>
                <v:oval id="Oval 1634" o:spid="_x0000_s1467" style="position:absolute;left:31658;top:13457;width:6935;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" fillcolor="#642667 [3215]" strokecolor="#642667 [3215]" strokeweight="2pt">
                  <v:textbox>
                    <w:txbxContent>
                      <w:p w14:paraId="3C0817F2"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1</w:t>
                        </w:r>
                      </w:p>
                    </w:txbxContent>
                  </v:textbox>
                </v:oval>
                <w10:anchorlock/>
              </v:group>
            </w:pict>
          </mc:Fallback>
        </mc:AlternateContent>
      </w:r>
    </w:p>
    <w:p w14:paraId="641E4ECD" w14:textId="77777777" w:rsidR="00E63674" w:rsidRDefault="00E63674" w:rsidP="00E63674">
      <w:pPr>
        <w:pStyle w:val="ListNumber"/>
        <w:rPr>
          <w:noProof/>
        </w:rPr>
      </w:pPr>
      <w:r>
        <w:rPr>
          <w:noProof/>
        </w:rPr>
        <w:t xml:space="preserve">Enter details regarding the on hold request and </w:t>
      </w:r>
      <w:r w:rsidRPr="00EB16B5">
        <w:rPr>
          <w:b/>
          <w:bCs/>
          <w:noProof/>
        </w:rPr>
        <w:t>select On Hold</w:t>
      </w:r>
      <w:r>
        <w:rPr>
          <w:noProof/>
        </w:rPr>
        <w:t>.</w:t>
      </w:r>
      <w:r w:rsidRPr="00216898">
        <w:rPr>
          <w:noProof/>
        </w:rPr>
        <w:t xml:space="preserve"> </w:t>
      </w:r>
      <w:r>
        <w:rPr>
          <w:noProof/>
        </w:rPr>
        <w:t>This will email the planner of the request, add the comment in the Activity section of the form and also place the application on hold.</w:t>
      </w:r>
      <w:r w:rsidRPr="00DA6D38">
        <w:rPr>
          <w:noProof/>
        </w:rPr>
        <w:t xml:space="preserve"> </w:t>
      </w:r>
      <w:r>
        <w:rPr>
          <w:noProof/>
        </w:rPr>
        <mc:AlternateContent>
          <mc:Choice Requires="wpg">
            <w:drawing>
              <wp:inline distT="0" distB="0" distL="0" distR="0" wp14:anchorId="22A920A1" wp14:editId="74D1F25A">
                <wp:extent cx="5753735" cy="3067050"/>
                <wp:effectExtent l="0" t="0" r="0" b="0"/>
                <wp:docPr id="1645" name="Group 1645" descr="Shows the window that will appear where users will need to enter the reason for the on hold request. Highlights the On Hold button as well."/>
                <wp:cNvGraphicFramePr/>
                <a:graphic xmlns:a="http://schemas.openxmlformats.org/drawingml/2006/main">
                  <a:graphicData uri="http://schemas.microsoft.com/office/word/2010/wordprocessingGroup">
                    <wpg:wgp>
                      <wpg:cNvGrpSpPr/>
                      <wpg:grpSpPr>
                        <a:xfrm>
                          <a:off x="0" y="0"/>
                          <a:ext cx="5753735" cy="3067050"/>
                          <a:chOff x="0" y="0"/>
                          <a:chExt cx="5753735" cy="3067050"/>
                        </a:xfrm>
                      </wpg:grpSpPr>
                      <pic:pic xmlns:pic="http://schemas.openxmlformats.org/drawingml/2006/picture">
                        <pic:nvPicPr>
                          <pic:cNvPr id="1646" name="Picture 1646"/>
                          <pic:cNvPicPr>
                            <a:picLocks noChangeAspect="1"/>
                          </pic:cNvPicPr>
                        </pic:nvPicPr>
                        <pic:blipFill>
                          <a:blip r:embed="rId211">
                            <a:extLst>
                              <a:ext uri="{28A0092B-C50C-407E-A947-70E740481C1C}">
                                <a14:useLocalDpi xmlns:a14="http://schemas.microsoft.com/office/drawing/2010/main" val="0"/>
                              </a:ext>
                            </a:extLst>
                          </a:blip>
                          <a:stretch>
                            <a:fillRect/>
                          </a:stretch>
                        </pic:blipFill>
                        <pic:spPr>
                          <a:xfrm>
                            <a:off x="0" y="0"/>
                            <a:ext cx="5753735" cy="3067050"/>
                          </a:xfrm>
                          <a:prstGeom prst="rect">
                            <a:avLst/>
                          </a:prstGeom>
                        </pic:spPr>
                      </pic:pic>
                      <wps:wsp>
                        <wps:cNvPr id="1647" name="Rectangle: Rounded Corners 1647"/>
                        <wps:cNvSpPr/>
                        <wps:spPr>
                          <a:xfrm>
                            <a:off x="4094922" y="2467155"/>
                            <a:ext cx="811171" cy="4953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8" name="Oval 1648"/>
                        <wps:cNvSpPr/>
                        <wps:spPr>
                          <a:xfrm>
                            <a:off x="3226279" y="2372265"/>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C756C4"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2A920A1" id="Group 1645" o:spid="_x0000_s1468" alt="Shows the window that will appear where users will need to enter the reason for the on hold request. Highlights the On Hold button as well." style="width:453.05pt;height:241.5pt;mso-position-horizontal-relative:char;mso-position-vertical-relative:line" coordsize="57537,30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">
                <v:shape id="Picture 1646" o:spid="_x0000_s1469" type="#_x0000_t75" style="position:absolute;width:57537;height:30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">
                  <v:imagedata r:id="rId212" o:title=""/>
                </v:shape>
                <v:roundrect id="Rectangle: Rounded Corners 1647" o:spid="_x0000_s1470" style="position:absolute;left:40949;top:24671;width:8111;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" fillcolor="yellow" strokecolor="red" strokeweight="2pt">
                  <v:fill opacity="13107f"/>
                </v:roundrect>
                <v:oval id="Oval 1648" o:spid="_x0000_s1471" style="position:absolute;left:32262;top:23722;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" fillcolor="#642667 [3215]" strokecolor="#642667 [3215]" strokeweight="2pt">
                  <v:textbox>
                    <w:txbxContent>
                      <w:p w14:paraId="07C756C4"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2</w:t>
                        </w:r>
                      </w:p>
                    </w:txbxContent>
                  </v:textbox>
                </v:oval>
                <w10:anchorlock/>
              </v:group>
            </w:pict>
          </mc:Fallback>
        </mc:AlternateContent>
      </w:r>
    </w:p>
    <w:p w14:paraId="79C20229" w14:textId="77777777" w:rsidR="00E63674" w:rsidRDefault="00E63674" w:rsidP="00E63674">
      <w:pPr>
        <w:pStyle w:val="ListNumber"/>
        <w:rPr>
          <w:noProof/>
        </w:rPr>
      </w:pPr>
      <w:r w:rsidRPr="00EB16B5">
        <w:rPr>
          <w:b/>
          <w:bCs/>
          <w:noProof/>
        </w:rPr>
        <w:t>Scroll to the Activity section</w:t>
      </w:r>
      <w:r>
        <w:rPr>
          <w:noProof/>
        </w:rPr>
        <w:t xml:space="preserve"> of the form where you will see the date the application was requested to be placed on hold.</w:t>
      </w:r>
      <w:r w:rsidRPr="00643C11">
        <w:rPr>
          <w:noProof/>
        </w:rPr>
        <w:t xml:space="preserve"> </w:t>
      </w:r>
    </w:p>
    <w:p w14:paraId="22D9CA1E" w14:textId="77777777" w:rsidR="00E63674" w:rsidRPr="00EB16B5" w:rsidRDefault="00E63674" w:rsidP="00E63674">
      <w:pPr>
        <w:pStyle w:val="ListNumber"/>
        <w:rPr>
          <w:noProof/>
        </w:rPr>
      </w:pPr>
      <w:r w:rsidRPr="00EB16B5">
        <w:rPr>
          <w:noProof/>
        </w:rPr>
        <w:lastRenderedPageBreak/>
        <w:t>Any further comments can be added if needed</w:t>
      </w:r>
      <w:r>
        <w:rPr>
          <w:b/>
          <w:bCs/>
          <w:noProof/>
        </w:rPr>
        <w:t>.</w:t>
      </w:r>
      <w:r w:rsidRPr="00F00865">
        <w:rPr>
          <w:noProof/>
        </w:rPr>
        <w:t xml:space="preserve"> </w:t>
      </w:r>
      <w:r>
        <w:rPr>
          <w:noProof/>
        </w:rPr>
        <mc:AlternateContent>
          <mc:Choice Requires="wpg">
            <w:drawing>
              <wp:inline distT="0" distB="0" distL="0" distR="0" wp14:anchorId="663CAF23" wp14:editId="354B4B40">
                <wp:extent cx="5831343" cy="1543050"/>
                <wp:effectExtent l="0" t="0" r="0" b="0"/>
                <wp:docPr id="1654" name="Group 1654" descr="Shows the activity section of the application where an automatic response can be seen and where any additional comments can be added."/>
                <wp:cNvGraphicFramePr/>
                <a:graphic xmlns:a="http://schemas.openxmlformats.org/drawingml/2006/main">
                  <a:graphicData uri="http://schemas.microsoft.com/office/word/2010/wordprocessingGroup">
                    <wpg:wgp>
                      <wpg:cNvGrpSpPr/>
                      <wpg:grpSpPr>
                        <a:xfrm>
                          <a:off x="0" y="0"/>
                          <a:ext cx="5831343" cy="1543050"/>
                          <a:chOff x="-79513" y="0"/>
                          <a:chExt cx="5831343" cy="1543050"/>
                        </a:xfrm>
                      </wpg:grpSpPr>
                      <wpg:grpSp>
                        <wpg:cNvPr id="1655" name="Group 1655"/>
                        <wpg:cNvGrpSpPr/>
                        <wpg:grpSpPr>
                          <a:xfrm>
                            <a:off x="-79513" y="0"/>
                            <a:ext cx="5831343" cy="1543050"/>
                            <a:chOff x="-315733" y="0"/>
                            <a:chExt cx="5831343" cy="1543050"/>
                          </a:xfrm>
                        </wpg:grpSpPr>
                        <pic:pic xmlns:pic="http://schemas.openxmlformats.org/drawingml/2006/picture">
                          <pic:nvPicPr>
                            <pic:cNvPr id="1656" name="Picture 1656"/>
                            <pic:cNvPicPr>
                              <a:picLocks noChangeAspect="1"/>
                            </pic:cNvPicPr>
                          </pic:nvPicPr>
                          <pic:blipFill>
                            <a:blip r:embed="rId213">
                              <a:extLst>
                                <a:ext uri="{28A0092B-C50C-407E-A947-70E740481C1C}">
                                  <a14:useLocalDpi xmlns:a14="http://schemas.microsoft.com/office/drawing/2010/main" val="0"/>
                                </a:ext>
                              </a:extLst>
                            </a:blip>
                            <a:stretch>
                              <a:fillRect/>
                            </a:stretch>
                          </pic:blipFill>
                          <pic:spPr>
                            <a:xfrm>
                              <a:off x="0" y="0"/>
                              <a:ext cx="5515610" cy="1543050"/>
                            </a:xfrm>
                            <a:prstGeom prst="rect">
                              <a:avLst/>
                            </a:prstGeom>
                          </pic:spPr>
                        </pic:pic>
                        <wps:wsp>
                          <wps:cNvPr id="1657" name="Rectangle: Rounded Corners 1657"/>
                          <wps:cNvSpPr/>
                          <wps:spPr>
                            <a:xfrm>
                              <a:off x="423738" y="966159"/>
                              <a:ext cx="4864122" cy="4953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8" name="Oval 1658"/>
                          <wps:cNvSpPr/>
                          <wps:spPr>
                            <a:xfrm>
                              <a:off x="-315733" y="909368"/>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4C7BAA"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59" name="Rectangle: Rounded Corners 1659"/>
                        <wps:cNvSpPr/>
                        <wps:spPr>
                          <a:xfrm>
                            <a:off x="595222" y="276046"/>
                            <a:ext cx="3243532" cy="4953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0" name="Oval 1660"/>
                        <wps:cNvSpPr/>
                        <wps:spPr>
                          <a:xfrm>
                            <a:off x="3907766" y="215661"/>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79D68A"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63CAF23" id="Group 1654" o:spid="_x0000_s1472" alt="Shows the activity section of the application where an automatic response can be seen and where any additional comments can be added." style="width:459.15pt;height:121.5pt;mso-position-horizontal-relative:char;mso-position-vertical-relative:line" coordorigin="-795" coordsize="58313,15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">
                <v:group id="Group 1655" o:spid="_x0000_s1473" style="position:absolute;left:-795;width:58313;height:15430" coordorigin="-3157" coordsize="58313,1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">
                  <v:shape id="Picture 1656" o:spid="_x0000_s1474" type="#_x0000_t75" style="position:absolute;width:55156;height:15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">
                    <v:imagedata r:id="rId214" o:title=""/>
                  </v:shape>
                  <v:roundrect id="Rectangle: Rounded Corners 1657" o:spid="_x0000_s1475" style="position:absolute;left:4237;top:9661;width:48641;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" fillcolor="yellow" strokecolor="red" strokeweight="2pt">
                    <v:fill opacity="13107f"/>
                  </v:roundrect>
                  <v:oval id="Oval 1658" o:spid="_x0000_s1476" style="position:absolute;left:-3157;top:9093;width:6933;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" fillcolor="#642667 [3215]" strokecolor="#642667 [3215]" strokeweight="2pt">
                    <v:textbox>
                      <w:txbxContent>
                        <w:p w14:paraId="2A4C7BAA"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4</w:t>
                          </w:r>
                        </w:p>
                      </w:txbxContent>
                    </v:textbox>
                  </v:oval>
                </v:group>
                <v:roundrect id="Rectangle: Rounded Corners 1659" o:spid="_x0000_s1477" style="position:absolute;left:5952;top:2760;width:32435;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" fillcolor="yellow" strokecolor="red" strokeweight="2pt">
                  <v:fill opacity="13107f"/>
                </v:roundrect>
                <v:oval id="Oval 1660" o:spid="_x0000_s1478" style="position:absolute;left:39077;top:2156;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" fillcolor="#642667 [3215]" strokecolor="#642667 [3215]" strokeweight="2pt">
                  <v:textbox>
                    <w:txbxContent>
                      <w:p w14:paraId="1A79D68A"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3</w:t>
                        </w:r>
                      </w:p>
                    </w:txbxContent>
                  </v:textbox>
                </v:oval>
                <w10:anchorlock/>
              </v:group>
            </w:pict>
          </mc:Fallback>
        </mc:AlternateContent>
      </w:r>
    </w:p>
    <w:p w14:paraId="182BB80B" w14:textId="13FBD62E" w:rsidR="00E63674" w:rsidRDefault="00285D8F" w:rsidP="00E63674">
      <w:pPr>
        <w:pStyle w:val="ListNumber"/>
        <w:rPr>
          <w:noProof/>
        </w:rPr>
      </w:pPr>
      <w:r>
        <w:rPr>
          <w:noProof/>
        </w:rPr>
        <w:t>You will need to contact the assigned planner to take the application off hold. The comments</w:t>
      </w:r>
      <w:r w:rsidR="0089582E">
        <w:rPr>
          <w:noProof/>
        </w:rPr>
        <w:t xml:space="preserve"> section of the for</w:t>
      </w:r>
      <w:r w:rsidR="00395F7D">
        <w:rPr>
          <w:noProof/>
        </w:rPr>
        <w:t>m</w:t>
      </w:r>
      <w:r>
        <w:rPr>
          <w:noProof/>
        </w:rPr>
        <w:t xml:space="preserve"> may be used</w:t>
      </w:r>
      <w:r w:rsidR="0089582E">
        <w:rPr>
          <w:noProof/>
        </w:rPr>
        <w:t xml:space="preserve"> for such a request.</w:t>
      </w:r>
    </w:p>
    <w:p w14:paraId="60403AFC" w14:textId="77777777" w:rsidR="00E63674" w:rsidRDefault="00E63674" w:rsidP="00E63674">
      <w:bookmarkStart w:id="189" w:name="_Toc81296015"/>
      <w:bookmarkStart w:id="190" w:name="_Toc81296071"/>
      <w:bookmarkStart w:id="191" w:name="_Toc81311771"/>
      <w:bookmarkStart w:id="192" w:name="_Toc83279716"/>
      <w:bookmarkStart w:id="193" w:name="_Toc83279800"/>
      <w:bookmarkStart w:id="194" w:name="_Toc83280042"/>
    </w:p>
    <w:p w14:paraId="1B23D035" w14:textId="77777777" w:rsidR="00E63674" w:rsidRDefault="00E63674" w:rsidP="00E63674"/>
    <w:p w14:paraId="47F741FE" w14:textId="77777777" w:rsidR="00E63674" w:rsidRDefault="00E63674" w:rsidP="00E63674">
      <w:r>
        <w:br w:type="page"/>
      </w:r>
    </w:p>
    <w:p w14:paraId="73AB84B6" w14:textId="7663849E" w:rsidR="00E63674" w:rsidRDefault="00E63674" w:rsidP="00E63674">
      <w:pPr>
        <w:pStyle w:val="Heading2"/>
      </w:pPr>
      <w:bookmarkStart w:id="195" w:name="_Notify_the_State"/>
      <w:bookmarkStart w:id="196" w:name="_Toc84018262"/>
      <w:bookmarkStart w:id="197" w:name="_Toc84339262"/>
      <w:bookmarkStart w:id="198" w:name="_Toc108177557"/>
      <w:bookmarkStart w:id="199" w:name="_Toc119393810"/>
      <w:bookmarkEnd w:id="195"/>
      <w:r>
        <w:lastRenderedPageBreak/>
        <w:t xml:space="preserve">Notify the State Project Concierge team of change in </w:t>
      </w:r>
      <w:commentRangeStart w:id="200"/>
      <w:r>
        <w:t>application</w:t>
      </w:r>
      <w:commentRangeEnd w:id="200"/>
      <w:r w:rsidR="0086368B">
        <w:rPr>
          <w:rStyle w:val="CommentReference"/>
          <w:b w:val="0"/>
          <w:bCs w:val="0"/>
          <w:iCs w:val="0"/>
          <w:color w:val="363534" w:themeColor="text1"/>
          <w:kern w:val="0"/>
        </w:rPr>
        <w:commentReference w:id="200"/>
      </w:r>
      <w:r w:rsidR="00E000FE">
        <w:t>’s progress</w:t>
      </w:r>
      <w:r>
        <w:t xml:space="preserve"> status </w:t>
      </w:r>
      <w:r w:rsidRPr="00EB16B5">
        <w:rPr>
          <w:i/>
          <w:iCs w:val="0"/>
        </w:rPr>
        <w:t>(nominated project</w:t>
      </w:r>
      <w:r>
        <w:rPr>
          <w:i/>
          <w:iCs w:val="0"/>
        </w:rPr>
        <w:t>s</w:t>
      </w:r>
      <w:r w:rsidRPr="00EB16B5">
        <w:rPr>
          <w:i/>
          <w:iCs w:val="0"/>
        </w:rPr>
        <w:t xml:space="preserve"> only)</w:t>
      </w:r>
      <w:bookmarkEnd w:id="196"/>
      <w:bookmarkEnd w:id="197"/>
      <w:bookmarkEnd w:id="198"/>
      <w:bookmarkEnd w:id="199"/>
    </w:p>
    <w:p w14:paraId="160F3959" w14:textId="4C9B59DB" w:rsidR="00E63674" w:rsidRDefault="00E63674" w:rsidP="00E63674">
      <w:pPr>
        <w:pStyle w:val="BodyText100ThemeColour"/>
      </w:pPr>
      <w:r>
        <w:t xml:space="preserve">The State Project Concierge service seeks to reduce approval barriers and delays on major projects. For nominated (agreed) projects, the Concierge </w:t>
      </w:r>
      <w:r w:rsidR="00E000FE">
        <w:t>will be</w:t>
      </w:r>
      <w:r>
        <w:t xml:space="preserve"> the single point of contact for proponents to coordinate internal and external stakeholders to overcome barriers to progress. </w:t>
      </w:r>
    </w:p>
    <w:p w14:paraId="6117CF4A" w14:textId="77777777" w:rsidR="00E63674" w:rsidRDefault="00E63674" w:rsidP="00E63674">
      <w:pPr>
        <w:pStyle w:val="BodyText100ThemeColour"/>
      </w:pPr>
      <w:r>
        <w:t>Where a nominated project requires Concierge assistance, the SPF Jira Portal can be used to notify the Concierge of an update in the application’s RAG status and the team will receive an email. All applications, including applications to amend a previously approved application that have been submitted to the department for assessment will have an ‘Update application’ form. Using this form, the RAG status and a RAG comment can be updated.</w:t>
      </w:r>
      <w:r w:rsidRPr="00A1254C">
        <w:t xml:space="preserve"> </w:t>
      </w:r>
    </w:p>
    <w:p w14:paraId="6978406B" w14:textId="77777777" w:rsidR="00E63674" w:rsidRDefault="00E63674" w:rsidP="00E63674"/>
    <w:p w14:paraId="454C3059" w14:textId="3A001AD6" w:rsidR="00E63674" w:rsidRDefault="00E63674" w:rsidP="00A17BF8">
      <w:pPr>
        <w:pStyle w:val="ListNumber"/>
        <w:numPr>
          <w:ilvl w:val="0"/>
          <w:numId w:val="36"/>
        </w:numPr>
      </w:pPr>
      <w:r w:rsidRPr="00D8713C">
        <w:rPr>
          <w:noProof/>
        </w:rPr>
        <mc:AlternateContent>
          <mc:Choice Requires="wps">
            <w:drawing>
              <wp:anchor distT="0" distB="0" distL="114300" distR="114300" simplePos="0" relativeHeight="251653125" behindDoc="0" locked="0" layoutInCell="1" allowOverlap="1" wp14:anchorId="465C1E64" wp14:editId="2492A71A">
                <wp:simplePos x="0" y="0"/>
                <wp:positionH relativeFrom="column">
                  <wp:posOffset>3262630</wp:posOffset>
                </wp:positionH>
                <wp:positionV relativeFrom="paragraph">
                  <wp:posOffset>3775710</wp:posOffset>
                </wp:positionV>
                <wp:extent cx="693420" cy="590550"/>
                <wp:effectExtent l="0" t="0" r="0" b="0"/>
                <wp:wrapNone/>
                <wp:docPr id="1672" name="Oval 1672"/>
                <wp:cNvGraphicFramePr/>
                <a:graphic xmlns:a="http://schemas.openxmlformats.org/drawingml/2006/main">
                  <a:graphicData uri="http://schemas.microsoft.com/office/word/2010/wordprocessingShape">
                    <wps:wsp>
                      <wps:cNvSpPr/>
                      <wps:spPr>
                        <a:xfrm>
                          <a:off x="0" y="0"/>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8764D8"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65C1E64" id="Oval 1672" o:spid="_x0000_s1479" style="position:absolute;left:0;text-align:left;margin-left:256.9pt;margin-top:297.3pt;width:54.6pt;height:46.5pt;z-index:25165312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" fillcolor="#642667 [3215]" strokecolor="#642667 [3215]" strokeweight="2pt">
                <v:textbox>
                  <w:txbxContent>
                    <w:p w14:paraId="558764D8"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2</w:t>
                      </w:r>
                    </w:p>
                  </w:txbxContent>
                </v:textbox>
              </v:oval>
            </w:pict>
          </mc:Fallback>
        </mc:AlternateContent>
      </w:r>
      <w:r>
        <w:t xml:space="preserve">With the selected application open, </w:t>
      </w:r>
      <w:r w:rsidRPr="00A17BF8">
        <w:rPr>
          <w:b/>
          <w:bCs/>
        </w:rPr>
        <w:t>select the Update application form</w:t>
      </w:r>
      <w:r>
        <w:t xml:space="preserve"> </w:t>
      </w:r>
      <w:r w:rsidRPr="00A17BF8">
        <w:rPr>
          <w:i/>
          <w:iCs/>
        </w:rPr>
        <w:t>(location in Form Name section).</w:t>
      </w:r>
      <w:r w:rsidRPr="00D8713C">
        <w:rPr>
          <w:noProof/>
        </w:rPr>
        <w:t xml:space="preserve"> </w:t>
      </w:r>
      <w:r>
        <w:rPr>
          <w:noProof/>
        </w:rPr>
        <mc:AlternateContent>
          <mc:Choice Requires="wpg">
            <w:drawing>
              <wp:inline distT="0" distB="0" distL="0" distR="0" wp14:anchorId="3AAA54C1" wp14:editId="2921438C">
                <wp:extent cx="5506085" cy="2628900"/>
                <wp:effectExtent l="0" t="0" r="0" b="0"/>
                <wp:docPr id="1667" name="Group 1667" descr="Shows a sample of the application screen where an application has been submitted and the update application option is now available."/>
                <wp:cNvGraphicFramePr/>
                <a:graphic xmlns:a="http://schemas.openxmlformats.org/drawingml/2006/main">
                  <a:graphicData uri="http://schemas.microsoft.com/office/word/2010/wordprocessingGroup">
                    <wpg:wgp>
                      <wpg:cNvGrpSpPr/>
                      <wpg:grpSpPr>
                        <a:xfrm>
                          <a:off x="0" y="0"/>
                          <a:ext cx="5506085" cy="2628900"/>
                          <a:chOff x="0" y="0"/>
                          <a:chExt cx="5506085" cy="2628900"/>
                        </a:xfrm>
                      </wpg:grpSpPr>
                      <pic:pic xmlns:pic="http://schemas.openxmlformats.org/drawingml/2006/picture">
                        <pic:nvPicPr>
                          <pic:cNvPr id="1668" name="Picture 1668"/>
                          <pic:cNvPicPr>
                            <a:picLocks noChangeAspect="1"/>
                          </pic:cNvPicPr>
                        </pic:nvPicPr>
                        <pic:blipFill>
                          <a:blip r:embed="rId215">
                            <a:extLst>
                              <a:ext uri="{28A0092B-C50C-407E-A947-70E740481C1C}">
                                <a14:useLocalDpi xmlns:a14="http://schemas.microsoft.com/office/drawing/2010/main" val="0"/>
                              </a:ext>
                            </a:extLst>
                          </a:blip>
                          <a:stretch>
                            <a:fillRect/>
                          </a:stretch>
                        </pic:blipFill>
                        <pic:spPr>
                          <a:xfrm>
                            <a:off x="0" y="0"/>
                            <a:ext cx="5506085" cy="2628900"/>
                          </a:xfrm>
                          <a:prstGeom prst="rect">
                            <a:avLst/>
                          </a:prstGeom>
                        </pic:spPr>
                      </pic:pic>
                      <wps:wsp>
                        <wps:cNvPr id="1669" name="Rectangle: Rounded Corners 1669"/>
                        <wps:cNvSpPr/>
                        <wps:spPr>
                          <a:xfrm>
                            <a:off x="534837" y="1854679"/>
                            <a:ext cx="4192438" cy="42269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0" name="Oval 1670"/>
                        <wps:cNvSpPr/>
                        <wps:spPr>
                          <a:xfrm>
                            <a:off x="2596550" y="1190445"/>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0535AF"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AAA54C1" id="Group 1667" o:spid="_x0000_s1480" alt="Shows a sample of the application screen where an application has been submitted and the update application option is now available." style="width:433.55pt;height:207pt;mso-position-horizontal-relative:char;mso-position-vertical-relative:line" coordsize="55060,26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">
                <v:shape id="Picture 1668" o:spid="_x0000_s1481" type="#_x0000_t75" style="position:absolute;width:55060;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">
                  <v:imagedata r:id="rId216" o:title=""/>
                </v:shape>
                <v:roundrect id="Rectangle: Rounded Corners 1669" o:spid="_x0000_s1482" style="position:absolute;left:5348;top:18546;width:41924;height:42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" fillcolor="yellow" strokecolor="red" strokeweight="2pt">
                  <v:fill opacity="13107f"/>
                </v:roundrect>
                <v:oval id="Oval 1670" o:spid="_x0000_s1483" style="position:absolute;left:25965;top:11904;width:6934;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" fillcolor="#642667 [3215]" strokecolor="#642667 [3215]" strokeweight="2pt">
                  <v:textbox>
                    <w:txbxContent>
                      <w:p w14:paraId="6D0535AF"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1</w:t>
                        </w:r>
                      </w:p>
                    </w:txbxContent>
                  </v:textbox>
                </v:oval>
                <w10:anchorlock/>
              </v:group>
            </w:pict>
          </mc:Fallback>
        </mc:AlternateContent>
      </w:r>
      <w:r w:rsidRPr="00CA5FF5">
        <w:rPr>
          <w:noProof/>
        </w:rPr>
        <w:t xml:space="preserve"> </w:t>
      </w:r>
    </w:p>
    <w:p w14:paraId="16E79A41" w14:textId="311259E9" w:rsidR="00E63674" w:rsidRDefault="006877ED" w:rsidP="00E63674">
      <w:pPr>
        <w:pStyle w:val="ListNumber"/>
      </w:pPr>
      <w:r w:rsidRPr="00D8713C">
        <w:rPr>
          <w:noProof/>
        </w:rPr>
        <mc:AlternateContent>
          <mc:Choice Requires="wps">
            <w:drawing>
              <wp:anchor distT="0" distB="0" distL="114300" distR="114300" simplePos="0" relativeHeight="251653124" behindDoc="0" locked="0" layoutInCell="1" allowOverlap="1" wp14:anchorId="3B532DED" wp14:editId="7C29270D">
                <wp:simplePos x="0" y="0"/>
                <wp:positionH relativeFrom="column">
                  <wp:posOffset>4095225</wp:posOffset>
                </wp:positionH>
                <wp:positionV relativeFrom="paragraph">
                  <wp:posOffset>937591</wp:posOffset>
                </wp:positionV>
                <wp:extent cx="845903" cy="495300"/>
                <wp:effectExtent l="0" t="0" r="11430" b="19050"/>
                <wp:wrapNone/>
                <wp:docPr id="1671" name="Rectangle: Rounded Corners 1671"/>
                <wp:cNvGraphicFramePr/>
                <a:graphic xmlns:a="http://schemas.openxmlformats.org/drawingml/2006/main">
                  <a:graphicData uri="http://schemas.microsoft.com/office/word/2010/wordprocessingShape">
                    <wps:wsp>
                      <wps:cNvSpPr/>
                      <wps:spPr>
                        <a:xfrm>
                          <a:off x="0" y="0"/>
                          <a:ext cx="845903" cy="4953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37A89EC" id="Rectangle: Rounded Corners 1671" o:spid="_x0000_s1026" style="position:absolute;margin-left:322.45pt;margin-top:73.85pt;width:66.6pt;height:39pt;z-index:2516531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" fillcolor="yellow" strokecolor="red" strokeweight="2pt">
                <v:fill opacity="13107f"/>
              </v:roundrect>
            </w:pict>
          </mc:Fallback>
        </mc:AlternateContent>
      </w:r>
      <w:r w:rsidR="00E63674">
        <w:rPr>
          <w:noProof/>
        </w:rPr>
        <w:t xml:space="preserve">With the Update application form in view, </w:t>
      </w:r>
      <w:r w:rsidR="00E63674" w:rsidRPr="00EB16B5">
        <w:rPr>
          <w:b/>
          <w:bCs/>
          <w:noProof/>
        </w:rPr>
        <w:t>select Edit</w:t>
      </w:r>
      <w:r w:rsidR="00E63674">
        <w:rPr>
          <w:noProof/>
        </w:rPr>
        <w:t>.</w:t>
      </w:r>
      <w:r w:rsidR="00E63674" w:rsidRPr="00A1254C">
        <w:rPr>
          <w:noProof/>
        </w:rPr>
        <w:t xml:space="preserve"> </w:t>
      </w:r>
      <w:r w:rsidR="00E63674" w:rsidRPr="00A1254C">
        <w:rPr>
          <w:noProof/>
        </w:rPr>
        <w:drawing>
          <wp:inline distT="0" distB="0" distL="0" distR="0" wp14:anchorId="28113624" wp14:editId="51CC0BB7">
            <wp:extent cx="5239385" cy="1857375"/>
            <wp:effectExtent l="0" t="0" r="0" b="9525"/>
            <wp:docPr id="1662" name="Picture 1662" descr="shows the update application option in view and where the edit button is located which will unlock the form and enable editing of certain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 name="Picture 1662" descr="shows the update application option in view and where the edit button is located which will unlock the form and enable editing of certain fields."/>
                    <pic:cNvPicPr/>
                  </pic:nvPicPr>
                  <pic:blipFill>
                    <a:blip r:embed="rId217">
                      <a:extLst>
                        <a:ext uri="{28A0092B-C50C-407E-A947-70E740481C1C}">
                          <a14:useLocalDpi xmlns:a14="http://schemas.microsoft.com/office/drawing/2010/main" val="0"/>
                        </a:ext>
                      </a:extLst>
                    </a:blip>
                    <a:stretch>
                      <a:fillRect/>
                    </a:stretch>
                  </pic:blipFill>
                  <pic:spPr>
                    <a:xfrm>
                      <a:off x="0" y="0"/>
                      <a:ext cx="5239385" cy="1857375"/>
                    </a:xfrm>
                    <a:prstGeom prst="rect">
                      <a:avLst/>
                    </a:prstGeom>
                  </pic:spPr>
                </pic:pic>
              </a:graphicData>
            </a:graphic>
          </wp:inline>
        </w:drawing>
      </w:r>
    </w:p>
    <w:p w14:paraId="4E1573DF" w14:textId="77777777" w:rsidR="00E63674" w:rsidRDefault="00E63674" w:rsidP="00E63674">
      <w:pPr>
        <w:pStyle w:val="ListNumber"/>
      </w:pPr>
      <w:r w:rsidRPr="00EB16B5">
        <w:rPr>
          <w:b/>
          <w:bCs/>
        </w:rPr>
        <w:t>Update the RAG status</w:t>
      </w:r>
      <w:r>
        <w:t xml:space="preserve"> and </w:t>
      </w:r>
      <w:r w:rsidRPr="00EB16B5">
        <w:rPr>
          <w:b/>
          <w:bCs/>
        </w:rPr>
        <w:t>RAG comment</w:t>
      </w:r>
      <w:r>
        <w:t>.</w:t>
      </w:r>
    </w:p>
    <w:p w14:paraId="280B1E0F" w14:textId="77777777" w:rsidR="00E63674" w:rsidRDefault="00E63674" w:rsidP="00E63674">
      <w:pPr>
        <w:pStyle w:val="ListNumber"/>
      </w:pPr>
      <w:r w:rsidRPr="00EB16B5">
        <w:rPr>
          <w:b/>
          <w:bCs/>
        </w:rPr>
        <w:lastRenderedPageBreak/>
        <w:t>Select Save and submit</w:t>
      </w:r>
      <w:r>
        <w:t>. This will send an email to the Concierge team with the updated details.</w:t>
      </w:r>
      <w:r w:rsidRPr="00D8713C">
        <w:rPr>
          <w:noProof/>
        </w:rPr>
        <w:t xml:space="preserve"> </w:t>
      </w:r>
      <w:r>
        <w:rPr>
          <w:noProof/>
        </w:rPr>
        <mc:AlternateContent>
          <mc:Choice Requires="wpg">
            <w:drawing>
              <wp:inline distT="0" distB="0" distL="0" distR="0" wp14:anchorId="17F0715E" wp14:editId="1BEA5E33">
                <wp:extent cx="5353685" cy="5020310"/>
                <wp:effectExtent l="0" t="0" r="0" b="27940"/>
                <wp:docPr id="1678" name="Group 1678" descr="Highlights the save an submit button of the update application form and also shows where the RAG status and comment section is located."/>
                <wp:cNvGraphicFramePr/>
                <a:graphic xmlns:a="http://schemas.openxmlformats.org/drawingml/2006/main">
                  <a:graphicData uri="http://schemas.microsoft.com/office/word/2010/wordprocessingGroup">
                    <wpg:wgp>
                      <wpg:cNvGrpSpPr/>
                      <wpg:grpSpPr>
                        <a:xfrm>
                          <a:off x="0" y="0"/>
                          <a:ext cx="5353685" cy="5020310"/>
                          <a:chOff x="0" y="0"/>
                          <a:chExt cx="5353685" cy="5020310"/>
                        </a:xfrm>
                      </wpg:grpSpPr>
                      <pic:pic xmlns:pic="http://schemas.openxmlformats.org/drawingml/2006/picture">
                        <pic:nvPicPr>
                          <pic:cNvPr id="1679" name="Picture 1679"/>
                          <pic:cNvPicPr>
                            <a:picLocks noChangeAspect="1"/>
                          </pic:cNvPicPr>
                        </pic:nvPicPr>
                        <pic:blipFill>
                          <a:blip r:embed="rId218">
                            <a:extLst>
                              <a:ext uri="{28A0092B-C50C-407E-A947-70E740481C1C}">
                                <a14:useLocalDpi xmlns:a14="http://schemas.microsoft.com/office/drawing/2010/main" val="0"/>
                              </a:ext>
                            </a:extLst>
                          </a:blip>
                          <a:stretch>
                            <a:fillRect/>
                          </a:stretch>
                        </pic:blipFill>
                        <pic:spPr>
                          <a:xfrm>
                            <a:off x="0" y="0"/>
                            <a:ext cx="5353685" cy="5020310"/>
                          </a:xfrm>
                          <a:prstGeom prst="rect">
                            <a:avLst/>
                          </a:prstGeom>
                        </pic:spPr>
                      </pic:pic>
                      <wps:wsp>
                        <wps:cNvPr id="1680" name="Rectangle: Rounded Corners 1680"/>
                        <wps:cNvSpPr/>
                        <wps:spPr>
                          <a:xfrm>
                            <a:off x="465826" y="2652263"/>
                            <a:ext cx="4692770" cy="2368047"/>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1" name="Oval 1681"/>
                        <wps:cNvSpPr/>
                        <wps:spPr>
                          <a:xfrm>
                            <a:off x="2527539" y="1974249"/>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8BCA7E"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2" name="Rectangle: Rounded Corners 1682"/>
                        <wps:cNvSpPr/>
                        <wps:spPr>
                          <a:xfrm>
                            <a:off x="2527539" y="224287"/>
                            <a:ext cx="1345721" cy="4953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3" name="Oval 1683"/>
                        <wps:cNvSpPr/>
                        <wps:spPr>
                          <a:xfrm>
                            <a:off x="1768415" y="198408"/>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81EB04"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7F0715E" id="Group 1678" o:spid="_x0000_s1484" alt="Highlights the save an submit button of the update application form and also shows where the RAG status and comment section is located." style="width:421.55pt;height:395.3pt;mso-position-horizontal-relative:char;mso-position-vertical-relative:line" coordsize="53536,50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&#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">
                <v:shape id="Picture 1679" o:spid="_x0000_s1485" type="#_x0000_t75" style="position:absolute;width:53536;height:50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">
                  <v:imagedata r:id="rId219" o:title=""/>
                </v:shape>
                <v:roundrect id="Rectangle: Rounded Corners 1680" o:spid="_x0000_s1486" style="position:absolute;left:4658;top:26522;width:46927;height:23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" fillcolor="yellow" strokecolor="red" strokeweight="2pt">
                  <v:fill opacity="13107f"/>
                </v:roundrect>
                <v:oval id="Oval 1681" o:spid="_x0000_s1487" style="position:absolute;left:25275;top:19742;width:6934;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" fillcolor="#642667 [3215]" strokecolor="#642667 [3215]" strokeweight="2pt">
                  <v:textbox>
                    <w:txbxContent>
                      <w:p w14:paraId="428BCA7E"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3</w:t>
                        </w:r>
                      </w:p>
                    </w:txbxContent>
                  </v:textbox>
                </v:oval>
                <v:roundrect id="Rectangle: Rounded Corners 1682" o:spid="_x0000_s1488" style="position:absolute;left:25275;top:2242;width:13457;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" fillcolor="yellow" strokecolor="red" strokeweight="2pt">
                  <v:fill opacity="13107f"/>
                </v:roundrect>
                <v:oval id="Oval 1683" o:spid="_x0000_s1489" style="position:absolute;left:17684;top:1984;width:6934;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" fillcolor="#642667 [3215]" strokecolor="#642667 [3215]" strokeweight="2pt">
                  <v:textbox>
                    <w:txbxContent>
                      <w:p w14:paraId="5481EB04"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4</w:t>
                        </w:r>
                      </w:p>
                    </w:txbxContent>
                  </v:textbox>
                </v:oval>
                <w10:anchorlock/>
              </v:group>
            </w:pict>
          </mc:Fallback>
        </mc:AlternateContent>
      </w:r>
    </w:p>
    <w:p w14:paraId="4D8CFC71" w14:textId="77777777" w:rsidR="00E63674" w:rsidRDefault="00E63674" w:rsidP="00E16263">
      <w:pPr>
        <w:pStyle w:val="ListNumber"/>
        <w:numPr>
          <w:ilvl w:val="0"/>
          <w:numId w:val="0"/>
        </w:numPr>
        <w:ind w:left="340"/>
      </w:pPr>
    </w:p>
    <w:p w14:paraId="34BD5078" w14:textId="77777777" w:rsidR="00E63674" w:rsidRDefault="00E63674" w:rsidP="00E63674">
      <w:r>
        <w:br w:type="page"/>
      </w:r>
    </w:p>
    <w:p w14:paraId="5DC4E821" w14:textId="77777777" w:rsidR="00E63674" w:rsidRDefault="00E63674" w:rsidP="00E63674">
      <w:pPr>
        <w:pStyle w:val="Heading2"/>
      </w:pPr>
      <w:bookmarkStart w:id="201" w:name="_Toc84018263"/>
      <w:bookmarkStart w:id="202" w:name="_Toc84339263"/>
      <w:bookmarkStart w:id="203" w:name="_Toc108177558"/>
      <w:bookmarkStart w:id="204" w:name="_Toc119393811"/>
      <w:r>
        <w:lastRenderedPageBreak/>
        <w:t>Update the reporter/contact on an application</w:t>
      </w:r>
      <w:bookmarkEnd w:id="201"/>
      <w:bookmarkEnd w:id="202"/>
      <w:bookmarkEnd w:id="203"/>
      <w:bookmarkEnd w:id="204"/>
    </w:p>
    <w:p w14:paraId="681D232A" w14:textId="77777777" w:rsidR="00003F35" w:rsidRDefault="00E63674" w:rsidP="00003F35">
      <w:pPr>
        <w:pStyle w:val="BodyText100ThemeColour"/>
      </w:pPr>
      <w:r>
        <w:t>The reporter (contact) of an application will receive emails throughout the various stages of the application assessment process such as when an application is first assigned to a planner in the department, when there is a request for further information and where an application has been determined. There may be a need to have the reporter updated to be another registered user of the system</w:t>
      </w:r>
      <w:r w:rsidRPr="00D8713C">
        <w:rPr>
          <w:noProof/>
        </w:rPr>
        <mc:AlternateContent>
          <mc:Choice Requires="wps">
            <w:drawing>
              <wp:anchor distT="0" distB="0" distL="114300" distR="114300" simplePos="0" relativeHeight="251653127" behindDoc="0" locked="0" layoutInCell="1" allowOverlap="1" wp14:anchorId="0EDF87CA" wp14:editId="092C8187">
                <wp:simplePos x="0" y="0"/>
                <wp:positionH relativeFrom="column">
                  <wp:posOffset>3262630</wp:posOffset>
                </wp:positionH>
                <wp:positionV relativeFrom="paragraph">
                  <wp:posOffset>3775710</wp:posOffset>
                </wp:positionV>
                <wp:extent cx="693420" cy="590550"/>
                <wp:effectExtent l="0" t="0" r="0" b="0"/>
                <wp:wrapNone/>
                <wp:docPr id="1684" name="Oval 1684"/>
                <wp:cNvGraphicFramePr/>
                <a:graphic xmlns:a="http://schemas.openxmlformats.org/drawingml/2006/main">
                  <a:graphicData uri="http://schemas.microsoft.com/office/word/2010/wordprocessingShape">
                    <wps:wsp>
                      <wps:cNvSpPr/>
                      <wps:spPr>
                        <a:xfrm>
                          <a:off x="0" y="0"/>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B4E912"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EDF87CA" id="Oval 1684" o:spid="_x0000_s1490" style="position:absolute;margin-left:256.9pt;margin-top:297.3pt;width:54.6pt;height:46.5pt;z-index:25165312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" fillcolor="#642667 [3215]" strokecolor="#642667 [3215]" strokeweight="2pt">
                <v:textbox>
                  <w:txbxContent>
                    <w:p w14:paraId="0BB4E912"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2</w:t>
                      </w:r>
                    </w:p>
                  </w:txbxContent>
                </v:textbox>
              </v:oval>
            </w:pict>
          </mc:Fallback>
        </mc:AlternateContent>
      </w:r>
      <w:r w:rsidR="00003F35">
        <w:t xml:space="preserve">. For </w:t>
      </w:r>
      <w:proofErr w:type="gramStart"/>
      <w:r w:rsidR="00003F35">
        <w:t>example</w:t>
      </w:r>
      <w:proofErr w:type="gramEnd"/>
      <w:r w:rsidR="00003F35">
        <w:t xml:space="preserve"> when a staff member leaves the organisation. </w:t>
      </w:r>
    </w:p>
    <w:p w14:paraId="2D878817" w14:textId="71F8929A" w:rsidR="00E63674" w:rsidRDefault="00E63674" w:rsidP="00003F35">
      <w:pPr>
        <w:pStyle w:val="ListNumber"/>
        <w:numPr>
          <w:ilvl w:val="0"/>
          <w:numId w:val="37"/>
        </w:numPr>
      </w:pPr>
      <w:r>
        <w:t xml:space="preserve">With the selected application open, </w:t>
      </w:r>
      <w:r w:rsidRPr="00003F35">
        <w:rPr>
          <w:b/>
          <w:bCs/>
        </w:rPr>
        <w:t>select the Update application form</w:t>
      </w:r>
      <w:r>
        <w:t xml:space="preserve"> </w:t>
      </w:r>
      <w:r w:rsidRPr="00003F35">
        <w:rPr>
          <w:i/>
          <w:iCs/>
        </w:rPr>
        <w:t>(location in Form Name section).</w:t>
      </w:r>
      <w:r w:rsidRPr="00D8713C">
        <w:rPr>
          <w:noProof/>
        </w:rPr>
        <w:t xml:space="preserve"> </w:t>
      </w:r>
      <w:r>
        <w:rPr>
          <w:noProof/>
        </w:rPr>
        <mc:AlternateContent>
          <mc:Choice Requires="wpg">
            <w:drawing>
              <wp:inline distT="0" distB="0" distL="0" distR="0" wp14:anchorId="4644B1EC" wp14:editId="0B71D7F6">
                <wp:extent cx="5506085" cy="2628900"/>
                <wp:effectExtent l="0" t="0" r="0" b="0"/>
                <wp:docPr id="1686" name="Group 1686" descr="Shows where the update application form is located on a request."/>
                <wp:cNvGraphicFramePr/>
                <a:graphic xmlns:a="http://schemas.openxmlformats.org/drawingml/2006/main">
                  <a:graphicData uri="http://schemas.microsoft.com/office/word/2010/wordprocessingGroup">
                    <wpg:wgp>
                      <wpg:cNvGrpSpPr/>
                      <wpg:grpSpPr>
                        <a:xfrm>
                          <a:off x="0" y="0"/>
                          <a:ext cx="5506085" cy="2628900"/>
                          <a:chOff x="0" y="0"/>
                          <a:chExt cx="5506085" cy="2628900"/>
                        </a:xfrm>
                      </wpg:grpSpPr>
                      <pic:pic xmlns:pic="http://schemas.openxmlformats.org/drawingml/2006/picture">
                        <pic:nvPicPr>
                          <pic:cNvPr id="1687" name="Picture 1687"/>
                          <pic:cNvPicPr>
                            <a:picLocks noChangeAspect="1"/>
                          </pic:cNvPicPr>
                        </pic:nvPicPr>
                        <pic:blipFill>
                          <a:blip r:embed="rId215">
                            <a:extLst>
                              <a:ext uri="{28A0092B-C50C-407E-A947-70E740481C1C}">
                                <a14:useLocalDpi xmlns:a14="http://schemas.microsoft.com/office/drawing/2010/main" val="0"/>
                              </a:ext>
                            </a:extLst>
                          </a:blip>
                          <a:stretch>
                            <a:fillRect/>
                          </a:stretch>
                        </pic:blipFill>
                        <pic:spPr>
                          <a:xfrm>
                            <a:off x="0" y="0"/>
                            <a:ext cx="5506085" cy="2628900"/>
                          </a:xfrm>
                          <a:prstGeom prst="rect">
                            <a:avLst/>
                          </a:prstGeom>
                        </pic:spPr>
                      </pic:pic>
                      <wps:wsp>
                        <wps:cNvPr id="1688" name="Rectangle: Rounded Corners 1688"/>
                        <wps:cNvSpPr/>
                        <wps:spPr>
                          <a:xfrm>
                            <a:off x="534837" y="1854679"/>
                            <a:ext cx="4192438" cy="42269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9" name="Oval 1689"/>
                        <wps:cNvSpPr/>
                        <wps:spPr>
                          <a:xfrm>
                            <a:off x="2596550" y="1190445"/>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3DDA16"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644B1EC" id="Group 1686" o:spid="_x0000_s1491" alt="Shows where the update application form is located on a request." style="width:433.55pt;height:207pt;mso-position-horizontal-relative:char;mso-position-vertical-relative:line" coordsize="55060,26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">
                <v:shape id="Picture 1687" o:spid="_x0000_s1492" type="#_x0000_t75" style="position:absolute;width:55060;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">
                  <v:imagedata r:id="rId216" o:title=""/>
                </v:shape>
                <v:roundrect id="Rectangle: Rounded Corners 1688" o:spid="_x0000_s1493" style="position:absolute;left:5348;top:18546;width:41924;height:42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" fillcolor="yellow" strokecolor="red" strokeweight="2pt">
                  <v:fill opacity="13107f"/>
                </v:roundrect>
                <v:oval id="Oval 1689" o:spid="_x0000_s1494" style="position:absolute;left:25965;top:11904;width:6934;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" fillcolor="#642667 [3215]" strokecolor="#642667 [3215]" strokeweight="2pt">
                  <v:textbox>
                    <w:txbxContent>
                      <w:p w14:paraId="523DDA16"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1</w:t>
                        </w:r>
                      </w:p>
                    </w:txbxContent>
                  </v:textbox>
                </v:oval>
                <w10:anchorlock/>
              </v:group>
            </w:pict>
          </mc:Fallback>
        </mc:AlternateContent>
      </w:r>
      <w:r w:rsidRPr="00CA5FF5">
        <w:rPr>
          <w:noProof/>
        </w:rPr>
        <w:t xml:space="preserve"> </w:t>
      </w:r>
    </w:p>
    <w:p w14:paraId="437CB611" w14:textId="77777777" w:rsidR="00E63674" w:rsidRDefault="00E63674" w:rsidP="00E63674">
      <w:pPr>
        <w:pStyle w:val="ListNumber"/>
      </w:pPr>
      <w:r w:rsidRPr="00D8713C">
        <w:rPr>
          <w:noProof/>
        </w:rPr>
        <mc:AlternateContent>
          <mc:Choice Requires="wps">
            <w:drawing>
              <wp:anchor distT="0" distB="0" distL="114300" distR="114300" simplePos="0" relativeHeight="251653126" behindDoc="0" locked="0" layoutInCell="1" allowOverlap="1" wp14:anchorId="17A033BB" wp14:editId="2976A986">
                <wp:simplePos x="0" y="0"/>
                <wp:positionH relativeFrom="column">
                  <wp:posOffset>4111128</wp:posOffset>
                </wp:positionH>
                <wp:positionV relativeFrom="paragraph">
                  <wp:posOffset>961445</wp:posOffset>
                </wp:positionV>
                <wp:extent cx="831105" cy="448573"/>
                <wp:effectExtent l="0" t="0" r="26670" b="27940"/>
                <wp:wrapNone/>
                <wp:docPr id="1685" name="Rectangle: Rounded Corners 1685"/>
                <wp:cNvGraphicFramePr/>
                <a:graphic xmlns:a="http://schemas.openxmlformats.org/drawingml/2006/main">
                  <a:graphicData uri="http://schemas.microsoft.com/office/word/2010/wordprocessingShape">
                    <wps:wsp>
                      <wps:cNvSpPr/>
                      <wps:spPr>
                        <a:xfrm>
                          <a:off x="0" y="0"/>
                          <a:ext cx="831105" cy="44857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DB64C1" id="Rectangle: Rounded Corners 1685" o:spid="_x0000_s1026" style="position:absolute;margin-left:323.7pt;margin-top:75.7pt;width:65.45pt;height:35.3pt;z-index:2516531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" fillcolor="yellow" strokecolor="red" strokeweight="2pt">
                <v:fill opacity="13107f"/>
              </v:roundrect>
            </w:pict>
          </mc:Fallback>
        </mc:AlternateContent>
      </w:r>
      <w:r>
        <w:rPr>
          <w:noProof/>
        </w:rPr>
        <w:t xml:space="preserve">With the Update application form in view, </w:t>
      </w:r>
      <w:r w:rsidRPr="003C40D9">
        <w:rPr>
          <w:b/>
          <w:bCs/>
          <w:noProof/>
        </w:rPr>
        <w:t>select Edit</w:t>
      </w:r>
      <w:r>
        <w:rPr>
          <w:noProof/>
        </w:rPr>
        <w:t>.</w:t>
      </w:r>
      <w:r w:rsidRPr="00A1254C">
        <w:rPr>
          <w:noProof/>
        </w:rPr>
        <w:t xml:space="preserve"> </w:t>
      </w:r>
      <w:r w:rsidRPr="00A1254C">
        <w:rPr>
          <w:noProof/>
        </w:rPr>
        <w:drawing>
          <wp:inline distT="0" distB="0" distL="0" distR="0" wp14:anchorId="636B1236" wp14:editId="3B1E2767">
            <wp:extent cx="5239385" cy="1857375"/>
            <wp:effectExtent l="0" t="0" r="0" b="9525"/>
            <wp:docPr id="1696" name="Picture 1696" descr="Highlights the edit button that is located at the top of the update application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 name="Picture 1696" descr="Highlights the edit button that is located at the top of the update application form."/>
                    <pic:cNvPicPr/>
                  </pic:nvPicPr>
                  <pic:blipFill>
                    <a:blip r:embed="rId217">
                      <a:extLst>
                        <a:ext uri="{28A0092B-C50C-407E-A947-70E740481C1C}">
                          <a14:useLocalDpi xmlns:a14="http://schemas.microsoft.com/office/drawing/2010/main" val="0"/>
                        </a:ext>
                      </a:extLst>
                    </a:blip>
                    <a:stretch>
                      <a:fillRect/>
                    </a:stretch>
                  </pic:blipFill>
                  <pic:spPr>
                    <a:xfrm>
                      <a:off x="0" y="0"/>
                      <a:ext cx="5239385" cy="1857375"/>
                    </a:xfrm>
                    <a:prstGeom prst="rect">
                      <a:avLst/>
                    </a:prstGeom>
                  </pic:spPr>
                </pic:pic>
              </a:graphicData>
            </a:graphic>
          </wp:inline>
        </w:drawing>
      </w:r>
    </w:p>
    <w:p w14:paraId="2261909B" w14:textId="023DF12B" w:rsidR="00E63674" w:rsidRDefault="00E63674" w:rsidP="00E63674">
      <w:pPr>
        <w:pStyle w:val="ListNumber"/>
      </w:pPr>
      <w:r w:rsidRPr="00D00B62">
        <w:rPr>
          <w:b/>
          <w:bCs/>
        </w:rPr>
        <w:t>Select the Reporter field</w:t>
      </w:r>
      <w:r w:rsidRPr="00EB16B5">
        <w:t xml:space="preserve"> and </w:t>
      </w:r>
      <w:r w:rsidR="00D00B62" w:rsidRPr="00D00B62">
        <w:rPr>
          <w:b/>
          <w:bCs/>
        </w:rPr>
        <w:t>enter the email address</w:t>
      </w:r>
      <w:r w:rsidR="00D00B62">
        <w:t xml:space="preserve"> for </w:t>
      </w:r>
      <w:r w:rsidRPr="00EB16B5">
        <w:t>the new contact</w:t>
      </w:r>
      <w:r>
        <w:t>.</w:t>
      </w:r>
    </w:p>
    <w:p w14:paraId="440DA5A5" w14:textId="72348F45" w:rsidR="00E63674" w:rsidRDefault="00E63674" w:rsidP="00D00B62">
      <w:pPr>
        <w:pStyle w:val="ListNumber"/>
      </w:pPr>
      <w:r w:rsidRPr="003C40D9">
        <w:rPr>
          <w:b/>
          <w:bCs/>
        </w:rPr>
        <w:lastRenderedPageBreak/>
        <w:t>Select Save</w:t>
      </w:r>
      <w:r w:rsidR="001836C3">
        <w:rPr>
          <w:b/>
          <w:bCs/>
        </w:rPr>
        <w:t xml:space="preserve"> </w:t>
      </w:r>
      <w:r w:rsidR="001836C3" w:rsidRPr="001836C3">
        <w:t xml:space="preserve">to </w:t>
      </w:r>
      <w:r w:rsidR="001836C3">
        <w:t xml:space="preserve">save the </w:t>
      </w:r>
      <w:r w:rsidR="00FE6EE4">
        <w:t>changes</w:t>
      </w:r>
      <w:r>
        <w:t>.</w:t>
      </w:r>
      <w:r w:rsidRPr="00D8713C">
        <w:rPr>
          <w:noProof/>
        </w:rPr>
        <w:t xml:space="preserve"> </w:t>
      </w:r>
      <w:r>
        <w:rPr>
          <w:noProof/>
        </w:rPr>
        <mc:AlternateContent>
          <mc:Choice Requires="wpg">
            <w:drawing>
              <wp:inline distT="0" distB="0" distL="0" distR="0" wp14:anchorId="1A89DEC2" wp14:editId="15FE7029">
                <wp:extent cx="5353685" cy="2717321"/>
                <wp:effectExtent l="0" t="0" r="0" b="6985"/>
                <wp:docPr id="1690" name="Group 1690" descr="Highlights the Save button and where the report email address can be entered."/>
                <wp:cNvGraphicFramePr/>
                <a:graphic xmlns:a="http://schemas.openxmlformats.org/drawingml/2006/main">
                  <a:graphicData uri="http://schemas.microsoft.com/office/word/2010/wordprocessingGroup">
                    <wpg:wgp>
                      <wpg:cNvGrpSpPr/>
                      <wpg:grpSpPr>
                        <a:xfrm>
                          <a:off x="0" y="0"/>
                          <a:ext cx="5353685" cy="2717321"/>
                          <a:chOff x="0" y="0"/>
                          <a:chExt cx="5353685" cy="2717321"/>
                        </a:xfrm>
                      </wpg:grpSpPr>
                      <pic:pic xmlns:pic="http://schemas.openxmlformats.org/drawingml/2006/picture">
                        <pic:nvPicPr>
                          <pic:cNvPr id="1691" name="Picture 1691"/>
                          <pic:cNvPicPr>
                            <a:picLocks noChangeAspect="1"/>
                          </pic:cNvPicPr>
                        </pic:nvPicPr>
                        <pic:blipFill rotWithShape="1">
                          <a:blip r:embed="rId218">
                            <a:extLst>
                              <a:ext uri="{28A0092B-C50C-407E-A947-70E740481C1C}">
                                <a14:useLocalDpi xmlns:a14="http://schemas.microsoft.com/office/drawing/2010/main" val="0"/>
                              </a:ext>
                            </a:extLst>
                          </a:blip>
                          <a:srcRect b="45873"/>
                          <a:stretch/>
                        </pic:blipFill>
                        <pic:spPr>
                          <a:xfrm>
                            <a:off x="0" y="0"/>
                            <a:ext cx="5353685" cy="2717321"/>
                          </a:xfrm>
                          <a:prstGeom prst="rect">
                            <a:avLst/>
                          </a:prstGeom>
                        </pic:spPr>
                      </pic:pic>
                      <wps:wsp>
                        <wps:cNvPr id="1692" name="Rectangle: Rounded Corners 1692"/>
                        <wps:cNvSpPr/>
                        <wps:spPr>
                          <a:xfrm>
                            <a:off x="319176" y="1811547"/>
                            <a:ext cx="4804913" cy="71599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3" name="Oval 1693"/>
                        <wps:cNvSpPr/>
                        <wps:spPr>
                          <a:xfrm>
                            <a:off x="1414732" y="1423359"/>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E16BD2"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4" name="Rectangle: Rounded Corners 1694"/>
                        <wps:cNvSpPr/>
                        <wps:spPr>
                          <a:xfrm>
                            <a:off x="3859481" y="224274"/>
                            <a:ext cx="601607" cy="4953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5" name="Oval 1695"/>
                        <wps:cNvSpPr/>
                        <wps:spPr>
                          <a:xfrm>
                            <a:off x="1768415" y="198408"/>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C3801B"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A89DEC2" id="Group 1690" o:spid="_x0000_s1477" alt="Highlights the Save button and where the report email address can be entered." style="width:421.55pt;height:213.95pt;mso-position-horizontal-relative:char;mso-position-vertical-relative:line" coordsize="53536,271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">
                <v:shape id="Picture 1691" o:spid="_x0000_s1478" type="#_x0000_t75" style="position:absolute;width:53536;height:27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">
                  <v:imagedata r:id="rId243" o:title="" cropbottom="30063f"/>
                </v:shape>
                <v:roundrect id="Rectangle: Rounded Corners 1692" o:spid="_x0000_s1479" style="position:absolute;left:3191;top:18115;width:48049;height:7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" fillcolor="yellow" strokecolor="red" strokeweight="2pt">
                  <v:fill opacity="13107f"/>
                </v:roundrect>
                <v:oval id="Oval 1693" o:spid="_x0000_s1480" style="position:absolute;left:14147;top:14233;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" fillcolor="#642667 [3215]" strokecolor="#642667 [3215]" strokeweight="2pt">
                  <v:textbox>
                    <w:txbxContent>
                      <w:p w14:paraId="3BE16BD2"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3</w:t>
                        </w:r>
                      </w:p>
                    </w:txbxContent>
                  </v:textbox>
                </v:oval>
                <v:roundrect id="Rectangle: Rounded Corners 1694" o:spid="_x0000_s1481" style="position:absolute;left:38594;top:2242;width:6016;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" fillcolor="yellow" strokecolor="red" strokeweight="2pt">
                  <v:fill opacity="13107f"/>
                </v:roundrect>
                <v:oval id="Oval 1695" o:spid="_x0000_s1482" style="position:absolute;left:17684;top:1984;width:6934;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" fillcolor="#642667 [3215]" strokecolor="#642667 [3215]" strokeweight="2pt">
                  <v:textbox>
                    <w:txbxContent>
                      <w:p w14:paraId="54C3801B"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4</w:t>
                        </w:r>
                      </w:p>
                    </w:txbxContent>
                  </v:textbox>
                </v:oval>
                <w10:anchorlock/>
              </v:group>
            </w:pict>
          </mc:Fallback>
        </mc:AlternateContent>
      </w:r>
    </w:p>
    <w:p w14:paraId="5A9891BE" w14:textId="77777777" w:rsidR="00E63674" w:rsidRDefault="00E63674" w:rsidP="00E63674">
      <w:pPr>
        <w:pStyle w:val="BodyText"/>
      </w:pPr>
    </w:p>
    <w:p w14:paraId="2A1C07F5" w14:textId="77777777" w:rsidR="00E63674" w:rsidRPr="00EB16B5" w:rsidRDefault="00E63674" w:rsidP="00E63674">
      <w:pPr>
        <w:pStyle w:val="BodyText"/>
        <w:numPr>
          <w:ilvl w:val="0"/>
          <w:numId w:val="33"/>
        </w:numPr>
      </w:pPr>
      <w:r>
        <w:br w:type="page"/>
      </w:r>
    </w:p>
    <w:p w14:paraId="106A04FE" w14:textId="0742A811" w:rsidR="00E63674" w:rsidRDefault="00E63674" w:rsidP="00E63674">
      <w:pPr>
        <w:pStyle w:val="Heading2"/>
      </w:pPr>
      <w:bookmarkStart w:id="205" w:name="_Toc84018264"/>
      <w:bookmarkStart w:id="206" w:name="_Toc84339264"/>
      <w:bookmarkStart w:id="207" w:name="_Toc108177559"/>
      <w:bookmarkStart w:id="208" w:name="_Toc119393812"/>
      <w:r>
        <w:lastRenderedPageBreak/>
        <w:t xml:space="preserve">Generate a report using Advance </w:t>
      </w:r>
      <w:r w:rsidR="00003F35">
        <w:t>R</w:t>
      </w:r>
      <w:commentRangeStart w:id="209"/>
      <w:r>
        <w:t>equest</w:t>
      </w:r>
      <w:commentRangeEnd w:id="209"/>
      <w:r w:rsidR="00A47059">
        <w:rPr>
          <w:rStyle w:val="CommentReference"/>
          <w:b w:val="0"/>
          <w:bCs w:val="0"/>
          <w:iCs w:val="0"/>
          <w:color w:val="363534" w:themeColor="text1"/>
          <w:kern w:val="0"/>
        </w:rPr>
        <w:commentReference w:id="209"/>
      </w:r>
      <w:r w:rsidR="00003F35">
        <w:t>s</w:t>
      </w:r>
      <w:r>
        <w:t xml:space="preserve"> report</w:t>
      </w:r>
      <w:bookmarkEnd w:id="189"/>
      <w:bookmarkEnd w:id="190"/>
      <w:bookmarkEnd w:id="191"/>
      <w:bookmarkEnd w:id="192"/>
      <w:bookmarkEnd w:id="193"/>
      <w:bookmarkEnd w:id="194"/>
      <w:bookmarkEnd w:id="205"/>
      <w:bookmarkEnd w:id="206"/>
      <w:bookmarkEnd w:id="207"/>
      <w:bookmarkEnd w:id="208"/>
    </w:p>
    <w:p w14:paraId="4E4E4696" w14:textId="51482562" w:rsidR="00E63674" w:rsidRDefault="00E63674" w:rsidP="00E63674">
      <w:pPr>
        <w:pStyle w:val="BodyText100ThemeColour"/>
      </w:pPr>
      <w:r>
        <w:t xml:space="preserve">A listing of </w:t>
      </w:r>
      <w:r w:rsidR="00003F35">
        <w:t>requests</w:t>
      </w:r>
      <w:r>
        <w:t xml:space="preserve"> in progress can be obtained from the SPF Portal via the Advance requests report tool. A report can be downloaded as an Excel or CSV file.</w:t>
      </w:r>
    </w:p>
    <w:p w14:paraId="2BF6B8D1" w14:textId="77777777" w:rsidR="00E63674" w:rsidRDefault="00E63674" w:rsidP="00D00B62">
      <w:pPr>
        <w:pStyle w:val="ListBullet"/>
        <w:numPr>
          <w:ilvl w:val="0"/>
          <w:numId w:val="0"/>
        </w:numPr>
      </w:pPr>
    </w:p>
    <w:p w14:paraId="331CF8FA" w14:textId="77777777" w:rsidR="00E63674" w:rsidRDefault="00E63674" w:rsidP="00E63674">
      <w:pPr>
        <w:pStyle w:val="ListNumber"/>
        <w:numPr>
          <w:ilvl w:val="0"/>
          <w:numId w:val="29"/>
        </w:numPr>
        <w:rPr>
          <w:noProof/>
        </w:rPr>
      </w:pPr>
      <w:r w:rsidRPr="00EB16B5">
        <w:rPr>
          <w:b/>
          <w:bCs/>
        </w:rPr>
        <w:t>Select the profile icon</w:t>
      </w:r>
      <w:r>
        <w:t xml:space="preserve"> and </w:t>
      </w:r>
      <w:r w:rsidRPr="00EB16B5">
        <w:rPr>
          <w:b/>
          <w:bCs/>
        </w:rPr>
        <w:t>Advance requests report</w:t>
      </w:r>
      <w:r>
        <w:t>.</w:t>
      </w:r>
      <w:r>
        <w:rPr>
          <w:noProof/>
          <w:color w:val="2B579A"/>
          <w:shd w:val="clear" w:color="auto" w:fill="E6E6E6"/>
        </w:rPr>
        <mc:AlternateContent>
          <mc:Choice Requires="wpg">
            <w:drawing>
              <wp:inline distT="0" distB="0" distL="0" distR="0" wp14:anchorId="7216CF64" wp14:editId="52968BF6">
                <wp:extent cx="6480175" cy="1844040"/>
                <wp:effectExtent l="0" t="0" r="0" b="3810"/>
                <wp:docPr id="1392" name="Group 1392" descr="Shows where the Advanced requests report is located from the profile section of the portal."/>
                <wp:cNvGraphicFramePr/>
                <a:graphic xmlns:a="http://schemas.openxmlformats.org/drawingml/2006/main">
                  <a:graphicData uri="http://schemas.microsoft.com/office/word/2010/wordprocessingGroup">
                    <wpg:wgp>
                      <wpg:cNvGrpSpPr/>
                      <wpg:grpSpPr>
                        <a:xfrm>
                          <a:off x="0" y="0"/>
                          <a:ext cx="6480175" cy="1844040"/>
                          <a:chOff x="0" y="0"/>
                          <a:chExt cx="6480175" cy="1844040"/>
                        </a:xfrm>
                      </wpg:grpSpPr>
                      <pic:pic xmlns:pic="http://schemas.openxmlformats.org/drawingml/2006/picture">
                        <pic:nvPicPr>
                          <pic:cNvPr id="1387" name="Picture 1387"/>
                          <pic:cNvPicPr>
                            <a:picLocks noChangeAspect="1"/>
                          </pic:cNvPicPr>
                        </pic:nvPicPr>
                        <pic:blipFill>
                          <a:blip r:embed="rId244">
                            <a:extLst>
                              <a:ext uri="{28A0092B-C50C-407E-A947-70E740481C1C}">
                                <a14:useLocalDpi xmlns:a14="http://schemas.microsoft.com/office/drawing/2010/main" val="0"/>
                              </a:ext>
                            </a:extLst>
                          </a:blip>
                          <a:stretch>
                            <a:fillRect/>
                          </a:stretch>
                        </pic:blipFill>
                        <pic:spPr>
                          <a:xfrm>
                            <a:off x="0" y="0"/>
                            <a:ext cx="6480175" cy="1844040"/>
                          </a:xfrm>
                          <a:prstGeom prst="rect">
                            <a:avLst/>
                          </a:prstGeom>
                        </pic:spPr>
                      </pic:pic>
                      <wps:wsp>
                        <wps:cNvPr id="1389" name="Rectangle: Rounded Corners 1389"/>
                        <wps:cNvSpPr/>
                        <wps:spPr>
                          <a:xfrm>
                            <a:off x="4714875" y="923925"/>
                            <a:ext cx="1581150" cy="23812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0" name="Oval 1390"/>
                        <wps:cNvSpPr/>
                        <wps:spPr>
                          <a:xfrm>
                            <a:off x="4791075" y="180975"/>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A51333" w14:textId="77777777" w:rsidR="00E63674" w:rsidRPr="00A11494" w:rsidRDefault="00E63674" w:rsidP="00E63674">
                              <w:pPr>
                                <w:jc w:val="center"/>
                                <w:rPr>
                                  <w:b/>
                                  <w:bCs/>
                                  <w:color w:val="FFFFFF" w:themeColor="background1"/>
                                  <w:sz w:val="24"/>
                                  <w:szCs w:val="24"/>
                                </w:rPr>
                              </w:pPr>
                              <w:r w:rsidRPr="00A11494">
                                <w:rPr>
                                  <w:b/>
                                  <w:bCs/>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1" name="Rectangle: Rounded Corners 1391"/>
                        <wps:cNvSpPr/>
                        <wps:spPr>
                          <a:xfrm>
                            <a:off x="5886450" y="0"/>
                            <a:ext cx="476250" cy="3714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216CF64" id="Group 1392" o:spid="_x0000_s1483" alt="Shows where the Advanced requests report is located from the profile section of the portal." style="width:510.25pt;height:145.2pt;mso-position-horizontal-relative:char;mso-position-vertical-relative:line" coordsize="64801,18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">
                <v:shape id="Picture 1387" o:spid="_x0000_s1484" type="#_x0000_t75" style="position:absolute;width:64801;height:18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">
                  <v:imagedata r:id="rId245" o:title=""/>
                </v:shape>
                <v:roundrect id="Rectangle: Rounded Corners 1389" o:spid="_x0000_s1485" style="position:absolute;left:47148;top:9239;width:15812;height:23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" fillcolor="yellow" strokecolor="red" strokeweight="2pt">
                  <v:fill opacity="13107f"/>
                </v:roundrect>
                <v:oval id="Oval 1390" o:spid="_x0000_s1486" style="position:absolute;left:47910;top:1809;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" fillcolor="#642667 [3215]" strokecolor="#642667 [3215]" strokeweight="2pt">
                  <v:textbox>
                    <w:txbxContent>
                      <w:p w14:paraId="56A51333" w14:textId="77777777" w:rsidR="00E63674" w:rsidRPr="00A11494" w:rsidRDefault="00E63674" w:rsidP="00E63674">
                        <w:pPr>
                          <w:jc w:val="center"/>
                          <w:rPr>
                            <w:b/>
                            <w:bCs/>
                            <w:color w:val="FFFFFF" w:themeColor="background1"/>
                            <w:sz w:val="24"/>
                            <w:szCs w:val="24"/>
                          </w:rPr>
                        </w:pPr>
                        <w:r w:rsidRPr="00A11494">
                          <w:rPr>
                            <w:b/>
                            <w:bCs/>
                            <w:color w:val="FFFFFF" w:themeColor="background1"/>
                            <w:sz w:val="24"/>
                            <w:szCs w:val="24"/>
                          </w:rPr>
                          <w:t>1</w:t>
                        </w:r>
                      </w:p>
                    </w:txbxContent>
                  </v:textbox>
                </v:oval>
                <v:roundrect id="Rectangle: Rounded Corners 1391" o:spid="_x0000_s1487" style="position:absolute;left:58864;width:4763;height:37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" fillcolor="yellow" strokecolor="red" strokeweight="2pt">
                  <v:fill opacity="13107f"/>
                </v:roundrect>
                <w10:anchorlock/>
              </v:group>
            </w:pict>
          </mc:Fallback>
        </mc:AlternateContent>
      </w:r>
      <w:r w:rsidRPr="002B389F">
        <w:rPr>
          <w:noProof/>
        </w:rPr>
        <w:t xml:space="preserve"> </w:t>
      </w:r>
    </w:p>
    <w:p w14:paraId="79885A7F" w14:textId="77777777" w:rsidR="00E63674" w:rsidRDefault="00E63674" w:rsidP="00E63674">
      <w:pPr>
        <w:pStyle w:val="ListNumber"/>
        <w:rPr>
          <w:noProof/>
        </w:rPr>
      </w:pPr>
      <w:r>
        <w:rPr>
          <w:noProof/>
        </w:rPr>
        <w:t xml:space="preserve">Once the reporting tool has loaded, </w:t>
      </w:r>
      <w:r w:rsidRPr="006D5580">
        <w:rPr>
          <w:b/>
          <w:bCs/>
          <w:noProof/>
        </w:rPr>
        <w:t>you can choose to filter the report</w:t>
      </w:r>
      <w:r>
        <w:rPr>
          <w:noProof/>
        </w:rPr>
        <w:t xml:space="preserve"> to see particular </w:t>
      </w:r>
      <w:commentRangeStart w:id="210"/>
      <w:r w:rsidRPr="00470B6A">
        <w:rPr>
          <w:b/>
          <w:bCs/>
          <w:noProof/>
        </w:rPr>
        <w:t>reques</w:t>
      </w:r>
      <w:commentRangeEnd w:id="210"/>
      <w:r w:rsidR="0064260B" w:rsidRPr="00470B6A">
        <w:rPr>
          <w:rStyle w:val="CommentReference"/>
          <w:b/>
          <w:bCs/>
        </w:rPr>
        <w:commentReference w:id="210"/>
      </w:r>
      <w:r w:rsidRPr="00470B6A">
        <w:rPr>
          <w:b/>
          <w:bCs/>
          <w:noProof/>
        </w:rPr>
        <w:t>t</w:t>
      </w:r>
      <w:r>
        <w:rPr>
          <w:noProof/>
        </w:rPr>
        <w:t xml:space="preserve"> </w:t>
      </w:r>
      <w:r w:rsidRPr="006D5580">
        <w:rPr>
          <w:b/>
          <w:bCs/>
          <w:noProof/>
        </w:rPr>
        <w:t>types or search for any request</w:t>
      </w:r>
      <w:r>
        <w:rPr>
          <w:noProof/>
        </w:rPr>
        <w:t>.</w:t>
      </w:r>
    </w:p>
    <w:p w14:paraId="7F04A581" w14:textId="77777777" w:rsidR="00E63674" w:rsidRDefault="00E63674" w:rsidP="00E63674">
      <w:pPr>
        <w:pStyle w:val="ListNumber"/>
        <w:rPr>
          <w:noProof/>
        </w:rPr>
      </w:pPr>
      <w:r>
        <w:rPr>
          <w:noProof/>
        </w:rPr>
        <w:t>The report can also be downloaded as an Excel or CSV file.</w:t>
      </w:r>
    </w:p>
    <w:p w14:paraId="704E514D" w14:textId="77777777" w:rsidR="00E63674" w:rsidRDefault="00E63674" w:rsidP="00E63674">
      <w:pPr>
        <w:pStyle w:val="ListNumber"/>
        <w:rPr>
          <w:noProof/>
        </w:rPr>
      </w:pPr>
      <w:r w:rsidRPr="006D5580">
        <w:rPr>
          <w:b/>
          <w:bCs/>
          <w:noProof/>
        </w:rPr>
        <w:t>To close the reporting tool</w:t>
      </w:r>
      <w:r>
        <w:rPr>
          <w:noProof/>
        </w:rPr>
        <w:t xml:space="preserve">, </w:t>
      </w:r>
      <w:r w:rsidRPr="006D5580">
        <w:rPr>
          <w:b/>
          <w:bCs/>
          <w:noProof/>
        </w:rPr>
        <w:t>select the X</w:t>
      </w:r>
      <w:r>
        <w:rPr>
          <w:noProof/>
        </w:rPr>
        <w:t xml:space="preserve"> located top right of screen.</w:t>
      </w:r>
      <w:r w:rsidRPr="006D5580">
        <w:rPr>
          <w:noProof/>
        </w:rPr>
        <w:t xml:space="preserve"> </w:t>
      </w:r>
      <w:r>
        <w:rPr>
          <w:b/>
          <w:noProof/>
          <w:color w:val="2B579A"/>
          <w:shd w:val="clear" w:color="auto" w:fill="E6E6E6"/>
        </w:rPr>
        <mc:AlternateContent>
          <mc:Choice Requires="wpg">
            <w:drawing>
              <wp:inline distT="0" distB="0" distL="0" distR="0" wp14:anchorId="74B1E5B5" wp14:editId="12127ED2">
                <wp:extent cx="6480175" cy="1961121"/>
                <wp:effectExtent l="0" t="0" r="15875" b="1270"/>
                <wp:docPr id="1402" name="Group 1402" descr="Highlights the X to close the screen, the Export button to download to excel or csv and the filtering options."/>
                <wp:cNvGraphicFramePr/>
                <a:graphic xmlns:a="http://schemas.openxmlformats.org/drawingml/2006/main">
                  <a:graphicData uri="http://schemas.microsoft.com/office/word/2010/wordprocessingGroup">
                    <wpg:wgp>
                      <wpg:cNvGrpSpPr/>
                      <wpg:grpSpPr>
                        <a:xfrm>
                          <a:off x="0" y="0"/>
                          <a:ext cx="6480175" cy="1961121"/>
                          <a:chOff x="0" y="0"/>
                          <a:chExt cx="6846570" cy="2072005"/>
                        </a:xfrm>
                      </wpg:grpSpPr>
                      <pic:pic xmlns:pic="http://schemas.openxmlformats.org/drawingml/2006/picture">
                        <pic:nvPicPr>
                          <pic:cNvPr id="1388" name="Picture 1388"/>
                          <pic:cNvPicPr>
                            <a:picLocks noChangeAspect="1"/>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6480175" cy="2072005"/>
                          </a:xfrm>
                          <a:prstGeom prst="rect">
                            <a:avLst/>
                          </a:prstGeom>
                        </pic:spPr>
                      </pic:pic>
                      <wps:wsp>
                        <wps:cNvPr id="1396" name="Rectangle: Rounded Corners 1396"/>
                        <wps:cNvSpPr/>
                        <wps:spPr>
                          <a:xfrm>
                            <a:off x="76200" y="238125"/>
                            <a:ext cx="3219450" cy="23812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7" name="Oval 1397"/>
                        <wps:cNvSpPr/>
                        <wps:spPr>
                          <a:xfrm>
                            <a:off x="3295650" y="95250"/>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372095"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8" name="Rectangle: Rounded Corners 1398"/>
                        <wps:cNvSpPr/>
                        <wps:spPr>
                          <a:xfrm>
                            <a:off x="5486400" y="123825"/>
                            <a:ext cx="495300" cy="5619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9" name="Oval 1399"/>
                        <wps:cNvSpPr/>
                        <wps:spPr>
                          <a:xfrm>
                            <a:off x="4791075" y="95250"/>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4DDA45"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0" name="Rectangle: Rounded Corners 1400"/>
                        <wps:cNvSpPr/>
                        <wps:spPr>
                          <a:xfrm>
                            <a:off x="6153150" y="0"/>
                            <a:ext cx="295275" cy="23812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1" name="Oval 1401"/>
                        <wps:cNvSpPr/>
                        <wps:spPr>
                          <a:xfrm>
                            <a:off x="6153150" y="238125"/>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9D26A4"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4B1E5B5" id="Group 1402" o:spid="_x0000_s1416" alt="Highlights the X to close the screen, the Export button to download to excel or csv and the filtering options." style="width:510.25pt;height:154.4pt;mso-position-horizontal-relative:char;mso-position-vertical-relative:line" coordsize="68465,20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88" o:spid="_x0000_s1417" type="#_x0000_t75" style="position:absolute;width:64801;height:20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">
                  <v:imagedata r:id="rId247" o:title=""/>
                </v:shape>
                <v:roundrect id="Rectangle: Rounded Corners 1396" o:spid="_x0000_s1418" style="position:absolute;left:762;top:2381;width:32194;height:23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" fillcolor="yellow" strokecolor="red" strokeweight="2pt">
                  <v:fill opacity="13107f"/>
                </v:roundrect>
                <v:oval id="Oval 1397" o:spid="_x0000_s1419" style="position:absolute;left:32956;top:952;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" fillcolor="#642667 [3215]" strokecolor="#642667 [3215]" strokeweight="2pt">
                  <v:textbox>
                    <w:txbxContent>
                      <w:p w14:paraId="0F372095"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2</w:t>
                        </w:r>
                      </w:p>
                    </w:txbxContent>
                  </v:textbox>
                </v:oval>
                <v:roundrect id="Rectangle: Rounded Corners 1398" o:spid="_x0000_s1420" style="position:absolute;left:54864;top:1238;width:4953;height:56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" fillcolor="yellow" strokecolor="red" strokeweight="2pt">
                  <v:fill opacity="13107f"/>
                </v:roundrect>
                <v:oval id="Oval 1399" o:spid="_x0000_s1421" style="position:absolute;left:47910;top:952;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" fillcolor="#642667 [3215]" strokecolor="#642667 [3215]" strokeweight="2pt">
                  <v:textbox>
                    <w:txbxContent>
                      <w:p w14:paraId="314DDA45"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3</w:t>
                        </w:r>
                      </w:p>
                    </w:txbxContent>
                  </v:textbox>
                </v:oval>
                <v:roundrect id="Rectangle: Rounded Corners 1400" o:spid="_x0000_s1422" style="position:absolute;left:61531;width:2953;height:23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" fillcolor="yellow" strokecolor="red" strokeweight="2pt">
                  <v:fill opacity="13107f"/>
                </v:roundrect>
                <v:oval id="Oval 1401" o:spid="_x0000_s1423" style="position:absolute;left:61531;top:2381;width:6934;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" fillcolor="#642667 [3215]" strokecolor="#642667 [3215]" strokeweight="2pt">
                  <v:textbox>
                    <w:txbxContent>
                      <w:p w14:paraId="3A9D26A4"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4</w:t>
                        </w:r>
                      </w:p>
                    </w:txbxContent>
                  </v:textbox>
                </v:oval>
                <w10:anchorlock/>
              </v:group>
            </w:pict>
          </mc:Fallback>
        </mc:AlternateContent>
      </w:r>
    </w:p>
    <w:p w14:paraId="0791F887" w14:textId="32C15A5C" w:rsidR="00E63674" w:rsidRDefault="00E63674" w:rsidP="00E63674">
      <w:pPr>
        <w:pStyle w:val="ListNumber"/>
        <w:rPr>
          <w:noProof/>
        </w:rPr>
      </w:pPr>
      <w:commentRangeStart w:id="211"/>
      <w:commentRangeStart w:id="212"/>
      <w:r>
        <w:rPr>
          <w:noProof/>
        </w:rPr>
        <w:t xml:space="preserve">Additional columns seen in the report can be managed by </w:t>
      </w:r>
      <w:r w:rsidRPr="00531A61">
        <w:rPr>
          <w:b/>
          <w:bCs/>
          <w:noProof/>
        </w:rPr>
        <w:t>selecting Settings</w:t>
      </w:r>
      <w:r>
        <w:rPr>
          <w:noProof/>
        </w:rPr>
        <w:t xml:space="preserve"> then </w:t>
      </w:r>
      <w:r w:rsidRPr="00531A61">
        <w:rPr>
          <w:b/>
          <w:bCs/>
          <w:noProof/>
        </w:rPr>
        <w:t>click on any of the columns</w:t>
      </w:r>
      <w:r>
        <w:rPr>
          <w:noProof/>
        </w:rPr>
        <w:t xml:space="preserve"> to switch on/off and </w:t>
      </w:r>
      <w:r w:rsidRPr="00531A61">
        <w:rPr>
          <w:b/>
          <w:bCs/>
          <w:noProof/>
        </w:rPr>
        <w:t>selecting Save</w:t>
      </w:r>
      <w:commentRangeEnd w:id="211"/>
      <w:r>
        <w:rPr>
          <w:rStyle w:val="CommentReference"/>
        </w:rPr>
        <w:commentReference w:id="211"/>
      </w:r>
      <w:r>
        <w:rPr>
          <w:noProof/>
        </w:rPr>
        <w:t>.</w:t>
      </w:r>
      <w:r w:rsidR="00470B6A">
        <w:rPr>
          <w:noProof/>
        </w:rPr>
        <w:t xml:space="preserve"> </w:t>
      </w:r>
      <w:r w:rsidR="009B4BBA">
        <w:rPr>
          <w:noProof/>
        </w:rPr>
        <w:t xml:space="preserve">The selection made will </w:t>
      </w:r>
      <w:r w:rsidR="000A64A0">
        <w:rPr>
          <w:noProof/>
        </w:rPr>
        <w:t>remain for when the reporting tool is accessed.</w:t>
      </w:r>
      <w:commentRangeEnd w:id="212"/>
      <w:r w:rsidR="007631ED">
        <w:rPr>
          <w:rStyle w:val="CommentReference"/>
        </w:rPr>
        <w:commentReference w:id="212"/>
      </w:r>
      <w:r>
        <w:rPr>
          <w:noProof/>
          <w:color w:val="2B579A"/>
          <w:shd w:val="clear" w:color="auto" w:fill="E6E6E6"/>
        </w:rPr>
        <mc:AlternateContent>
          <mc:Choice Requires="wpg">
            <w:drawing>
              <wp:inline distT="0" distB="0" distL="0" distR="0" wp14:anchorId="3A90419E" wp14:editId="3762543A">
                <wp:extent cx="6480175" cy="1846580"/>
                <wp:effectExtent l="0" t="0" r="0" b="1270"/>
                <wp:docPr id="1408" name="Group 1408" descr="Shows where the settings can be selected to change the reporting columns."/>
                <wp:cNvGraphicFramePr/>
                <a:graphic xmlns:a="http://schemas.openxmlformats.org/drawingml/2006/main">
                  <a:graphicData uri="http://schemas.microsoft.com/office/word/2010/wordprocessingGroup">
                    <wpg:wgp>
                      <wpg:cNvGrpSpPr/>
                      <wpg:grpSpPr>
                        <a:xfrm>
                          <a:off x="0" y="0"/>
                          <a:ext cx="6480175" cy="1846580"/>
                          <a:chOff x="0" y="0"/>
                          <a:chExt cx="6480175" cy="1846580"/>
                        </a:xfrm>
                      </wpg:grpSpPr>
                      <pic:pic xmlns:pic="http://schemas.openxmlformats.org/drawingml/2006/picture">
                        <pic:nvPicPr>
                          <pic:cNvPr id="1403" name="Picture 1403"/>
                          <pic:cNvPicPr>
                            <a:picLocks noChangeAspect="1"/>
                          </pic:cNvPicPr>
                        </pic:nvPicPr>
                        <pic:blipFill>
                          <a:blip r:embed="rId248">
                            <a:extLst>
                              <a:ext uri="{28A0092B-C50C-407E-A947-70E740481C1C}">
                                <a14:useLocalDpi xmlns:a14="http://schemas.microsoft.com/office/drawing/2010/main" val="0"/>
                              </a:ext>
                            </a:extLst>
                          </a:blip>
                          <a:stretch>
                            <a:fillRect/>
                          </a:stretch>
                        </pic:blipFill>
                        <pic:spPr>
                          <a:xfrm>
                            <a:off x="0" y="57150"/>
                            <a:ext cx="6480175" cy="1789430"/>
                          </a:xfrm>
                          <a:prstGeom prst="rect">
                            <a:avLst/>
                          </a:prstGeom>
                        </pic:spPr>
                      </pic:pic>
                      <wps:wsp>
                        <wps:cNvPr id="1404" name="Rectangle: Rounded Corners 1404"/>
                        <wps:cNvSpPr/>
                        <wps:spPr>
                          <a:xfrm>
                            <a:off x="5657850" y="0"/>
                            <a:ext cx="704850" cy="2952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5" name="Oval 1405"/>
                        <wps:cNvSpPr/>
                        <wps:spPr>
                          <a:xfrm>
                            <a:off x="5753100" y="685800"/>
                            <a:ext cx="656312" cy="558878"/>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C9F8BA"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6" name="Rectangle: Rounded Corners 1406"/>
                        <wps:cNvSpPr/>
                        <wps:spPr>
                          <a:xfrm>
                            <a:off x="5486400" y="1409700"/>
                            <a:ext cx="811530" cy="36957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A90419E" id="Group 1408" o:spid="_x0000_s1496" alt="Shows where the settings can be selected to change the reporting columns." style="width:510.25pt;height:145.4pt;mso-position-horizontal-relative:char;mso-position-vertical-relative:line" coordsize="64801,184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">
                <v:shape id="Picture 1403" o:spid="_x0000_s1497" type="#_x0000_t75" style="position:absolute;top:571;width:64801;height:17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">
                  <v:imagedata r:id="rId249" o:title=""/>
                </v:shape>
                <v:roundrect id="Rectangle: Rounded Corners 1404" o:spid="_x0000_s1498" style="position:absolute;left:56578;width:7049;height:29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" fillcolor="yellow" strokecolor="red" strokeweight="2pt">
                  <v:fill opacity="13107f"/>
                </v:roundrect>
                <v:oval id="Oval 1405" o:spid="_x0000_s1499" style="position:absolute;left:57531;top:6858;width:6563;height:5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" fillcolor="#642667 [3215]" strokecolor="#642667 [3215]" strokeweight="2pt">
                  <v:textbox>
                    <w:txbxContent>
                      <w:p w14:paraId="6BC9F8BA"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5</w:t>
                        </w:r>
                      </w:p>
                    </w:txbxContent>
                  </v:textbox>
                </v:oval>
                <v:roundrect id="Rectangle: Rounded Corners 1406" o:spid="_x0000_s1500" style="position:absolute;left:54864;top:14097;width:8115;height:36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" fillcolor="yellow" strokecolor="red" strokeweight="2pt">
                  <v:fill opacity="13107f"/>
                </v:roundrect>
                <w10:anchorlock/>
              </v:group>
            </w:pict>
          </mc:Fallback>
        </mc:AlternateContent>
      </w:r>
    </w:p>
    <w:p w14:paraId="05F808C5" w14:textId="77777777" w:rsidR="00E63674" w:rsidRDefault="00E63674" w:rsidP="00E63674">
      <w:pPr>
        <w:rPr>
          <w:b/>
          <w:bCs/>
          <w:iCs/>
          <w:noProof/>
          <w:color w:val="642667" w:themeColor="text2"/>
          <w:kern w:val="20"/>
          <w:sz w:val="22"/>
          <w:szCs w:val="28"/>
        </w:rPr>
      </w:pPr>
      <w:r>
        <w:rPr>
          <w:noProof/>
        </w:rPr>
        <w:br w:type="page"/>
      </w:r>
    </w:p>
    <w:p w14:paraId="17752A1C" w14:textId="118D59B2" w:rsidR="00E63674" w:rsidRDefault="004F7ECA" w:rsidP="00E63674">
      <w:pPr>
        <w:pStyle w:val="Heading2"/>
        <w:rPr>
          <w:noProof/>
        </w:rPr>
      </w:pPr>
      <w:bookmarkStart w:id="213" w:name="_Toc84018265"/>
      <w:bookmarkStart w:id="214" w:name="_Toc84339265"/>
      <w:bookmarkStart w:id="215" w:name="_Toc108177560"/>
      <w:bookmarkStart w:id="216" w:name="_Toc119393813"/>
      <w:r>
        <w:rPr>
          <w:noProof/>
        </w:rPr>
        <w:lastRenderedPageBreak/>
        <w:t>Which</w:t>
      </w:r>
      <w:commentRangeStart w:id="217"/>
      <w:r w:rsidR="00E63674">
        <w:rPr>
          <w:noProof/>
        </w:rPr>
        <w:t xml:space="preserve"> Planner is assigned </w:t>
      </w:r>
      <w:r>
        <w:rPr>
          <w:noProof/>
        </w:rPr>
        <w:t xml:space="preserve">to </w:t>
      </w:r>
      <w:r w:rsidR="00E63674">
        <w:rPr>
          <w:noProof/>
        </w:rPr>
        <w:t>my application?</w:t>
      </w:r>
      <w:bookmarkEnd w:id="213"/>
      <w:bookmarkEnd w:id="214"/>
      <w:commentRangeEnd w:id="217"/>
      <w:r w:rsidR="00C06609">
        <w:rPr>
          <w:rStyle w:val="CommentReference"/>
          <w:b w:val="0"/>
          <w:bCs w:val="0"/>
          <w:iCs w:val="0"/>
          <w:color w:val="363534" w:themeColor="text1"/>
          <w:kern w:val="0"/>
        </w:rPr>
        <w:commentReference w:id="217"/>
      </w:r>
      <w:bookmarkEnd w:id="215"/>
      <w:bookmarkEnd w:id="216"/>
    </w:p>
    <w:p w14:paraId="04DD4506" w14:textId="37BE3B49" w:rsidR="00E63674" w:rsidRDefault="00E63674" w:rsidP="00E63674">
      <w:pPr>
        <w:pStyle w:val="BodyText100ThemeColour"/>
        <w:rPr>
          <w:noProof/>
        </w:rPr>
      </w:pPr>
      <w:r>
        <w:rPr>
          <w:noProof/>
        </w:rPr>
        <w:t xml:space="preserve">Users of the system can open up any application and see which Planner from the department is currently assigned to manage the application. An application that has been assigned will have a status of </w:t>
      </w:r>
      <w:r w:rsidRPr="00BE6667">
        <w:rPr>
          <w:i/>
          <w:iCs/>
          <w:noProof/>
        </w:rPr>
        <w:t>Under Review</w:t>
      </w:r>
      <w:r w:rsidR="00B778EE">
        <w:rPr>
          <w:i/>
          <w:iCs/>
          <w:noProof/>
        </w:rPr>
        <w:t>, Under Con</w:t>
      </w:r>
      <w:r w:rsidR="00653662">
        <w:rPr>
          <w:i/>
          <w:iCs/>
          <w:noProof/>
        </w:rPr>
        <w:t>sideration</w:t>
      </w:r>
      <w:r>
        <w:rPr>
          <w:noProof/>
        </w:rPr>
        <w:t xml:space="preserve"> or </w:t>
      </w:r>
      <w:r w:rsidRPr="00BE6667">
        <w:rPr>
          <w:i/>
          <w:iCs/>
          <w:noProof/>
        </w:rPr>
        <w:t>Determined</w:t>
      </w:r>
      <w:r>
        <w:rPr>
          <w:noProof/>
        </w:rPr>
        <w:t xml:space="preserve"> for applications or </w:t>
      </w:r>
      <w:commentRangeStart w:id="218"/>
      <w:commentRangeStart w:id="219"/>
      <w:commentRangeStart w:id="220"/>
      <w:commentRangeStart w:id="221"/>
      <w:r w:rsidRPr="00B07058">
        <w:rPr>
          <w:i/>
          <w:iCs/>
          <w:noProof/>
        </w:rPr>
        <w:t>Under Assessment</w:t>
      </w:r>
      <w:r>
        <w:rPr>
          <w:noProof/>
        </w:rPr>
        <w:t xml:space="preserve"> </w:t>
      </w:r>
      <w:commentRangeEnd w:id="218"/>
      <w:r w:rsidR="00223903">
        <w:rPr>
          <w:rStyle w:val="CommentReference"/>
          <w:rFonts w:cs="Arial"/>
          <w:color w:val="363534" w:themeColor="text1"/>
          <w:lang w:eastAsia="en-AU"/>
        </w:rPr>
        <w:commentReference w:id="218"/>
      </w:r>
      <w:commentRangeEnd w:id="219"/>
      <w:r w:rsidR="004F7ECA">
        <w:rPr>
          <w:rStyle w:val="CommentReference"/>
          <w:rFonts w:cs="Arial"/>
          <w:color w:val="363534" w:themeColor="text1"/>
          <w:lang w:eastAsia="en-AU"/>
        </w:rPr>
        <w:commentReference w:id="219"/>
      </w:r>
      <w:commentRangeEnd w:id="220"/>
      <w:r w:rsidR="00B778EE">
        <w:rPr>
          <w:rStyle w:val="CommentReference"/>
          <w:rFonts w:cs="Arial"/>
          <w:color w:val="363534" w:themeColor="text1"/>
          <w:lang w:eastAsia="en-AU"/>
        </w:rPr>
        <w:commentReference w:id="220"/>
      </w:r>
      <w:commentRangeEnd w:id="221"/>
      <w:r w:rsidR="00A63102">
        <w:rPr>
          <w:rStyle w:val="CommentReference"/>
          <w:rFonts w:cs="Arial"/>
          <w:color w:val="363534" w:themeColor="text1"/>
          <w:lang w:eastAsia="en-AU"/>
        </w:rPr>
        <w:commentReference w:id="221"/>
      </w:r>
      <w:r w:rsidR="00B07058">
        <w:rPr>
          <w:noProof/>
        </w:rPr>
        <w:t>if its related to</w:t>
      </w:r>
      <w:r>
        <w:rPr>
          <w:noProof/>
        </w:rPr>
        <w:t xml:space="preserve"> a pre-application request. Also when an application is first assigned, the creator/contact for the application will be notified by email. Applications with a status of RECEIVED have not as yet been allocated to a planner.</w:t>
      </w:r>
    </w:p>
    <w:p w14:paraId="37ADAA48" w14:textId="6D58B468" w:rsidR="00E63674" w:rsidRDefault="00E63674" w:rsidP="00E63674">
      <w:pPr>
        <w:pStyle w:val="ListNumber"/>
        <w:numPr>
          <w:ilvl w:val="0"/>
          <w:numId w:val="31"/>
        </w:numPr>
        <w:rPr>
          <w:noProof/>
        </w:rPr>
      </w:pPr>
      <w:r>
        <w:rPr>
          <w:noProof/>
        </w:rPr>
        <w:t xml:space="preserve">With an application open, scroll to the </w:t>
      </w:r>
      <w:r w:rsidR="00FD168A" w:rsidRPr="00FD168A">
        <w:rPr>
          <w:b/>
          <w:bCs/>
          <w:i/>
          <w:iCs/>
          <w:noProof/>
        </w:rPr>
        <w:t>‘</w:t>
      </w:r>
      <w:r w:rsidRPr="00FD168A">
        <w:rPr>
          <w:b/>
          <w:bCs/>
          <w:i/>
          <w:iCs/>
          <w:noProof/>
        </w:rPr>
        <w:t>Fields</w:t>
      </w:r>
      <w:r w:rsidR="00FD168A" w:rsidRPr="00FD168A">
        <w:rPr>
          <w:b/>
          <w:bCs/>
          <w:i/>
          <w:iCs/>
          <w:noProof/>
        </w:rPr>
        <w:t>’</w:t>
      </w:r>
      <w:r>
        <w:rPr>
          <w:noProof/>
        </w:rPr>
        <w:t xml:space="preserve"> section, just above Attachments and Issue Links and it is here where you will find which Planner has been allocated the application.</w:t>
      </w:r>
      <w:r w:rsidRPr="00761FF7">
        <w:rPr>
          <w:noProof/>
        </w:rPr>
        <w:t xml:space="preserve"> </w:t>
      </w:r>
      <w:r>
        <w:rPr>
          <w:noProof/>
          <w:color w:val="2B579A"/>
          <w:shd w:val="clear" w:color="auto" w:fill="E6E6E6"/>
        </w:rPr>
        <mc:AlternateContent>
          <mc:Choice Requires="wpg">
            <w:drawing>
              <wp:inline distT="0" distB="0" distL="0" distR="0" wp14:anchorId="5E4EA233" wp14:editId="38A67DCA">
                <wp:extent cx="3387090" cy="2719705"/>
                <wp:effectExtent l="0" t="0" r="3810" b="4445"/>
                <wp:docPr id="1354" name="Group 1354" descr="Highlights where the name of the assigned planner can be found on an application."/>
                <wp:cNvGraphicFramePr/>
                <a:graphic xmlns:a="http://schemas.openxmlformats.org/drawingml/2006/main">
                  <a:graphicData uri="http://schemas.microsoft.com/office/word/2010/wordprocessingGroup">
                    <wpg:wgp>
                      <wpg:cNvGrpSpPr/>
                      <wpg:grpSpPr>
                        <a:xfrm>
                          <a:off x="0" y="0"/>
                          <a:ext cx="3387090" cy="2719705"/>
                          <a:chOff x="0" y="0"/>
                          <a:chExt cx="3387090" cy="2719705"/>
                        </a:xfrm>
                      </wpg:grpSpPr>
                      <pic:pic xmlns:pic="http://schemas.openxmlformats.org/drawingml/2006/picture">
                        <pic:nvPicPr>
                          <pic:cNvPr id="1350" name="Picture 1350"/>
                          <pic:cNvPicPr>
                            <a:picLocks noChangeAspect="1"/>
                          </pic:cNvPicPr>
                        </pic:nvPicPr>
                        <pic:blipFill>
                          <a:blip r:embed="rId250">
                            <a:extLst>
                              <a:ext uri="{28A0092B-C50C-407E-A947-70E740481C1C}">
                                <a14:useLocalDpi xmlns:a14="http://schemas.microsoft.com/office/drawing/2010/main" val="0"/>
                              </a:ext>
                            </a:extLst>
                          </a:blip>
                          <a:stretch>
                            <a:fillRect/>
                          </a:stretch>
                        </pic:blipFill>
                        <pic:spPr>
                          <a:xfrm>
                            <a:off x="0" y="0"/>
                            <a:ext cx="3387090" cy="2719705"/>
                          </a:xfrm>
                          <a:prstGeom prst="rect">
                            <a:avLst/>
                          </a:prstGeom>
                        </pic:spPr>
                      </pic:pic>
                      <wps:wsp>
                        <wps:cNvPr id="1352" name="Oval 1352"/>
                        <wps:cNvSpPr/>
                        <wps:spPr>
                          <a:xfrm>
                            <a:off x="111318" y="453224"/>
                            <a:ext cx="656312" cy="558878"/>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EBB720" w14:textId="77777777" w:rsidR="00E63674" w:rsidRPr="00A11494" w:rsidRDefault="00E63674" w:rsidP="00E63674">
                              <w:pPr>
                                <w:jc w:val="center"/>
                                <w:rPr>
                                  <w:b/>
                                  <w:bCs/>
                                  <w:color w:val="FFFFFF" w:themeColor="background1"/>
                                  <w:sz w:val="24"/>
                                  <w:szCs w:val="24"/>
                                </w:rPr>
                              </w:pPr>
                              <w:r w:rsidRPr="00A11494">
                                <w:rPr>
                                  <w:b/>
                                  <w:bCs/>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3" name="Rectangle: Rounded Corners 1353"/>
                        <wps:cNvSpPr/>
                        <wps:spPr>
                          <a:xfrm>
                            <a:off x="707666" y="938254"/>
                            <a:ext cx="2202511" cy="36957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E4EA233" id="Group 1354" o:spid="_x0000_s1501" alt="Highlights where the name of the assigned planner can be found on an application." style="width:266.7pt;height:214.15pt;mso-position-horizontal-relative:char;mso-position-vertical-relative:line" coordsize="33870,27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">
                <v:shape id="Picture 1350" o:spid="_x0000_s1502" type="#_x0000_t75" style="position:absolute;width:33870;height:27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">
                  <v:imagedata r:id="rId251" o:title=""/>
                </v:shape>
                <v:oval id="Oval 1352" o:spid="_x0000_s1503" style="position:absolute;left:1113;top:4532;width:6563;height:5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" fillcolor="#642667 [3215]" strokecolor="#642667 [3215]" strokeweight="2pt">
                  <v:textbox>
                    <w:txbxContent>
                      <w:p w14:paraId="4FEBB720" w14:textId="77777777" w:rsidR="00E63674" w:rsidRPr="00A11494" w:rsidRDefault="00E63674" w:rsidP="00E63674">
                        <w:pPr>
                          <w:jc w:val="center"/>
                          <w:rPr>
                            <w:b/>
                            <w:bCs/>
                            <w:color w:val="FFFFFF" w:themeColor="background1"/>
                            <w:sz w:val="24"/>
                            <w:szCs w:val="24"/>
                          </w:rPr>
                        </w:pPr>
                        <w:r w:rsidRPr="00A11494">
                          <w:rPr>
                            <w:b/>
                            <w:bCs/>
                            <w:color w:val="FFFFFF" w:themeColor="background1"/>
                            <w:sz w:val="24"/>
                            <w:szCs w:val="24"/>
                          </w:rPr>
                          <w:t>1</w:t>
                        </w:r>
                      </w:p>
                    </w:txbxContent>
                  </v:textbox>
                </v:oval>
                <v:roundrect id="Rectangle: Rounded Corners 1353" o:spid="_x0000_s1504" style="position:absolute;left:7076;top:9382;width:22025;height:36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" fillcolor="yellow" strokecolor="red" strokeweight="2pt">
                  <v:fill opacity="13107f"/>
                </v:roundrect>
                <w10:anchorlock/>
              </v:group>
            </w:pict>
          </mc:Fallback>
        </mc:AlternateContent>
      </w:r>
    </w:p>
    <w:p w14:paraId="5B564AB0" w14:textId="7AACC5B6" w:rsidR="00E44993" w:rsidRPr="007B6BC9" w:rsidRDefault="00E44993" w:rsidP="007B6BC9">
      <w:pPr>
        <w:spacing w:line="257" w:lineRule="auto"/>
        <w:rPr>
          <w:rFonts w:ascii="Calibri" w:eastAsia="Calibri" w:hAnsi="Calibri" w:cs="Calibri"/>
          <w:sz w:val="22"/>
          <w:szCs w:val="22"/>
        </w:rPr>
      </w:pPr>
      <w:bookmarkStart w:id="222" w:name="_Toc81296016"/>
      <w:bookmarkStart w:id="223" w:name="_Toc81296072"/>
      <w:bookmarkStart w:id="224" w:name="_Toc81311772"/>
      <w:bookmarkStart w:id="225" w:name="_Toc83279717"/>
      <w:bookmarkStart w:id="226" w:name="_Toc83279801"/>
      <w:bookmarkStart w:id="227" w:name="_Toc83280043"/>
      <w:bookmarkStart w:id="228" w:name="_Toc84018266"/>
      <w:bookmarkStart w:id="229" w:name="_Toc84339266"/>
      <w:r w:rsidRPr="43AC3D19">
        <w:rPr>
          <w:rStyle w:val="eop"/>
        </w:rPr>
        <w:br w:type="page"/>
      </w:r>
    </w:p>
    <w:p w14:paraId="5AB05F65" w14:textId="3DF8F364" w:rsidR="00E06E41" w:rsidRDefault="00E06E41" w:rsidP="00E63674">
      <w:pPr>
        <w:pStyle w:val="Heading2"/>
        <w:rPr>
          <w:rStyle w:val="eop"/>
        </w:rPr>
      </w:pPr>
      <w:bookmarkStart w:id="230" w:name="_Toc108177562"/>
      <w:bookmarkStart w:id="231" w:name="_Toc119393814"/>
      <w:r>
        <w:rPr>
          <w:rStyle w:val="eop"/>
        </w:rPr>
        <w:lastRenderedPageBreak/>
        <w:t>Understanding the status of an application</w:t>
      </w:r>
      <w:bookmarkEnd w:id="230"/>
      <w:bookmarkEnd w:id="231"/>
    </w:p>
    <w:p w14:paraId="47EAD298" w14:textId="5017C8B1" w:rsidR="00717634" w:rsidRDefault="00197297" w:rsidP="00E44993">
      <w:pPr>
        <w:pStyle w:val="BodyText100ThemeColour"/>
      </w:pPr>
      <w:r>
        <w:t>As an application moves through the various stages of the drafting, assessment and approval process, the status of the application will be updated</w:t>
      </w:r>
      <w:r w:rsidR="005646F5">
        <w:t xml:space="preserve">.  The table below may </w:t>
      </w:r>
      <w:proofErr w:type="gramStart"/>
      <w:r w:rsidR="005646F5">
        <w:t xml:space="preserve">be </w:t>
      </w:r>
      <w:r w:rsidR="0089538D">
        <w:t>helpful in understanding</w:t>
      </w:r>
      <w:proofErr w:type="gramEnd"/>
      <w:r w:rsidR="005646F5">
        <w:t xml:space="preserve"> where an application is at through the assessment and approval stage.</w:t>
      </w:r>
    </w:p>
    <w:tbl>
      <w:tblPr>
        <w:tblStyle w:val="TableGrid"/>
        <w:tblW w:w="0" w:type="auto"/>
        <w:tblBorders>
          <w:left w:val="single" w:sz="8" w:space="0" w:color="642667" w:themeColor="text2"/>
          <w:right w:val="single" w:sz="8" w:space="0" w:color="642667" w:themeColor="text2"/>
          <w:insideV w:val="single" w:sz="8" w:space="0" w:color="642667" w:themeColor="text2"/>
        </w:tblBorders>
        <w:tblLook w:val="04A0" w:firstRow="1" w:lastRow="0" w:firstColumn="1" w:lastColumn="0" w:noHBand="0" w:noVBand="1"/>
      </w:tblPr>
      <w:tblGrid>
        <w:gridCol w:w="2659"/>
        <w:gridCol w:w="7384"/>
      </w:tblGrid>
      <w:tr w:rsidR="009675B4" w14:paraId="2BA48478" w14:textId="77777777" w:rsidTr="00D1423C">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2684" w:type="dxa"/>
          </w:tcPr>
          <w:p w14:paraId="34982BE4" w14:textId="69F8CB9C" w:rsidR="009675B4" w:rsidRPr="009675B4" w:rsidRDefault="009675B4" w:rsidP="00717634">
            <w:pPr>
              <w:pStyle w:val="BodyText"/>
              <w:rPr>
                <w:b/>
                <w:bCs/>
                <w:color w:val="FFFFFF" w:themeColor="background1"/>
                <w:lang w:eastAsia="en-AU"/>
              </w:rPr>
            </w:pPr>
            <w:r w:rsidRPr="009675B4">
              <w:rPr>
                <w:b/>
                <w:bCs/>
                <w:color w:val="FFFFFF" w:themeColor="background1"/>
                <w:lang w:eastAsia="en-AU"/>
              </w:rPr>
              <w:t>Status</w:t>
            </w:r>
          </w:p>
        </w:tc>
        <w:tc>
          <w:tcPr>
            <w:tcW w:w="7501" w:type="dxa"/>
          </w:tcPr>
          <w:p w14:paraId="4CD893A2" w14:textId="7700167F" w:rsidR="009675B4" w:rsidRPr="009675B4" w:rsidRDefault="009675B4" w:rsidP="00717634">
            <w:pPr>
              <w:pStyle w:val="BodyText"/>
              <w:cnfStyle w:val="100000000000" w:firstRow="1" w:lastRow="0" w:firstColumn="0" w:lastColumn="0" w:oddVBand="0" w:evenVBand="0" w:oddHBand="0" w:evenHBand="0" w:firstRowFirstColumn="0" w:firstRowLastColumn="0" w:lastRowFirstColumn="0" w:lastRowLastColumn="0"/>
              <w:rPr>
                <w:b/>
                <w:bCs/>
                <w:color w:val="FFFFFF" w:themeColor="background1"/>
                <w:lang w:eastAsia="en-AU"/>
              </w:rPr>
            </w:pPr>
            <w:r w:rsidRPr="009675B4">
              <w:rPr>
                <w:b/>
                <w:bCs/>
                <w:color w:val="FFFFFF" w:themeColor="background1"/>
                <w:lang w:eastAsia="en-AU"/>
              </w:rPr>
              <w:t>Meaning</w:t>
            </w:r>
          </w:p>
        </w:tc>
      </w:tr>
      <w:tr w:rsidR="009675B4" w14:paraId="4F77B156" w14:textId="77777777" w:rsidTr="00D1423C">
        <w:tc>
          <w:tcPr>
            <w:tcW w:w="2684" w:type="dxa"/>
          </w:tcPr>
          <w:p w14:paraId="617AC888" w14:textId="0EBAA36B" w:rsidR="009675B4" w:rsidRDefault="009675B4" w:rsidP="00717634">
            <w:pPr>
              <w:pStyle w:val="BodyText"/>
              <w:rPr>
                <w:lang w:eastAsia="en-AU"/>
              </w:rPr>
            </w:pPr>
            <w:r>
              <w:rPr>
                <w:lang w:eastAsia="en-AU"/>
              </w:rPr>
              <w:t>Draft</w:t>
            </w:r>
          </w:p>
        </w:tc>
        <w:tc>
          <w:tcPr>
            <w:tcW w:w="7501" w:type="dxa"/>
          </w:tcPr>
          <w:p w14:paraId="3E6BFA8C" w14:textId="0FA5E4D1" w:rsidR="009675B4" w:rsidRDefault="009675B4" w:rsidP="00717634">
            <w:pPr>
              <w:pStyle w:val="BodyText"/>
              <w:rPr>
                <w:lang w:eastAsia="en-AU"/>
              </w:rPr>
            </w:pPr>
            <w:r>
              <w:rPr>
                <w:lang w:eastAsia="en-AU"/>
              </w:rPr>
              <w:t>The application has been created but is not yet submitted with the department for assessment and approval.</w:t>
            </w:r>
          </w:p>
        </w:tc>
      </w:tr>
      <w:tr w:rsidR="009675B4" w14:paraId="7B9CD1E3" w14:textId="77777777" w:rsidTr="00D1423C">
        <w:tc>
          <w:tcPr>
            <w:tcW w:w="2684" w:type="dxa"/>
          </w:tcPr>
          <w:p w14:paraId="3DDB2056" w14:textId="3AB4E202" w:rsidR="009675B4" w:rsidRDefault="009675B4" w:rsidP="00717634">
            <w:pPr>
              <w:pStyle w:val="BodyText"/>
              <w:rPr>
                <w:lang w:eastAsia="en-AU"/>
              </w:rPr>
            </w:pPr>
            <w:r>
              <w:rPr>
                <w:lang w:eastAsia="en-AU"/>
              </w:rPr>
              <w:t>Received</w:t>
            </w:r>
          </w:p>
        </w:tc>
        <w:tc>
          <w:tcPr>
            <w:tcW w:w="7501" w:type="dxa"/>
          </w:tcPr>
          <w:p w14:paraId="1A7452E5" w14:textId="3138AC4C" w:rsidR="009675B4" w:rsidRDefault="009675B4" w:rsidP="00717634">
            <w:pPr>
              <w:pStyle w:val="BodyText"/>
              <w:rPr>
                <w:lang w:eastAsia="en-AU"/>
              </w:rPr>
            </w:pPr>
            <w:r>
              <w:rPr>
                <w:lang w:eastAsia="en-AU"/>
              </w:rPr>
              <w:t xml:space="preserve">The application has been submitted but not </w:t>
            </w:r>
            <w:proofErr w:type="gramStart"/>
            <w:r>
              <w:rPr>
                <w:lang w:eastAsia="en-AU"/>
              </w:rPr>
              <w:t>as yet</w:t>
            </w:r>
            <w:proofErr w:type="gramEnd"/>
            <w:r>
              <w:rPr>
                <w:lang w:eastAsia="en-AU"/>
              </w:rPr>
              <w:t xml:space="preserve"> assigned to a planner for assessment.</w:t>
            </w:r>
          </w:p>
        </w:tc>
      </w:tr>
      <w:tr w:rsidR="009675B4" w14:paraId="2A783588" w14:textId="77777777" w:rsidTr="00D1423C">
        <w:tc>
          <w:tcPr>
            <w:tcW w:w="2684" w:type="dxa"/>
          </w:tcPr>
          <w:p w14:paraId="4A2CE23B" w14:textId="64C65B18" w:rsidR="009675B4" w:rsidRDefault="009675B4" w:rsidP="00717634">
            <w:pPr>
              <w:pStyle w:val="BodyText"/>
              <w:rPr>
                <w:lang w:eastAsia="en-AU"/>
              </w:rPr>
            </w:pPr>
            <w:r>
              <w:rPr>
                <w:lang w:eastAsia="en-AU"/>
              </w:rPr>
              <w:t>Under Review</w:t>
            </w:r>
          </w:p>
        </w:tc>
        <w:tc>
          <w:tcPr>
            <w:tcW w:w="7501" w:type="dxa"/>
          </w:tcPr>
          <w:p w14:paraId="36EFD983" w14:textId="6C00BB28" w:rsidR="009675B4" w:rsidRDefault="009675B4" w:rsidP="00717634">
            <w:pPr>
              <w:pStyle w:val="BodyText"/>
              <w:rPr>
                <w:lang w:eastAsia="en-AU"/>
              </w:rPr>
            </w:pPr>
            <w:r>
              <w:rPr>
                <w:lang w:eastAsia="en-AU"/>
              </w:rPr>
              <w:t>The application has been assigned</w:t>
            </w:r>
            <w:r w:rsidR="00CC1B62">
              <w:rPr>
                <w:lang w:eastAsia="en-AU"/>
              </w:rPr>
              <w:t xml:space="preserve"> and is being assessed.</w:t>
            </w:r>
          </w:p>
        </w:tc>
      </w:tr>
      <w:tr w:rsidR="00CC1B62" w14:paraId="2B5D8468" w14:textId="77777777" w:rsidTr="00D1423C">
        <w:tc>
          <w:tcPr>
            <w:tcW w:w="2684" w:type="dxa"/>
          </w:tcPr>
          <w:p w14:paraId="2D84FF07" w14:textId="13325BD8" w:rsidR="00CC1B62" w:rsidRDefault="00CC1B62" w:rsidP="00717634">
            <w:pPr>
              <w:pStyle w:val="BodyText"/>
              <w:rPr>
                <w:lang w:eastAsia="en-AU"/>
              </w:rPr>
            </w:pPr>
            <w:r>
              <w:rPr>
                <w:lang w:eastAsia="en-AU"/>
              </w:rPr>
              <w:t>Under Consideration</w:t>
            </w:r>
          </w:p>
        </w:tc>
        <w:tc>
          <w:tcPr>
            <w:tcW w:w="7501" w:type="dxa"/>
          </w:tcPr>
          <w:p w14:paraId="623877EC" w14:textId="2AC945F6" w:rsidR="00CC1B62" w:rsidRDefault="00CC1B62" w:rsidP="00717634">
            <w:pPr>
              <w:pStyle w:val="BodyText"/>
              <w:rPr>
                <w:lang w:eastAsia="en-AU"/>
              </w:rPr>
            </w:pPr>
            <w:r>
              <w:rPr>
                <w:lang w:eastAsia="en-AU"/>
              </w:rPr>
              <w:t xml:space="preserve">The application </w:t>
            </w:r>
            <w:r w:rsidR="009B422D">
              <w:rPr>
                <w:lang w:eastAsia="en-AU"/>
              </w:rPr>
              <w:t>is at the approval stage.</w:t>
            </w:r>
          </w:p>
        </w:tc>
      </w:tr>
      <w:tr w:rsidR="009B422D" w14:paraId="03A9F713" w14:textId="77777777" w:rsidTr="00D1423C">
        <w:tc>
          <w:tcPr>
            <w:tcW w:w="2684" w:type="dxa"/>
          </w:tcPr>
          <w:p w14:paraId="40756A0D" w14:textId="380FA0AB" w:rsidR="009B422D" w:rsidRDefault="002B3CFE" w:rsidP="00717634">
            <w:pPr>
              <w:pStyle w:val="BodyText"/>
              <w:rPr>
                <w:lang w:eastAsia="en-AU"/>
              </w:rPr>
            </w:pPr>
            <w:r>
              <w:rPr>
                <w:lang w:eastAsia="en-AU"/>
              </w:rPr>
              <w:t>Complete</w:t>
            </w:r>
          </w:p>
        </w:tc>
        <w:tc>
          <w:tcPr>
            <w:tcW w:w="7501" w:type="dxa"/>
          </w:tcPr>
          <w:p w14:paraId="73725168" w14:textId="4845E9CC" w:rsidR="009B422D" w:rsidRDefault="002B3CFE" w:rsidP="00717634">
            <w:pPr>
              <w:pStyle w:val="BodyText"/>
              <w:rPr>
                <w:lang w:eastAsia="en-AU"/>
              </w:rPr>
            </w:pPr>
            <w:r>
              <w:rPr>
                <w:lang w:eastAsia="en-AU"/>
              </w:rPr>
              <w:t>The application has been determined or withdrawn.</w:t>
            </w:r>
          </w:p>
        </w:tc>
      </w:tr>
      <w:tr w:rsidR="006B41E8" w14:paraId="26235F21" w14:textId="77777777" w:rsidTr="00D1423C">
        <w:tc>
          <w:tcPr>
            <w:tcW w:w="2684" w:type="dxa"/>
          </w:tcPr>
          <w:p w14:paraId="3076C774" w14:textId="0955703B" w:rsidR="006B41E8" w:rsidRDefault="006B41E8" w:rsidP="00717634">
            <w:pPr>
              <w:pStyle w:val="BodyText"/>
              <w:rPr>
                <w:lang w:eastAsia="en-AU"/>
              </w:rPr>
            </w:pPr>
            <w:r>
              <w:rPr>
                <w:lang w:eastAsia="en-AU"/>
              </w:rPr>
              <w:t>Request for Further Information</w:t>
            </w:r>
          </w:p>
        </w:tc>
        <w:tc>
          <w:tcPr>
            <w:tcW w:w="7501" w:type="dxa"/>
          </w:tcPr>
          <w:p w14:paraId="57CE731F" w14:textId="00671612" w:rsidR="006B41E8" w:rsidRDefault="006B41E8" w:rsidP="00717634">
            <w:pPr>
              <w:pStyle w:val="BodyText"/>
              <w:rPr>
                <w:lang w:eastAsia="en-AU"/>
              </w:rPr>
            </w:pPr>
            <w:r>
              <w:rPr>
                <w:lang w:eastAsia="en-AU"/>
              </w:rPr>
              <w:t xml:space="preserve">The assigned planner </w:t>
            </w:r>
            <w:r w:rsidR="006B0302">
              <w:rPr>
                <w:lang w:eastAsia="en-AU"/>
              </w:rPr>
              <w:t xml:space="preserve">requires additional information </w:t>
            </w:r>
            <w:proofErr w:type="gramStart"/>
            <w:r w:rsidR="006B0302">
              <w:rPr>
                <w:lang w:eastAsia="en-AU"/>
              </w:rPr>
              <w:t>in order to</w:t>
            </w:r>
            <w:proofErr w:type="gramEnd"/>
            <w:r w:rsidR="006B0302">
              <w:rPr>
                <w:lang w:eastAsia="en-AU"/>
              </w:rPr>
              <w:t xml:space="preserve"> assess the application. </w:t>
            </w:r>
            <w:hyperlink w:anchor="_Respond_to_a" w:history="1">
              <w:r w:rsidR="006B0302" w:rsidRPr="006B0302">
                <w:rPr>
                  <w:rStyle w:val="Hyperlink"/>
                  <w:sz w:val="20"/>
                  <w:lang w:eastAsia="en-AU"/>
                </w:rPr>
                <w:t xml:space="preserve">See </w:t>
              </w:r>
              <w:r w:rsidR="006B0302" w:rsidRPr="006B0302">
                <w:rPr>
                  <w:rStyle w:val="Hyperlink"/>
                  <w:lang w:eastAsia="en-AU"/>
                </w:rPr>
                <w:t>Respond to a request for further information</w:t>
              </w:r>
            </w:hyperlink>
            <w:r w:rsidR="006B0302">
              <w:rPr>
                <w:lang w:eastAsia="en-AU"/>
              </w:rPr>
              <w:t xml:space="preserve"> for further details.</w:t>
            </w:r>
          </w:p>
        </w:tc>
      </w:tr>
      <w:tr w:rsidR="002B3CFE" w14:paraId="74750282" w14:textId="77777777" w:rsidTr="00D1423C">
        <w:tc>
          <w:tcPr>
            <w:tcW w:w="2684" w:type="dxa"/>
          </w:tcPr>
          <w:p w14:paraId="409E395B" w14:textId="5178752B" w:rsidR="002B3CFE" w:rsidRDefault="002B3CFE" w:rsidP="00717634">
            <w:pPr>
              <w:pStyle w:val="BodyText"/>
              <w:rPr>
                <w:lang w:eastAsia="en-AU"/>
              </w:rPr>
            </w:pPr>
            <w:r>
              <w:rPr>
                <w:lang w:eastAsia="en-AU"/>
              </w:rPr>
              <w:t>On Hold</w:t>
            </w:r>
          </w:p>
        </w:tc>
        <w:tc>
          <w:tcPr>
            <w:tcW w:w="7501" w:type="dxa"/>
          </w:tcPr>
          <w:p w14:paraId="110B2AC8" w14:textId="15B2017A" w:rsidR="002B3CFE" w:rsidRDefault="002B3CFE" w:rsidP="00717634">
            <w:pPr>
              <w:pStyle w:val="BodyText"/>
              <w:rPr>
                <w:lang w:eastAsia="en-AU"/>
              </w:rPr>
            </w:pPr>
            <w:r>
              <w:rPr>
                <w:lang w:eastAsia="en-AU"/>
              </w:rPr>
              <w:t>A request to place the application on hold has been made</w:t>
            </w:r>
            <w:r w:rsidR="006B41E8">
              <w:rPr>
                <w:lang w:eastAsia="en-AU"/>
              </w:rPr>
              <w:t>.</w:t>
            </w:r>
          </w:p>
        </w:tc>
      </w:tr>
    </w:tbl>
    <w:p w14:paraId="70D7296B" w14:textId="77777777" w:rsidR="005646F5" w:rsidRPr="00717634" w:rsidRDefault="005646F5" w:rsidP="00717634">
      <w:pPr>
        <w:pStyle w:val="BodyText"/>
        <w:rPr>
          <w:lang w:eastAsia="en-AU"/>
        </w:rPr>
      </w:pPr>
    </w:p>
    <w:p w14:paraId="1C6A615A" w14:textId="78E3EAB7" w:rsidR="00E63674" w:rsidRPr="004B6BF1" w:rsidRDefault="00E63674" w:rsidP="00E63674">
      <w:pPr>
        <w:pStyle w:val="Heading2"/>
        <w:rPr>
          <w:rStyle w:val="eop"/>
        </w:rPr>
      </w:pPr>
      <w:bookmarkStart w:id="232" w:name="_Toc108177563"/>
      <w:bookmarkStart w:id="233" w:name="_Toc119393815"/>
      <w:r w:rsidRPr="004B6BF1">
        <w:rPr>
          <w:rStyle w:val="eop"/>
        </w:rPr>
        <w:t>Need further help</w:t>
      </w:r>
      <w:r w:rsidR="003D69F9">
        <w:rPr>
          <w:rStyle w:val="eop"/>
        </w:rPr>
        <w:t xml:space="preserve"> or have feedback</w:t>
      </w:r>
      <w:r w:rsidRPr="004B6BF1">
        <w:rPr>
          <w:rStyle w:val="eop"/>
        </w:rPr>
        <w:t>?</w:t>
      </w:r>
      <w:bookmarkEnd w:id="222"/>
      <w:bookmarkEnd w:id="223"/>
      <w:bookmarkEnd w:id="224"/>
      <w:bookmarkEnd w:id="225"/>
      <w:bookmarkEnd w:id="226"/>
      <w:bookmarkEnd w:id="227"/>
      <w:bookmarkEnd w:id="228"/>
      <w:bookmarkEnd w:id="229"/>
      <w:bookmarkEnd w:id="232"/>
      <w:bookmarkEnd w:id="233"/>
    </w:p>
    <w:p w14:paraId="2EA70401" w14:textId="097C52C3" w:rsidR="00E63674" w:rsidRPr="00C46A59" w:rsidRDefault="00E63674" w:rsidP="00E63674">
      <w:r w:rsidRPr="0096731E">
        <w:t xml:space="preserve">If you require further assistance with your request, contact the </w:t>
      </w:r>
      <w:r>
        <w:t>State Project</w:t>
      </w:r>
      <w:r w:rsidRPr="0096731E">
        <w:t xml:space="preserve"> Facilitation team</w:t>
      </w:r>
      <w:r w:rsidR="003D69F9">
        <w:t xml:space="preserve"> via email at </w:t>
      </w:r>
      <w:r>
        <w:t>state.projects@delwp.vic.gov.au</w:t>
      </w:r>
    </w:p>
    <w:p w14:paraId="7372E177" w14:textId="77777777" w:rsidR="003D69F9" w:rsidRDefault="003D69F9" w:rsidP="007D6043">
      <w:pPr>
        <w:pStyle w:val="BodyText"/>
        <w:rPr>
          <w:lang w:eastAsia="en-AU"/>
        </w:rPr>
      </w:pPr>
    </w:p>
    <w:p w14:paraId="56F530A3" w14:textId="45A559CD" w:rsidR="007D6043" w:rsidRPr="007D6043" w:rsidRDefault="00FD168A" w:rsidP="007D6043">
      <w:pPr>
        <w:pStyle w:val="BodyText"/>
        <w:rPr>
          <w:lang w:eastAsia="en-AU"/>
        </w:rPr>
      </w:pPr>
      <w:r>
        <w:rPr>
          <w:lang w:eastAsia="en-AU"/>
        </w:rPr>
        <w:t xml:space="preserve">If you have feedback on the system, visit </w:t>
      </w:r>
      <w:r w:rsidR="002314BF">
        <w:rPr>
          <w:lang w:eastAsia="en-AU"/>
        </w:rPr>
        <w:t xml:space="preserve">the </w:t>
      </w:r>
      <w:hyperlink r:id="rId252" w:anchor="/threads/inGroup?type=in_group&amp;feedId=79659827200&amp;view=all" w:history="1">
        <w:r w:rsidR="002314BF" w:rsidRPr="006B781A">
          <w:rPr>
            <w:rStyle w:val="Hyperlink"/>
            <w:color w:val="0070C0"/>
            <w:lang w:eastAsia="en-AU"/>
          </w:rPr>
          <w:t>SPF Yammer Community</w:t>
        </w:r>
      </w:hyperlink>
      <w:r w:rsidR="003F013E">
        <w:rPr>
          <w:lang w:eastAsia="en-AU"/>
        </w:rPr>
        <w:t xml:space="preserve"> where you can also stay up to date </w:t>
      </w:r>
      <w:r w:rsidR="004315A0">
        <w:rPr>
          <w:lang w:eastAsia="en-AU"/>
        </w:rPr>
        <w:t>with the conversation whilst sharing feedback.</w:t>
      </w:r>
    </w:p>
    <w:p w14:paraId="2DC1113A" w14:textId="02AF8A58" w:rsidR="00D9347B" w:rsidRDefault="00D9347B" w:rsidP="001F5597">
      <w:pPr>
        <w:pStyle w:val="Heading2"/>
        <w:rPr>
          <w:rStyle w:val="eop"/>
          <w:rFonts w:ascii="Calibri" w:hAnsi="Calibri" w:cs="Calibri"/>
          <w:szCs w:val="22"/>
        </w:rPr>
      </w:pPr>
    </w:p>
    <w:p w14:paraId="66458DB2" w14:textId="0FEFEB7C" w:rsidR="00D9347B" w:rsidRDefault="00D9347B">
      <w:pPr>
        <w:rPr>
          <w:rStyle w:val="eop"/>
          <w:rFonts w:ascii="Calibri" w:hAnsi="Calibri" w:cs="Calibri"/>
          <w:b/>
          <w:bCs/>
          <w:iCs/>
          <w:color w:val="642667" w:themeColor="text2"/>
          <w:kern w:val="20"/>
          <w:sz w:val="22"/>
          <w:szCs w:val="22"/>
        </w:rPr>
      </w:pPr>
    </w:p>
    <w:sectPr w:rsidR="00D9347B" w:rsidSect="0081603B">
      <w:headerReference w:type="even" r:id="rId253"/>
      <w:headerReference w:type="default" r:id="rId254"/>
      <w:footerReference w:type="even" r:id="rId255"/>
      <w:footerReference w:type="default" r:id="rId256"/>
      <w:headerReference w:type="first" r:id="rId257"/>
      <w:footerReference w:type="first" r:id="rId258"/>
      <w:type w:val="continuous"/>
      <w:pgSz w:w="11907" w:h="16840" w:code="9"/>
      <w:pgMar w:top="1985" w:right="851" w:bottom="709" w:left="993" w:header="284" w:footer="0" w:gutter="0"/>
      <w:cols w:space="284"/>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 w:author="Nicole N Horska (DELWP)" w:date="2021-09-27T22:55:00Z" w:initials="NNH(">
    <w:p w14:paraId="5FF8FEF7" w14:textId="77777777" w:rsidR="004E6832" w:rsidRDefault="004E6832" w:rsidP="004E6832">
      <w:pPr>
        <w:pStyle w:val="CommentText"/>
      </w:pPr>
      <w:r>
        <w:rPr>
          <w:rStyle w:val="CommentReference"/>
        </w:rPr>
        <w:annotationRef/>
      </w:r>
      <w:r>
        <w:t>S</w:t>
      </w:r>
      <w:r>
        <w:rPr>
          <w:rStyle w:val="CommentReference"/>
        </w:rPr>
        <w:annotationRef/>
      </w:r>
      <w:r>
        <w:t>hould we include the link to the privacy policy?</w:t>
      </w:r>
    </w:p>
    <w:p w14:paraId="6E5A455C" w14:textId="77777777" w:rsidR="004E6832" w:rsidRDefault="004E6832" w:rsidP="004E6832">
      <w:pPr>
        <w:pStyle w:val="CommentText"/>
      </w:pPr>
    </w:p>
  </w:comment>
  <w:comment w:id="2" w:author="Mark Tommasi (DELWP)" w:date="2021-10-04T22:18:00Z" w:initials="MT(">
    <w:p w14:paraId="14BD8B24" w14:textId="2F6221BD" w:rsidR="001A1BFB" w:rsidRDefault="001A1BFB">
      <w:pPr>
        <w:pStyle w:val="CommentText"/>
      </w:pPr>
      <w:r>
        <w:rPr>
          <w:rStyle w:val="CommentReference"/>
        </w:rPr>
        <w:annotationRef/>
      </w:r>
    </w:p>
  </w:comment>
  <w:comment w:id="3" w:author="Nicole N Horska (DELWP)" w:date="2021-09-27T22:59:00Z" w:initials="NNH(">
    <w:p w14:paraId="2BCF5890" w14:textId="77777777" w:rsidR="00F551C5" w:rsidRDefault="00F551C5" w:rsidP="00F551C5">
      <w:pPr>
        <w:pStyle w:val="CommentText"/>
      </w:pPr>
      <w:r>
        <w:rPr>
          <w:rStyle w:val="CommentReference"/>
        </w:rPr>
        <w:annotationRef/>
      </w:r>
      <w:r>
        <w:rPr>
          <w:rStyle w:val="CommentReference"/>
        </w:rPr>
        <w:annotationRef/>
      </w:r>
      <w:r>
        <w:t>1. Should link to org dot point have some extra text like “if required”.</w:t>
      </w:r>
    </w:p>
    <w:p w14:paraId="4C854961" w14:textId="77777777" w:rsidR="00F551C5" w:rsidRDefault="00F551C5" w:rsidP="00F551C5">
      <w:pPr>
        <w:pStyle w:val="CommentText"/>
      </w:pPr>
      <w:r>
        <w:t>2. Should we include “declaration details”?</w:t>
      </w:r>
    </w:p>
    <w:p w14:paraId="305CE981" w14:textId="77777777" w:rsidR="00F551C5" w:rsidRDefault="00F551C5" w:rsidP="00F551C5">
      <w:pPr>
        <w:pStyle w:val="CommentText"/>
      </w:pPr>
      <w:r>
        <w:t xml:space="preserve">3. Should </w:t>
      </w:r>
      <w:proofErr w:type="spellStart"/>
      <w:r>
        <w:t>descriptionn</w:t>
      </w:r>
      <w:proofErr w:type="spellEnd"/>
      <w:r>
        <w:t xml:space="preserve"> be above Site to match the form order? Or consider having Project Type, delivery method and other project details and remove “description” / “delivery method” / “stage” / “dates” </w:t>
      </w:r>
    </w:p>
    <w:p w14:paraId="7776B67A" w14:textId="77777777" w:rsidR="00F551C5" w:rsidRDefault="00F551C5" w:rsidP="00F551C5">
      <w:pPr>
        <w:pStyle w:val="CommentText"/>
      </w:pPr>
      <w:r>
        <w:t>4. Consider adding Related PSA details</w:t>
      </w:r>
    </w:p>
    <w:p w14:paraId="20436480" w14:textId="77777777" w:rsidR="00F551C5" w:rsidRDefault="00F551C5" w:rsidP="00F551C5">
      <w:pPr>
        <w:pStyle w:val="CommentText"/>
      </w:pPr>
      <w:r>
        <w:t>5. Consider adding Native Vegetation and Heritage details</w:t>
      </w:r>
    </w:p>
  </w:comment>
  <w:comment w:id="6" w:author="Janine E Radford (DELWP)" w:date="2021-09-26T20:27:00Z" w:initials="J(">
    <w:p w14:paraId="547357D8" w14:textId="77777777" w:rsidR="00F551C5" w:rsidRDefault="00F551C5" w:rsidP="00F551C5">
      <w:pPr>
        <w:pStyle w:val="CommentText"/>
        <w:numPr>
          <w:ilvl w:val="1"/>
          <w:numId w:val="16"/>
        </w:numPr>
        <w:ind w:left="113" w:hanging="113"/>
      </w:pPr>
      <w:r>
        <w:t>Not all projects will be linked to an organization.  Many proponents will not have an organization set up.</w:t>
      </w:r>
      <w:r>
        <w:rPr>
          <w:rStyle w:val="CommentReference"/>
        </w:rPr>
        <w:annotationRef/>
      </w:r>
      <w:r>
        <w:rPr>
          <w:rStyle w:val="CommentReference"/>
        </w:rPr>
        <w:annotationRef/>
      </w:r>
    </w:p>
  </w:comment>
  <w:comment w:id="4" w:author="Heidi L Richards (DELWP)" w:date="2021-09-29T20:21:00Z" w:initials="HLR(">
    <w:p w14:paraId="67FDCF09" w14:textId="77777777" w:rsidR="00F551C5" w:rsidRDefault="00F551C5" w:rsidP="00F551C5">
      <w:pPr>
        <w:pStyle w:val="CommentText"/>
        <w:numPr>
          <w:ilvl w:val="1"/>
          <w:numId w:val="16"/>
        </w:numPr>
        <w:ind w:left="113" w:hanging="113"/>
      </w:pPr>
      <w:r>
        <w:rPr>
          <w:rStyle w:val="CommentReference"/>
        </w:rPr>
        <w:annotationRef/>
      </w:r>
      <w:r>
        <w:t>Diagram updated to show that org is optional.</w:t>
      </w:r>
      <w:r>
        <w:rPr>
          <w:rStyle w:val="CommentReference"/>
        </w:rPr>
        <w:annotationRef/>
      </w:r>
    </w:p>
  </w:comment>
  <w:comment w:id="5" w:author="Heidi L Richards (DELWP)" w:date="2021-09-29T20:21:00Z" w:initials="HLR(">
    <w:p w14:paraId="0EFC76BF" w14:textId="77777777" w:rsidR="00F551C5" w:rsidRDefault="00F551C5" w:rsidP="00F551C5">
      <w:pPr>
        <w:pStyle w:val="CommentText"/>
      </w:pPr>
      <w:r>
        <w:rPr>
          <w:rStyle w:val="CommentReference"/>
        </w:rPr>
        <w:annotationRef/>
      </w:r>
      <w:r>
        <w:rPr>
          <w:rStyle w:val="CommentReference"/>
        </w:rPr>
        <w:annotationRef/>
      </w:r>
    </w:p>
  </w:comment>
  <w:comment w:id="7" w:author="Mark Tommasi (DELWP)" w:date="2021-10-04T22:19:00Z" w:initials="MT(">
    <w:p w14:paraId="5C53BD0A" w14:textId="36BE944B" w:rsidR="005646F5" w:rsidRDefault="005646F5">
      <w:pPr>
        <w:pStyle w:val="CommentText"/>
      </w:pPr>
      <w:r>
        <w:rPr>
          <w:rStyle w:val="CommentReference"/>
        </w:rPr>
        <w:annotationRef/>
      </w:r>
      <w:r>
        <w:t xml:space="preserve">n the create lodge an application schedule be moved down the </w:t>
      </w:r>
      <w:proofErr w:type="spellStart"/>
      <w:r>
        <w:t>ToC</w:t>
      </w:r>
      <w:proofErr w:type="spellEnd"/>
      <w:r>
        <w:t xml:space="preserve"> to below respond to a </w:t>
      </w:r>
      <w:proofErr w:type="spellStart"/>
      <w:r>
        <w:t>reques</w:t>
      </w:r>
      <w:proofErr w:type="spellEnd"/>
      <w:r>
        <w:t xml:space="preserve"> for further information. It is likely this function is a nice </w:t>
      </w:r>
      <w:proofErr w:type="gramStart"/>
      <w:r>
        <w:t>to  have</w:t>
      </w:r>
      <w:proofErr w:type="gramEnd"/>
      <w:r>
        <w:t xml:space="preserve"> that may not be used in the way we intended.</w:t>
      </w:r>
      <w:r>
        <w:br/>
        <w:t xml:space="preserve">More important features like creating a project, creating an </w:t>
      </w:r>
      <w:proofErr w:type="spellStart"/>
      <w:r>
        <w:t>applictation</w:t>
      </w:r>
      <w:proofErr w:type="spellEnd"/>
      <w:r>
        <w:t>, Amend Application, Upload files, and sharing records are MORE IMPORTANT to emphasise in this list</w:t>
      </w:r>
      <w:r>
        <w:br/>
      </w:r>
    </w:p>
  </w:comment>
  <w:comment w:id="18" w:author="Nicole N Horska (DELWP)" w:date="2021-09-28T18:32:00Z" w:initials="NNH(">
    <w:p w14:paraId="23133413" w14:textId="77777777" w:rsidR="007D6043" w:rsidRDefault="007D6043" w:rsidP="007D6043">
      <w:pPr>
        <w:pStyle w:val="CommentText"/>
      </w:pPr>
      <w:r>
        <w:rPr>
          <w:rStyle w:val="CommentReference"/>
        </w:rPr>
        <w:annotationRef/>
      </w:r>
      <w:r>
        <w:t>Should we include “this is land that is affected by the project and can be represented as a site name… etc”</w:t>
      </w:r>
    </w:p>
  </w:comment>
  <w:comment w:id="19" w:author="Nicole N Horska (DELWP)" w:date="2021-09-28T18:27:00Z" w:initials="NNH(">
    <w:p w14:paraId="32C18D00" w14:textId="77777777" w:rsidR="007D6043" w:rsidRDefault="007D6043" w:rsidP="007D6043">
      <w:pPr>
        <w:pStyle w:val="CommentText"/>
      </w:pPr>
      <w:r>
        <w:rPr>
          <w:rStyle w:val="CommentReference"/>
        </w:rPr>
        <w:annotationRef/>
      </w:r>
      <w:r>
        <w:t>Do we need to include pre-app or amend app?</w:t>
      </w:r>
    </w:p>
  </w:comment>
  <w:comment w:id="34" w:author="Nicole N Horska (DELWP)" w:date="2021-09-28T18:59:00Z" w:initials="NNH(">
    <w:p w14:paraId="260BD92F" w14:textId="77777777" w:rsidR="00DC2BBF" w:rsidRDefault="00DC2BBF" w:rsidP="00DC2BBF">
      <w:pPr>
        <w:pStyle w:val="CommentText"/>
      </w:pPr>
      <w:r>
        <w:rPr>
          <w:rStyle w:val="CommentReference"/>
        </w:rPr>
        <w:annotationRef/>
      </w:r>
      <w:r>
        <w:t xml:space="preserve">Grammar? The Request section will show </w:t>
      </w:r>
    </w:p>
  </w:comment>
  <w:comment w:id="35" w:author="Nicole N Horska (DELWP)" w:date="2021-09-28T19:16:00Z" w:initials="NNH(">
    <w:p w14:paraId="2F97A370" w14:textId="77777777" w:rsidR="00DC2BBF" w:rsidRDefault="00DC2BBF" w:rsidP="00DC2BBF">
      <w:pPr>
        <w:pStyle w:val="CommentText"/>
      </w:pPr>
      <w:r>
        <w:rPr>
          <w:rStyle w:val="CommentReference"/>
        </w:rPr>
        <w:annotationRef/>
      </w:r>
      <w:r>
        <w:t>Should we advise user what 'Request contains’ searches on?</w:t>
      </w:r>
    </w:p>
  </w:comment>
  <w:comment w:id="36" w:author="Heidi L Richards (DELWP)" w:date="2021-09-29T20:36:00Z" w:initials="HLR(">
    <w:p w14:paraId="6765BE7A" w14:textId="77777777" w:rsidR="00DC2BBF" w:rsidRDefault="00DC2BBF" w:rsidP="00DC2BBF">
      <w:pPr>
        <w:pStyle w:val="CommentText"/>
        <w:numPr>
          <w:ilvl w:val="1"/>
          <w:numId w:val="16"/>
        </w:numPr>
        <w:ind w:left="113" w:hanging="113"/>
      </w:pPr>
      <w:r>
        <w:rPr>
          <w:rStyle w:val="CommentReference"/>
        </w:rPr>
        <w:annotationRef/>
      </w:r>
      <w:r>
        <w:t>That would be good!  Is my understanding correct in that the ‘Request contains’ search will result in any records that have the key words entered that are also in the record?</w:t>
      </w:r>
    </w:p>
  </w:comment>
  <w:comment w:id="37" w:author="Heidi L Richards (DELWP)" w:date="2021-09-29T20:38:00Z" w:initials="HLR(">
    <w:p w14:paraId="45493067" w14:textId="77777777" w:rsidR="00DC2BBF" w:rsidRDefault="00DC2BBF" w:rsidP="00DC2BBF">
      <w:pPr>
        <w:pStyle w:val="CommentText"/>
        <w:numPr>
          <w:ilvl w:val="1"/>
          <w:numId w:val="16"/>
        </w:numPr>
        <w:ind w:left="113" w:hanging="113"/>
      </w:pPr>
      <w:r>
        <w:rPr>
          <w:rStyle w:val="CommentReference"/>
        </w:rPr>
        <w:annotationRef/>
      </w:r>
    </w:p>
  </w:comment>
  <w:comment w:id="38" w:author="Nicole N Horska (DELWP)" w:date="2021-09-29T20:47:00Z" w:initials="N(">
    <w:p w14:paraId="23D2B058" w14:textId="77777777" w:rsidR="00DC2BBF" w:rsidRDefault="00DC2BBF" w:rsidP="00DC2BBF">
      <w:pPr>
        <w:pStyle w:val="CommentText"/>
        <w:numPr>
          <w:ilvl w:val="1"/>
          <w:numId w:val="16"/>
        </w:numPr>
        <w:ind w:left="113" w:hanging="113"/>
      </w:pPr>
      <w:r>
        <w:rPr>
          <w:color w:val="2B579A"/>
          <w:shd w:val="clear" w:color="auto" w:fill="E6E6E6"/>
        </w:rPr>
        <w:fldChar w:fldCharType="begin"/>
      </w:r>
      <w:r>
        <w:instrText xml:space="preserve"> HYPERLINK "mailto:janine.radford@delwp.vic.gov.au"</w:instrText>
      </w:r>
      <w:bookmarkStart w:id="40" w:name="_@_671CD17F69DC49B3826E0D747CC69B03Z"/>
      <w:r>
        <w:rPr>
          <w:color w:val="2B579A"/>
          <w:shd w:val="clear" w:color="auto" w:fill="E6E6E6"/>
        </w:rPr>
        <w:fldChar w:fldCharType="separate"/>
      </w:r>
      <w:bookmarkEnd w:id="40"/>
      <w:r w:rsidRPr="73FB83A7">
        <w:rPr>
          <w:rStyle w:val="Mention"/>
          <w:noProof/>
        </w:rPr>
        <w:t>@Janine E Radford (DELWP)</w:t>
      </w:r>
      <w:r>
        <w:rPr>
          <w:color w:val="2B579A"/>
          <w:shd w:val="clear" w:color="auto" w:fill="E6E6E6"/>
        </w:rPr>
        <w:fldChar w:fldCharType="end"/>
      </w:r>
      <w:r>
        <w:t xml:space="preserve"> does the request contains search look up specific fields? </w:t>
      </w:r>
      <w:r>
        <w:rPr>
          <w:rStyle w:val="CommentReference"/>
        </w:rPr>
        <w:annotationRef/>
      </w:r>
    </w:p>
  </w:comment>
  <w:comment w:id="39" w:author="Janine E Radford (DELWP)" w:date="2021-09-30T03:51:00Z" w:initials="J(">
    <w:p w14:paraId="64C3DA09" w14:textId="77777777" w:rsidR="00DC2BBF" w:rsidRDefault="00DC2BBF" w:rsidP="00DC2BBF">
      <w:pPr>
        <w:pStyle w:val="CommentText"/>
        <w:numPr>
          <w:ilvl w:val="1"/>
          <w:numId w:val="16"/>
        </w:numPr>
        <w:ind w:left="113" w:hanging="113"/>
      </w:pPr>
      <w:r>
        <w:t xml:space="preserve">I really had no luck at all googling this.  It seems to imply that it works on key, summary and comments fields but that it only works with whole words </w:t>
      </w:r>
      <w:proofErr w:type="gramStart"/>
      <w:r>
        <w:t>e.g.</w:t>
      </w:r>
      <w:proofErr w:type="gramEnd"/>
      <w:r>
        <w:t xml:space="preserve"> no partial work search.</w:t>
      </w:r>
      <w:r>
        <w:rPr>
          <w:rStyle w:val="CommentReference"/>
        </w:rPr>
        <w:annotationRef/>
      </w:r>
    </w:p>
  </w:comment>
  <w:comment w:id="52" w:author="Mark Tommasi (DELWP)" w:date="2021-10-04T22:23:00Z" w:initials="MT(">
    <w:p w14:paraId="35C2B5DF" w14:textId="2D98E29B" w:rsidR="00332E8B" w:rsidRDefault="00332E8B">
      <w:pPr>
        <w:pStyle w:val="CommentText"/>
      </w:pPr>
      <w:r>
        <w:rPr>
          <w:rStyle w:val="CommentReference"/>
        </w:rPr>
        <w:annotationRef/>
      </w:r>
      <w:r>
        <w:t xml:space="preserve">Should the guide explain the </w:t>
      </w:r>
      <w:r w:rsidRPr="001A4C69">
        <w:rPr>
          <w:b/>
          <w:bCs/>
        </w:rPr>
        <w:t>names</w:t>
      </w:r>
      <w:r>
        <w:t xml:space="preserve"> of the 4 key proponent </w:t>
      </w:r>
      <w:r w:rsidRPr="001A4C69">
        <w:rPr>
          <w:b/>
          <w:bCs/>
        </w:rPr>
        <w:t>management groups</w:t>
      </w:r>
      <w:r>
        <w:t>: LXRP Managers, MRPV Managers, RPV Managers, NELP Managers</w:t>
      </w:r>
      <w:r w:rsidR="001A4C69">
        <w:t>.</w:t>
      </w:r>
      <w:r w:rsidR="001A4C69">
        <w:br/>
        <w:t xml:space="preserve">Perhaps See the Glossary for the </w:t>
      </w:r>
      <w:proofErr w:type="gramStart"/>
      <w:r w:rsidR="001A4C69">
        <w:t>existing</w:t>
      </w:r>
      <w:proofErr w:type="gramEnd"/>
      <w:r w:rsidR="001A4C69">
        <w:t xml:space="preserve"> Proponent Management Groups</w:t>
      </w:r>
      <w:r w:rsidR="001A4C69">
        <w:br/>
      </w:r>
    </w:p>
  </w:comment>
  <w:comment w:id="53" w:author="Nicole N Horska (DELWP)" w:date="2021-09-28T19:24:00Z" w:initials="NNH(">
    <w:p w14:paraId="5474B5B1" w14:textId="77777777" w:rsidR="00CE3638" w:rsidRDefault="00CE3638" w:rsidP="00CE3638">
      <w:pPr>
        <w:pStyle w:val="CommentText"/>
      </w:pPr>
      <w:r>
        <w:rPr>
          <w:rStyle w:val="CommentReference"/>
        </w:rPr>
        <w:annotationRef/>
      </w:r>
      <w:r>
        <w:t>Should we mention that you can create the project with the minimum amount of data (all required fields) as a bit of a shell and then pack out the form with additional details at a later stage/as more details become available?</w:t>
      </w:r>
    </w:p>
  </w:comment>
  <w:comment w:id="54" w:author="Nicole N Horska (DELWP)" w:date="2021-09-29T22:16:00Z" w:initials="NNH(">
    <w:p w14:paraId="1C6B3AFE" w14:textId="77777777" w:rsidR="00CE3638" w:rsidRDefault="00CE3638" w:rsidP="00CE3638">
      <w:pPr>
        <w:pStyle w:val="CommentText"/>
      </w:pPr>
      <w:r>
        <w:rPr>
          <w:rStyle w:val="CommentReference"/>
        </w:rPr>
        <w:annotationRef/>
      </w:r>
      <w:r>
        <w:t>Should this #14 instead of c? Noting it throws the subsequent numbers out of sync by 1</w:t>
      </w:r>
    </w:p>
  </w:comment>
  <w:comment w:id="55" w:author="Nicole N Horska (DELWP)" w:date="2021-09-29T00:01:00Z" w:initials="NNH(">
    <w:p w14:paraId="58C2E722" w14:textId="77777777" w:rsidR="00CE3638" w:rsidRDefault="00CE3638" w:rsidP="00CE3638">
      <w:pPr>
        <w:pStyle w:val="CommentText"/>
      </w:pPr>
      <w:r>
        <w:rPr>
          <w:rStyle w:val="CommentReference"/>
        </w:rPr>
        <w:annotationRef/>
      </w:r>
      <w:r>
        <w:t>Can we mention this is optional/if required?</w:t>
      </w:r>
    </w:p>
  </w:comment>
  <w:comment w:id="56" w:author="Janine E Radford (DELWP)" w:date="2021-09-26T20:43:00Z" w:initials="J(">
    <w:p w14:paraId="4829DA6B" w14:textId="77777777" w:rsidR="00CE3638" w:rsidRDefault="00CE3638" w:rsidP="00CE3638">
      <w:pPr>
        <w:pStyle w:val="CommentText"/>
        <w:numPr>
          <w:ilvl w:val="1"/>
          <w:numId w:val="16"/>
        </w:numPr>
        <w:ind w:left="113" w:hanging="113"/>
      </w:pPr>
      <w:r>
        <w:t>Has a header/footer now and return email is jira@stateprojectfacilitation.atlassian.net</w:t>
      </w:r>
      <w:r>
        <w:rPr>
          <w:rStyle w:val="CommentReference"/>
        </w:rPr>
        <w:annotationRef/>
      </w:r>
    </w:p>
  </w:comment>
  <w:comment w:id="57" w:author="Nicole N Horska (DELWP)" w:date="2021-09-29T00:22:00Z" w:initials="NNH(">
    <w:p w14:paraId="08AD1743" w14:textId="77777777" w:rsidR="00CE3638" w:rsidRDefault="00CE3638" w:rsidP="00CE3638">
      <w:pPr>
        <w:pStyle w:val="CommentText"/>
      </w:pPr>
      <w:r>
        <w:rPr>
          <w:rStyle w:val="CommentReference"/>
        </w:rPr>
        <w:annotationRef/>
      </w:r>
      <w:r>
        <w:t xml:space="preserve">This is how it came in </w:t>
      </w:r>
      <w:proofErr w:type="spellStart"/>
      <w:r>
        <w:t>gmail</w:t>
      </w:r>
      <w:proofErr w:type="spellEnd"/>
      <w:r>
        <w:t xml:space="preserve"> now – is this the expected formatting Janine?</w:t>
      </w:r>
      <w:r>
        <w:br/>
      </w:r>
      <w:r>
        <w:rPr>
          <w:noProof/>
          <w:color w:val="2B579A"/>
          <w:shd w:val="clear" w:color="auto" w:fill="E6E6E6"/>
        </w:rPr>
        <w:drawing>
          <wp:inline distT="0" distB="0" distL="0" distR="0" wp14:anchorId="793CD916" wp14:editId="2E6122EB">
            <wp:extent cx="6480175" cy="2294890"/>
            <wp:effectExtent l="0" t="0" r="0" b="0"/>
            <wp:docPr id="1709" name="Picture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6480175" cy="2294890"/>
                    </a:xfrm>
                    <a:prstGeom prst="rect">
                      <a:avLst/>
                    </a:prstGeom>
                  </pic:spPr>
                </pic:pic>
              </a:graphicData>
            </a:graphic>
          </wp:inline>
        </w:drawing>
      </w:r>
    </w:p>
  </w:comment>
  <w:comment w:id="58" w:author="Heidi L Richards (DELWP)" w:date="2021-09-29T21:35:00Z" w:initials="HLR(">
    <w:p w14:paraId="73621764" w14:textId="77777777" w:rsidR="00CE3638" w:rsidRDefault="00CE3638" w:rsidP="00CE3638">
      <w:pPr>
        <w:pStyle w:val="CommentText"/>
      </w:pPr>
      <w:r>
        <w:rPr>
          <w:rStyle w:val="CommentReference"/>
        </w:rPr>
        <w:annotationRef/>
      </w:r>
    </w:p>
  </w:comment>
  <w:comment w:id="59" w:author="Janine E Radford (DELWP)" w:date="2021-09-30T03:56:00Z" w:initials="J(">
    <w:p w14:paraId="15283E0F" w14:textId="77777777" w:rsidR="00CE3638" w:rsidRDefault="00CE3638" w:rsidP="00CE3638">
      <w:pPr>
        <w:pStyle w:val="CommentText"/>
        <w:numPr>
          <w:ilvl w:val="1"/>
          <w:numId w:val="16"/>
        </w:numPr>
        <w:ind w:left="113" w:hanging="113"/>
      </w:pPr>
      <w:r>
        <w:t xml:space="preserve">I get headers and footers in </w:t>
      </w:r>
      <w:proofErr w:type="spellStart"/>
      <w:r>
        <w:t>gmail</w:t>
      </w:r>
      <w:proofErr w:type="spellEnd"/>
      <w:r>
        <w:t>.  Maybe I did the equivalent of accepting images from that sender at some point.</w:t>
      </w:r>
      <w:r>
        <w:rPr>
          <w:rStyle w:val="CommentReference"/>
        </w:rPr>
        <w:annotationRef/>
      </w:r>
    </w:p>
    <w:p w14:paraId="43E17A20" w14:textId="77777777" w:rsidR="00CE3638" w:rsidRDefault="00CE3638" w:rsidP="00CE3638">
      <w:pPr>
        <w:pStyle w:val="CommentText"/>
        <w:numPr>
          <w:ilvl w:val="1"/>
          <w:numId w:val="16"/>
        </w:numPr>
        <w:ind w:left="113" w:hanging="113"/>
      </w:pPr>
      <w:r>
        <w:t>The header and footers are too big.</w:t>
      </w:r>
    </w:p>
    <w:p w14:paraId="3C16EBB3" w14:textId="77777777" w:rsidR="00CE3638" w:rsidRDefault="00CE3638" w:rsidP="00CE3638">
      <w:pPr>
        <w:pStyle w:val="CommentText"/>
        <w:numPr>
          <w:ilvl w:val="1"/>
          <w:numId w:val="16"/>
        </w:numPr>
        <w:ind w:left="113" w:hanging="113"/>
      </w:pPr>
      <w:r>
        <w:t>It's like they grew :).  I'll make a ticket to shrink them.</w:t>
      </w:r>
    </w:p>
    <w:p w14:paraId="565D1635" w14:textId="77777777" w:rsidR="00CE3638" w:rsidRDefault="00CE3638" w:rsidP="00CE3638">
      <w:pPr>
        <w:pStyle w:val="CommentText"/>
        <w:numPr>
          <w:ilvl w:val="1"/>
          <w:numId w:val="16"/>
        </w:numPr>
        <w:ind w:left="113" w:hanging="113"/>
      </w:pPr>
    </w:p>
  </w:comment>
  <w:comment w:id="61" w:author="Nicole N Horska (DELWP)" w:date="2021-09-28T22:42:00Z" w:initials="NNH(">
    <w:p w14:paraId="4C29C379" w14:textId="77777777" w:rsidR="00CE3638" w:rsidRDefault="00CE3638" w:rsidP="00CE3638">
      <w:pPr>
        <w:pStyle w:val="CommentText"/>
      </w:pPr>
      <w:r>
        <w:rPr>
          <w:rStyle w:val="CommentReference"/>
        </w:rPr>
        <w:annotationRef/>
      </w:r>
      <w:r>
        <w:t>This screenshot looks slightly different – not sure if dealbreaker</w:t>
      </w:r>
    </w:p>
  </w:comment>
  <w:comment w:id="74" w:author="Nicole N Horska (DELWP)" w:date="2021-09-30T19:26:00Z" w:initials="NNH(">
    <w:p w14:paraId="4F2A682F" w14:textId="77777777" w:rsidR="003D608A" w:rsidRDefault="003D608A" w:rsidP="003D608A">
      <w:pPr>
        <w:pStyle w:val="CommentText"/>
      </w:pPr>
      <w:r>
        <w:rPr>
          <w:rStyle w:val="CommentReference"/>
        </w:rPr>
        <w:annotationRef/>
      </w:r>
      <w:r>
        <w:rPr>
          <w:rStyle w:val="CommentReference"/>
        </w:rPr>
        <w:annotationRef/>
      </w:r>
      <w:r>
        <w:t>Consider starting new section on new page</w:t>
      </w:r>
    </w:p>
  </w:comment>
  <w:comment w:id="75" w:author="Nicole N Horska (DELWP)" w:date="2021-09-30T19:27:00Z" w:initials="NNH(">
    <w:p w14:paraId="28EBA9FE" w14:textId="77777777" w:rsidR="003D608A" w:rsidRPr="004C6DE4" w:rsidRDefault="003D608A" w:rsidP="003D608A">
      <w:pPr>
        <w:pStyle w:val="CommentText"/>
      </w:pPr>
      <w:r>
        <w:rPr>
          <w:rStyle w:val="CommentReference"/>
        </w:rPr>
        <w:annotationRef/>
      </w:r>
      <w:r>
        <w:t xml:space="preserve">Consider adding requesting a pre-application is optional. This is only required if you would require guidance or advice from the department on planning requirements for state planning projects and the approval process. </w:t>
      </w:r>
    </w:p>
    <w:p w14:paraId="73E543B8" w14:textId="77777777" w:rsidR="003D608A" w:rsidRDefault="003D608A" w:rsidP="003D608A">
      <w:pPr>
        <w:pStyle w:val="CommentText"/>
      </w:pPr>
    </w:p>
  </w:comment>
  <w:comment w:id="82" w:author="Nicole N Horska (DELWP)" w:date="2021-09-30T19:32:00Z" w:initials="NNH(">
    <w:p w14:paraId="01CA2015" w14:textId="77777777" w:rsidR="00733D8E" w:rsidRDefault="003D608A" w:rsidP="003D608A">
      <w:pPr>
        <w:pStyle w:val="CommentText"/>
        <w:rPr>
          <w:noProof/>
        </w:rPr>
      </w:pPr>
      <w:r>
        <w:rPr>
          <w:rStyle w:val="CommentReference"/>
        </w:rPr>
        <w:annotationRef/>
      </w:r>
      <w:r>
        <w:t xml:space="preserve">Consider changing to approximately </w:t>
      </w:r>
    </w:p>
    <w:p w14:paraId="3D63F0DD" w14:textId="237E72E1" w:rsidR="003D608A" w:rsidRDefault="003D608A" w:rsidP="003D608A">
      <w:pPr>
        <w:pStyle w:val="CommentText"/>
      </w:pPr>
      <w:r>
        <w:t>10 seconds</w:t>
      </w:r>
    </w:p>
    <w:p w14:paraId="3E1C346A" w14:textId="77777777" w:rsidR="003D608A" w:rsidRDefault="003D608A" w:rsidP="003D608A">
      <w:pPr>
        <w:pStyle w:val="CommentText"/>
      </w:pPr>
    </w:p>
  </w:comment>
  <w:comment w:id="86" w:author="Mark Tommasi (DELWP)" w:date="2021-10-04T22:33:00Z" w:initials="MT(">
    <w:p w14:paraId="73CEA1A3" w14:textId="03AB68F4" w:rsidR="00A45725" w:rsidRDefault="00A45725">
      <w:pPr>
        <w:pStyle w:val="CommentText"/>
      </w:pPr>
      <w:r>
        <w:t xml:space="preserve">Suggest we include a </w:t>
      </w:r>
      <w:r>
        <w:rPr>
          <w:rStyle w:val="CommentReference"/>
        </w:rPr>
        <w:annotationRef/>
      </w:r>
      <w:r>
        <w:t xml:space="preserve">reminder here about accessing the Requests tab to </w:t>
      </w:r>
      <w:r w:rsidR="00075861">
        <w:t>get</w:t>
      </w:r>
      <w:r>
        <w:t xml:space="preserve"> the project number</w:t>
      </w:r>
    </w:p>
  </w:comment>
  <w:comment w:id="87" w:author="Janine E Radford (DELWP)" w:date="2021-09-26T20:55:00Z" w:initials="J(">
    <w:p w14:paraId="3B56657B" w14:textId="77777777" w:rsidR="003D608A" w:rsidRDefault="003D608A" w:rsidP="003D608A">
      <w:pPr>
        <w:pStyle w:val="CommentText"/>
        <w:numPr>
          <w:ilvl w:val="1"/>
          <w:numId w:val="16"/>
        </w:numPr>
        <w:ind w:left="113" w:hanging="113"/>
      </w:pPr>
      <w:r>
        <w:t>As per previous comment re who is in an organization</w:t>
      </w:r>
      <w:r>
        <w:rPr>
          <w:rStyle w:val="CommentReference"/>
        </w:rPr>
        <w:annotationRef/>
      </w:r>
    </w:p>
  </w:comment>
  <w:comment w:id="88" w:author="Nicole N Horska (DELWP)" w:date="2021-09-30T19:50:00Z" w:initials="NNH(">
    <w:p w14:paraId="7C7FE956" w14:textId="77777777" w:rsidR="003D608A" w:rsidRDefault="003D608A" w:rsidP="003D608A">
      <w:pPr>
        <w:pStyle w:val="CommentText"/>
      </w:pPr>
      <w:r>
        <w:rPr>
          <w:rStyle w:val="CommentReference"/>
        </w:rPr>
        <w:annotationRef/>
      </w:r>
      <w:r>
        <w:t>Pre-application, 54 references application</w:t>
      </w:r>
    </w:p>
  </w:comment>
  <w:comment w:id="89" w:author="Nicole N Horska (DELWP)" w:date="2021-09-30T19:52:00Z" w:initials="NNH(">
    <w:p w14:paraId="52277749" w14:textId="77777777" w:rsidR="003D608A" w:rsidRDefault="003D608A" w:rsidP="003D608A">
      <w:pPr>
        <w:pStyle w:val="CommentText"/>
      </w:pPr>
      <w:r>
        <w:rPr>
          <w:rStyle w:val="CommentReference"/>
        </w:rPr>
        <w:annotationRef/>
      </w:r>
      <w:r>
        <w:t>After initial save</w:t>
      </w:r>
    </w:p>
  </w:comment>
  <w:comment w:id="90" w:author="Mark Tommasi (DELWP)" w:date="2021-10-04T22:45:00Z" w:initials="MT(">
    <w:p w14:paraId="7B4054B2" w14:textId="3983959F" w:rsidR="00F268D2" w:rsidRDefault="00F268D2">
      <w:pPr>
        <w:pStyle w:val="CommentText"/>
      </w:pPr>
      <w:r>
        <w:rPr>
          <w:rStyle w:val="CommentReference"/>
        </w:rPr>
        <w:annotationRef/>
      </w:r>
      <w:r>
        <w:t xml:space="preserve">Can we delete this as </w:t>
      </w:r>
      <w:proofErr w:type="spellStart"/>
      <w:r>
        <w:t>its</w:t>
      </w:r>
      <w:proofErr w:type="spellEnd"/>
      <w:r>
        <w:t xml:space="preserve"> not a feature the portal users are likely to </w:t>
      </w:r>
      <w:proofErr w:type="gramStart"/>
      <w:r>
        <w:t>use.</w:t>
      </w:r>
      <w:proofErr w:type="gramEnd"/>
      <w:r>
        <w:t xml:space="preserve"> </w:t>
      </w:r>
    </w:p>
  </w:comment>
  <w:comment w:id="91" w:author="Nicole N Horska (DELWP)" w:date="2021-09-30T23:57:00Z" w:initials="NNH(">
    <w:p w14:paraId="4F180CDA" w14:textId="77777777" w:rsidR="003D608A" w:rsidRDefault="003D608A" w:rsidP="003D608A">
      <w:pPr>
        <w:pStyle w:val="CommentText"/>
      </w:pPr>
      <w:r>
        <w:rPr>
          <w:rStyle w:val="CommentReference"/>
        </w:rPr>
        <w:annotationRef/>
      </w:r>
      <w:r>
        <w:t>Pre-application meeting request</w:t>
      </w:r>
    </w:p>
  </w:comment>
  <w:comment w:id="102" w:author="Mark Tommasi (DELWP)" w:date="2021-10-04T22:49:00Z" w:initials="MT(">
    <w:p w14:paraId="1CDDF502" w14:textId="1B3F8002" w:rsidR="007B0CAE" w:rsidRDefault="007B0CAE">
      <w:pPr>
        <w:pStyle w:val="CommentText"/>
      </w:pPr>
      <w:r>
        <w:rPr>
          <w:rStyle w:val="CommentReference"/>
        </w:rPr>
        <w:annotationRef/>
      </w:r>
      <w:r w:rsidR="00545044">
        <w:t>Documents can be uploaded in the comments section of the request</w:t>
      </w:r>
    </w:p>
  </w:comment>
  <w:comment w:id="107" w:author="Janine E Radford (DELWP)" w:date="2021-09-26T21:00:00Z" w:initials="J(">
    <w:p w14:paraId="1B6BB91C" w14:textId="06ADA82B" w:rsidR="00E63674" w:rsidRDefault="00E63674" w:rsidP="00E63674">
      <w:pPr>
        <w:pStyle w:val="CommentText"/>
        <w:numPr>
          <w:ilvl w:val="1"/>
          <w:numId w:val="16"/>
        </w:numPr>
        <w:ind w:left="113" w:hanging="113"/>
      </w:pPr>
      <w:r>
        <w:t xml:space="preserve">Would be good to add in the </w:t>
      </w:r>
      <w:r w:rsidR="00D714A8">
        <w:rPr>
          <w:noProof/>
        </w:rPr>
        <w:t>see</w:t>
      </w:r>
      <w:r>
        <w:t>10-20 sec comment here</w:t>
      </w:r>
      <w:r>
        <w:rPr>
          <w:rStyle w:val="CommentReference"/>
        </w:rPr>
        <w:annotationRef/>
      </w:r>
    </w:p>
  </w:comment>
  <w:comment w:id="111" w:author="Mark Tommasi (DELWP)" w:date="2021-10-04T22:55:00Z" w:initials="MT(">
    <w:p w14:paraId="1BA163D8" w14:textId="37672FE2" w:rsidR="004568CA" w:rsidRDefault="002749E5" w:rsidP="004568CA">
      <w:pPr>
        <w:pStyle w:val="CommentText"/>
      </w:pPr>
      <w:r>
        <w:rPr>
          <w:rStyle w:val="CommentReference"/>
        </w:rPr>
        <w:annotationRef/>
      </w:r>
      <w:r w:rsidR="004568CA">
        <w:t xml:space="preserve">Hint </w:t>
      </w:r>
      <w:proofErr w:type="gramStart"/>
      <w:r w:rsidR="004568CA">
        <w:t>navigate</w:t>
      </w:r>
      <w:proofErr w:type="gramEnd"/>
      <w:r w:rsidR="004568CA">
        <w:t xml:space="preserve"> to the requests menu to identify pre-applications shared with you by selecting All requests. Suggest the Requests menu be open in a separate browser tab.</w:t>
      </w:r>
    </w:p>
    <w:p w14:paraId="235CFAF5" w14:textId="19800E0B" w:rsidR="002749E5" w:rsidRDefault="002749E5">
      <w:pPr>
        <w:pStyle w:val="CommentText"/>
      </w:pPr>
    </w:p>
  </w:comment>
  <w:comment w:id="112" w:author="Nicole N Horska (DELWP)" w:date="2021-10-03T23:45:00Z" w:initials="NNH(">
    <w:p w14:paraId="4CC77142" w14:textId="0E8C05EC" w:rsidR="00F23CA1" w:rsidRDefault="00F23CA1">
      <w:pPr>
        <w:pStyle w:val="CommentText"/>
      </w:pPr>
      <w:r>
        <w:rPr>
          <w:rStyle w:val="CommentReference"/>
        </w:rPr>
        <w:annotationRef/>
      </w:r>
      <w:r>
        <w:t>Or pre-application</w:t>
      </w:r>
    </w:p>
  </w:comment>
  <w:comment w:id="113" w:author="Nicole N Horska (DELWP)" w:date="2021-10-03T23:47:00Z" w:initials="NNH(">
    <w:p w14:paraId="2E402E3C" w14:textId="05D58667" w:rsidR="001A0ABB" w:rsidRDefault="001A0ABB">
      <w:pPr>
        <w:pStyle w:val="CommentText"/>
      </w:pPr>
      <w:r>
        <w:rPr>
          <w:rStyle w:val="CommentReference"/>
        </w:rPr>
        <w:annotationRef/>
      </w:r>
      <w:r>
        <w:t xml:space="preserve">Should we add if control </w:t>
      </w:r>
      <w:r w:rsidR="00C86D13">
        <w:t xml:space="preserve">entered </w:t>
      </w:r>
      <w:r>
        <w:t>as VPP then clause should be entered</w:t>
      </w:r>
      <w:r w:rsidR="00C86D13">
        <w:t>?</w:t>
      </w:r>
    </w:p>
  </w:comment>
  <w:comment w:id="114" w:author="Mark Tommasi (DELWP)" w:date="2021-10-04T22:58:00Z" w:initials="MT(">
    <w:p w14:paraId="562C8C04" w14:textId="127DB919" w:rsidR="00AC2112" w:rsidRDefault="00AC2112">
      <w:pPr>
        <w:pStyle w:val="CommentText"/>
      </w:pPr>
      <w:r>
        <w:rPr>
          <w:rStyle w:val="CommentReference"/>
        </w:rPr>
        <w:annotationRef/>
      </w:r>
      <w:r>
        <w:t xml:space="preserve">Suggest this be removed as </w:t>
      </w:r>
      <w:proofErr w:type="spellStart"/>
      <w:r>
        <w:t>its</w:t>
      </w:r>
      <w:proofErr w:type="spellEnd"/>
      <w:r>
        <w:t xml:space="preserve"> not a key function to emphasise for portal users.</w:t>
      </w:r>
    </w:p>
  </w:comment>
  <w:comment w:id="115" w:author="Janine E Radford (DELWP)" w:date="2021-09-26T21:02:00Z" w:initials="J(">
    <w:p w14:paraId="0EA92B0F" w14:textId="77777777" w:rsidR="00E63674" w:rsidRDefault="00E63674" w:rsidP="00E63674">
      <w:pPr>
        <w:pStyle w:val="CommentText"/>
        <w:numPr>
          <w:ilvl w:val="1"/>
          <w:numId w:val="16"/>
        </w:numPr>
        <w:ind w:left="113" w:hanging="113"/>
      </w:pPr>
      <w:r>
        <w:t>Just the org is included in the shared with</w:t>
      </w:r>
      <w:r>
        <w:rPr>
          <w:rStyle w:val="CommentReference"/>
        </w:rPr>
        <w:annotationRef/>
      </w:r>
    </w:p>
  </w:comment>
  <w:comment w:id="116" w:author="Nicole N Horska (DELWP)" w:date="2021-10-03T23:49:00Z" w:initials="NNH(">
    <w:p w14:paraId="21C71A1E" w14:textId="2C1F2334" w:rsidR="00315FD8" w:rsidRDefault="00315FD8">
      <w:pPr>
        <w:pStyle w:val="CommentText"/>
      </w:pPr>
      <w:r>
        <w:rPr>
          <w:rStyle w:val="CommentReference"/>
        </w:rPr>
        <w:annotationRef/>
      </w:r>
      <w:r>
        <w:rPr>
          <w:rStyle w:val="CommentReference"/>
        </w:rPr>
        <w:annotationRef/>
      </w:r>
      <w:r>
        <w:t>Consider different screen shot as we don’t have native veg in SPF atm</w:t>
      </w:r>
    </w:p>
  </w:comment>
  <w:comment w:id="127" w:author="Nicole N Horska (DELWP)" w:date="2021-10-03T23:50:00Z" w:initials="NNH(">
    <w:p w14:paraId="27C5F739" w14:textId="591CBD98" w:rsidR="009F0776" w:rsidRDefault="009F0776">
      <w:pPr>
        <w:pStyle w:val="CommentText"/>
      </w:pPr>
      <w:r>
        <w:rPr>
          <w:rStyle w:val="CommentReference"/>
        </w:rPr>
        <w:annotationRef/>
      </w:r>
      <w:r>
        <w:rPr>
          <w:rStyle w:val="CommentReference"/>
        </w:rPr>
        <w:annotationRef/>
      </w:r>
      <w:r>
        <w:t>Is it worth mentioning if there the approved application was lodge pre portal there is an option to reference the previous application?</w:t>
      </w:r>
    </w:p>
  </w:comment>
  <w:comment w:id="128" w:author="Nicole N Horska (DELWP)" w:date="2021-10-03T23:50:00Z" w:initials="NNH(">
    <w:p w14:paraId="15072840" w14:textId="1142F495" w:rsidR="00C63004" w:rsidRDefault="00C63004">
      <w:pPr>
        <w:pStyle w:val="CommentText"/>
      </w:pPr>
      <w:r>
        <w:rPr>
          <w:rStyle w:val="CommentReference"/>
        </w:rPr>
        <w:annotationRef/>
      </w:r>
      <w:r>
        <w:rPr>
          <w:rStyle w:val="CommentReference"/>
        </w:rPr>
        <w:annotationRef/>
      </w:r>
      <w:r>
        <w:t xml:space="preserve">This is only if the amend application is linked to a previous application in the portal. If this is not linked to an existing approved application in the portal the application will be </w:t>
      </w:r>
      <w:proofErr w:type="spellStart"/>
      <w:r>
        <w:t>autonamed</w:t>
      </w:r>
      <w:proofErr w:type="spellEnd"/>
      <w:r>
        <w:t xml:space="preserve"> “app type + project name + proponent” – not sure if you want to mention this.</w:t>
      </w:r>
    </w:p>
  </w:comment>
  <w:comment w:id="129" w:author="Janine E Radford (DELWP)" w:date="2021-09-26T21:04:00Z" w:initials="J(">
    <w:p w14:paraId="0AE5A7A8" w14:textId="77777777" w:rsidR="00E63674" w:rsidRDefault="00E63674" w:rsidP="00E63674">
      <w:pPr>
        <w:pStyle w:val="CommentText"/>
        <w:numPr>
          <w:ilvl w:val="1"/>
          <w:numId w:val="16"/>
        </w:numPr>
        <w:ind w:left="113" w:hanging="113"/>
      </w:pPr>
      <w:r>
        <w:t>Not sure why there is an extra image box etc below</w:t>
      </w:r>
      <w:r>
        <w:rPr>
          <w:rStyle w:val="CommentReference"/>
        </w:rPr>
        <w:annotationRef/>
      </w:r>
    </w:p>
  </w:comment>
  <w:comment w:id="130" w:author="Mark Tommasi (DELWP)" w:date="2021-10-04T23:04:00Z" w:initials="MT(">
    <w:p w14:paraId="7C0DE5D2" w14:textId="6A051BE8" w:rsidR="009D6A30" w:rsidRDefault="009D6A30">
      <w:pPr>
        <w:pStyle w:val="CommentText"/>
      </w:pPr>
      <w:r>
        <w:rPr>
          <w:rStyle w:val="CommentReference"/>
        </w:rPr>
        <w:annotationRef/>
      </w:r>
      <w:r>
        <w:t xml:space="preserve">Suggest we remove this tip as </w:t>
      </w:r>
      <w:proofErr w:type="spellStart"/>
      <w:proofErr w:type="gramStart"/>
      <w:r w:rsidR="000F6F31">
        <w:t>wont</w:t>
      </w:r>
      <w:proofErr w:type="spellEnd"/>
      <w:proofErr w:type="gramEnd"/>
      <w:r w:rsidR="000F6F31">
        <w:t xml:space="preserve"> be a focus for portal user to access.</w:t>
      </w:r>
    </w:p>
  </w:comment>
  <w:comment w:id="131" w:author="Mark Tommasi (DELWP)" w:date="2021-10-04T23:07:00Z" w:initials="MT(">
    <w:p w14:paraId="088716CF" w14:textId="70B19754" w:rsidR="00520CC0" w:rsidRDefault="00520CC0">
      <w:pPr>
        <w:pStyle w:val="CommentText"/>
      </w:pPr>
      <w:r>
        <w:rPr>
          <w:rStyle w:val="CommentReference"/>
        </w:rPr>
        <w:annotationRef/>
      </w:r>
      <w:r>
        <w:t>Should the RAG status and Concierge team be listed in the glossary</w:t>
      </w:r>
    </w:p>
  </w:comment>
  <w:comment w:id="132" w:author="Heidi L Richards (DELWP)" w:date="2021-10-03T23:53:00Z" w:initials="HLR(">
    <w:p w14:paraId="4B7D6FB5" w14:textId="263344BA" w:rsidR="00CC215B" w:rsidRDefault="00CC215B">
      <w:pPr>
        <w:pStyle w:val="CommentText"/>
      </w:pPr>
      <w:r>
        <w:rPr>
          <w:rStyle w:val="CommentReference"/>
        </w:rPr>
        <w:annotationRef/>
      </w:r>
    </w:p>
  </w:comment>
  <w:comment w:id="133" w:author="Nicole N Horska (DELWP)" w:date="2021-10-03T23:51:00Z" w:initials="NNH(">
    <w:p w14:paraId="0895D211" w14:textId="77777777" w:rsidR="008113BC" w:rsidRDefault="008113BC">
      <w:pPr>
        <w:pStyle w:val="CommentText"/>
      </w:pPr>
      <w:r>
        <w:rPr>
          <w:rStyle w:val="CommentReference"/>
        </w:rPr>
        <w:annotationRef/>
      </w:r>
      <w:r>
        <w:t>Wrong numbers</w:t>
      </w:r>
    </w:p>
  </w:comment>
  <w:comment w:id="155" w:author="Mark Tommasi (DELWP)" w:date="2021-10-04T23:12:00Z" w:initials="MT(">
    <w:p w14:paraId="27F8FEC2" w14:textId="071116D8" w:rsidR="007A0EB5" w:rsidRDefault="007A0EB5">
      <w:pPr>
        <w:pStyle w:val="CommentText"/>
      </w:pPr>
      <w:r>
        <w:t xml:space="preserve">Requests including </w:t>
      </w:r>
      <w:r>
        <w:rPr>
          <w:rStyle w:val="CommentReference"/>
        </w:rPr>
        <w:annotationRef/>
      </w:r>
      <w:r>
        <w:t xml:space="preserve">Project records, </w:t>
      </w:r>
      <w:proofErr w:type="gramStart"/>
      <w:r>
        <w:t>applications</w:t>
      </w:r>
      <w:proofErr w:type="gramEnd"/>
      <w:r>
        <w:t xml:space="preserve"> and pre-applications</w:t>
      </w:r>
    </w:p>
  </w:comment>
  <w:comment w:id="156" w:author="Janine E Radford (DELWP)" w:date="2021-09-26T21:05:00Z" w:initials="J(">
    <w:p w14:paraId="275D9D44" w14:textId="77777777" w:rsidR="00E63674" w:rsidRDefault="00E63674" w:rsidP="00E63674">
      <w:pPr>
        <w:pStyle w:val="CommentText"/>
        <w:numPr>
          <w:ilvl w:val="1"/>
          <w:numId w:val="16"/>
        </w:numPr>
        <w:ind w:left="113" w:hanging="113"/>
      </w:pPr>
      <w:r>
        <w:t>Just the Org from the project</w:t>
      </w:r>
      <w:r>
        <w:rPr>
          <w:rStyle w:val="CommentReference"/>
        </w:rPr>
        <w:annotationRef/>
      </w:r>
    </w:p>
  </w:comment>
  <w:comment w:id="157" w:author="Mark Tommasi (DELWP)" w:date="2021-10-04T23:13:00Z" w:initials="MT(">
    <w:p w14:paraId="676866EB" w14:textId="01ED807A" w:rsidR="0063548A" w:rsidRDefault="0063548A">
      <w:pPr>
        <w:pStyle w:val="CommentText"/>
      </w:pPr>
      <w:r>
        <w:rPr>
          <w:rStyle w:val="CommentReference"/>
        </w:rPr>
        <w:annotationRef/>
      </w:r>
      <w:r>
        <w:t>Good to know they’ll get notified.</w:t>
      </w:r>
    </w:p>
  </w:comment>
  <w:comment w:id="170" w:author="Nicole N Horska (DELWP)" w:date="2021-10-03T23:52:00Z" w:initials="NNH(">
    <w:p w14:paraId="2C9B9021" w14:textId="4FE8B2B8" w:rsidR="00817B88" w:rsidRDefault="00817B88" w:rsidP="00817B88">
      <w:pPr>
        <w:pStyle w:val="CommentText"/>
      </w:pPr>
      <w:r>
        <w:rPr>
          <w:rStyle w:val="CommentReference"/>
        </w:rPr>
        <w:annotationRef/>
      </w:r>
      <w:r>
        <w:rPr>
          <w:rStyle w:val="CommentReference"/>
        </w:rPr>
        <w:annotationRef/>
      </w:r>
      <w:r>
        <w:t>Might be worth mentioning it will also include a due date when you must return the additional information requested, if you do not want to impact approval timeframes (or along those lines)</w:t>
      </w:r>
    </w:p>
    <w:p w14:paraId="370E70AD" w14:textId="66F5057F" w:rsidR="00817B88" w:rsidRDefault="00817B88">
      <w:pPr>
        <w:pStyle w:val="CommentText"/>
      </w:pPr>
    </w:p>
  </w:comment>
  <w:comment w:id="169" w:author="Janine E Radford (DELWP)" w:date="2021-09-26T21:07:00Z" w:initials="J(">
    <w:p w14:paraId="4D670D3F" w14:textId="77777777" w:rsidR="00E63674" w:rsidRDefault="00E63674" w:rsidP="00E63674">
      <w:pPr>
        <w:pStyle w:val="CommentText"/>
        <w:numPr>
          <w:ilvl w:val="1"/>
          <w:numId w:val="16"/>
        </w:numPr>
        <w:ind w:left="113" w:hanging="113"/>
      </w:pPr>
      <w:r>
        <w:t>Maybe a screenshot of how the canned response looks like in the comment section and email?</w:t>
      </w:r>
      <w:r>
        <w:rPr>
          <w:rStyle w:val="CommentReference"/>
        </w:rPr>
        <w:annotationRef/>
      </w:r>
    </w:p>
  </w:comment>
  <w:comment w:id="171" w:author="Mark Tommasi (DELWP)" w:date="2021-10-04T23:15:00Z" w:initials="MT(">
    <w:p w14:paraId="63A99A7A" w14:textId="50267554" w:rsidR="00037E09" w:rsidRDefault="00E10D43">
      <w:pPr>
        <w:pStyle w:val="CommentText"/>
      </w:pPr>
      <w:r w:rsidRPr="00E10D43">
        <w:rPr>
          <w:b/>
          <w:bCs/>
        </w:rPr>
        <w:t xml:space="preserve">Important: </w:t>
      </w:r>
      <w:r w:rsidR="00037E09">
        <w:rPr>
          <w:rStyle w:val="CommentReference"/>
        </w:rPr>
        <w:annotationRef/>
      </w:r>
      <w:r w:rsidR="009B7F2A">
        <w:t xml:space="preserve">It is important the selection Information provided is selected after the comments section has been saved. This step will ensure the planner is </w:t>
      </w:r>
      <w:r>
        <w:t>aware the RFI has been supplied back to the department</w:t>
      </w:r>
    </w:p>
  </w:comment>
  <w:comment w:id="182" w:author="Janine E Radford (DELWP)" w:date="2021-09-26T21:07:00Z" w:initials="J(">
    <w:p w14:paraId="05741809" w14:textId="77777777" w:rsidR="00E63674" w:rsidRDefault="00E63674" w:rsidP="00E63674">
      <w:pPr>
        <w:pStyle w:val="CommentText"/>
        <w:numPr>
          <w:ilvl w:val="1"/>
          <w:numId w:val="16"/>
        </w:numPr>
        <w:ind w:left="113" w:hanging="113"/>
      </w:pPr>
      <w:r>
        <w:t>Can we have a similar section letting them know to add in comments &amp; date for On Hold?</w:t>
      </w:r>
      <w:r>
        <w:rPr>
          <w:rStyle w:val="CommentReference"/>
        </w:rPr>
        <w:annotationRef/>
      </w:r>
    </w:p>
  </w:comment>
  <w:comment w:id="183" w:author="Nicole N Horska (DELWP)" w:date="2021-10-03T23:53:00Z" w:initials="NNH(">
    <w:p w14:paraId="2DC3C3C1" w14:textId="7849334D" w:rsidR="00611082" w:rsidRDefault="00611082">
      <w:pPr>
        <w:pStyle w:val="CommentText"/>
      </w:pPr>
      <w:r>
        <w:rPr>
          <w:rStyle w:val="CommentReference"/>
        </w:rPr>
        <w:annotationRef/>
      </w:r>
      <w:r>
        <w:rPr>
          <w:rStyle w:val="CommentReference"/>
        </w:rPr>
        <w:annotationRef/>
      </w:r>
      <w:r>
        <w:t xml:space="preserve">Section is for withdrawal of </w:t>
      </w:r>
      <w:proofErr w:type="gramStart"/>
      <w:r>
        <w:t>application</w:t>
      </w:r>
      <w:proofErr w:type="gramEnd"/>
      <w:r>
        <w:t xml:space="preserve"> but screen shot is of a pre-application, consider updating or also mentioning that a pre-application can be withdrawn</w:t>
      </w:r>
    </w:p>
  </w:comment>
  <w:comment w:id="188" w:author="Nicole N Horska (DELWP)" w:date="2021-10-03T23:54:00Z" w:initials="NNH(">
    <w:p w14:paraId="5E800506" w14:textId="77777777" w:rsidR="00AE78B1" w:rsidRDefault="00AE78B1" w:rsidP="00AE78B1">
      <w:pPr>
        <w:pStyle w:val="CommentText"/>
      </w:pPr>
      <w:r>
        <w:rPr>
          <w:rStyle w:val="CommentReference"/>
        </w:rPr>
        <w:annotationRef/>
      </w:r>
      <w:r>
        <w:rPr>
          <w:rStyle w:val="CommentReference"/>
        </w:rPr>
        <w:annotationRef/>
      </w:r>
      <w:r>
        <w:t>Comment must include date hold will be resumed/application placed on hold until</w:t>
      </w:r>
    </w:p>
    <w:p w14:paraId="52C6B4CA" w14:textId="59E638D9" w:rsidR="00AE78B1" w:rsidRDefault="00AE78B1">
      <w:pPr>
        <w:pStyle w:val="CommentText"/>
      </w:pPr>
      <w:r>
        <w:t>We may want to call this out</w:t>
      </w:r>
    </w:p>
  </w:comment>
  <w:comment w:id="200" w:author="Nicole N Horska (DELWP)" w:date="2021-10-03T23:55:00Z" w:initials="NNH(">
    <w:p w14:paraId="2740620A" w14:textId="0697EFF9" w:rsidR="0086368B" w:rsidRDefault="0086368B">
      <w:pPr>
        <w:pStyle w:val="CommentText"/>
      </w:pPr>
      <w:r>
        <w:rPr>
          <w:rStyle w:val="CommentReference"/>
        </w:rPr>
        <w:annotationRef/>
      </w:r>
      <w:r>
        <w:t>Consideration: in an application’s progress status? Application status makes me think of received, under review etc.</w:t>
      </w:r>
    </w:p>
  </w:comment>
  <w:comment w:id="209" w:author="Nicole N Horska (DELWP)" w:date="2021-10-03T23:56:00Z" w:initials="NNH(">
    <w:p w14:paraId="1E2502FB" w14:textId="6712D540" w:rsidR="00A47059" w:rsidRDefault="00A47059">
      <w:pPr>
        <w:pStyle w:val="CommentText"/>
      </w:pPr>
      <w:r>
        <w:rPr>
          <w:rStyle w:val="CommentReference"/>
        </w:rPr>
        <w:annotationRef/>
      </w:r>
      <w:r w:rsidR="00D70C7A">
        <w:rPr>
          <w:rStyle w:val="CommentReference"/>
        </w:rPr>
        <w:t>Requests</w:t>
      </w:r>
    </w:p>
  </w:comment>
  <w:comment w:id="210" w:author="Nicole N Horska (DELWP)" w:date="2021-10-03T23:57:00Z" w:initials="NNH(">
    <w:p w14:paraId="23103C29" w14:textId="71330752" w:rsidR="0064260B" w:rsidRDefault="0064260B">
      <w:pPr>
        <w:pStyle w:val="CommentText"/>
      </w:pPr>
      <w:r>
        <w:rPr>
          <w:rStyle w:val="CommentReference"/>
        </w:rPr>
        <w:annotationRef/>
      </w:r>
      <w:r>
        <w:t>Bold?</w:t>
      </w:r>
    </w:p>
  </w:comment>
  <w:comment w:id="211" w:author="Janine E Radford (DELWP)" w:date="2021-09-26T21:09:00Z" w:initials="J(">
    <w:p w14:paraId="51CAC532" w14:textId="77777777" w:rsidR="00E63674" w:rsidRDefault="00E63674" w:rsidP="00E63674">
      <w:pPr>
        <w:pStyle w:val="CommentText"/>
        <w:numPr>
          <w:ilvl w:val="1"/>
          <w:numId w:val="16"/>
        </w:numPr>
        <w:ind w:left="113" w:hanging="113"/>
      </w:pPr>
      <w:r>
        <w:t>Maybe add that it will remember your filter and column settings for the next time you launch the advanced reports?</w:t>
      </w:r>
      <w:r>
        <w:rPr>
          <w:rStyle w:val="CommentReference"/>
        </w:rPr>
        <w:annotationRef/>
      </w:r>
    </w:p>
  </w:comment>
  <w:comment w:id="212" w:author="Mark Tommasi (DELWP)" w:date="2021-10-04T23:20:00Z" w:initials="MT(">
    <w:p w14:paraId="65780B21" w14:textId="7D06200A" w:rsidR="007631ED" w:rsidRDefault="007631ED">
      <w:pPr>
        <w:pStyle w:val="CommentText"/>
      </w:pPr>
      <w:r>
        <w:rPr>
          <w:rStyle w:val="CommentReference"/>
        </w:rPr>
        <w:annotationRef/>
      </w:r>
      <w:r>
        <w:t>Can we have an appendix - listing the field names in the Advanced Requests report?</w:t>
      </w:r>
    </w:p>
  </w:comment>
  <w:comment w:id="217" w:author="Mark Tommasi (DELWP)" w:date="2021-10-04T23:21:00Z" w:initials="MT(">
    <w:p w14:paraId="2824DC3A" w14:textId="223961CB" w:rsidR="00C06609" w:rsidRDefault="00C06609">
      <w:pPr>
        <w:pStyle w:val="CommentText"/>
      </w:pPr>
      <w:r>
        <w:t xml:space="preserve">Suggest: </w:t>
      </w:r>
      <w:r>
        <w:rPr>
          <w:rStyle w:val="CommentReference"/>
        </w:rPr>
        <w:annotationRef/>
      </w:r>
      <w:r>
        <w:t>Which planner is assigned to my application?</w:t>
      </w:r>
    </w:p>
  </w:comment>
  <w:comment w:id="218" w:author="Mark Tommasi (DELWP)" w:date="2021-10-04T23:22:00Z" w:initials="MT(">
    <w:p w14:paraId="664AC950" w14:textId="563471BD" w:rsidR="00223903" w:rsidRDefault="00223903">
      <w:pPr>
        <w:pStyle w:val="CommentText"/>
      </w:pPr>
      <w:r>
        <w:rPr>
          <w:rStyle w:val="CommentReference"/>
        </w:rPr>
        <w:annotationRef/>
      </w:r>
      <w:r>
        <w:t xml:space="preserve">Is </w:t>
      </w:r>
      <w:r w:rsidR="00671502">
        <w:t xml:space="preserve">a status other than </w:t>
      </w:r>
      <w:r w:rsidR="005F72D4">
        <w:t>‘</w:t>
      </w:r>
      <w:r w:rsidR="00671502">
        <w:t>under assessment</w:t>
      </w:r>
      <w:r w:rsidR="005F72D4">
        <w:t>’</w:t>
      </w:r>
      <w:r w:rsidR="00671502">
        <w:t xml:space="preserve"> shown when the planner records the outcome (</w:t>
      </w:r>
      <w:proofErr w:type="spellStart"/>
      <w:r w:rsidR="00671502">
        <w:t>ie</w:t>
      </w:r>
      <w:proofErr w:type="spellEnd"/>
      <w:r w:rsidR="00671502">
        <w:t xml:space="preserve"> recommendation is </w:t>
      </w:r>
      <w:proofErr w:type="gramStart"/>
      <w:r w:rsidR="00671502">
        <w:t>52.30 application)</w:t>
      </w:r>
      <w:proofErr w:type="gramEnd"/>
    </w:p>
  </w:comment>
  <w:comment w:id="219" w:author="Heidi L Richards (DELWP)" w:date="2021-10-05T22:38:00Z" w:initials="HLR(">
    <w:p w14:paraId="15EA6EA9" w14:textId="77777777" w:rsidR="005646F5" w:rsidRDefault="005646F5">
      <w:pPr>
        <w:pStyle w:val="CommentText"/>
      </w:pPr>
      <w:r>
        <w:rPr>
          <w:rStyle w:val="CommentReference"/>
        </w:rPr>
        <w:annotationRef/>
      </w:r>
      <w:r>
        <w:t xml:space="preserve">Under assessment only appears for pre-app meeting request. For applications the status is Received, </w:t>
      </w:r>
      <w:proofErr w:type="gramStart"/>
      <w:r>
        <w:t>Under</w:t>
      </w:r>
      <w:proofErr w:type="gramEnd"/>
      <w:r>
        <w:t xml:space="preserve"> review, Under Consideration, Determined, Complete, Request for further information. When an application is assigned to a planner = externals see it as Under Review. Externals will continue to see the application as Under Review until the approval stage at which time externals will see the status as Under Consideration.</w:t>
      </w:r>
    </w:p>
    <w:p w14:paraId="76B6B6A3" w14:textId="0D0BB9FA" w:rsidR="005646F5" w:rsidRDefault="005646F5">
      <w:pPr>
        <w:pStyle w:val="CommentText"/>
      </w:pPr>
      <w:r>
        <w:t xml:space="preserve"> </w:t>
      </w:r>
    </w:p>
  </w:comment>
  <w:comment w:id="220" w:author="Heidi L Richards (DELWP)" w:date="2021-10-05T23:07:00Z" w:initials="HLR(">
    <w:p w14:paraId="5DA3FDC5" w14:textId="774B4721" w:rsidR="005646F5" w:rsidRDefault="005646F5">
      <w:pPr>
        <w:pStyle w:val="CommentText"/>
      </w:pPr>
      <w:r>
        <w:rPr>
          <w:rStyle w:val="CommentReference"/>
        </w:rPr>
        <w:annotationRef/>
      </w:r>
    </w:p>
  </w:comment>
  <w:comment w:id="221" w:author="Mark Tommasi (DELWP)" w:date="2021-10-07T15:11:00Z" w:initials="MT(">
    <w:p w14:paraId="6AA2C8BF" w14:textId="125AE86C" w:rsidR="00A63102" w:rsidRDefault="00A63102">
      <w:pPr>
        <w:pStyle w:val="CommentText"/>
      </w:pPr>
      <w:r>
        <w:rPr>
          <w:rStyle w:val="CommentReference"/>
        </w:rPr>
        <w:annotationRef/>
      </w:r>
      <w:r>
        <w:t>Ok this is a good summary and reminder for the planners to refer to.</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E5A455C" w15:done="1"/>
  <w15:commentEx w15:paraId="14BD8B24" w15:done="1"/>
  <w15:commentEx w15:paraId="20436480" w15:done="1"/>
  <w15:commentEx w15:paraId="547357D8" w15:done="1"/>
  <w15:commentEx w15:paraId="67FDCF09" w15:paraIdParent="547357D8" w15:done="1"/>
  <w15:commentEx w15:paraId="0EFC76BF" w15:paraIdParent="547357D8" w15:done="1"/>
  <w15:commentEx w15:paraId="5C53BD0A" w15:done="1"/>
  <w15:commentEx w15:paraId="23133413" w15:done="1"/>
  <w15:commentEx w15:paraId="32C18D00" w15:done="1"/>
  <w15:commentEx w15:paraId="260BD92F" w15:done="1"/>
  <w15:commentEx w15:paraId="2F97A370" w15:done="0"/>
  <w15:commentEx w15:paraId="6765BE7A" w15:paraIdParent="2F97A370" w15:done="0"/>
  <w15:commentEx w15:paraId="45493067" w15:paraIdParent="2F97A370" w15:done="0"/>
  <w15:commentEx w15:paraId="23D2B058" w15:paraIdParent="2F97A370" w15:done="0"/>
  <w15:commentEx w15:paraId="64C3DA09" w15:paraIdParent="2F97A370" w15:done="0"/>
  <w15:commentEx w15:paraId="35C2B5DF" w15:done="1"/>
  <w15:commentEx w15:paraId="5474B5B1" w15:done="1"/>
  <w15:commentEx w15:paraId="1C6B3AFE" w15:done="1"/>
  <w15:commentEx w15:paraId="58C2E722" w15:done="1"/>
  <w15:commentEx w15:paraId="4829DA6B" w15:done="0"/>
  <w15:commentEx w15:paraId="08AD1743" w15:paraIdParent="4829DA6B" w15:done="0"/>
  <w15:commentEx w15:paraId="73621764" w15:paraIdParent="4829DA6B" w15:done="0"/>
  <w15:commentEx w15:paraId="565D1635" w15:paraIdParent="4829DA6B" w15:done="0"/>
  <w15:commentEx w15:paraId="4C29C379" w15:done="1"/>
  <w15:commentEx w15:paraId="4F2A682F" w15:done="1"/>
  <w15:commentEx w15:paraId="73E543B8" w15:done="1"/>
  <w15:commentEx w15:paraId="3E1C346A" w15:done="1"/>
  <w15:commentEx w15:paraId="73CEA1A3" w15:done="1"/>
  <w15:commentEx w15:paraId="3B56657B" w15:done="1"/>
  <w15:commentEx w15:paraId="7C7FE956" w15:done="1"/>
  <w15:commentEx w15:paraId="52277749" w15:done="1"/>
  <w15:commentEx w15:paraId="7B4054B2" w15:done="1"/>
  <w15:commentEx w15:paraId="4F180CDA" w15:done="1"/>
  <w15:commentEx w15:paraId="1CDDF502" w15:done="1"/>
  <w15:commentEx w15:paraId="1B6BB91C" w15:done="1"/>
  <w15:commentEx w15:paraId="235CFAF5" w15:done="1"/>
  <w15:commentEx w15:paraId="4CC77142" w15:done="1"/>
  <w15:commentEx w15:paraId="2E402E3C" w15:done="1"/>
  <w15:commentEx w15:paraId="562C8C04" w15:done="1"/>
  <w15:commentEx w15:paraId="0EA92B0F" w15:done="1"/>
  <w15:commentEx w15:paraId="21C71A1E" w15:done="1"/>
  <w15:commentEx w15:paraId="27C5F739" w15:done="1"/>
  <w15:commentEx w15:paraId="15072840" w15:done="1"/>
  <w15:commentEx w15:paraId="0AE5A7A8" w15:done="1"/>
  <w15:commentEx w15:paraId="7C0DE5D2" w15:done="1"/>
  <w15:commentEx w15:paraId="088716CF" w15:done="1"/>
  <w15:commentEx w15:paraId="4B7D6FB5" w15:done="1"/>
  <w15:commentEx w15:paraId="0895D211" w15:done="1"/>
  <w15:commentEx w15:paraId="27F8FEC2" w15:done="1"/>
  <w15:commentEx w15:paraId="275D9D44" w15:done="1"/>
  <w15:commentEx w15:paraId="676866EB" w15:done="1"/>
  <w15:commentEx w15:paraId="370E70AD" w15:done="1"/>
  <w15:commentEx w15:paraId="4D670D3F" w15:done="1"/>
  <w15:commentEx w15:paraId="63A99A7A" w15:done="1"/>
  <w15:commentEx w15:paraId="05741809" w15:done="1"/>
  <w15:commentEx w15:paraId="2DC3C3C1" w15:done="1"/>
  <w15:commentEx w15:paraId="52C6B4CA" w15:done="1"/>
  <w15:commentEx w15:paraId="2740620A" w15:done="1"/>
  <w15:commentEx w15:paraId="1E2502FB" w15:done="1"/>
  <w15:commentEx w15:paraId="23103C29" w15:done="1"/>
  <w15:commentEx w15:paraId="51CAC532" w15:done="1"/>
  <w15:commentEx w15:paraId="65780B21" w15:done="0"/>
  <w15:commentEx w15:paraId="2824DC3A" w15:done="1"/>
  <w15:commentEx w15:paraId="664AC950" w15:done="1"/>
  <w15:commentEx w15:paraId="76B6B6A3" w15:paraIdParent="664AC950" w15:done="1"/>
  <w15:commentEx w15:paraId="5DA3FDC5" w15:paraIdParent="664AC950" w15:done="1"/>
  <w15:commentEx w15:paraId="6AA2C8BF" w15:paraIdParent="664AC950"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FDB962" w16cex:dateUtc="2021-09-28T05:55:00Z"/>
  <w16cex:commentExtensible w16cex:durableId="2506F96B" w16cex:dateUtc="2021-10-05T05:18:00Z"/>
  <w16cex:commentExtensible w16cex:durableId="2500347D" w16cex:dateUtc="2021-09-28T05:59:00Z"/>
  <w16cex:commentExtensible w16cex:durableId="27988428" w16cex:dateUtc="2021-09-27T03:27:00Z"/>
  <w16cex:commentExtensible w16cex:durableId="2500383C" w16cex:dateUtc="2021-09-30T03:21:00Z"/>
  <w16cex:commentExtensible w16cex:durableId="25003852" w16cex:dateUtc="2021-09-30T03:21:00Z"/>
  <w16cex:commentExtensible w16cex:durableId="2506F9A0" w16cex:dateUtc="2021-10-05T05:19:00Z"/>
  <w16cex:commentExtensible w16cex:durableId="24FECD5F" w16cex:dateUtc="2021-09-29T01:32:00Z"/>
  <w16cex:commentExtensible w16cex:durableId="24FECC1F" w16cex:dateUtc="2021-09-29T01:27:00Z"/>
  <w16cex:commentExtensible w16cex:durableId="24FED39D" w16cex:dateUtc="2021-09-29T01:59:00Z"/>
  <w16cex:commentExtensible w16cex:durableId="25056C2A" w16cex:dateUtc="2021-09-29T02:16:00Z"/>
  <w16cex:commentExtensible w16cex:durableId="25056C29" w16cex:dateUtc="2021-09-30T03:36:00Z"/>
  <w16cex:commentExtensible w16cex:durableId="25056C28" w16cex:dateUtc="2021-09-30T03:38:00Z"/>
  <w16cex:commentExtensible w16cex:durableId="25056C27" w16cex:dateUtc="2021-09-30T03:47:00Z"/>
  <w16cex:commentExtensible w16cex:durableId="25056C26" w16cex:dateUtc="2021-09-30T10:51:00Z"/>
  <w16cex:commentExtensible w16cex:durableId="2506FA9A" w16cex:dateUtc="2021-10-05T05:23:00Z"/>
  <w16cex:commentExtensible w16cex:durableId="25056CB7" w16cex:dateUtc="2021-09-29T02:24:00Z"/>
  <w16cex:commentExtensible w16cex:durableId="25056CD0" w16cex:dateUtc="2021-09-30T05:16:00Z"/>
  <w16cex:commentExtensible w16cex:durableId="25056CE0" w16cex:dateUtc="2021-09-29T07:01:00Z"/>
  <w16cex:commentExtensible w16cex:durableId="25056D36" w16cex:dateUtc="2021-09-27T03:43:00Z"/>
  <w16cex:commentExtensible w16cex:durableId="25056D35" w16cex:dateUtc="2021-09-29T07:22:00Z"/>
  <w16cex:commentExtensible w16cex:durableId="25056D34" w16cex:dateUtc="2021-09-30T04:35:00Z"/>
  <w16cex:commentExtensible w16cex:durableId="25056D33" w16cex:dateUtc="2021-09-30T10:56:00Z"/>
  <w16cex:commentExtensible w16cex:durableId="2500347F" w16cex:dateUtc="2021-09-29T05:42:00Z"/>
  <w16cex:commentExtensible w16cex:durableId="25017CDA" w16cex:dateUtc="2021-10-01T02:26:00Z"/>
  <w16cex:commentExtensible w16cex:durableId="25017D3B" w16cex:dateUtc="2021-10-01T02:27:00Z"/>
  <w16cex:commentExtensible w16cex:durableId="25057110" w16cex:dateUtc="2021-10-01T02:32:00Z"/>
  <w16cex:commentExtensible w16cex:durableId="2506FCEB" w16cex:dateUtc="2021-10-05T05:33:00Z"/>
  <w16cex:commentExtensible w16cex:durableId="25057144" w16cex:dateUtc="2021-09-27T03:55:00Z"/>
  <w16cex:commentExtensible w16cex:durableId="2505719B" w16cex:dateUtc="2021-10-01T02:50:00Z"/>
  <w16cex:commentExtensible w16cex:durableId="250571CF" w16cex:dateUtc="2021-10-01T02:52:00Z"/>
  <w16cex:commentExtensible w16cex:durableId="2506FF9E" w16cex:dateUtc="2021-10-05T05:45:00Z"/>
  <w16cex:commentExtensible w16cex:durableId="250572B5" w16cex:dateUtc="2021-10-01T06:57:00Z"/>
  <w16cex:commentExtensible w16cex:durableId="250700B6" w16cex:dateUtc="2021-10-05T05:49:00Z"/>
  <w16cex:commentExtensible w16cex:durableId="431D3615" w16cex:dateUtc="2021-09-27T04:00:00Z"/>
  <w16cex:commentExtensible w16cex:durableId="250701F7" w16cex:dateUtc="2021-10-05T05:55:00Z"/>
  <w16cex:commentExtensible w16cex:durableId="2505BC34" w16cex:dateUtc="2021-10-04T06:45:00Z"/>
  <w16cex:commentExtensible w16cex:durableId="2505BC9E" w16cex:dateUtc="2021-10-04T06:47:00Z"/>
  <w16cex:commentExtensible w16cex:durableId="250702C2" w16cex:dateUtc="2021-10-05T05:58:00Z"/>
  <w16cex:commentExtensible w16cex:durableId="25057505" w16cex:dateUtc="2021-09-27T04:02:00Z"/>
  <w16cex:commentExtensible w16cex:durableId="2505BD18" w16cex:dateUtc="2021-10-04T06:49:00Z"/>
  <w16cex:commentExtensible w16cex:durableId="2505BD5A" w16cex:dateUtc="2021-10-04T06:50:00Z"/>
  <w16cex:commentExtensible w16cex:durableId="2505BD6B" w16cex:dateUtc="2021-10-04T06:50:00Z"/>
  <w16cex:commentExtensible w16cex:durableId="5E6A2A27" w16cex:dateUtc="2021-09-27T04:04:00Z"/>
  <w16cex:commentExtensible w16cex:durableId="2507041A" w16cex:dateUtc="2021-10-05T06:04:00Z"/>
  <w16cex:commentExtensible w16cex:durableId="250704CD" w16cex:dateUtc="2021-10-05T06:07:00Z"/>
  <w16cex:commentExtensible w16cex:durableId="2505BDFF" w16cex:dateUtc="2021-10-04T06:53:00Z"/>
  <w16cex:commentExtensible w16cex:durableId="2504C102" w16cex:dateUtc="2021-10-04T06:51:00Z"/>
  <w16cex:commentExtensible w16cex:durableId="250705E3" w16cex:dateUtc="2021-10-05T06:12:00Z"/>
  <w16cex:commentExtensible w16cex:durableId="3B22206E" w16cex:dateUtc="2021-09-27T04:05:00Z"/>
  <w16cex:commentExtensible w16cex:durableId="2507062E" w16cex:dateUtc="2021-10-05T06:13:00Z"/>
  <w16cex:commentExtensible w16cex:durableId="2505BDF7" w16cex:dateUtc="2021-10-04T06:52:00Z"/>
  <w16cex:commentExtensible w16cex:durableId="430AFA3A" w16cex:dateUtc="2021-09-27T04:07:00Z"/>
  <w16cex:commentExtensible w16cex:durableId="2507069C" w16cex:dateUtc="2021-10-05T06:15:00Z"/>
  <w16cex:commentExtensible w16cex:durableId="63F3812A" w16cex:dateUtc="2021-09-27T04:07:00Z"/>
  <w16cex:commentExtensible w16cex:durableId="2505BE2A" w16cex:dateUtc="2021-10-04T06:53:00Z"/>
  <w16cex:commentExtensible w16cex:durableId="2505BE4C" w16cex:dateUtc="2021-10-04T06:54:00Z"/>
  <w16cex:commentExtensible w16cex:durableId="2505BE7E" w16cex:dateUtc="2021-10-04T06:55:00Z"/>
  <w16cex:commentExtensible w16cex:durableId="2505BEEB" w16cex:dateUtc="2021-10-04T06:56:00Z"/>
  <w16cex:commentExtensible w16cex:durableId="2505BF27" w16cex:dateUtc="2021-10-04T06:57:00Z"/>
  <w16cex:commentExtensible w16cex:durableId="29980EE8" w16cex:dateUtc="2021-09-27T04:09:00Z"/>
  <w16cex:commentExtensible w16cex:durableId="250707F1" w16cex:dateUtc="2021-10-05T06:20:00Z"/>
  <w16cex:commentExtensible w16cex:durableId="2507082F" w16cex:dateUtc="2021-10-05T06:21:00Z"/>
  <w16cex:commentExtensible w16cex:durableId="2507086E" w16cex:dateUtc="2021-10-05T06:22:00Z"/>
  <w16cex:commentExtensible w16cex:durableId="25084F73" w16cex:dateUtc="2021-10-06T05:38:00Z"/>
  <w16cex:commentExtensible w16cex:durableId="2508567C" w16cex:dateUtc="2021-10-06T06:07:00Z"/>
  <w16cex:commentExtensible w16cex:durableId="250A89CB" w16cex:dateUtc="2021-10-07T22:1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E5A455C" w16cid:durableId="24FDB962"/>
  <w16cid:commentId w16cid:paraId="14BD8B24" w16cid:durableId="2506F96B"/>
  <w16cid:commentId w16cid:paraId="20436480" w16cid:durableId="2500347D"/>
  <w16cid:commentId w16cid:paraId="547357D8" w16cid:durableId="27988428"/>
  <w16cid:commentId w16cid:paraId="67FDCF09" w16cid:durableId="2500383C"/>
  <w16cid:commentId w16cid:paraId="0EFC76BF" w16cid:durableId="25003852"/>
  <w16cid:commentId w16cid:paraId="5C53BD0A" w16cid:durableId="2506F9A0"/>
  <w16cid:commentId w16cid:paraId="23133413" w16cid:durableId="24FECD5F"/>
  <w16cid:commentId w16cid:paraId="32C18D00" w16cid:durableId="24FECC1F"/>
  <w16cid:commentId w16cid:paraId="260BD92F" w16cid:durableId="24FED39D"/>
  <w16cid:commentId w16cid:paraId="2F97A370" w16cid:durableId="25056C2A"/>
  <w16cid:commentId w16cid:paraId="6765BE7A" w16cid:durableId="25056C29"/>
  <w16cid:commentId w16cid:paraId="45493067" w16cid:durableId="25056C28"/>
  <w16cid:commentId w16cid:paraId="23D2B058" w16cid:durableId="25056C27"/>
  <w16cid:commentId w16cid:paraId="64C3DA09" w16cid:durableId="25056C26"/>
  <w16cid:commentId w16cid:paraId="35C2B5DF" w16cid:durableId="2506FA9A"/>
  <w16cid:commentId w16cid:paraId="5474B5B1" w16cid:durableId="25056CB7"/>
  <w16cid:commentId w16cid:paraId="1C6B3AFE" w16cid:durableId="25056CD0"/>
  <w16cid:commentId w16cid:paraId="58C2E722" w16cid:durableId="25056CE0"/>
  <w16cid:commentId w16cid:paraId="4829DA6B" w16cid:durableId="25056D36"/>
  <w16cid:commentId w16cid:paraId="08AD1743" w16cid:durableId="25056D35"/>
  <w16cid:commentId w16cid:paraId="73621764" w16cid:durableId="25056D34"/>
  <w16cid:commentId w16cid:paraId="565D1635" w16cid:durableId="25056D33"/>
  <w16cid:commentId w16cid:paraId="4C29C379" w16cid:durableId="2500347F"/>
  <w16cid:commentId w16cid:paraId="4F2A682F" w16cid:durableId="25017CDA"/>
  <w16cid:commentId w16cid:paraId="73E543B8" w16cid:durableId="25017D3B"/>
  <w16cid:commentId w16cid:paraId="3E1C346A" w16cid:durableId="25057110"/>
  <w16cid:commentId w16cid:paraId="73CEA1A3" w16cid:durableId="2506FCEB"/>
  <w16cid:commentId w16cid:paraId="3B56657B" w16cid:durableId="25057144"/>
  <w16cid:commentId w16cid:paraId="7C7FE956" w16cid:durableId="2505719B"/>
  <w16cid:commentId w16cid:paraId="52277749" w16cid:durableId="250571CF"/>
  <w16cid:commentId w16cid:paraId="7B4054B2" w16cid:durableId="2506FF9E"/>
  <w16cid:commentId w16cid:paraId="4F180CDA" w16cid:durableId="250572B5"/>
  <w16cid:commentId w16cid:paraId="1CDDF502" w16cid:durableId="250700B6"/>
  <w16cid:commentId w16cid:paraId="1B6BB91C" w16cid:durableId="431D3615"/>
  <w16cid:commentId w16cid:paraId="235CFAF5" w16cid:durableId="250701F7"/>
  <w16cid:commentId w16cid:paraId="4CC77142" w16cid:durableId="2505BC34"/>
  <w16cid:commentId w16cid:paraId="2E402E3C" w16cid:durableId="2505BC9E"/>
  <w16cid:commentId w16cid:paraId="562C8C04" w16cid:durableId="250702C2"/>
  <w16cid:commentId w16cid:paraId="0EA92B0F" w16cid:durableId="25057505"/>
  <w16cid:commentId w16cid:paraId="21C71A1E" w16cid:durableId="2505BD18"/>
  <w16cid:commentId w16cid:paraId="27C5F739" w16cid:durableId="2505BD5A"/>
  <w16cid:commentId w16cid:paraId="15072840" w16cid:durableId="2505BD6B"/>
  <w16cid:commentId w16cid:paraId="0AE5A7A8" w16cid:durableId="5E6A2A27"/>
  <w16cid:commentId w16cid:paraId="7C0DE5D2" w16cid:durableId="2507041A"/>
  <w16cid:commentId w16cid:paraId="088716CF" w16cid:durableId="250704CD"/>
  <w16cid:commentId w16cid:paraId="4B7D6FB5" w16cid:durableId="2505BDFF"/>
  <w16cid:commentId w16cid:paraId="0895D211" w16cid:durableId="2504C102"/>
  <w16cid:commentId w16cid:paraId="27F8FEC2" w16cid:durableId="250705E3"/>
  <w16cid:commentId w16cid:paraId="275D9D44" w16cid:durableId="3B22206E"/>
  <w16cid:commentId w16cid:paraId="676866EB" w16cid:durableId="2507062E"/>
  <w16cid:commentId w16cid:paraId="370E70AD" w16cid:durableId="2505BDF7"/>
  <w16cid:commentId w16cid:paraId="4D670D3F" w16cid:durableId="430AFA3A"/>
  <w16cid:commentId w16cid:paraId="63A99A7A" w16cid:durableId="2507069C"/>
  <w16cid:commentId w16cid:paraId="05741809" w16cid:durableId="63F3812A"/>
  <w16cid:commentId w16cid:paraId="2DC3C3C1" w16cid:durableId="2505BE2A"/>
  <w16cid:commentId w16cid:paraId="52C6B4CA" w16cid:durableId="2505BE4C"/>
  <w16cid:commentId w16cid:paraId="2740620A" w16cid:durableId="2505BE7E"/>
  <w16cid:commentId w16cid:paraId="1E2502FB" w16cid:durableId="2505BEEB"/>
  <w16cid:commentId w16cid:paraId="23103C29" w16cid:durableId="2505BF27"/>
  <w16cid:commentId w16cid:paraId="51CAC532" w16cid:durableId="29980EE8"/>
  <w16cid:commentId w16cid:paraId="65780B21" w16cid:durableId="250707F1"/>
  <w16cid:commentId w16cid:paraId="2824DC3A" w16cid:durableId="2507082F"/>
  <w16cid:commentId w16cid:paraId="664AC950" w16cid:durableId="2507086E"/>
  <w16cid:commentId w16cid:paraId="76B6B6A3" w16cid:durableId="25084F73"/>
  <w16cid:commentId w16cid:paraId="5DA3FDC5" w16cid:durableId="2508567C"/>
  <w16cid:commentId w16cid:paraId="6AA2C8BF" w16cid:durableId="250A89C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1F9E6D" w14:textId="77777777" w:rsidR="00E622C2" w:rsidRDefault="00E622C2">
      <w:r>
        <w:separator/>
      </w:r>
    </w:p>
    <w:p w14:paraId="7D0D991B" w14:textId="77777777" w:rsidR="00E622C2" w:rsidRDefault="00E622C2"/>
    <w:p w14:paraId="0DB79507" w14:textId="77777777" w:rsidR="00E622C2" w:rsidRDefault="00E622C2"/>
  </w:endnote>
  <w:endnote w:type="continuationSeparator" w:id="0">
    <w:p w14:paraId="711EE097" w14:textId="77777777" w:rsidR="00E622C2" w:rsidRDefault="00E622C2">
      <w:r>
        <w:continuationSeparator/>
      </w:r>
    </w:p>
    <w:p w14:paraId="489B021B" w14:textId="77777777" w:rsidR="00E622C2" w:rsidRDefault="00E622C2"/>
    <w:p w14:paraId="7DACAC62" w14:textId="77777777" w:rsidR="00E622C2" w:rsidRDefault="00E622C2"/>
  </w:endnote>
  <w:endnote w:type="continuationNotice" w:id="1">
    <w:p w14:paraId="09D7C5A0" w14:textId="77777777" w:rsidR="00E622C2" w:rsidRDefault="00E622C2">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6F2DAA" w14:paraId="69B4C6F5" w14:textId="77777777" w:rsidTr="00892B2C">
      <w:trPr>
        <w:trHeight w:val="397"/>
      </w:trPr>
      <w:tc>
        <w:tcPr>
          <w:tcW w:w="340" w:type="dxa"/>
        </w:tcPr>
        <w:p w14:paraId="70257B72" w14:textId="11260749" w:rsidR="006F2DAA" w:rsidRPr="00D55628" w:rsidRDefault="006F2DAA" w:rsidP="00DE028D">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68FDBFD2" w14:textId="77777777" w:rsidR="006F2DAA" w:rsidRPr="00D55628" w:rsidRDefault="006F2DAA" w:rsidP="00DE028D">
          <w:pPr>
            <w:pStyle w:val="FooterEven"/>
          </w:pPr>
        </w:p>
      </w:tc>
    </w:tr>
  </w:tbl>
  <w:p w14:paraId="5741A5E1" w14:textId="77777777" w:rsidR="006F2DAA" w:rsidRDefault="006F2DA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6F2DAA" w14:paraId="3B2C145D" w14:textId="77777777" w:rsidTr="00892B2C">
      <w:trPr>
        <w:trHeight w:val="397"/>
      </w:trPr>
      <w:tc>
        <w:tcPr>
          <w:tcW w:w="9071" w:type="dxa"/>
        </w:tcPr>
        <w:p w14:paraId="7B5C1D80" w14:textId="00791687" w:rsidR="006F2DAA" w:rsidRPr="00CB1FB7" w:rsidRDefault="00380EE1" w:rsidP="00DE028D">
          <w:pPr>
            <w:pStyle w:val="FooterOdd"/>
            <w:rPr>
              <w:b/>
            </w:rPr>
          </w:pPr>
          <w:r>
            <w:rPr>
              <w:b/>
              <w:noProof/>
            </w:rPr>
            <mc:AlternateContent>
              <mc:Choice Requires="wps">
                <w:drawing>
                  <wp:anchor distT="0" distB="0" distL="114300" distR="114300" simplePos="1" relativeHeight="251658278" behindDoc="0" locked="0" layoutInCell="0" allowOverlap="1" wp14:anchorId="7CC52787" wp14:editId="4B830728">
                    <wp:simplePos x="0" y="10229453"/>
                    <wp:positionH relativeFrom="page">
                      <wp:posOffset>0</wp:posOffset>
                    </wp:positionH>
                    <wp:positionV relativeFrom="page">
                      <wp:posOffset>10229215</wp:posOffset>
                    </wp:positionV>
                    <wp:extent cx="7560945" cy="273050"/>
                    <wp:effectExtent l="0" t="0" r="0" b="12700"/>
                    <wp:wrapNone/>
                    <wp:docPr id="41" name="MSIPCM6c12443686df39a95781551d" descr="{&quot;HashCode&quot;:908439540,&quot;Height&quot;:842.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40A46C2" w14:textId="2D92F72F" w:rsidR="00380EE1" w:rsidRPr="00380EE1" w:rsidRDefault="00380EE1" w:rsidP="00380EE1">
                                <w:pPr>
                                  <w:jc w:val="center"/>
                                  <w:rPr>
                                    <w:rFonts w:ascii="Calibri" w:hAnsi="Calibri" w:cs="Calibri"/>
                                    <w:color w:val="000000"/>
                                    <w:sz w:val="24"/>
                                  </w:rPr>
                                </w:pPr>
                                <w:r w:rsidRPr="00380EE1">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7CC52787" id="_x0000_t202" coordsize="21600,21600" o:spt="202" path="m,l,21600r21600,l21600,xe">
                    <v:stroke joinstyle="miter"/>
                    <v:path gradientshapeok="t" o:connecttype="rect"/>
                  </v:shapetype>
                  <v:shape id="MSIPCM6c12443686df39a95781551d" o:spid="_x0000_s1506" type="#_x0000_t202" alt="{&quot;HashCode&quot;:908439540,&quot;Height&quot;:842.0,&quot;Width&quot;:595.0,&quot;Placement&quot;:&quot;Footer&quot;,&quot;Index&quot;:&quot;Primary&quot;,&quot;Section&quot;:1,&quot;Top&quot;:0.0,&quot;Left&quot;:0.0}" style="position:absolute;left:0;text-align:left;margin-left:0;margin-top:805.45pt;width:595.35pt;height:21.5pt;z-index:25165827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" o:allowincell="f" filled="f" stroked="f" strokeweight=".5pt">
                    <v:textbox inset=",0,,0">
                      <w:txbxContent>
                        <w:p w14:paraId="240A46C2" w14:textId="2D92F72F" w:rsidR="00380EE1" w:rsidRPr="00380EE1" w:rsidRDefault="00380EE1" w:rsidP="00380EE1">
                          <w:pPr>
                            <w:jc w:val="center"/>
                            <w:rPr>
                              <w:rFonts w:ascii="Calibri" w:hAnsi="Calibri" w:cs="Calibri"/>
                              <w:color w:val="000000"/>
                              <w:sz w:val="24"/>
                            </w:rPr>
                          </w:pPr>
                          <w:r w:rsidRPr="00380EE1">
                            <w:rPr>
                              <w:rFonts w:ascii="Calibri" w:hAnsi="Calibri" w:cs="Calibri"/>
                              <w:color w:val="000000"/>
                              <w:sz w:val="24"/>
                            </w:rPr>
                            <w:t>Unofficial</w:t>
                          </w:r>
                        </w:p>
                      </w:txbxContent>
                    </v:textbox>
                    <w10:wrap anchorx="page" anchory="page"/>
                  </v:shape>
                </w:pict>
              </mc:Fallback>
            </mc:AlternateContent>
          </w:r>
        </w:p>
      </w:tc>
      <w:tc>
        <w:tcPr>
          <w:tcW w:w="340" w:type="dxa"/>
        </w:tcPr>
        <w:p w14:paraId="17E4AF77" w14:textId="77777777" w:rsidR="006F2DAA" w:rsidRPr="00D55628" w:rsidRDefault="006F2DAA" w:rsidP="00DE028D">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25160D1A" w14:textId="77777777" w:rsidR="006F2DAA" w:rsidRDefault="006F2DAA" w:rsidP="00DE028D">
    <w:pPr>
      <w:pStyle w:val="Footer"/>
    </w:pPr>
  </w:p>
  <w:p w14:paraId="5A0165B3" w14:textId="77777777" w:rsidR="006F2DAA" w:rsidRPr="00DE028D" w:rsidRDefault="006F2DAA" w:rsidP="00DE028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BC54DD" w14:textId="5EC84284" w:rsidR="006F2DAA" w:rsidRDefault="001A780C" w:rsidP="00BF3066">
    <w:pPr>
      <w:pStyle w:val="Footer"/>
      <w:spacing w:before="1600"/>
    </w:pPr>
    <w:r>
      <w:rPr>
        <w:noProof/>
      </w:rPr>
      <mc:AlternateContent>
        <mc:Choice Requires="wps">
          <w:drawing>
            <wp:anchor distT="0" distB="0" distL="114300" distR="114300" simplePos="0" relativeHeight="251661353" behindDoc="0" locked="0" layoutInCell="0" allowOverlap="1" wp14:anchorId="227BDAC3" wp14:editId="49F23AE9">
              <wp:simplePos x="0" y="0"/>
              <wp:positionH relativeFrom="page">
                <wp:posOffset>0</wp:posOffset>
              </wp:positionH>
              <wp:positionV relativeFrom="page">
                <wp:posOffset>10229215</wp:posOffset>
              </wp:positionV>
              <wp:extent cx="7560945" cy="273050"/>
              <wp:effectExtent l="0" t="0" r="0" b="12700"/>
              <wp:wrapNone/>
              <wp:docPr id="42" name="MSIPCM866b4769a4f478b0f76af8c0" descr="{&quot;HashCode&quot;:908439540,&quot;Height&quot;:842.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B4C9DF1" w14:textId="7FE36DCF" w:rsidR="001A780C" w:rsidRPr="001A780C" w:rsidRDefault="001A780C" w:rsidP="001A780C">
                          <w:pPr>
                            <w:jc w:val="center"/>
                            <w:rPr>
                              <w:rFonts w:ascii="Calibri" w:hAnsi="Calibri" w:cs="Calibri"/>
                              <w:color w:val="000000"/>
                              <w:sz w:val="24"/>
                            </w:rPr>
                          </w:pPr>
                          <w:r w:rsidRPr="001A780C">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227BDAC3" id="_x0000_t202" coordsize="21600,21600" o:spt="202" path="m,l,21600r21600,l21600,xe">
              <v:stroke joinstyle="miter"/>
              <v:path gradientshapeok="t" o:connecttype="rect"/>
            </v:shapetype>
            <v:shape id="MSIPCM866b4769a4f478b0f76af8c0" o:spid="_x0000_s1434" type="#_x0000_t202" alt="{&quot;HashCode&quot;:908439540,&quot;Height&quot;:842.0,&quot;Width&quot;:595.0,&quot;Placement&quot;:&quot;Footer&quot;,&quot;Index&quot;:&quot;FirstPage&quot;,&quot;Section&quot;:1,&quot;Top&quot;:0.0,&quot;Left&quot;:0.0}" style="position:absolute;margin-left:0;margin-top:805.45pt;width:595.35pt;height:21.5pt;z-index:251661353;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" o:allowincell="f" filled="f" stroked="f" strokeweight=".5pt">
              <v:fill o:detectmouseclick="t"/>
              <v:textbox inset=",0,,0">
                <w:txbxContent>
                  <w:p w14:paraId="5B4C9DF1" w14:textId="7FE36DCF" w:rsidR="001A780C" w:rsidRPr="001A780C" w:rsidRDefault="001A780C" w:rsidP="001A780C">
                    <w:pPr>
                      <w:jc w:val="center"/>
                      <w:rPr>
                        <w:rFonts w:ascii="Calibri" w:hAnsi="Calibri" w:cs="Calibri"/>
                        <w:color w:val="000000"/>
                        <w:sz w:val="24"/>
                      </w:rPr>
                    </w:pPr>
                    <w:r w:rsidRPr="001A780C">
                      <w:rPr>
                        <w:rFonts w:ascii="Calibri" w:hAnsi="Calibri" w:cs="Calibri"/>
                        <w:color w:val="000000"/>
                        <w:sz w:val="24"/>
                      </w:rPr>
                      <w:t>Unofficial</w:t>
                    </w:r>
                  </w:p>
                </w:txbxContent>
              </v:textbox>
              <w10:wrap anchorx="page" anchory="page"/>
            </v:shape>
          </w:pict>
        </mc:Fallback>
      </mc:AlternateContent>
    </w:r>
    <w:r w:rsidR="00970263">
      <w:t xml:space="preserve">Updated: </w:t>
    </w:r>
    <w:r w:rsidR="00970263">
      <w:fldChar w:fldCharType="begin"/>
    </w:r>
    <w:r w:rsidR="00970263">
      <w:instrText xml:space="preserve"> SAVEDATE  \@ "d MMMM yyyy"  \* MERGEFORMAT </w:instrText>
    </w:r>
    <w:r w:rsidR="00970263">
      <w:fldChar w:fldCharType="separate"/>
    </w:r>
    <w:r>
      <w:rPr>
        <w:noProof/>
      </w:rPr>
      <w:t>15 November 2022</w:t>
    </w:r>
    <w:r w:rsidR="00970263">
      <w:fldChar w:fldCharType="end"/>
    </w:r>
    <w:r w:rsidR="00970263">
      <w:tab/>
    </w:r>
    <w:r w:rsidR="006F2DAA">
      <w:rPr>
        <w:noProof/>
      </w:rPr>
      <w:drawing>
        <wp:anchor distT="0" distB="0" distL="114300" distR="114300" simplePos="0" relativeHeight="251658263" behindDoc="1" locked="1" layoutInCell="1" allowOverlap="1" wp14:anchorId="2C20862C" wp14:editId="5C13EA88">
          <wp:simplePos x="0" y="0"/>
          <wp:positionH relativeFrom="page">
            <wp:align>right</wp:align>
          </wp:positionH>
          <wp:positionV relativeFrom="page">
            <wp:align>bottom</wp:align>
          </wp:positionV>
          <wp:extent cx="2403762" cy="1083600"/>
          <wp:effectExtent l="0" t="0" r="0" b="0"/>
          <wp:wrapNone/>
          <wp:docPr id="122" name="Logo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Mono"/>
                  <pic:cNvPicPr/>
                </pic:nvPicPr>
                <pic:blipFill>
                  <a:blip r:embed="rId1">
                    <a:extLst>
                      <a:ext uri="{28A0092B-C50C-407E-A947-70E740481C1C}">
                        <a14:useLocalDpi xmlns:a14="http://schemas.microsoft.com/office/drawing/2010/main" val="0"/>
                      </a:ext>
                    </a:extLst>
                  </a:blip>
                  <a:srcRect r="-9649" b="-19403"/>
                  <a:stretch>
                    <a:fillRect/>
                  </a:stretch>
                </pic:blipFill>
                <pic:spPr bwMode="auto">
                  <a:xfrm>
                    <a:off x="0" y="0"/>
                    <a:ext cx="2408753"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2DAA">
      <w:rPr>
        <w:noProof/>
        <w:sz w:val="18"/>
      </w:rPr>
      <mc:AlternateContent>
        <mc:Choice Requires="wps">
          <w:drawing>
            <wp:anchor distT="0" distB="0" distL="114300" distR="114300" simplePos="0" relativeHeight="251658262" behindDoc="0" locked="1" layoutInCell="1" allowOverlap="1" wp14:anchorId="72BF5E42" wp14:editId="03194411">
              <wp:simplePos x="0" y="0"/>
              <wp:positionH relativeFrom="page">
                <wp:align>left</wp:align>
              </wp:positionH>
              <wp:positionV relativeFrom="page">
                <wp:align>bottom</wp:align>
              </wp:positionV>
              <wp:extent cx="3848400" cy="720000"/>
              <wp:effectExtent l="0" t="0" r="0" b="0"/>
              <wp:wrapNone/>
              <wp:docPr id="28"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AE20CB" w14:textId="77777777" w:rsidR="006F2DAA" w:rsidRPr="009F69FA" w:rsidRDefault="006F2DAA" w:rsidP="00213C82">
                          <w:pPr>
                            <w:pStyle w:val="xWeb"/>
                          </w:pPr>
                          <w:r w:rsidRPr="009F69FA">
                            <w:t>de</w:t>
                          </w:r>
                          <w:r>
                            <w:t>lwp</w:t>
                          </w:r>
                          <w:r w:rsidRPr="009F69FA">
                            <w:t>.vic.gov.au</w:t>
                          </w:r>
                        </w:p>
                      </w:txbxContent>
                    </wps:txbx>
                    <wps:bodyPr rot="0" spcFirstLastPara="0" vertOverflow="overflow" horzOverflow="overflow" vert="horz" wrap="square" lIns="54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F5E42" id="WebAddress" o:spid="_x0000_s1509" type="#_x0000_t202" style="position:absolute;margin-left:0;margin-top:0;width:303pt;height:56.7pt;z-index:251658262;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" filled="f" stroked="f" strokeweight=".5pt">
              <v:textbox inset="15mm">
                <w:txbxContent>
                  <w:p w14:paraId="39AE20CB" w14:textId="77777777" w:rsidR="006F2DAA" w:rsidRPr="009F69FA" w:rsidRDefault="006F2DAA" w:rsidP="00213C82">
                    <w:pPr>
                      <w:pStyle w:val="xWeb"/>
                    </w:pPr>
                    <w:r w:rsidRPr="009F69FA">
                      <w:t>de</w:t>
                    </w:r>
                    <w:r>
                      <w:t>lwp</w:t>
                    </w:r>
                    <w:r w:rsidRPr="009F69FA">
                      <w:t>.vic.gov.au</w:t>
                    </w:r>
                  </w:p>
                </w:txbxContent>
              </v:textbox>
              <w10:wrap anchorx="page" anchory="page"/>
              <w10:anchorlock/>
            </v:shape>
          </w:pict>
        </mc:Fallback>
      </mc:AlternateContent>
    </w:r>
    <w:r w:rsidR="006F2DAA">
      <w:rPr>
        <w:noProof/>
        <w:sz w:val="18"/>
      </w:rPr>
      <w:drawing>
        <wp:anchor distT="0" distB="0" distL="114300" distR="114300" simplePos="0" relativeHeight="251658261" behindDoc="1" locked="1" layoutInCell="1" allowOverlap="1" wp14:anchorId="58E96F38" wp14:editId="7B54FFC9">
          <wp:simplePos x="0" y="0"/>
          <wp:positionH relativeFrom="page">
            <wp:align>right</wp:align>
          </wp:positionH>
          <wp:positionV relativeFrom="page">
            <wp:align>bottom</wp:align>
          </wp:positionV>
          <wp:extent cx="2422800" cy="1083600"/>
          <wp:effectExtent l="0" t="0" r="0" b="0"/>
          <wp:wrapNone/>
          <wp:docPr id="123" name="Logo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Victoria State Gov DELWP right pms 2945 rgb.emf"/>
                  <pic:cNvPicPr/>
                </pic:nvPicPr>
                <pic:blipFill>
                  <a:blip r:embed="rId2">
                    <a:extLst>
                      <a:ext uri="{28A0092B-C50C-407E-A947-70E740481C1C}">
                        <a14:useLocalDpi xmlns:a14="http://schemas.microsoft.com/office/drawing/2010/main" val="0"/>
                      </a:ext>
                    </a:extLst>
                  </a:blip>
                  <a:srcRect r="-27077" b="-91034"/>
                  <a:stretch>
                    <a:fillRect/>
                  </a:stretch>
                </pic:blipFill>
                <pic:spPr>
                  <a:xfrm>
                    <a:off x="0" y="0"/>
                    <a:ext cx="2422800" cy="10836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6F2DAA" w14:paraId="5A034C7E" w14:textId="77777777" w:rsidTr="00892B2C">
      <w:trPr>
        <w:trHeight w:val="397"/>
      </w:trPr>
      <w:tc>
        <w:tcPr>
          <w:tcW w:w="340" w:type="dxa"/>
        </w:tcPr>
        <w:p w14:paraId="1BE296AF" w14:textId="77DF7C72" w:rsidR="006F2DAA" w:rsidRPr="00D55628" w:rsidRDefault="006F2DAA" w:rsidP="00DE028D">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5EBB7EFB" w14:textId="77777777" w:rsidR="006F2DAA" w:rsidRPr="00D55628" w:rsidRDefault="006F2DAA" w:rsidP="00DE028D">
          <w:pPr>
            <w:pStyle w:val="FooterEven"/>
          </w:pPr>
        </w:p>
      </w:tc>
    </w:tr>
  </w:tbl>
  <w:p w14:paraId="4B9A761C" w14:textId="77777777" w:rsidR="006F2DAA" w:rsidRDefault="006F2DA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E0BC46" w14:textId="018B37BA" w:rsidR="006F2DAA" w:rsidRDefault="00F13B9E" w:rsidP="00DE028D">
    <w:pPr>
      <w:pStyle w:val="Footer"/>
    </w:pPr>
    <w:r>
      <w:rPr>
        <w:noProof/>
      </w:rPr>
      <mc:AlternateContent>
        <mc:Choice Requires="wps">
          <w:drawing>
            <wp:anchor distT="0" distB="0" distL="114300" distR="114300" simplePos="0" relativeHeight="251660329" behindDoc="0" locked="0" layoutInCell="0" allowOverlap="1" wp14:anchorId="1C32BA9A" wp14:editId="30FAA9EA">
              <wp:simplePos x="0" y="0"/>
              <wp:positionH relativeFrom="page">
                <wp:posOffset>0</wp:posOffset>
              </wp:positionH>
              <wp:positionV relativeFrom="page">
                <wp:posOffset>10229215</wp:posOffset>
              </wp:positionV>
              <wp:extent cx="7560945" cy="273050"/>
              <wp:effectExtent l="0" t="0" r="0" b="12700"/>
              <wp:wrapNone/>
              <wp:docPr id="64" name="MSIPCMbee14192a2e72b38f8391cc4" descr="{&quot;HashCode&quot;:908439540,&quot;Height&quot;:842.0,&quot;Width&quot;:595.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6BA9427" w14:textId="3E8BD479" w:rsidR="00F13B9E" w:rsidRPr="00F13B9E" w:rsidRDefault="00F13B9E" w:rsidP="00F13B9E">
                          <w:pPr>
                            <w:jc w:val="center"/>
                            <w:rPr>
                              <w:rFonts w:ascii="Calibri" w:hAnsi="Calibri" w:cs="Calibri"/>
                              <w:color w:val="000000"/>
                              <w:sz w:val="24"/>
                            </w:rPr>
                          </w:pPr>
                          <w:r w:rsidRPr="00F13B9E">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1C32BA9A" id="_x0000_t202" coordsize="21600,21600" o:spt="202" path="m,l,21600r21600,l21600,xe">
              <v:stroke joinstyle="miter"/>
              <v:path gradientshapeok="t" o:connecttype="rect"/>
            </v:shapetype>
            <v:shape id="MSIPCMbee14192a2e72b38f8391cc4" o:spid="_x0000_s1526" type="#_x0000_t202" alt="{&quot;HashCode&quot;:908439540,&quot;Height&quot;:842.0,&quot;Width&quot;:595.0,&quot;Placement&quot;:&quot;Footer&quot;,&quot;Index&quot;:&quot;Primary&quot;,&quot;Section&quot;:2,&quot;Top&quot;:0.0,&quot;Left&quot;:0.0}" style="position:absolute;margin-left:0;margin-top:805.45pt;width:595.35pt;height:21.5pt;z-index:251660329;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" o:allowincell="f" filled="f" stroked="f" strokeweight=".5pt">
              <v:fill o:detectmouseclick="t"/>
              <v:textbox inset=",0,,0">
                <w:txbxContent>
                  <w:p w14:paraId="26BA9427" w14:textId="3E8BD479" w:rsidR="00F13B9E" w:rsidRPr="00F13B9E" w:rsidRDefault="00F13B9E" w:rsidP="00F13B9E">
                    <w:pPr>
                      <w:jc w:val="center"/>
                      <w:rPr>
                        <w:rFonts w:ascii="Calibri" w:hAnsi="Calibri" w:cs="Calibri"/>
                        <w:color w:val="000000"/>
                        <w:sz w:val="24"/>
                      </w:rPr>
                    </w:pPr>
                    <w:r w:rsidRPr="00F13B9E">
                      <w:rPr>
                        <w:rFonts w:ascii="Calibri" w:hAnsi="Calibri" w:cs="Calibri"/>
                        <w:color w:val="000000"/>
                        <w:sz w:val="24"/>
                      </w:rPr>
                      <w:t>Unofficial</w:t>
                    </w:r>
                  </w:p>
                </w:txbxContent>
              </v:textbox>
              <w10:wrap anchorx="page" anchory="page"/>
            </v:shape>
          </w:pict>
        </mc:Fallback>
      </mc:AlternateContent>
    </w:r>
    <w:r w:rsidR="00970263">
      <w:t xml:space="preserve">Updated: </w:t>
    </w:r>
    <w:r w:rsidR="00970263">
      <w:fldChar w:fldCharType="begin"/>
    </w:r>
    <w:r w:rsidR="00970263">
      <w:instrText xml:space="preserve"> SAVEDATE  \@ "d MMMM yyyy"  \* MERGEFORMAT </w:instrText>
    </w:r>
    <w:r w:rsidR="00970263">
      <w:fldChar w:fldCharType="separate"/>
    </w:r>
    <w:r w:rsidR="001A780C">
      <w:rPr>
        <w:noProof/>
      </w:rPr>
      <w:t>15 November 2022</w:t>
    </w:r>
    <w:r w:rsidR="00970263">
      <w:fldChar w:fldCharType="end"/>
    </w:r>
    <w:r w:rsidR="00970263">
      <w:tab/>
    </w:r>
    <w:r w:rsidR="00970263">
      <w:tab/>
    </w:r>
    <w:r w:rsidR="00970263">
      <w:tab/>
    </w:r>
    <w:r w:rsidR="00970263">
      <w:tab/>
    </w:r>
    <w:r w:rsidR="00970263">
      <w:tab/>
    </w:r>
    <w:r w:rsidR="00970263">
      <w:tab/>
    </w:r>
    <w:r w:rsidR="00970263">
      <w:tab/>
    </w:r>
    <w:r w:rsidR="00970263">
      <w:tab/>
    </w:r>
    <w:r w:rsidR="00970263">
      <w:tab/>
    </w:r>
    <w:r w:rsidR="00970263">
      <w:tab/>
    </w:r>
    <w:r w:rsidR="00970263">
      <w:tab/>
      <w:t xml:space="preserve">       Page </w:t>
    </w:r>
    <w:r w:rsidR="00970263">
      <w:fldChar w:fldCharType="begin"/>
    </w:r>
    <w:r w:rsidR="00970263">
      <w:instrText xml:space="preserve"> PAGE  \* Arabic  \* MERGEFORMAT </w:instrText>
    </w:r>
    <w:r w:rsidR="00970263">
      <w:fldChar w:fldCharType="separate"/>
    </w:r>
    <w:r w:rsidR="00970263">
      <w:rPr>
        <w:noProof/>
      </w:rPr>
      <w:t>3</w:t>
    </w:r>
    <w:r w:rsidR="00970263">
      <w:fldChar w:fldCharType="end"/>
    </w:r>
    <w:r w:rsidR="00970263">
      <w:t xml:space="preserve"> of </w:t>
    </w:r>
    <w:fldSimple w:instr="NUMPAGES   \* MERGEFORMAT">
      <w:r w:rsidR="00970263">
        <w:rPr>
          <w:noProof/>
        </w:rPr>
        <w:t>3</w:t>
      </w:r>
    </w:fldSimple>
  </w:p>
  <w:p w14:paraId="43A3A584" w14:textId="77777777" w:rsidR="006F2DAA" w:rsidRPr="00DE028D" w:rsidRDefault="006F2DAA" w:rsidP="00DE028D">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9979F8" w14:textId="5CD86E7C" w:rsidR="006F2DAA" w:rsidRDefault="00380EE1" w:rsidP="00BF3066">
    <w:pPr>
      <w:pStyle w:val="Footer"/>
      <w:spacing w:before="1600"/>
    </w:pPr>
    <w:r>
      <w:rPr>
        <w:noProof/>
      </w:rPr>
      <mc:AlternateContent>
        <mc:Choice Requires="wps">
          <w:drawing>
            <wp:anchor distT="0" distB="0" distL="114300" distR="114300" simplePos="1" relativeHeight="251658281" behindDoc="0" locked="0" layoutInCell="0" allowOverlap="1" wp14:anchorId="1A79F1BE" wp14:editId="5B788D9E">
              <wp:simplePos x="0" y="10229453"/>
              <wp:positionH relativeFrom="page">
                <wp:posOffset>0</wp:posOffset>
              </wp:positionH>
              <wp:positionV relativeFrom="page">
                <wp:posOffset>10229215</wp:posOffset>
              </wp:positionV>
              <wp:extent cx="7560945" cy="273050"/>
              <wp:effectExtent l="0" t="0" r="0" b="12700"/>
              <wp:wrapNone/>
              <wp:docPr id="44" name="MSIPCMb4dd43fe966119d717d5da60" descr="{&quot;HashCode&quot;:908439540,&quot;Height&quot;:842.0,&quot;Width&quot;:595.0,&quot;Placement&quot;:&quot;Footer&quot;,&quot;Index&quot;:&quot;FirstPage&quot;,&quot;Section&quot;:2,&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5021E8D" w14:textId="35DF19AB" w:rsidR="00380EE1" w:rsidRPr="00380EE1" w:rsidRDefault="00380EE1" w:rsidP="00380EE1">
                          <w:pPr>
                            <w:jc w:val="center"/>
                            <w:rPr>
                              <w:rFonts w:ascii="Calibri" w:hAnsi="Calibri" w:cs="Calibri"/>
                              <w:color w:val="000000"/>
                              <w:sz w:val="24"/>
                            </w:rPr>
                          </w:pPr>
                          <w:r w:rsidRPr="00380EE1">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1A79F1BE" id="_x0000_t202" coordsize="21600,21600" o:spt="202" path="m,l,21600r21600,l21600,xe">
              <v:stroke joinstyle="miter"/>
              <v:path gradientshapeok="t" o:connecttype="rect"/>
            </v:shapetype>
            <v:shape id="MSIPCMb4dd43fe966119d717d5da60" o:spid="_x0000_s1512" type="#_x0000_t202" alt="{&quot;HashCode&quot;:908439540,&quot;Height&quot;:842.0,&quot;Width&quot;:595.0,&quot;Placement&quot;:&quot;Footer&quot;,&quot;Index&quot;:&quot;FirstPage&quot;,&quot;Section&quot;:2,&quot;Top&quot;:0.0,&quot;Left&quot;:0.0}" style="position:absolute;margin-left:0;margin-top:805.45pt;width:595.35pt;height:21.5pt;z-index:251658281;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" o:allowincell="f" filled="f" stroked="f" strokeweight=".5pt">
              <v:textbox inset=",0,,0">
                <w:txbxContent>
                  <w:p w14:paraId="65021E8D" w14:textId="35DF19AB" w:rsidR="00380EE1" w:rsidRPr="00380EE1" w:rsidRDefault="00380EE1" w:rsidP="00380EE1">
                    <w:pPr>
                      <w:jc w:val="center"/>
                      <w:rPr>
                        <w:rFonts w:ascii="Calibri" w:hAnsi="Calibri" w:cs="Calibri"/>
                        <w:color w:val="000000"/>
                        <w:sz w:val="24"/>
                      </w:rPr>
                    </w:pPr>
                    <w:r w:rsidRPr="00380EE1">
                      <w:rPr>
                        <w:rFonts w:ascii="Calibri" w:hAnsi="Calibri" w:cs="Calibri"/>
                        <w:color w:val="000000"/>
                        <w:sz w:val="24"/>
                      </w:rPr>
                      <w:t>Unofficial</w:t>
                    </w:r>
                  </w:p>
                </w:txbxContent>
              </v:textbox>
              <w10:wrap anchorx="page" anchory="page"/>
            </v:shape>
          </w:pict>
        </mc:Fallback>
      </mc:AlternateContent>
    </w:r>
    <w:r w:rsidR="006F2DAA">
      <w:rPr>
        <w:noProof/>
      </w:rPr>
      <w:drawing>
        <wp:anchor distT="0" distB="0" distL="114300" distR="114300" simplePos="0" relativeHeight="251658252" behindDoc="1" locked="1" layoutInCell="1" allowOverlap="1" wp14:anchorId="39EAEA27" wp14:editId="6641F105">
          <wp:simplePos x="0" y="0"/>
          <wp:positionH relativeFrom="page">
            <wp:posOffset>-36195</wp:posOffset>
          </wp:positionH>
          <wp:positionV relativeFrom="page">
            <wp:align>bottom</wp:align>
          </wp:positionV>
          <wp:extent cx="2008800" cy="950400"/>
          <wp:effectExtent l="0" t="0" r="0" b="2540"/>
          <wp:wrapNone/>
          <wp:docPr id="1900" name="SolarVicLog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olVic-GradientColour_MSWord.jpg"/>
                  <pic:cNvPicPr/>
                </pic:nvPicPr>
                <pic:blipFill>
                  <a:blip r:embed="rId1">
                    <a:extLst>
                      <a:ext uri="{28A0092B-C50C-407E-A947-70E740481C1C}">
                        <a14:useLocalDpi xmlns:a14="http://schemas.microsoft.com/office/drawing/2010/main" val="0"/>
                      </a:ext>
                    </a:extLst>
                  </a:blip>
                  <a:stretch>
                    <a:fillRect/>
                  </a:stretch>
                </pic:blipFill>
                <pic:spPr>
                  <a:xfrm>
                    <a:off x="0" y="0"/>
                    <a:ext cx="2008800" cy="950400"/>
                  </a:xfrm>
                  <a:prstGeom prst="rect">
                    <a:avLst/>
                  </a:prstGeom>
                </pic:spPr>
              </pic:pic>
            </a:graphicData>
          </a:graphic>
          <wp14:sizeRelH relativeFrom="page">
            <wp14:pctWidth>0</wp14:pctWidth>
          </wp14:sizeRelH>
          <wp14:sizeRelV relativeFrom="page">
            <wp14:pctHeight>0</wp14:pctHeight>
          </wp14:sizeRelV>
        </wp:anchor>
      </w:drawing>
    </w:r>
    <w:r w:rsidR="006F2DAA">
      <w:rPr>
        <w:noProof/>
      </w:rPr>
      <w:drawing>
        <wp:anchor distT="0" distB="0" distL="114300" distR="114300" simplePos="0" relativeHeight="251658247" behindDoc="1" locked="1" layoutInCell="1" allowOverlap="1" wp14:anchorId="325E2618" wp14:editId="0AC84B86">
          <wp:simplePos x="0" y="0"/>
          <wp:positionH relativeFrom="page">
            <wp:align>right</wp:align>
          </wp:positionH>
          <wp:positionV relativeFrom="page">
            <wp:align>bottom</wp:align>
          </wp:positionV>
          <wp:extent cx="2408753" cy="1085850"/>
          <wp:effectExtent l="0" t="0" r="0" b="0"/>
          <wp:wrapNone/>
          <wp:docPr id="1901" name="LogoMono" hidden="1"/>
          <wp:cNvGraphicFramePr/>
          <a:graphic xmlns:a="http://schemas.openxmlformats.org/drawingml/2006/main">
            <a:graphicData uri="http://schemas.openxmlformats.org/drawingml/2006/picture">
              <pic:pic xmlns:pic="http://schemas.openxmlformats.org/drawingml/2006/picture">
                <pic:nvPicPr>
                  <pic:cNvPr id="15" name="LogoMono"/>
                  <pic:cNvPicPr/>
                </pic:nvPicPr>
                <pic:blipFill>
                  <a:blip r:embed="rId2">
                    <a:extLst>
                      <a:ext uri="{28A0092B-C50C-407E-A947-70E740481C1C}">
                        <a14:useLocalDpi xmlns:a14="http://schemas.microsoft.com/office/drawing/2010/main" val="0"/>
                      </a:ext>
                    </a:extLst>
                  </a:blip>
                  <a:srcRect r="-9649" b="-19403"/>
                  <a:stretch>
                    <a:fillRect/>
                  </a:stretch>
                </pic:blipFill>
                <pic:spPr bwMode="auto">
                  <a:xfrm>
                    <a:off x="0" y="0"/>
                    <a:ext cx="2408753"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2DAA">
      <w:rPr>
        <w:noProof/>
        <w:sz w:val="18"/>
      </w:rPr>
      <mc:AlternateContent>
        <mc:Choice Requires="wps">
          <w:drawing>
            <wp:anchor distT="0" distB="0" distL="114300" distR="114300" simplePos="0" relativeHeight="251658246" behindDoc="0" locked="1" layoutInCell="1" allowOverlap="1" wp14:anchorId="46EAD7AD" wp14:editId="41060D13">
              <wp:simplePos x="0" y="0"/>
              <wp:positionH relativeFrom="page">
                <wp:align>left</wp:align>
              </wp:positionH>
              <wp:positionV relativeFrom="page">
                <wp:align>bottom</wp:align>
              </wp:positionV>
              <wp:extent cx="3848400" cy="720000"/>
              <wp:effectExtent l="0" t="0" r="0" b="0"/>
              <wp:wrapNone/>
              <wp:docPr id="23"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05F671" w14:textId="77777777" w:rsidR="006F2DAA" w:rsidRPr="009F69FA" w:rsidRDefault="006F2DAA" w:rsidP="00213C82">
                          <w:pPr>
                            <w:pStyle w:val="xWeb"/>
                          </w:pPr>
                          <w:r w:rsidRPr="009F69FA">
                            <w:t>de</w:t>
                          </w:r>
                          <w:r>
                            <w:t>lwp</w:t>
                          </w:r>
                          <w:r w:rsidRPr="009F69FA">
                            <w:t>.vic.gov.au</w:t>
                          </w:r>
                        </w:p>
                      </w:txbxContent>
                    </wps:txbx>
                    <wps:bodyPr rot="0" spcFirstLastPara="0" vertOverflow="overflow" horzOverflow="overflow" vert="horz" wrap="square" lIns="54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AD7AD" id="_x0000_s1514" type="#_x0000_t202" style="position:absolute;margin-left:0;margin-top:0;width:303pt;height:56.7pt;z-index:251658246;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" filled="f" stroked="f" strokeweight=".5pt">
              <v:textbox inset="15mm">
                <w:txbxContent>
                  <w:p w14:paraId="1E05F671" w14:textId="77777777" w:rsidR="006F2DAA" w:rsidRPr="009F69FA" w:rsidRDefault="006F2DAA" w:rsidP="00213C82">
                    <w:pPr>
                      <w:pStyle w:val="xWeb"/>
                    </w:pPr>
                    <w:r w:rsidRPr="009F69FA">
                      <w:t>de</w:t>
                    </w:r>
                    <w:r>
                      <w:t>lwp</w:t>
                    </w:r>
                    <w:r w:rsidRPr="009F69FA">
                      <w:t>.vic.gov.au</w:t>
                    </w:r>
                  </w:p>
                </w:txbxContent>
              </v:textbox>
              <w10:wrap anchorx="page" anchory="page"/>
              <w10:anchorlock/>
            </v:shape>
          </w:pict>
        </mc:Fallback>
      </mc:AlternateContent>
    </w:r>
    <w:r w:rsidR="006F2DAA">
      <w:rPr>
        <w:noProof/>
        <w:sz w:val="18"/>
      </w:rPr>
      <w:drawing>
        <wp:anchor distT="0" distB="0" distL="114300" distR="114300" simplePos="0" relativeHeight="251658245" behindDoc="1" locked="1" layoutInCell="1" allowOverlap="1" wp14:anchorId="3190F0AE" wp14:editId="203070FD">
          <wp:simplePos x="0" y="0"/>
          <wp:positionH relativeFrom="page">
            <wp:align>right</wp:align>
          </wp:positionH>
          <wp:positionV relativeFrom="page">
            <wp:align>bottom</wp:align>
          </wp:positionV>
          <wp:extent cx="2422799" cy="1083600"/>
          <wp:effectExtent l="0" t="0" r="0" b="0"/>
          <wp:wrapNone/>
          <wp:docPr id="1902" name="Logo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Victoria State Gov DELWP right pms 2945 rgb.emf"/>
                  <pic:cNvPicPr/>
                </pic:nvPicPr>
                <pic:blipFill>
                  <a:blip r:embed="rId3">
                    <a:extLst>
                      <a:ext uri="{28A0092B-C50C-407E-A947-70E740481C1C}">
                        <a14:useLocalDpi xmlns:a14="http://schemas.microsoft.com/office/drawing/2010/main" val="0"/>
                      </a:ext>
                    </a:extLst>
                  </a:blip>
                  <a:srcRect r="-27077" b="-91034"/>
                  <a:stretch>
                    <a:fillRect/>
                  </a:stretch>
                </pic:blipFill>
                <pic:spPr>
                  <a:xfrm>
                    <a:off x="0" y="0"/>
                    <a:ext cx="2422799" cy="10836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17CAF9" w14:textId="77777777" w:rsidR="00E622C2" w:rsidRPr="008F5280" w:rsidRDefault="00E622C2" w:rsidP="008F5280">
      <w:pPr>
        <w:pStyle w:val="FootnoteSeparator"/>
      </w:pPr>
    </w:p>
    <w:p w14:paraId="26D28687" w14:textId="77777777" w:rsidR="00E622C2" w:rsidRDefault="00E622C2"/>
  </w:footnote>
  <w:footnote w:type="continuationSeparator" w:id="0">
    <w:p w14:paraId="403EF6F7" w14:textId="77777777" w:rsidR="00E622C2" w:rsidRDefault="00E622C2" w:rsidP="008F5280">
      <w:pPr>
        <w:pStyle w:val="FootnoteSeparator"/>
      </w:pPr>
    </w:p>
    <w:p w14:paraId="4A953979" w14:textId="77777777" w:rsidR="00E622C2" w:rsidRDefault="00E622C2"/>
    <w:p w14:paraId="59CAA555" w14:textId="77777777" w:rsidR="00E622C2" w:rsidRDefault="00E622C2"/>
  </w:footnote>
  <w:footnote w:type="continuationNotice" w:id="1">
    <w:p w14:paraId="769EAFC5" w14:textId="77777777" w:rsidR="00E622C2" w:rsidRDefault="00E622C2" w:rsidP="00D55628"/>
    <w:p w14:paraId="40CA2090" w14:textId="77777777" w:rsidR="00E622C2" w:rsidRDefault="00E622C2"/>
    <w:p w14:paraId="255001DE" w14:textId="77777777" w:rsidR="00E622C2" w:rsidRDefault="00E622C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6F2DAA" w:rsidRPr="00F579ED" w14:paraId="5DBE3202" w14:textId="77777777" w:rsidTr="00892B2C">
      <w:trPr>
        <w:trHeight w:hRule="exact" w:val="1418"/>
      </w:trPr>
      <w:tc>
        <w:tcPr>
          <w:tcW w:w="7761" w:type="dxa"/>
          <w:vAlign w:val="center"/>
        </w:tcPr>
        <w:p w14:paraId="0B2D23AC" w14:textId="3F73039D" w:rsidR="006F2DAA" w:rsidRPr="00F579ED" w:rsidRDefault="006F2DAA" w:rsidP="00DE028D">
          <w:pPr>
            <w:pStyle w:val="Header"/>
          </w:pPr>
          <w:r>
            <w:rPr>
              <w:noProof/>
              <w:lang w:val="en-US"/>
            </w:rPr>
            <w:fldChar w:fldCharType="begin"/>
          </w:r>
          <w:r>
            <w:rPr>
              <w:noProof/>
              <w:lang w:val="en-US"/>
            </w:rPr>
            <w:instrText xml:space="preserve"> STYLEREF  Title  \* MERGEFORMAT </w:instrText>
          </w:r>
          <w:r>
            <w:rPr>
              <w:noProof/>
              <w:lang w:val="en-US"/>
            </w:rPr>
            <w:fldChar w:fldCharType="separate"/>
          </w:r>
          <w:r w:rsidR="001A780C">
            <w:rPr>
              <w:noProof/>
              <w:lang w:val="en-US"/>
            </w:rPr>
            <w:t>State</w:t>
          </w:r>
          <w:r w:rsidR="001A780C" w:rsidRPr="001A780C">
            <w:rPr>
              <w:noProof/>
            </w:rPr>
            <w:t xml:space="preserve"> Project Facilitation</w:t>
          </w:r>
          <w:r w:rsidR="001A780C">
            <w:rPr>
              <w:noProof/>
              <w:lang w:val="en-US"/>
            </w:rPr>
            <w:t xml:space="preserve"> (SPF) Portal</w:t>
          </w:r>
          <w:r>
            <w:rPr>
              <w:noProof/>
            </w:rPr>
            <w:fldChar w:fldCharType="end"/>
          </w:r>
        </w:p>
      </w:tc>
    </w:tr>
  </w:tbl>
  <w:p w14:paraId="64915D3A" w14:textId="77777777" w:rsidR="006F2DAA" w:rsidRDefault="006F2DAA" w:rsidP="00DE028D">
    <w:pPr>
      <w:pStyle w:val="Header"/>
    </w:pPr>
    <w:r>
      <w:rPr>
        <w:noProof/>
      </w:rPr>
      <mc:AlternateContent>
        <mc:Choice Requires="wps">
          <w:drawing>
            <wp:anchor distT="0" distB="0" distL="114300" distR="114300" simplePos="0" relativeHeight="251658272" behindDoc="0" locked="1" layoutInCell="1" allowOverlap="1" wp14:anchorId="67B8D7FF" wp14:editId="5681E774">
              <wp:simplePos x="0" y="0"/>
              <wp:positionH relativeFrom="page">
                <wp:align>right</wp:align>
              </wp:positionH>
              <wp:positionV relativeFrom="page">
                <wp:align>top</wp:align>
              </wp:positionV>
              <wp:extent cx="270000" cy="1224000"/>
              <wp:effectExtent l="0" t="0" r="0" b="0"/>
              <wp:wrapNone/>
              <wp:docPr id="18" name="Rectangle 18"/>
              <wp:cNvGraphicFramePr/>
              <a:graphic xmlns:a="http://schemas.openxmlformats.org/drawingml/2006/main">
                <a:graphicData uri="http://schemas.microsoft.com/office/word/2010/wordprocessingShape">
                  <wps:wsp>
                    <wps:cNvSpPr/>
                    <wps:spPr>
                      <a:xfrm>
                        <a:off x="0" y="0"/>
                        <a:ext cx="270000" cy="12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w:pict w14:anchorId="5A902B76">
            <v:rect id="Rectangle 18" style="position:absolute;margin-left:-29.95pt;margin-top:0;width:21.25pt;height:96.4pt;z-index:25167360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spid="_x0000_s1026" fillcolor="white [3212]" stroked="f" strokeweight="2pt" w14:anchorId="70DFF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">
              <w10:wrap anchorx="page" anchory="page"/>
              <w10:anchorlock/>
            </v:rect>
          </w:pict>
        </mc:Fallback>
      </mc:AlternateContent>
    </w:r>
    <w:r w:rsidRPr="00806AB6">
      <w:rPr>
        <w:noProof/>
      </w:rPr>
      <mc:AlternateContent>
        <mc:Choice Requires="wps">
          <w:drawing>
            <wp:anchor distT="0" distB="0" distL="114300" distR="114300" simplePos="0" relativeHeight="251658267" behindDoc="1" locked="0" layoutInCell="1" allowOverlap="1" wp14:anchorId="64D00BFC" wp14:editId="50992E3F">
              <wp:simplePos x="0" y="0"/>
              <wp:positionH relativeFrom="page">
                <wp:posOffset>720090</wp:posOffset>
              </wp:positionH>
              <wp:positionV relativeFrom="page">
                <wp:posOffset>288290</wp:posOffset>
              </wp:positionV>
              <wp:extent cx="864000" cy="900000"/>
              <wp:effectExtent l="0" t="0" r="0" b="0"/>
              <wp:wrapNone/>
              <wp:docPr id="1"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3"/>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w:pict w14:anchorId="20C7D716">
            <v:shape id="TriangleRight" style="position:absolute;margin-left:56.7pt;margin-top:22.7pt;width:68.05pt;height:70.8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spid="_x0000_s1026" fillcolor="#201547 [3206]" stroked="f" path="m1339,1419l669,,,1419r133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" w14:anchorId="79BD0C88">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1658266" behindDoc="1" locked="0" layoutInCell="1" allowOverlap="1" wp14:anchorId="77BF6B8B" wp14:editId="1F901050">
              <wp:simplePos x="0" y="0"/>
              <wp:positionH relativeFrom="page">
                <wp:posOffset>288290</wp:posOffset>
              </wp:positionH>
              <wp:positionV relativeFrom="page">
                <wp:posOffset>288290</wp:posOffset>
              </wp:positionV>
              <wp:extent cx="864000" cy="900000"/>
              <wp:effectExtent l="0" t="0" r="0" b="0"/>
              <wp:wrapNone/>
              <wp:docPr id="2"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dk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w:pict w14:anchorId="2E7E0E69">
            <v:shape id="TriangleLeft" style="position:absolute;margin-left:22.7pt;margin-top:22.7pt;width:68.05pt;height:70.8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spid="_x0000_s1026" fillcolor="#642667 [3202]" stroked="f" path="m,l665,1419,133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" w14:anchorId="331A38A1">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1658265" behindDoc="1" locked="0" layoutInCell="1" allowOverlap="1" wp14:anchorId="2667C078" wp14:editId="74CE9657">
              <wp:simplePos x="0" y="0"/>
              <wp:positionH relativeFrom="page">
                <wp:posOffset>288290</wp:posOffset>
              </wp:positionH>
              <wp:positionV relativeFrom="page">
                <wp:posOffset>288290</wp:posOffset>
              </wp:positionV>
              <wp:extent cx="14580000" cy="900000"/>
              <wp:effectExtent l="0" t="0" r="0" b="0"/>
              <wp:wrapNone/>
              <wp:docPr id="16"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80000" cy="9000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w:pict w14:anchorId="666EB875">
            <v:rect id="Rectangle" style="position:absolute;margin-left:22.7pt;margin-top:22.7pt;width:1148.05pt;height:70.8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color="#00b2a9 [3204]" stroked="f" w14:anchorId="380556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">
              <w10:wrap anchorx="page" anchory="page"/>
            </v:rect>
          </w:pict>
        </mc:Fallback>
      </mc:AlternateContent>
    </w:r>
  </w:p>
  <w:p w14:paraId="37B2667E" w14:textId="77777777" w:rsidR="006F2DAA" w:rsidRPr="00DE028D" w:rsidRDefault="006F2DAA" w:rsidP="00DE028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6F2DAA" w:rsidRPr="00975ED3" w14:paraId="052F9971" w14:textId="77777777" w:rsidTr="00892B2C">
      <w:trPr>
        <w:trHeight w:hRule="exact" w:val="1418"/>
      </w:trPr>
      <w:tc>
        <w:tcPr>
          <w:tcW w:w="7761" w:type="dxa"/>
          <w:vAlign w:val="center"/>
        </w:tcPr>
        <w:p w14:paraId="34D908B3" w14:textId="523E3FAC" w:rsidR="006F2DAA" w:rsidRPr="00975ED3" w:rsidRDefault="006F2DAA" w:rsidP="00DE028D">
          <w:pPr>
            <w:pStyle w:val="Header"/>
          </w:pPr>
          <w:r>
            <w:rPr>
              <w:noProof/>
            </w:rPr>
            <w:fldChar w:fldCharType="begin"/>
          </w:r>
          <w:r>
            <w:rPr>
              <w:noProof/>
            </w:rPr>
            <w:instrText xml:space="preserve"> STYLEREF  Title  \* MERGEFORMAT </w:instrText>
          </w:r>
          <w:r>
            <w:rPr>
              <w:noProof/>
            </w:rPr>
            <w:fldChar w:fldCharType="separate"/>
          </w:r>
          <w:r w:rsidR="001A780C">
            <w:rPr>
              <w:noProof/>
            </w:rPr>
            <w:t>State Project Facilitation (SPF) Portal</w:t>
          </w:r>
          <w:r>
            <w:rPr>
              <w:noProof/>
            </w:rPr>
            <w:fldChar w:fldCharType="end"/>
          </w:r>
        </w:p>
      </w:tc>
    </w:tr>
  </w:tbl>
  <w:p w14:paraId="0E1E326F" w14:textId="77777777" w:rsidR="006F2DAA" w:rsidRDefault="006F2DAA" w:rsidP="00DE028D">
    <w:pPr>
      <w:pStyle w:val="Header"/>
    </w:pPr>
    <w:r>
      <w:rPr>
        <w:noProof/>
      </w:rPr>
      <mc:AlternateContent>
        <mc:Choice Requires="wps">
          <w:drawing>
            <wp:anchor distT="0" distB="0" distL="114300" distR="114300" simplePos="0" relativeHeight="251658273" behindDoc="0" locked="1" layoutInCell="1" allowOverlap="1" wp14:anchorId="0572DF8C" wp14:editId="346A7A2C">
              <wp:simplePos x="0" y="0"/>
              <wp:positionH relativeFrom="page">
                <wp:align>right</wp:align>
              </wp:positionH>
              <wp:positionV relativeFrom="page">
                <wp:align>top</wp:align>
              </wp:positionV>
              <wp:extent cx="270000" cy="1224000"/>
              <wp:effectExtent l="0" t="0" r="0" b="0"/>
              <wp:wrapNone/>
              <wp:docPr id="17" name="Rectangle 17"/>
              <wp:cNvGraphicFramePr/>
              <a:graphic xmlns:a="http://schemas.openxmlformats.org/drawingml/2006/main">
                <a:graphicData uri="http://schemas.microsoft.com/office/word/2010/wordprocessingShape">
                  <wps:wsp>
                    <wps:cNvSpPr/>
                    <wps:spPr>
                      <a:xfrm>
                        <a:off x="0" y="0"/>
                        <a:ext cx="270000" cy="12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w:pict w14:anchorId="61B9950B">
            <v:rect id="Rectangle 17" style="position:absolute;margin-left:-29.95pt;margin-top:0;width:21.25pt;height:96.4pt;z-index:25167462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spid="_x0000_s1026" fillcolor="white [3212]" stroked="f" strokeweight="2pt" w14:anchorId="02BF8A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">
              <w10:wrap anchorx="page" anchory="page"/>
              <w10:anchorlock/>
            </v:rect>
          </w:pict>
        </mc:Fallback>
      </mc:AlternateContent>
    </w:r>
    <w:r w:rsidRPr="00806AB6">
      <w:rPr>
        <w:noProof/>
      </w:rPr>
      <mc:AlternateContent>
        <mc:Choice Requires="wps">
          <w:drawing>
            <wp:anchor distT="0" distB="0" distL="114300" distR="114300" simplePos="0" relativeHeight="251658270" behindDoc="1" locked="0" layoutInCell="1" allowOverlap="1" wp14:anchorId="6EE6ABED" wp14:editId="73DDB97B">
              <wp:simplePos x="0" y="0"/>
              <wp:positionH relativeFrom="page">
                <wp:posOffset>720090</wp:posOffset>
              </wp:positionH>
              <wp:positionV relativeFrom="page">
                <wp:posOffset>288290</wp:posOffset>
              </wp:positionV>
              <wp:extent cx="864000" cy="900000"/>
              <wp:effectExtent l="0" t="0" r="0" b="0"/>
              <wp:wrapNone/>
              <wp:docPr id="3"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3"/>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w:pict w14:anchorId="64520173">
            <v:shape id="TriangleRight" style="position:absolute;margin-left:56.7pt;margin-top:22.7pt;width:68.05pt;height:70.8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spid="_x0000_s1026" fillcolor="#201547 [3206]" stroked="f" path="m1339,1419l669,,,1419r133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" w14:anchorId="1EA24BE1">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1658269" behindDoc="1" locked="0" layoutInCell="1" allowOverlap="1" wp14:anchorId="221924D4" wp14:editId="1C21992C">
              <wp:simplePos x="0" y="0"/>
              <wp:positionH relativeFrom="page">
                <wp:posOffset>288290</wp:posOffset>
              </wp:positionH>
              <wp:positionV relativeFrom="page">
                <wp:posOffset>288290</wp:posOffset>
              </wp:positionV>
              <wp:extent cx="864000" cy="900000"/>
              <wp:effectExtent l="0" t="0" r="0" b="0"/>
              <wp:wrapNone/>
              <wp:docPr id="4"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dk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w:pict w14:anchorId="3E4C3E00">
            <v:shape id="TriangleLeft" style="position:absolute;margin-left:22.7pt;margin-top:22.7pt;width:68.05pt;height:70.8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spid="_x0000_s1026" fillcolor="#642667 [3202]" stroked="f" path="m,l665,1419,133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" w14:anchorId="6E2E246E">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1658268" behindDoc="1" locked="0" layoutInCell="1" allowOverlap="1" wp14:anchorId="469C219B" wp14:editId="4FFDFFA1">
              <wp:simplePos x="0" y="0"/>
              <wp:positionH relativeFrom="page">
                <wp:posOffset>288290</wp:posOffset>
              </wp:positionH>
              <wp:positionV relativeFrom="page">
                <wp:posOffset>288290</wp:posOffset>
              </wp:positionV>
              <wp:extent cx="14580000" cy="900000"/>
              <wp:effectExtent l="0" t="0" r="0" b="0"/>
              <wp:wrapNone/>
              <wp:docPr id="21"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80000" cy="9000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w:pict w14:anchorId="7C13549C">
            <v:rect id="Rectangle" style="position:absolute;margin-left:22.7pt;margin-top:22.7pt;width:1148.05pt;height:70.8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color="#00b2a9 [3204]" stroked="f" w14:anchorId="488C9AF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">
              <w10:wrap anchorx="page" anchory="page"/>
            </v:rect>
          </w:pict>
        </mc:Fallback>
      </mc:AlternateContent>
    </w:r>
  </w:p>
  <w:p w14:paraId="37819083" w14:textId="77777777" w:rsidR="006F2DAA" w:rsidRPr="00DE028D" w:rsidRDefault="006F2DAA" w:rsidP="00DE028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0A4E4E" w14:textId="77777777" w:rsidR="006F2DAA" w:rsidRPr="00E97294" w:rsidRDefault="006F2DAA" w:rsidP="00E97294">
    <w:pPr>
      <w:pStyle w:val="Header"/>
    </w:pPr>
    <w:r>
      <w:rPr>
        <w:noProof/>
      </w:rPr>
      <mc:AlternateContent>
        <mc:Choice Requires="wps">
          <w:drawing>
            <wp:anchor distT="0" distB="0" distL="114300" distR="114300" simplePos="0" relativeHeight="251658271" behindDoc="0" locked="1" layoutInCell="1" allowOverlap="1" wp14:anchorId="28EFEFC2" wp14:editId="5E44AABD">
              <wp:simplePos x="0" y="0"/>
              <wp:positionH relativeFrom="page">
                <wp:align>right</wp:align>
              </wp:positionH>
              <wp:positionV relativeFrom="page">
                <wp:align>top</wp:align>
              </wp:positionV>
              <wp:extent cx="270000" cy="1224000"/>
              <wp:effectExtent l="0" t="0" r="0" b="0"/>
              <wp:wrapNone/>
              <wp:docPr id="22" name="Rectangle 22"/>
              <wp:cNvGraphicFramePr/>
              <a:graphic xmlns:a="http://schemas.openxmlformats.org/drawingml/2006/main">
                <a:graphicData uri="http://schemas.microsoft.com/office/word/2010/wordprocessingShape">
                  <wps:wsp>
                    <wps:cNvSpPr/>
                    <wps:spPr>
                      <a:xfrm>
                        <a:off x="0" y="0"/>
                        <a:ext cx="270000" cy="12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57958A19">
            <v:rect id="Rectangle 22" style="position:absolute;margin-left:-29.95pt;margin-top:0;width:21.25pt;height:96.4pt;z-index:25167257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spid="_x0000_s1026" fillcolor="white [3212]" stroked="f" strokeweight="2pt" w14:anchorId="5A4C27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">
              <w10:wrap anchorx="page" anchory="page"/>
              <w10:anchorlock/>
            </v:rect>
          </w:pict>
        </mc:Fallback>
      </mc:AlternateContent>
    </w:r>
    <w:r>
      <w:rPr>
        <w:noProof/>
      </w:rPr>
      <w:drawing>
        <wp:anchor distT="0" distB="0" distL="114300" distR="114300" simplePos="0" relativeHeight="251658264" behindDoc="1" locked="0" layoutInCell="1" allowOverlap="1" wp14:anchorId="4A1D6483" wp14:editId="0B56FA0B">
          <wp:simplePos x="0" y="0"/>
          <wp:positionH relativeFrom="page">
            <wp:posOffset>720090</wp:posOffset>
          </wp:positionH>
          <wp:positionV relativeFrom="page">
            <wp:posOffset>1188085</wp:posOffset>
          </wp:positionV>
          <wp:extent cx="860400" cy="896400"/>
          <wp:effectExtent l="0" t="0" r="0" b="0"/>
          <wp:wrapNone/>
          <wp:docPr id="120" name="TriangleBottomACI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1">
                    <a:extLst>
                      <a:ext uri="{28A0092B-C50C-407E-A947-70E740481C1C}">
                        <a14:useLocalDpi xmlns:a14="http://schemas.microsoft.com/office/drawing/2010/main" val="0"/>
                      </a:ext>
                    </a:extLst>
                  </a:blip>
                  <a:stretch>
                    <a:fillRect/>
                  </a:stretch>
                </pic:blipFill>
                <pic:spPr>
                  <a:xfrm>
                    <a:off x="0" y="0"/>
                    <a:ext cx="860400" cy="896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5" behindDoc="1" locked="0" layoutInCell="1" allowOverlap="1" wp14:anchorId="49CE2CB7" wp14:editId="22C32242">
          <wp:simplePos x="0" y="0"/>
          <wp:positionH relativeFrom="page">
            <wp:posOffset>720090</wp:posOffset>
          </wp:positionH>
          <wp:positionV relativeFrom="page">
            <wp:posOffset>1188085</wp:posOffset>
          </wp:positionV>
          <wp:extent cx="864000" cy="896400"/>
          <wp:effectExtent l="0" t="0" r="0" b="0"/>
          <wp:wrapNone/>
          <wp:docPr id="121" name="TriangleBottomA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2">
                    <a:extLst>
                      <a:ext uri="{28A0092B-C50C-407E-A947-70E740481C1C}">
                        <a14:useLocalDpi xmlns:a14="http://schemas.microsoft.com/office/drawing/2010/main" val="0"/>
                      </a:ext>
                    </a:extLst>
                  </a:blip>
                  <a:stretch>
                    <a:fillRect/>
                  </a:stretch>
                </pic:blipFill>
                <pic:spPr>
                  <a:xfrm>
                    <a:off x="0" y="0"/>
                    <a:ext cx="864000" cy="896400"/>
                  </a:xfrm>
                  <a:prstGeom prst="rect">
                    <a:avLst/>
                  </a:prstGeom>
                </pic:spPr>
              </pic:pic>
            </a:graphicData>
          </a:graphic>
          <wp14:sizeRelH relativeFrom="page">
            <wp14:pctWidth>0</wp14:pctWidth>
          </wp14:sizeRelH>
          <wp14:sizeRelV relativeFrom="page">
            <wp14:pctHeight>0</wp14:pctHeight>
          </wp14:sizeRelV>
        </wp:anchor>
      </w:drawing>
    </w:r>
    <w:r w:rsidRPr="00806AB6">
      <w:rPr>
        <w:noProof/>
      </w:rPr>
      <mc:AlternateContent>
        <mc:Choice Requires="wps">
          <w:drawing>
            <wp:anchor distT="0" distB="0" distL="114300" distR="114300" simplePos="0" relativeHeight="251658259" behindDoc="1" locked="0" layoutInCell="1" allowOverlap="1" wp14:anchorId="730A77F9" wp14:editId="33060289">
              <wp:simplePos x="0" y="0"/>
              <wp:positionH relativeFrom="page">
                <wp:posOffset>720090</wp:posOffset>
              </wp:positionH>
              <wp:positionV relativeFrom="page">
                <wp:posOffset>288290</wp:posOffset>
              </wp:positionV>
              <wp:extent cx="864000" cy="900000"/>
              <wp:effectExtent l="0" t="0" r="0" b="0"/>
              <wp:wrapNone/>
              <wp:docPr id="5"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3"/>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7CF1B4AA">
            <v:shape id="TriangleRight" style="position:absolute;margin-left:56.7pt;margin-top:22.7pt;width:68.05pt;height:70.8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spid="_x0000_s1026" fillcolor="#201547 [3206]" stroked="f" path="m1339,1419l669,,,1419r133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" w14:anchorId="66A96271">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1658253" behindDoc="1" locked="0" layoutInCell="1" allowOverlap="1" wp14:anchorId="477A0582" wp14:editId="089C2354">
              <wp:simplePos x="0" y="0"/>
              <wp:positionH relativeFrom="page">
                <wp:posOffset>720090</wp:posOffset>
              </wp:positionH>
              <wp:positionV relativeFrom="page">
                <wp:posOffset>1188085</wp:posOffset>
              </wp:positionV>
              <wp:extent cx="864000" cy="900000"/>
              <wp:effectExtent l="0" t="0" r="0" b="0"/>
              <wp:wrapNone/>
              <wp:docPr id="6" name="TriangleBottom"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9"/>
                          <a:gd name="T1" fmla="*/ 0 h 1415"/>
                          <a:gd name="T2" fmla="*/ 669 w 1339"/>
                          <a:gd name="T3" fmla="*/ 1415 h 1415"/>
                          <a:gd name="T4" fmla="*/ 1339 w 1339"/>
                          <a:gd name="T5" fmla="*/ 0 h 1415"/>
                          <a:gd name="T6" fmla="*/ 0 w 1339"/>
                          <a:gd name="T7" fmla="*/ 0 h 1415"/>
                        </a:gdLst>
                        <a:ahLst/>
                        <a:cxnLst>
                          <a:cxn ang="0">
                            <a:pos x="T0" y="T1"/>
                          </a:cxn>
                          <a:cxn ang="0">
                            <a:pos x="T2" y="T3"/>
                          </a:cxn>
                          <a:cxn ang="0">
                            <a:pos x="T4" y="T5"/>
                          </a:cxn>
                          <a:cxn ang="0">
                            <a:pos x="T6" y="T7"/>
                          </a:cxn>
                        </a:cxnLst>
                        <a:rect l="0" t="0" r="r" b="b"/>
                        <a:pathLst>
                          <a:path w="1339" h="1415">
                            <a:moveTo>
                              <a:pt x="0" y="0"/>
                            </a:moveTo>
                            <a:lnTo>
                              <a:pt x="669" y="1415"/>
                            </a:lnTo>
                            <a:lnTo>
                              <a:pt x="1339" y="0"/>
                            </a:lnTo>
                            <a:lnTo>
                              <a:pt x="0" y="0"/>
                            </a:lnTo>
                            <a:close/>
                          </a:path>
                        </a:pathLst>
                      </a:custGeom>
                      <a:solidFill>
                        <a:schemeClr val="accent5"/>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61C17F4C">
            <v:shape id="TriangleBottom" style="position:absolute;margin-left:56.7pt;margin-top:93.55pt;width:68.05pt;height:70.85pt;z-index:-25166233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5" o:spid="_x0000_s1026" fillcolor="#c1a8c2 [3208]" stroked="f" path="m,l669,1415,133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" w14:anchorId="5AEC589D">
              <v:path arrowok="t" o:connecttype="custom" o:connectlocs="0,0;431677,900000;864000,0;0,0" o:connectangles="0,0,0,0"/>
              <w10:wrap anchorx="page" anchory="page"/>
            </v:shape>
          </w:pict>
        </mc:Fallback>
      </mc:AlternateContent>
    </w:r>
    <w:r w:rsidRPr="00806AB6">
      <w:rPr>
        <w:noProof/>
      </w:rPr>
      <mc:AlternateContent>
        <mc:Choice Requires="wps">
          <w:drawing>
            <wp:anchor distT="0" distB="0" distL="114300" distR="114300" simplePos="0" relativeHeight="251658258" behindDoc="1" locked="0" layoutInCell="1" allowOverlap="1" wp14:anchorId="3144735A" wp14:editId="69041405">
              <wp:simplePos x="0" y="0"/>
              <wp:positionH relativeFrom="page">
                <wp:posOffset>288290</wp:posOffset>
              </wp:positionH>
              <wp:positionV relativeFrom="page">
                <wp:posOffset>288290</wp:posOffset>
              </wp:positionV>
              <wp:extent cx="864000" cy="900000"/>
              <wp:effectExtent l="0" t="0" r="0" b="0"/>
              <wp:wrapNone/>
              <wp:docPr id="7"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dk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453701B3">
            <v:shape id="TriangleLeft" style="position:absolute;margin-left:22.7pt;margin-top:22.7pt;width:68.05pt;height:70.8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spid="_x0000_s1026" fillcolor="#642667 [3202]" stroked="f" path="m,l665,1419,133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" w14:anchorId="3AAEA6F7">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1658256" behindDoc="1" locked="0" layoutInCell="1" allowOverlap="1" wp14:anchorId="5C9E162C" wp14:editId="5C810118">
              <wp:simplePos x="0" y="0"/>
              <wp:positionH relativeFrom="page">
                <wp:posOffset>288290</wp:posOffset>
              </wp:positionH>
              <wp:positionV relativeFrom="page">
                <wp:posOffset>288290</wp:posOffset>
              </wp:positionV>
              <wp:extent cx="14580000" cy="900000"/>
              <wp:effectExtent l="0" t="0" r="0" b="0"/>
              <wp:wrapNone/>
              <wp:docPr id="27"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80000" cy="9000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197036DE">
            <v:rect id="Rectangle" style="position:absolute;margin-left:22.7pt;margin-top:22.7pt;width:1148.05pt;height:70.8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color="#00b2a9 [3204]" stroked="f" w14:anchorId="296D29D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">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6F2DAA" w:rsidRPr="00975ED3" w14:paraId="464E8BFE" w14:textId="77777777" w:rsidTr="00892B2C">
      <w:trPr>
        <w:trHeight w:hRule="exact" w:val="1418"/>
      </w:trPr>
      <w:tc>
        <w:tcPr>
          <w:tcW w:w="7761" w:type="dxa"/>
          <w:vAlign w:val="center"/>
        </w:tcPr>
        <w:p w14:paraId="423D5765" w14:textId="4F68D1D9" w:rsidR="006F2DAA" w:rsidRPr="00975ED3" w:rsidRDefault="006F2DAA" w:rsidP="00DE028D">
          <w:pPr>
            <w:pStyle w:val="Header"/>
          </w:pPr>
          <w:r>
            <w:rPr>
              <w:noProof/>
            </w:rPr>
            <w:fldChar w:fldCharType="begin"/>
          </w:r>
          <w:r>
            <w:rPr>
              <w:noProof/>
            </w:rPr>
            <w:instrText xml:space="preserve"> STYLEREF  Title  \* MERGEFORMAT </w:instrText>
          </w:r>
          <w:r>
            <w:rPr>
              <w:noProof/>
            </w:rPr>
            <w:fldChar w:fldCharType="separate"/>
          </w:r>
          <w:r w:rsidR="001A780C">
            <w:rPr>
              <w:noProof/>
            </w:rPr>
            <w:t>State Project Facilitation (SPF) Portal</w:t>
          </w:r>
          <w:r>
            <w:rPr>
              <w:noProof/>
            </w:rPr>
            <w:fldChar w:fldCharType="end"/>
          </w:r>
        </w:p>
      </w:tc>
    </w:tr>
  </w:tbl>
  <w:p w14:paraId="4E5D61FE" w14:textId="77777777" w:rsidR="006F2DAA" w:rsidRDefault="006F2DAA" w:rsidP="00DE028D">
    <w:pPr>
      <w:pStyle w:val="Header"/>
    </w:pPr>
    <w:r w:rsidRPr="00806AB6">
      <w:rPr>
        <w:noProof/>
      </w:rPr>
      <mc:AlternateContent>
        <mc:Choice Requires="wps">
          <w:drawing>
            <wp:anchor distT="0" distB="0" distL="114300" distR="114300" simplePos="0" relativeHeight="251658251" behindDoc="1" locked="0" layoutInCell="1" allowOverlap="1" wp14:anchorId="10AAA4B5" wp14:editId="06E5CA65">
              <wp:simplePos x="0" y="0"/>
              <wp:positionH relativeFrom="page">
                <wp:posOffset>720090</wp:posOffset>
              </wp:positionH>
              <wp:positionV relativeFrom="page">
                <wp:posOffset>288290</wp:posOffset>
              </wp:positionV>
              <wp:extent cx="864000" cy="900000"/>
              <wp:effectExtent l="0" t="0" r="0" b="0"/>
              <wp:wrapNone/>
              <wp:docPr id="8"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3"/>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w:pict w14:anchorId="6B2F99B7">
            <v:shape id="TriangleRight" style="position:absolute;margin-left:56.7pt;margin-top:22.7pt;width:68.05pt;height:70.8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spid="_x0000_s1026" fillcolor="#201547 [3206]" stroked="f" path="m1339,1419l669,,,1419r133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" w14:anchorId="01379F61">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1658250" behindDoc="1" locked="0" layoutInCell="1" allowOverlap="1" wp14:anchorId="4DC6016D" wp14:editId="38923F5C">
              <wp:simplePos x="0" y="0"/>
              <wp:positionH relativeFrom="page">
                <wp:posOffset>288290</wp:posOffset>
              </wp:positionH>
              <wp:positionV relativeFrom="page">
                <wp:posOffset>288290</wp:posOffset>
              </wp:positionV>
              <wp:extent cx="864000" cy="900000"/>
              <wp:effectExtent l="0" t="0" r="0" b="0"/>
              <wp:wrapNone/>
              <wp:docPr id="9"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dk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w:pict w14:anchorId="27EFF590">
            <v:shape id="TriangleLeft" style="position:absolute;margin-left:22.7pt;margin-top:22.7pt;width:68.05pt;height:70.8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spid="_x0000_s1026" fillcolor="#642667 [3202]" stroked="f" path="m,l665,1419,133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" w14:anchorId="65BCF165">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1658249" behindDoc="1" locked="0" layoutInCell="1" allowOverlap="1" wp14:anchorId="4835F2BD" wp14:editId="5D958EE0">
              <wp:simplePos x="0" y="0"/>
              <wp:positionH relativeFrom="page">
                <wp:posOffset>288290</wp:posOffset>
              </wp:positionH>
              <wp:positionV relativeFrom="page">
                <wp:posOffset>288290</wp:posOffset>
              </wp:positionV>
              <wp:extent cx="7020000" cy="900000"/>
              <wp:effectExtent l="0" t="0" r="9525" b="0"/>
              <wp:wrapNone/>
              <wp:docPr id="59"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w:pict w14:anchorId="34014ACE">
            <v:rect id="Rectangle" style="position:absolute;margin-left:22.7pt;margin-top:22.7pt;width:552.75pt;height:70.8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color="#00b2a9 [3204]" stroked="f" w14:anchorId="6D781D1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">
              <w10:wrap anchorx="page" anchory="page"/>
            </v:rect>
          </w:pict>
        </mc:Fallback>
      </mc:AlternateContent>
    </w:r>
  </w:p>
  <w:p w14:paraId="6F853B7E" w14:textId="77777777" w:rsidR="006F2DAA" w:rsidRPr="00DE028D" w:rsidRDefault="006F2DAA" w:rsidP="00DE028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5670" w:rightFromText="5670" w:bottomFromText="284" w:vertAnchor="page" w:horzAnchor="page" w:tblpX="3403" w:tblpY="455"/>
      <w:tblOverlap w:val="never"/>
      <w:tblW w:w="8016" w:type="dxa"/>
      <w:tblLayout w:type="fixed"/>
      <w:tblCellMar>
        <w:left w:w="0" w:type="dxa"/>
        <w:right w:w="0" w:type="dxa"/>
      </w:tblCellMar>
      <w:tblLook w:val="0480" w:firstRow="0" w:lastRow="0" w:firstColumn="1" w:lastColumn="0" w:noHBand="0" w:noVBand="1"/>
    </w:tblPr>
    <w:tblGrid>
      <w:gridCol w:w="8016"/>
    </w:tblGrid>
    <w:tr w:rsidR="00BB2298" w:rsidRPr="00F579ED" w14:paraId="2DFA31D6" w14:textId="77777777" w:rsidTr="000A7DED">
      <w:trPr>
        <w:trHeight w:hRule="exact" w:val="1498"/>
      </w:trPr>
      <w:tc>
        <w:tcPr>
          <w:tcW w:w="8016" w:type="dxa"/>
          <w:vAlign w:val="center"/>
        </w:tcPr>
        <w:p w14:paraId="13E8AEE4" w14:textId="036D6F44" w:rsidR="00BB2298" w:rsidRPr="00E510F6" w:rsidRDefault="00345C75" w:rsidP="00BB2298">
          <w:pPr>
            <w:pStyle w:val="Title"/>
            <w:rPr>
              <w:color w:val="auto"/>
            </w:rPr>
          </w:pPr>
          <w:r w:rsidRPr="00E510F6">
            <w:rPr>
              <w:color w:val="auto"/>
            </w:rPr>
            <w:t>State Project Facilitation</w:t>
          </w:r>
          <w:r w:rsidR="00C37111" w:rsidRPr="00E510F6">
            <w:rPr>
              <w:color w:val="auto"/>
            </w:rPr>
            <w:t xml:space="preserve"> Portal</w:t>
          </w:r>
        </w:p>
        <w:p w14:paraId="608A1FFE" w14:textId="1030C98D" w:rsidR="00BB2298" w:rsidRPr="001C7DA7" w:rsidRDefault="00771D5C" w:rsidP="00BB2298">
          <w:pPr>
            <w:jc w:val="right"/>
            <w:rPr>
              <w:sz w:val="36"/>
              <w:szCs w:val="36"/>
            </w:rPr>
          </w:pPr>
          <w:r w:rsidRPr="00E510F6">
            <w:rPr>
              <w:color w:val="auto"/>
              <w:sz w:val="36"/>
              <w:szCs w:val="36"/>
            </w:rPr>
            <w:t>User Guide for Proponents and Alliances</w:t>
          </w:r>
        </w:p>
      </w:tc>
    </w:tr>
  </w:tbl>
  <w:p w14:paraId="4A502DCF" w14:textId="7BC61370" w:rsidR="006F2DAA" w:rsidRPr="00DE028D" w:rsidRDefault="00DF3697" w:rsidP="00DE028D">
    <w:pPr>
      <w:pStyle w:val="Header"/>
    </w:pPr>
    <w:r w:rsidRPr="00806AB6">
      <w:rPr>
        <w:noProof/>
      </w:rPr>
      <mc:AlternateContent>
        <mc:Choice Requires="wps">
          <w:drawing>
            <wp:anchor distT="0" distB="0" distL="114300" distR="114300" simplePos="0" relativeHeight="251658254" behindDoc="1" locked="0" layoutInCell="1" allowOverlap="1" wp14:anchorId="0D658333" wp14:editId="4D971B24">
              <wp:simplePos x="0" y="0"/>
              <wp:positionH relativeFrom="page">
                <wp:posOffset>285750</wp:posOffset>
              </wp:positionH>
              <wp:positionV relativeFrom="page">
                <wp:posOffset>285750</wp:posOffset>
              </wp:positionV>
              <wp:extent cx="7038975" cy="899795"/>
              <wp:effectExtent l="0" t="0" r="9525" b="0"/>
              <wp:wrapNone/>
              <wp:docPr id="24"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38975" cy="899795"/>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w:pict w14:anchorId="76F00713">
            <v:rect id="Rectangle" style="position:absolute;margin-left:22.5pt;margin-top:22.5pt;width:554.25pt;height:70.8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color="#00b2a9 [3204]" stroked="f" w14:anchorId="53D1C22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">
              <w10:wrap anchorx="page" anchory="page"/>
            </v:rect>
          </w:pict>
        </mc:Fallback>
      </mc:AlternateContent>
    </w:r>
    <w:r w:rsidR="006F2DAA" w:rsidRPr="00806AB6">
      <w:rPr>
        <w:noProof/>
      </w:rPr>
      <mc:AlternateContent>
        <mc:Choice Requires="wps">
          <w:drawing>
            <wp:anchor distT="0" distB="0" distL="114300" distR="114300" simplePos="0" relativeHeight="251658260" behindDoc="1" locked="0" layoutInCell="1" allowOverlap="1" wp14:anchorId="29853F77" wp14:editId="38F8FFE8">
              <wp:simplePos x="0" y="0"/>
              <wp:positionH relativeFrom="page">
                <wp:posOffset>720090</wp:posOffset>
              </wp:positionH>
              <wp:positionV relativeFrom="page">
                <wp:posOffset>288290</wp:posOffset>
              </wp:positionV>
              <wp:extent cx="864000" cy="900000"/>
              <wp:effectExtent l="0" t="0" r="0" b="0"/>
              <wp:wrapNone/>
              <wp:docPr id="10"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3"/>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w:pict w14:anchorId="67D41396">
            <v:shape id="TriangleRight" style="position:absolute;margin-left:56.7pt;margin-top:22.7pt;width:68.05pt;height:70.8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spid="_x0000_s1026" fillcolor="#201547 [3206]" stroked="f" path="m1339,1419l669,,,1419r133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" w14:anchorId="001227CB">
              <v:path arrowok="t" o:connecttype="custom" o:connectlocs="864000,900000;431677,0;0,900000;864000,900000" o:connectangles="0,0,0,0"/>
              <w10:wrap anchorx="page" anchory="page"/>
            </v:shape>
          </w:pict>
        </mc:Fallback>
      </mc:AlternateContent>
    </w:r>
    <w:r w:rsidR="006F2DAA" w:rsidRPr="00806AB6">
      <w:rPr>
        <w:noProof/>
      </w:rPr>
      <mc:AlternateContent>
        <mc:Choice Requires="wps">
          <w:drawing>
            <wp:anchor distT="0" distB="0" distL="114300" distR="114300" simplePos="0" relativeHeight="251658257" behindDoc="1" locked="0" layoutInCell="1" allowOverlap="1" wp14:anchorId="7DAC8A12" wp14:editId="437E3A3A">
              <wp:simplePos x="0" y="0"/>
              <wp:positionH relativeFrom="page">
                <wp:posOffset>288290</wp:posOffset>
              </wp:positionH>
              <wp:positionV relativeFrom="page">
                <wp:posOffset>288290</wp:posOffset>
              </wp:positionV>
              <wp:extent cx="864000" cy="900000"/>
              <wp:effectExtent l="0" t="0" r="0" b="0"/>
              <wp:wrapNone/>
              <wp:docPr id="11"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dk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w:pict w14:anchorId="73223C6D">
            <v:shape id="TriangleLeft" style="position:absolute;margin-left:22.7pt;margin-top:22.7pt;width:68.05pt;height:70.8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spid="_x0000_s1026" fillcolor="#642667 [3202]" stroked="f" path="m,l665,1419,133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" w14:anchorId="3574C0B2">
              <v:path arrowok="t" o:connecttype="custom" o:connectlocs="0,0;430705,900000;864000,0;0,0" o:connectangles="0,0,0,0"/>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9517C5" w14:textId="77777777" w:rsidR="006F2DAA" w:rsidRPr="00E97294" w:rsidRDefault="006F2DAA" w:rsidP="00E97294">
    <w:pPr>
      <w:pStyle w:val="Header"/>
    </w:pPr>
    <w:r>
      <w:rPr>
        <w:noProof/>
      </w:rPr>
      <w:drawing>
        <wp:anchor distT="0" distB="0" distL="114300" distR="114300" simplePos="0" relativeHeight="251658248" behindDoc="1" locked="0" layoutInCell="1" allowOverlap="1" wp14:anchorId="1F6BCEF9" wp14:editId="5C8C9FD5">
          <wp:simplePos x="0" y="0"/>
          <wp:positionH relativeFrom="page">
            <wp:posOffset>720090</wp:posOffset>
          </wp:positionH>
          <wp:positionV relativeFrom="page">
            <wp:posOffset>1188085</wp:posOffset>
          </wp:positionV>
          <wp:extent cx="860400" cy="896400"/>
          <wp:effectExtent l="0" t="0" r="0" b="0"/>
          <wp:wrapNone/>
          <wp:docPr id="1898" name="TriangleBottomACI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1">
                    <a:extLst>
                      <a:ext uri="{28A0092B-C50C-407E-A947-70E740481C1C}">
                        <a14:useLocalDpi xmlns:a14="http://schemas.microsoft.com/office/drawing/2010/main" val="0"/>
                      </a:ext>
                    </a:extLst>
                  </a:blip>
                  <a:stretch>
                    <a:fillRect/>
                  </a:stretch>
                </pic:blipFill>
                <pic:spPr>
                  <a:xfrm>
                    <a:off x="0" y="0"/>
                    <a:ext cx="860400" cy="896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1" behindDoc="1" locked="0" layoutInCell="1" allowOverlap="1" wp14:anchorId="60D2B19A" wp14:editId="19DC8346">
          <wp:simplePos x="0" y="0"/>
          <wp:positionH relativeFrom="page">
            <wp:posOffset>720090</wp:posOffset>
          </wp:positionH>
          <wp:positionV relativeFrom="page">
            <wp:posOffset>1188085</wp:posOffset>
          </wp:positionV>
          <wp:extent cx="864000" cy="896400"/>
          <wp:effectExtent l="0" t="0" r="0" b="0"/>
          <wp:wrapNone/>
          <wp:docPr id="1899" name="TriangleBottomA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2">
                    <a:extLst>
                      <a:ext uri="{28A0092B-C50C-407E-A947-70E740481C1C}">
                        <a14:useLocalDpi xmlns:a14="http://schemas.microsoft.com/office/drawing/2010/main" val="0"/>
                      </a:ext>
                    </a:extLst>
                  </a:blip>
                  <a:stretch>
                    <a:fillRect/>
                  </a:stretch>
                </pic:blipFill>
                <pic:spPr>
                  <a:xfrm>
                    <a:off x="0" y="0"/>
                    <a:ext cx="864000" cy="896400"/>
                  </a:xfrm>
                  <a:prstGeom prst="rect">
                    <a:avLst/>
                  </a:prstGeom>
                </pic:spPr>
              </pic:pic>
            </a:graphicData>
          </a:graphic>
          <wp14:sizeRelH relativeFrom="page">
            <wp14:pctWidth>0</wp14:pctWidth>
          </wp14:sizeRelH>
          <wp14:sizeRelV relativeFrom="page">
            <wp14:pctHeight>0</wp14:pctHeight>
          </wp14:sizeRelV>
        </wp:anchor>
      </w:drawing>
    </w:r>
    <w:r w:rsidRPr="00806AB6">
      <w:rPr>
        <w:noProof/>
      </w:rPr>
      <mc:AlternateContent>
        <mc:Choice Requires="wps">
          <w:drawing>
            <wp:anchor distT="0" distB="0" distL="114300" distR="114300" simplePos="0" relativeHeight="251658244" behindDoc="1" locked="0" layoutInCell="1" allowOverlap="1" wp14:anchorId="707400AD" wp14:editId="3BA4E68D">
              <wp:simplePos x="0" y="0"/>
              <wp:positionH relativeFrom="page">
                <wp:posOffset>720090</wp:posOffset>
              </wp:positionH>
              <wp:positionV relativeFrom="page">
                <wp:posOffset>288290</wp:posOffset>
              </wp:positionV>
              <wp:extent cx="864000" cy="900000"/>
              <wp:effectExtent l="0" t="0" r="0" b="0"/>
              <wp:wrapNone/>
              <wp:docPr id="15"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3"/>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03447CE2">
            <v:shape id="TriangleRight" style="position:absolute;margin-left:56.7pt;margin-top:22.7pt;width:68.05pt;height:70.85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spid="_x0000_s1026" fillcolor="#201547 [3206]" stroked="f" path="m1339,1419l669,,,1419r133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" w14:anchorId="535937D3">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1658240" behindDoc="1" locked="0" layoutInCell="1" allowOverlap="1" wp14:anchorId="2CF0CEDB" wp14:editId="402D8C0F">
              <wp:simplePos x="0" y="0"/>
              <wp:positionH relativeFrom="page">
                <wp:posOffset>720090</wp:posOffset>
              </wp:positionH>
              <wp:positionV relativeFrom="page">
                <wp:posOffset>1188085</wp:posOffset>
              </wp:positionV>
              <wp:extent cx="864000" cy="900000"/>
              <wp:effectExtent l="0" t="0" r="0" b="0"/>
              <wp:wrapNone/>
              <wp:docPr id="19" name="TriangleBottom"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9"/>
                          <a:gd name="T1" fmla="*/ 0 h 1415"/>
                          <a:gd name="T2" fmla="*/ 669 w 1339"/>
                          <a:gd name="T3" fmla="*/ 1415 h 1415"/>
                          <a:gd name="T4" fmla="*/ 1339 w 1339"/>
                          <a:gd name="T5" fmla="*/ 0 h 1415"/>
                          <a:gd name="T6" fmla="*/ 0 w 1339"/>
                          <a:gd name="T7" fmla="*/ 0 h 1415"/>
                        </a:gdLst>
                        <a:ahLst/>
                        <a:cxnLst>
                          <a:cxn ang="0">
                            <a:pos x="T0" y="T1"/>
                          </a:cxn>
                          <a:cxn ang="0">
                            <a:pos x="T2" y="T3"/>
                          </a:cxn>
                          <a:cxn ang="0">
                            <a:pos x="T4" y="T5"/>
                          </a:cxn>
                          <a:cxn ang="0">
                            <a:pos x="T6" y="T7"/>
                          </a:cxn>
                        </a:cxnLst>
                        <a:rect l="0" t="0" r="r" b="b"/>
                        <a:pathLst>
                          <a:path w="1339" h="1415">
                            <a:moveTo>
                              <a:pt x="0" y="0"/>
                            </a:moveTo>
                            <a:lnTo>
                              <a:pt x="669" y="1415"/>
                            </a:lnTo>
                            <a:lnTo>
                              <a:pt x="1339" y="0"/>
                            </a:lnTo>
                            <a:lnTo>
                              <a:pt x="0" y="0"/>
                            </a:lnTo>
                            <a:close/>
                          </a:path>
                        </a:pathLst>
                      </a:custGeom>
                      <a:solidFill>
                        <a:schemeClr val="accent5"/>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3B218977">
            <v:shape id="TriangleBottom" style="position:absolute;margin-left:56.7pt;margin-top:93.55pt;width:68.05pt;height:70.85pt;z-index:-25167564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5" o:spid="_x0000_s1026" fillcolor="#c1a8c2 [3208]" stroked="f" path="m,l669,1415,133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" w14:anchorId="35A11772">
              <v:path arrowok="t" o:connecttype="custom" o:connectlocs="0,0;431677,900000;864000,0;0,0" o:connectangles="0,0,0,0"/>
              <w10:wrap anchorx="page" anchory="page"/>
            </v:shape>
          </w:pict>
        </mc:Fallback>
      </mc:AlternateContent>
    </w:r>
    <w:r w:rsidRPr="00806AB6">
      <w:rPr>
        <w:noProof/>
      </w:rPr>
      <mc:AlternateContent>
        <mc:Choice Requires="wps">
          <w:drawing>
            <wp:anchor distT="0" distB="0" distL="114300" distR="114300" simplePos="0" relativeHeight="251658243" behindDoc="1" locked="0" layoutInCell="1" allowOverlap="1" wp14:anchorId="024EB97C" wp14:editId="2E62F750">
              <wp:simplePos x="0" y="0"/>
              <wp:positionH relativeFrom="page">
                <wp:posOffset>288290</wp:posOffset>
              </wp:positionH>
              <wp:positionV relativeFrom="page">
                <wp:posOffset>288290</wp:posOffset>
              </wp:positionV>
              <wp:extent cx="864000" cy="900000"/>
              <wp:effectExtent l="0" t="0" r="0" b="0"/>
              <wp:wrapNone/>
              <wp:docPr id="20"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dk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5A7990AA">
            <v:shape id="TriangleLeft" style="position:absolute;margin-left:22.7pt;margin-top:22.7pt;width:68.05pt;height:70.8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spid="_x0000_s1026" fillcolor="#642667 [3202]" stroked="f" path="m,l665,1419,133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" w14:anchorId="0F3CCBF7">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1658242" behindDoc="1" locked="0" layoutInCell="1" allowOverlap="1" wp14:anchorId="0FB7ADAD" wp14:editId="25B68611">
              <wp:simplePos x="0" y="0"/>
              <wp:positionH relativeFrom="page">
                <wp:posOffset>288290</wp:posOffset>
              </wp:positionH>
              <wp:positionV relativeFrom="page">
                <wp:posOffset>288290</wp:posOffset>
              </wp:positionV>
              <wp:extent cx="7020000" cy="900000"/>
              <wp:effectExtent l="0" t="0" r="9525" b="0"/>
              <wp:wrapNone/>
              <wp:docPr id="33"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44F4EEC5">
            <v:rect id="Rectangle" style="position:absolute;margin-left:22.7pt;margin-top:22.7pt;width:552.75pt;height:70.85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color="#00b2a9 [3204]" stroked="f" w14:anchorId="3E9A1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">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C92635"/>
    <w:multiLevelType w:val="multilevel"/>
    <w:tmpl w:val="0E763356"/>
    <w:lvl w:ilvl="0">
      <w:start w:val="1"/>
      <w:numFmt w:val="bullet"/>
      <w:lvlText w:val=""/>
      <w:lvlJc w:val="left"/>
      <w:pPr>
        <w:tabs>
          <w:tab w:val="num" w:pos="340"/>
        </w:tabs>
        <w:ind w:left="340" w:hanging="340"/>
      </w:pPr>
      <w:rPr>
        <w:rFonts w:ascii="Symbol" w:hAnsi="Symbol" w:hint="default"/>
        <w:color w:val="363534" w:themeColor="text1"/>
        <w:spacing w:val="0"/>
        <w:sz w:val="20"/>
      </w:rPr>
    </w:lvl>
    <w:lvl w:ilvl="1">
      <w:start w:val="1"/>
      <w:numFmt w:val="lowerLetter"/>
      <w:lvlText w:val="%2."/>
      <w:lvlJc w:val="left"/>
      <w:pPr>
        <w:tabs>
          <w:tab w:val="num" w:pos="680"/>
        </w:tabs>
        <w:ind w:left="680" w:hanging="340"/>
      </w:pPr>
      <w:rPr>
        <w:rFonts w:hint="default"/>
        <w:color w:val="363534" w:themeColor="text1"/>
        <w:spacing w:val="0"/>
        <w:sz w:val="20"/>
      </w:rPr>
    </w:lvl>
    <w:lvl w:ilvl="2">
      <w:start w:val="1"/>
      <w:numFmt w:val="lowerRoman"/>
      <w:lvlText w:val="%3."/>
      <w:lvlJc w:val="left"/>
      <w:pPr>
        <w:tabs>
          <w:tab w:val="num" w:pos="1049"/>
        </w:tabs>
        <w:ind w:left="1049" w:hanging="369"/>
      </w:pPr>
      <w:rPr>
        <w:rFonts w:hint="default"/>
        <w:color w:val="363534"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1" w15:restartNumberingAfterBreak="0">
    <w:nsid w:val="068B37FE"/>
    <w:multiLevelType w:val="multilevel"/>
    <w:tmpl w:val="24FC3204"/>
    <w:name w:val="DEPIListBullets"/>
    <w:lvl w:ilvl="0">
      <w:start w:val="1"/>
      <w:numFmt w:val="bullet"/>
      <w:pStyle w:val="ListBullet"/>
      <w:lvlText w:val=""/>
      <w:lvlJc w:val="left"/>
      <w:pPr>
        <w:tabs>
          <w:tab w:val="num" w:pos="340"/>
        </w:tabs>
        <w:ind w:left="340" w:hanging="170"/>
      </w:pPr>
      <w:rPr>
        <w:rFonts w:ascii="Symbol" w:hAnsi="Symbol" w:hint="default"/>
        <w:b w:val="0"/>
        <w:i w:val="0"/>
        <w:color w:val="363534" w:themeColor="text1"/>
        <w:position w:val="0"/>
        <w:sz w:val="20"/>
      </w:rPr>
    </w:lvl>
    <w:lvl w:ilvl="1">
      <w:start w:val="1"/>
      <w:numFmt w:val="bullet"/>
      <w:pStyle w:val="ListBullet2"/>
      <w:lvlText w:val="–"/>
      <w:lvlJc w:val="left"/>
      <w:pPr>
        <w:tabs>
          <w:tab w:val="num" w:pos="510"/>
        </w:tabs>
        <w:ind w:left="510" w:hanging="170"/>
      </w:pPr>
      <w:rPr>
        <w:rFonts w:ascii="Times New Roman" w:hAnsi="Times New Roman" w:cs="Times New Roman" w:hint="default"/>
        <w:b w:val="0"/>
        <w:i w:val="0"/>
        <w:color w:val="auto"/>
        <w:position w:val="2"/>
        <w:sz w:val="20"/>
      </w:rPr>
    </w:lvl>
    <w:lvl w:ilvl="2">
      <w:start w:val="1"/>
      <w:numFmt w:val="bullet"/>
      <w:pStyle w:val="ListBullet3"/>
      <w:lvlText w:val=""/>
      <w:lvlJc w:val="left"/>
      <w:pPr>
        <w:tabs>
          <w:tab w:val="num" w:pos="680"/>
        </w:tabs>
        <w:ind w:left="680" w:hanging="170"/>
      </w:pPr>
      <w:rPr>
        <w:rFonts w:ascii="Symbol" w:hAnsi="Symbol" w:hint="default"/>
        <w:b w:val="0"/>
        <w:i w:val="0"/>
        <w:color w:val="363534" w:themeColor="text1"/>
        <w:spacing w:val="0"/>
        <w:w w:val="100"/>
        <w:position w:val="3"/>
        <w:sz w:val="18"/>
        <w:szCs w:val="16"/>
      </w:rPr>
    </w:lvl>
    <w:lvl w:ilvl="3">
      <w:start w:val="1"/>
      <w:numFmt w:val="none"/>
      <w:lvlText w:val=""/>
      <w:lvlJc w:val="left"/>
      <w:pPr>
        <w:tabs>
          <w:tab w:val="num" w:pos="680"/>
        </w:tabs>
        <w:ind w:left="850" w:hanging="170"/>
      </w:pPr>
      <w:rPr>
        <w:rFonts w:hint="default"/>
      </w:rPr>
    </w:lvl>
    <w:lvl w:ilvl="4">
      <w:start w:val="1"/>
      <w:numFmt w:val="none"/>
      <w:lvlText w:val=""/>
      <w:lvlJc w:val="left"/>
      <w:pPr>
        <w:tabs>
          <w:tab w:val="num" w:pos="850"/>
        </w:tabs>
        <w:ind w:left="1020" w:hanging="170"/>
      </w:pPr>
      <w:rPr>
        <w:rFonts w:hint="default"/>
      </w:rPr>
    </w:lvl>
    <w:lvl w:ilvl="5">
      <w:start w:val="1"/>
      <w:numFmt w:val="none"/>
      <w:lvlText w:val=""/>
      <w:lvlJc w:val="left"/>
      <w:pPr>
        <w:tabs>
          <w:tab w:val="num" w:pos="1020"/>
        </w:tabs>
        <w:ind w:left="1190" w:hanging="170"/>
      </w:pPr>
      <w:rPr>
        <w:rFonts w:hint="default"/>
      </w:rPr>
    </w:lvl>
    <w:lvl w:ilvl="6">
      <w:start w:val="1"/>
      <w:numFmt w:val="none"/>
      <w:lvlText w:val=""/>
      <w:lvlJc w:val="left"/>
      <w:pPr>
        <w:tabs>
          <w:tab w:val="num" w:pos="1190"/>
        </w:tabs>
        <w:ind w:left="1360" w:hanging="170"/>
      </w:pPr>
      <w:rPr>
        <w:rFonts w:hint="default"/>
      </w:rPr>
    </w:lvl>
    <w:lvl w:ilvl="7">
      <w:start w:val="1"/>
      <w:numFmt w:val="none"/>
      <w:lvlText w:val=""/>
      <w:lvlJc w:val="left"/>
      <w:pPr>
        <w:tabs>
          <w:tab w:val="num" w:pos="1360"/>
        </w:tabs>
        <w:ind w:left="1530" w:hanging="170"/>
      </w:pPr>
      <w:rPr>
        <w:rFonts w:hint="default"/>
      </w:rPr>
    </w:lvl>
    <w:lvl w:ilvl="8">
      <w:start w:val="1"/>
      <w:numFmt w:val="none"/>
      <w:lvlText w:val=""/>
      <w:lvlJc w:val="left"/>
      <w:pPr>
        <w:tabs>
          <w:tab w:val="num" w:pos="1530"/>
        </w:tabs>
        <w:ind w:left="1700" w:hanging="170"/>
      </w:pPr>
      <w:rPr>
        <w:rFonts w:hint="default"/>
      </w:rPr>
    </w:lvl>
  </w:abstractNum>
  <w:abstractNum w:abstractNumId="2" w15:restartNumberingAfterBreak="0">
    <w:nsid w:val="0C351215"/>
    <w:multiLevelType w:val="multilevel"/>
    <w:tmpl w:val="6C1270E4"/>
    <w:name w:val="DELWPHeadings"/>
    <w:lvl w:ilvl="0">
      <w:start w:val="1"/>
      <w:numFmt w:val="none"/>
      <w:lvlRestart w:val="0"/>
      <w:pStyle w:val="Heading1"/>
      <w:suff w:val="nothing"/>
      <w:lvlText w:val=""/>
      <w:lvlJc w:val="left"/>
      <w:pPr>
        <w:ind w:left="0" w:firstLine="0"/>
      </w:pPr>
      <w:rPr>
        <w:rFonts w:hint="default"/>
        <w:color w:val="642667" w:themeColor="text2"/>
        <w:sz w:val="40"/>
      </w:rPr>
    </w:lvl>
    <w:lvl w:ilvl="1">
      <w:start w:val="1"/>
      <w:numFmt w:val="none"/>
      <w:pStyle w:val="Heading2"/>
      <w:suff w:val="nothing"/>
      <w:lvlText w:val=""/>
      <w:lvlJc w:val="left"/>
      <w:pPr>
        <w:ind w:left="0" w:firstLine="0"/>
      </w:pPr>
      <w:rPr>
        <w:rFonts w:hint="default"/>
      </w:rPr>
    </w:lvl>
    <w:lvl w:ilvl="2">
      <w:start w:val="1"/>
      <w:numFmt w:val="none"/>
      <w:pStyle w:val="Heading3"/>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3" w15:restartNumberingAfterBreak="0">
    <w:nsid w:val="0FB2573F"/>
    <w:multiLevelType w:val="multilevel"/>
    <w:tmpl w:val="D18EE714"/>
    <w:name w:val="TableFootnotes"/>
    <w:lvl w:ilvl="0">
      <w:start w:val="1"/>
      <w:numFmt w:val="lowerLetter"/>
      <w:pStyle w:val="Footnotes"/>
      <w:lvlText w:val="%1."/>
      <w:lvlJc w:val="left"/>
      <w:pPr>
        <w:ind w:left="284" w:hanging="284"/>
      </w:pPr>
      <w:rPr>
        <w:rFonts w:hint="default"/>
        <w:spacing w:val="-10"/>
      </w:rPr>
    </w:lvl>
    <w:lvl w:ilvl="1">
      <w:start w:val="1"/>
      <w:numFmt w:val="lowerRoman"/>
      <w:pStyle w:val="Footnotes2"/>
      <w:lvlText w:val="%2."/>
      <w:lvlJc w:val="left"/>
      <w:pPr>
        <w:tabs>
          <w:tab w:val="num" w:pos="567"/>
        </w:tabs>
        <w:ind w:left="567" w:hanging="283"/>
      </w:pPr>
      <w:rPr>
        <w:rFonts w:hint="default"/>
        <w:spacing w:val="0"/>
        <w:w w:val="100"/>
        <w:kern w:val="0"/>
        <w:position w:val="0"/>
      </w:rPr>
    </w:lvl>
    <w:lvl w:ilvl="2">
      <w:start w:val="1"/>
      <w:numFmt w:val="none"/>
      <w:lvlRestart w:val="1"/>
      <w:lvlText w:val=""/>
      <w:lvlJc w:val="left"/>
      <w:pPr>
        <w:tabs>
          <w:tab w:val="num" w:pos="0"/>
        </w:tabs>
        <w:ind w:left="0" w:firstLine="0"/>
      </w:pPr>
      <w:rPr>
        <w:rFonts w:hint="default"/>
        <w:color w:val="auto"/>
        <w:spacing w:val="-4"/>
      </w:rPr>
    </w:lvl>
    <w:lvl w:ilvl="3">
      <w:start w:val="1"/>
      <w:numFmt w:val="none"/>
      <w:lvlText w:val=""/>
      <w:lvlJc w:val="left"/>
      <w:pPr>
        <w:tabs>
          <w:tab w:val="num" w:pos="0"/>
        </w:tabs>
        <w:ind w:left="0" w:hanging="5670"/>
      </w:pPr>
      <w:rPr>
        <w:rFonts w:hint="default"/>
        <w:spacing w:val="-10"/>
        <w:w w:val="100"/>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Restart w:val="1"/>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position w:val="0"/>
      </w:rPr>
    </w:lvl>
    <w:lvl w:ilvl="8">
      <w:start w:val="1"/>
      <w:numFmt w:val="none"/>
      <w:lvlText w:val=""/>
      <w:lvlJc w:val="left"/>
      <w:pPr>
        <w:tabs>
          <w:tab w:val="num" w:pos="0"/>
        </w:tabs>
        <w:ind w:left="0" w:firstLine="0"/>
      </w:pPr>
      <w:rPr>
        <w:rFonts w:hint="default"/>
        <w:position w:val="2"/>
        <w:sz w:val="20"/>
        <w:szCs w:val="20"/>
      </w:rPr>
    </w:lvl>
  </w:abstractNum>
  <w:abstractNum w:abstractNumId="4" w15:restartNumberingAfterBreak="0">
    <w:nsid w:val="12602D1B"/>
    <w:multiLevelType w:val="singleLevel"/>
    <w:tmpl w:val="0C09000F"/>
    <w:lvl w:ilvl="0">
      <w:start w:val="1"/>
      <w:numFmt w:val="decimal"/>
      <w:lvlText w:val="%1."/>
      <w:lvlJc w:val="left"/>
      <w:pPr>
        <w:ind w:left="720" w:hanging="360"/>
      </w:pPr>
      <w:rPr>
        <w:rFonts w:hint="default"/>
      </w:rPr>
    </w:lvl>
  </w:abstractNum>
  <w:abstractNum w:abstractNumId="5" w15:restartNumberingAfterBreak="0">
    <w:nsid w:val="14E54FA6"/>
    <w:multiLevelType w:val="hybridMultilevel"/>
    <w:tmpl w:val="C68A26F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94A695C"/>
    <w:multiLevelType w:val="multilevel"/>
    <w:tmpl w:val="75CA4D72"/>
    <w:name w:val="DEPITableBullets"/>
    <w:lvl w:ilvl="0">
      <w:start w:val="1"/>
      <w:numFmt w:val="bullet"/>
      <w:pStyle w:val="TableTextBullet"/>
      <w:lvlText w:val="•"/>
      <w:lvlJc w:val="left"/>
      <w:pPr>
        <w:tabs>
          <w:tab w:val="num" w:pos="284"/>
        </w:tabs>
        <w:ind w:left="284" w:hanging="171"/>
      </w:pPr>
      <w:rPr>
        <w:rFonts w:ascii="Calibri" w:hAnsi="Calibri" w:hint="default"/>
        <w:b w:val="0"/>
        <w:i w:val="0"/>
        <w:color w:val="363534" w:themeColor="text1"/>
        <w:position w:val="0"/>
        <w:sz w:val="20"/>
        <w:szCs w:val="12"/>
      </w:rPr>
    </w:lvl>
    <w:lvl w:ilvl="1">
      <w:start w:val="1"/>
      <w:numFmt w:val="bullet"/>
      <w:pStyle w:val="TableTextBullet2"/>
      <w:lvlText w:val="–"/>
      <w:lvlJc w:val="left"/>
      <w:pPr>
        <w:tabs>
          <w:tab w:val="num" w:pos="454"/>
        </w:tabs>
        <w:ind w:left="454" w:hanging="170"/>
      </w:pPr>
      <w:rPr>
        <w:rFonts w:ascii="Calibri" w:hAnsi="Calibri" w:hint="default"/>
        <w:b w:val="0"/>
        <w:i w:val="0"/>
        <w:color w:val="auto"/>
        <w:position w:val="2"/>
        <w:sz w:val="20"/>
        <w:szCs w:val="18"/>
      </w:rPr>
    </w:lvl>
    <w:lvl w:ilvl="2">
      <w:start w:val="1"/>
      <w:numFmt w:val="bullet"/>
      <w:pStyle w:val="TableTextBullet3"/>
      <w:lvlText w:val=""/>
      <w:lvlJc w:val="left"/>
      <w:pPr>
        <w:tabs>
          <w:tab w:val="num" w:pos="624"/>
        </w:tabs>
        <w:ind w:left="624" w:hanging="170"/>
      </w:pPr>
      <w:rPr>
        <w:rFonts w:ascii="Symbol" w:hAnsi="Symbol" w:hint="default"/>
        <w:position w:val="3"/>
        <w:sz w:val="18"/>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7" w15:restartNumberingAfterBreak="0">
    <w:nsid w:val="1F275C51"/>
    <w:multiLevelType w:val="multilevel"/>
    <w:tmpl w:val="14E88F38"/>
    <w:name w:val="DEPIListAlpha"/>
    <w:lvl w:ilvl="0">
      <w:start w:val="1"/>
      <w:numFmt w:val="lowerLetter"/>
      <w:pStyle w:val="ListAlpha"/>
      <w:lvlText w:val="%1."/>
      <w:lvlJc w:val="left"/>
      <w:pPr>
        <w:ind w:left="340" w:hanging="340"/>
      </w:pPr>
      <w:rPr>
        <w:rFonts w:hint="default"/>
      </w:rPr>
    </w:lvl>
    <w:lvl w:ilvl="1">
      <w:start w:val="1"/>
      <w:numFmt w:val="lowerRoman"/>
      <w:pStyle w:val="ListAlpha2"/>
      <w:lvlText w:val="%2."/>
      <w:lvlJc w:val="left"/>
      <w:pPr>
        <w:ind w:left="709" w:hanging="369"/>
      </w:pPr>
      <w:rPr>
        <w:rFonts w:hint="default"/>
      </w:rPr>
    </w:lvl>
    <w:lvl w:ilvl="2">
      <w:start w:val="1"/>
      <w:numFmt w:val="bullet"/>
      <w:pStyle w:val="ListAlpha3"/>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8" w15:restartNumberingAfterBreak="0">
    <w:nsid w:val="2C72580B"/>
    <w:multiLevelType w:val="multilevel"/>
    <w:tmpl w:val="151AC338"/>
    <w:name w:val="PullOutBoxNumbering"/>
    <w:lvl w:ilvl="0">
      <w:start w:val="1"/>
      <w:numFmt w:val="decimal"/>
      <w:pStyle w:val="PullOutBoxNumbered"/>
      <w:lvlText w:val="%1."/>
      <w:lvlJc w:val="left"/>
      <w:pPr>
        <w:tabs>
          <w:tab w:val="num" w:pos="482"/>
        </w:tabs>
        <w:ind w:left="482" w:hanging="340"/>
      </w:pPr>
      <w:rPr>
        <w:rFonts w:hint="default"/>
      </w:rPr>
    </w:lvl>
    <w:lvl w:ilvl="1">
      <w:start w:val="1"/>
      <w:numFmt w:val="lowerLetter"/>
      <w:pStyle w:val="PullOutBoxNumbered2"/>
      <w:lvlText w:val="%2."/>
      <w:lvlJc w:val="left"/>
      <w:pPr>
        <w:tabs>
          <w:tab w:val="num" w:pos="822"/>
        </w:tabs>
        <w:ind w:left="822" w:hanging="340"/>
      </w:pPr>
      <w:rPr>
        <w:rFonts w:hint="default"/>
        <w:color w:val="363534" w:themeColor="text1"/>
      </w:rPr>
    </w:lvl>
    <w:lvl w:ilvl="2">
      <w:start w:val="1"/>
      <w:numFmt w:val="lowerRoman"/>
      <w:pStyle w:val="PullOutBoxNumbered3"/>
      <w:lvlText w:val="%3."/>
      <w:lvlJc w:val="left"/>
      <w:pPr>
        <w:tabs>
          <w:tab w:val="num" w:pos="1219"/>
        </w:tabs>
        <w:ind w:left="1219" w:hanging="397"/>
      </w:pPr>
      <w:rPr>
        <w:rFonts w:hint="default"/>
        <w:color w:val="363534" w:themeColor="text1"/>
        <w:position w:val="2"/>
        <w:sz w:val="2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9" w15:restartNumberingAfterBreak="0">
    <w:nsid w:val="2ECC7D0B"/>
    <w:multiLevelType w:val="multilevel"/>
    <w:tmpl w:val="E26E4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5BC26A3"/>
    <w:multiLevelType w:val="hybridMultilevel"/>
    <w:tmpl w:val="D49E61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8723AD4"/>
    <w:multiLevelType w:val="multilevel"/>
    <w:tmpl w:val="C3FC21F4"/>
    <w:name w:val="DEPIPullOutBoxBullets"/>
    <w:lvl w:ilvl="0">
      <w:start w:val="1"/>
      <w:numFmt w:val="bullet"/>
      <w:pStyle w:val="PullOutBoxBullet"/>
      <w:lvlText w:val="•"/>
      <w:lvlJc w:val="left"/>
      <w:pPr>
        <w:tabs>
          <w:tab w:val="num" w:pos="567"/>
        </w:tabs>
        <w:ind w:left="312" w:hanging="170"/>
      </w:pPr>
      <w:rPr>
        <w:rFonts w:ascii="Calibri" w:hAnsi="Calibri" w:hint="default"/>
        <w:color w:val="363534" w:themeColor="text1"/>
        <w:sz w:val="20"/>
      </w:rPr>
    </w:lvl>
    <w:lvl w:ilvl="1">
      <w:start w:val="1"/>
      <w:numFmt w:val="bullet"/>
      <w:pStyle w:val="PullOutBoxBullet2"/>
      <w:lvlText w:val="–"/>
      <w:lvlJc w:val="left"/>
      <w:pPr>
        <w:tabs>
          <w:tab w:val="num" w:pos="851"/>
        </w:tabs>
        <w:ind w:left="482" w:hanging="170"/>
      </w:pPr>
      <w:rPr>
        <w:rFonts w:ascii="Calibri" w:hAnsi="Calibri" w:hint="default"/>
        <w:b w:val="0"/>
        <w:i w:val="0"/>
        <w:color w:val="363534" w:themeColor="text1"/>
        <w:position w:val="2"/>
        <w:sz w:val="20"/>
      </w:rPr>
    </w:lvl>
    <w:lvl w:ilvl="2">
      <w:start w:val="1"/>
      <w:numFmt w:val="bullet"/>
      <w:pStyle w:val="PullOutBoxBullet3"/>
      <w:lvlText w:val="&gt;"/>
      <w:lvlJc w:val="left"/>
      <w:pPr>
        <w:tabs>
          <w:tab w:val="num" w:pos="1134"/>
        </w:tabs>
        <w:ind w:left="652" w:hanging="170"/>
      </w:pPr>
      <w:rPr>
        <w:rFonts w:ascii="Calibri" w:hAnsi="Calibri" w:hint="default"/>
        <w:b w:val="0"/>
        <w:i w:val="0"/>
        <w:color w:val="363534" w:themeColor="text1"/>
        <w:position w:val="1"/>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2" w15:restartNumberingAfterBreak="0">
    <w:nsid w:val="391D4E66"/>
    <w:multiLevelType w:val="hybridMultilevel"/>
    <w:tmpl w:val="C2863278"/>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 w15:restartNumberingAfterBreak="0">
    <w:nsid w:val="3A505378"/>
    <w:multiLevelType w:val="multilevel"/>
    <w:tmpl w:val="40F457D2"/>
    <w:name w:val="JemenaBullets"/>
    <w:lvl w:ilvl="0">
      <w:start w:val="1"/>
      <w:numFmt w:val="bullet"/>
      <w:lvlText w:val=""/>
      <w:lvlJc w:val="left"/>
      <w:pPr>
        <w:tabs>
          <w:tab w:val="num" w:pos="340"/>
        </w:tabs>
        <w:ind w:left="340" w:hanging="340"/>
      </w:pPr>
      <w:rPr>
        <w:rFonts w:ascii="Symbol" w:hAnsi="Symbol" w:hint="default"/>
        <w:color w:val="auto"/>
        <w:position w:val="0"/>
        <w:sz w:val="16"/>
      </w:rPr>
    </w:lvl>
    <w:lvl w:ilvl="1">
      <w:start w:val="1"/>
      <w:numFmt w:val="bullet"/>
      <w:lvlRestart w:val="0"/>
      <w:lvlText w:val=""/>
      <w:lvlJc w:val="left"/>
      <w:pPr>
        <w:tabs>
          <w:tab w:val="num" w:pos="851"/>
        </w:tabs>
        <w:ind w:left="851" w:hanging="426"/>
      </w:pPr>
      <w:rPr>
        <w:rFonts w:ascii="Webdings" w:hAnsi="Webdings" w:hint="default"/>
        <w:color w:val="auto"/>
      </w:rPr>
    </w:lvl>
    <w:lvl w:ilvl="2">
      <w:start w:val="1"/>
      <w:numFmt w:val="bullet"/>
      <w:lvlRestart w:val="0"/>
      <w:lvlText w:val="–"/>
      <w:lvlJc w:val="left"/>
      <w:pPr>
        <w:tabs>
          <w:tab w:val="num" w:pos="1276"/>
        </w:tabs>
        <w:ind w:left="1276" w:hanging="425"/>
      </w:pPr>
      <w:rPr>
        <w:rFonts w:ascii="Arial" w:hAnsi="Arial"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 w15:restartNumberingAfterBreak="0">
    <w:nsid w:val="3CFD75B0"/>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3D2042C8"/>
    <w:multiLevelType w:val="hybridMultilevel"/>
    <w:tmpl w:val="7DF48BC0"/>
    <w:lvl w:ilvl="0" w:tplc="0C090001">
      <w:start w:val="1"/>
      <w:numFmt w:val="bullet"/>
      <w:lvlText w:val=""/>
      <w:lvlJc w:val="left"/>
      <w:pPr>
        <w:ind w:left="1060" w:hanging="360"/>
      </w:pPr>
      <w:rPr>
        <w:rFonts w:ascii="Symbol" w:hAnsi="Symbol" w:hint="default"/>
      </w:rPr>
    </w:lvl>
    <w:lvl w:ilvl="1" w:tplc="0C090003">
      <w:start w:val="1"/>
      <w:numFmt w:val="bullet"/>
      <w:lvlText w:val="o"/>
      <w:lvlJc w:val="left"/>
      <w:pPr>
        <w:ind w:left="1780" w:hanging="360"/>
      </w:pPr>
      <w:rPr>
        <w:rFonts w:ascii="Courier New" w:hAnsi="Courier New" w:cs="Courier New" w:hint="default"/>
      </w:rPr>
    </w:lvl>
    <w:lvl w:ilvl="2" w:tplc="0C090005" w:tentative="1">
      <w:start w:val="1"/>
      <w:numFmt w:val="bullet"/>
      <w:lvlText w:val=""/>
      <w:lvlJc w:val="left"/>
      <w:pPr>
        <w:ind w:left="2500" w:hanging="360"/>
      </w:pPr>
      <w:rPr>
        <w:rFonts w:ascii="Wingdings" w:hAnsi="Wingdings" w:hint="default"/>
      </w:rPr>
    </w:lvl>
    <w:lvl w:ilvl="3" w:tplc="0C090001" w:tentative="1">
      <w:start w:val="1"/>
      <w:numFmt w:val="bullet"/>
      <w:lvlText w:val=""/>
      <w:lvlJc w:val="left"/>
      <w:pPr>
        <w:ind w:left="3220" w:hanging="360"/>
      </w:pPr>
      <w:rPr>
        <w:rFonts w:ascii="Symbol" w:hAnsi="Symbol" w:hint="default"/>
      </w:rPr>
    </w:lvl>
    <w:lvl w:ilvl="4" w:tplc="0C090003" w:tentative="1">
      <w:start w:val="1"/>
      <w:numFmt w:val="bullet"/>
      <w:lvlText w:val="o"/>
      <w:lvlJc w:val="left"/>
      <w:pPr>
        <w:ind w:left="3940" w:hanging="360"/>
      </w:pPr>
      <w:rPr>
        <w:rFonts w:ascii="Courier New" w:hAnsi="Courier New" w:cs="Courier New" w:hint="default"/>
      </w:rPr>
    </w:lvl>
    <w:lvl w:ilvl="5" w:tplc="0C090005" w:tentative="1">
      <w:start w:val="1"/>
      <w:numFmt w:val="bullet"/>
      <w:lvlText w:val=""/>
      <w:lvlJc w:val="left"/>
      <w:pPr>
        <w:ind w:left="4660" w:hanging="360"/>
      </w:pPr>
      <w:rPr>
        <w:rFonts w:ascii="Wingdings" w:hAnsi="Wingdings" w:hint="default"/>
      </w:rPr>
    </w:lvl>
    <w:lvl w:ilvl="6" w:tplc="0C090001" w:tentative="1">
      <w:start w:val="1"/>
      <w:numFmt w:val="bullet"/>
      <w:lvlText w:val=""/>
      <w:lvlJc w:val="left"/>
      <w:pPr>
        <w:ind w:left="5380" w:hanging="360"/>
      </w:pPr>
      <w:rPr>
        <w:rFonts w:ascii="Symbol" w:hAnsi="Symbol" w:hint="default"/>
      </w:rPr>
    </w:lvl>
    <w:lvl w:ilvl="7" w:tplc="0C090003" w:tentative="1">
      <w:start w:val="1"/>
      <w:numFmt w:val="bullet"/>
      <w:lvlText w:val="o"/>
      <w:lvlJc w:val="left"/>
      <w:pPr>
        <w:ind w:left="6100" w:hanging="360"/>
      </w:pPr>
      <w:rPr>
        <w:rFonts w:ascii="Courier New" w:hAnsi="Courier New" w:cs="Courier New" w:hint="default"/>
      </w:rPr>
    </w:lvl>
    <w:lvl w:ilvl="8" w:tplc="0C090005" w:tentative="1">
      <w:start w:val="1"/>
      <w:numFmt w:val="bullet"/>
      <w:lvlText w:val=""/>
      <w:lvlJc w:val="left"/>
      <w:pPr>
        <w:ind w:left="6820" w:hanging="360"/>
      </w:pPr>
      <w:rPr>
        <w:rFonts w:ascii="Wingdings" w:hAnsi="Wingdings" w:hint="default"/>
      </w:rPr>
    </w:lvl>
  </w:abstractNum>
  <w:abstractNum w:abstractNumId="16" w15:restartNumberingAfterBreak="0">
    <w:nsid w:val="41F21788"/>
    <w:multiLevelType w:val="multilevel"/>
    <w:tmpl w:val="AEEC30DE"/>
    <w:lvl w:ilvl="0">
      <w:start w:val="1"/>
      <w:numFmt w:val="bullet"/>
      <w:pStyle w:val="SmallBullet"/>
      <w:lvlText w:val="•"/>
      <w:lvlJc w:val="left"/>
      <w:pPr>
        <w:ind w:left="170" w:hanging="170"/>
      </w:pPr>
      <w:rPr>
        <w:rFonts w:ascii="Arial" w:hAnsi="Arial" w:hint="default"/>
        <w:color w:val="363534"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475268D0"/>
    <w:multiLevelType w:val="singleLevel"/>
    <w:tmpl w:val="0C09000F"/>
    <w:lvl w:ilvl="0">
      <w:start w:val="1"/>
      <w:numFmt w:val="decimal"/>
      <w:lvlText w:val="%1."/>
      <w:lvlJc w:val="left"/>
      <w:pPr>
        <w:ind w:left="720" w:hanging="360"/>
      </w:pPr>
      <w:rPr>
        <w:rFonts w:hint="default"/>
      </w:rPr>
    </w:lvl>
  </w:abstractNum>
  <w:abstractNum w:abstractNumId="18" w15:restartNumberingAfterBreak="0">
    <w:nsid w:val="4D545EC4"/>
    <w:multiLevelType w:val="multilevel"/>
    <w:tmpl w:val="CCCAF002"/>
    <w:name w:val="HighlightBoxBullet"/>
    <w:lvl w:ilvl="0">
      <w:start w:val="1"/>
      <w:numFmt w:val="bullet"/>
      <w:lvlRestart w:val="0"/>
      <w:pStyle w:val="HighlightBoxBullet"/>
      <w:lvlText w:val="•"/>
      <w:lvlJc w:val="left"/>
      <w:pPr>
        <w:ind w:left="454" w:hanging="227"/>
      </w:pPr>
      <w:rPr>
        <w:rFonts w:ascii="Arial" w:hAnsi="Arial" w:cs="Arial" w:hint="default"/>
        <w:color w:val="FFFFFF"/>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19" w15:restartNumberingAfterBreak="0">
    <w:nsid w:val="512536C5"/>
    <w:multiLevelType w:val="multilevel"/>
    <w:tmpl w:val="D97E5BB2"/>
    <w:name w:val="PBNumbering"/>
    <w:lvl w:ilvl="0">
      <w:start w:val="1"/>
      <w:numFmt w:val="decimal"/>
      <w:lvlText w:val="%1."/>
      <w:lvlJc w:val="left"/>
      <w:pPr>
        <w:tabs>
          <w:tab w:val="num" w:pos="425"/>
        </w:tabs>
        <w:ind w:left="425" w:hanging="425"/>
      </w:pPr>
      <w:rPr>
        <w:rFonts w:hint="default"/>
      </w:rPr>
    </w:lvl>
    <w:lvl w:ilvl="1">
      <w:start w:val="1"/>
      <w:numFmt w:val="lowerLetter"/>
      <w:lvlText w:val="%2)"/>
      <w:lvlJc w:val="left"/>
      <w:pPr>
        <w:tabs>
          <w:tab w:val="num" w:pos="851"/>
        </w:tabs>
        <w:ind w:left="851" w:hanging="426"/>
      </w:pPr>
      <w:rPr>
        <w:rFonts w:hint="default"/>
      </w:rPr>
    </w:lvl>
    <w:lvl w:ilvl="2">
      <w:start w:val="1"/>
      <w:numFmt w:val="lowerRoman"/>
      <w:lvlText w:val="%3)"/>
      <w:lvlJc w:val="left"/>
      <w:pPr>
        <w:tabs>
          <w:tab w:val="num" w:pos="1276"/>
        </w:tabs>
        <w:ind w:left="1276" w:hanging="425"/>
      </w:pPr>
      <w:rPr>
        <w:rFonts w:hint="default"/>
      </w:rPr>
    </w:lvl>
    <w:lvl w:ilvl="3">
      <w:start w:val="1"/>
      <w:numFmt w:val="bullet"/>
      <w:lvlText w:val="–"/>
      <w:lvlJc w:val="left"/>
      <w:pPr>
        <w:tabs>
          <w:tab w:val="num" w:pos="1559"/>
        </w:tabs>
        <w:ind w:left="1559" w:hanging="283"/>
      </w:pPr>
      <w:rPr>
        <w:rFonts w:ascii="Arial" w:hAnsi="Arial" w:hint="default"/>
      </w:rPr>
    </w:lvl>
    <w:lvl w:ilvl="4">
      <w:start w:val="1"/>
      <w:numFmt w:val="none"/>
      <w:lvlText w:val=""/>
      <w:lvlJc w:val="left"/>
      <w:pPr>
        <w:tabs>
          <w:tab w:val="num" w:pos="1800"/>
        </w:tabs>
        <w:ind w:left="-32767" w:firstLine="0"/>
      </w:pPr>
      <w:rPr>
        <w:rFonts w:hint="default"/>
      </w:rPr>
    </w:lvl>
    <w:lvl w:ilvl="5">
      <w:start w:val="1"/>
      <w:numFmt w:val="none"/>
      <w:lvlText w:val="(%6)"/>
      <w:lvlJc w:val="left"/>
      <w:pPr>
        <w:tabs>
          <w:tab w:val="num" w:pos="2160"/>
        </w:tabs>
        <w:ind w:left="-32767" w:firstLine="0"/>
      </w:pPr>
      <w:rPr>
        <w:rFonts w:hint="default"/>
      </w:rPr>
    </w:lvl>
    <w:lvl w:ilvl="6">
      <w:start w:val="1"/>
      <w:numFmt w:val="none"/>
      <w:lvlText w:val="%7"/>
      <w:lvlJc w:val="left"/>
      <w:pPr>
        <w:tabs>
          <w:tab w:val="num" w:pos="2520"/>
        </w:tabs>
        <w:ind w:left="-32767" w:firstLine="0"/>
      </w:pPr>
      <w:rPr>
        <w:rFonts w:hint="default"/>
      </w:rPr>
    </w:lvl>
    <w:lvl w:ilvl="7">
      <w:start w:val="1"/>
      <w:numFmt w:val="none"/>
      <w:lvlText w:val=""/>
      <w:lvlJc w:val="left"/>
      <w:pPr>
        <w:tabs>
          <w:tab w:val="num" w:pos="2880"/>
        </w:tabs>
        <w:ind w:left="-32767" w:firstLine="0"/>
      </w:pPr>
      <w:rPr>
        <w:rFonts w:hint="default"/>
      </w:rPr>
    </w:lvl>
    <w:lvl w:ilvl="8">
      <w:start w:val="1"/>
      <w:numFmt w:val="none"/>
      <w:lvlText w:val="%9."/>
      <w:lvlJc w:val="left"/>
      <w:pPr>
        <w:tabs>
          <w:tab w:val="num" w:pos="3240"/>
        </w:tabs>
        <w:ind w:left="-32767" w:firstLine="0"/>
      </w:pPr>
      <w:rPr>
        <w:rFonts w:hint="default"/>
      </w:rPr>
    </w:lvl>
  </w:abstractNum>
  <w:abstractNum w:abstractNumId="20" w15:restartNumberingAfterBreak="0">
    <w:nsid w:val="515E53D8"/>
    <w:multiLevelType w:val="multilevel"/>
    <w:tmpl w:val="EACC599A"/>
    <w:name w:val="ACHM Main Numbering"/>
    <w:lvl w:ilvl="0">
      <w:start w:val="1"/>
      <w:numFmt w:val="none"/>
      <w:suff w:val="nothing"/>
      <w:lvlText w:val=""/>
      <w:lvlJc w:val="left"/>
      <w:pPr>
        <w:ind w:left="0" w:firstLine="0"/>
      </w:pPr>
      <w:rPr>
        <w:rFonts w:hint="default"/>
      </w:rPr>
    </w:lvl>
    <w:lvl w:ilvl="1">
      <w:start w:val="1"/>
      <w:numFmt w:val="decimal"/>
      <w:lvlText w:val="%1%2."/>
      <w:lvlJc w:val="left"/>
      <w:pPr>
        <w:tabs>
          <w:tab w:val="num" w:pos="397"/>
        </w:tabs>
        <w:ind w:left="397" w:hanging="397"/>
      </w:pPr>
      <w:rPr>
        <w:rFonts w:hint="default"/>
        <w:b w:val="0"/>
        <w:i w:val="0"/>
      </w:rPr>
    </w:lvl>
    <w:lvl w:ilvl="2">
      <w:start w:val="1"/>
      <w:numFmt w:val="lowerLetter"/>
      <w:lvlText w:val="%3."/>
      <w:lvlJc w:val="left"/>
      <w:pPr>
        <w:tabs>
          <w:tab w:val="num" w:pos="794"/>
        </w:tabs>
        <w:ind w:left="794" w:hanging="397"/>
      </w:pPr>
      <w:rPr>
        <w:rFonts w:hint="default"/>
        <w:b w:val="0"/>
        <w:i w:val="0"/>
        <w:spacing w:val="-6"/>
      </w:rPr>
    </w:lvl>
    <w:lvl w:ilvl="3">
      <w:start w:val="1"/>
      <w:numFmt w:val="bullet"/>
      <w:lvlText w:val=""/>
      <w:lvlJc w:val="left"/>
      <w:pPr>
        <w:tabs>
          <w:tab w:val="num" w:pos="1191"/>
        </w:tabs>
        <w:ind w:left="1191" w:hanging="397"/>
      </w:pPr>
      <w:rPr>
        <w:rFonts w:ascii="Symbol" w:hAnsi="Symbol" w:hint="default"/>
        <w:b w:val="0"/>
        <w:i w:val="0"/>
      </w:rPr>
    </w:lvl>
    <w:lvl w:ilvl="4">
      <w:start w:val="1"/>
      <w:numFmt w:val="none"/>
      <w:lvlText w:val=""/>
      <w:lvlJc w:val="left"/>
      <w:pPr>
        <w:tabs>
          <w:tab w:val="num" w:pos="936"/>
        </w:tabs>
        <w:ind w:left="936" w:hanging="454"/>
      </w:pPr>
      <w:rPr>
        <w:rFonts w:hint="default"/>
      </w:rPr>
    </w:lvl>
    <w:lvl w:ilvl="5">
      <w:start w:val="1"/>
      <w:numFmt w:val="none"/>
      <w:lvlText w:val=""/>
      <w:lvlJc w:val="left"/>
      <w:pPr>
        <w:tabs>
          <w:tab w:val="num" w:pos="1418"/>
        </w:tabs>
        <w:ind w:left="1418" w:hanging="482"/>
      </w:pPr>
      <w:rPr>
        <w:rFonts w:hint="default"/>
      </w:rPr>
    </w:lvl>
    <w:lvl w:ilvl="6">
      <w:start w:val="1"/>
      <w:numFmt w:val="none"/>
      <w:lvlText w:val=""/>
      <w:lvlJc w:val="left"/>
      <w:pPr>
        <w:tabs>
          <w:tab w:val="num" w:pos="482"/>
        </w:tabs>
        <w:ind w:left="482" w:hanging="482"/>
      </w:pPr>
      <w:rPr>
        <w:rFonts w:hint="default"/>
      </w:rPr>
    </w:lvl>
    <w:lvl w:ilvl="7">
      <w:start w:val="1"/>
      <w:numFmt w:val="decimal"/>
      <w:lvlText w:val="%1"/>
      <w:lvlJc w:val="left"/>
      <w:pPr>
        <w:tabs>
          <w:tab w:val="num" w:pos="1440"/>
        </w:tabs>
        <w:ind w:left="1440" w:hanging="1440"/>
      </w:pPr>
      <w:rPr>
        <w:rFonts w:hint="default"/>
      </w:rPr>
    </w:lvl>
    <w:lvl w:ilvl="8">
      <w:start w:val="1"/>
      <w:numFmt w:val="decimal"/>
      <w:lvlText w:val="%1"/>
      <w:lvlJc w:val="left"/>
      <w:pPr>
        <w:tabs>
          <w:tab w:val="num" w:pos="1584"/>
        </w:tabs>
        <w:ind w:left="1584" w:hanging="1584"/>
      </w:pPr>
      <w:rPr>
        <w:rFonts w:hint="default"/>
      </w:rPr>
    </w:lvl>
  </w:abstractNum>
  <w:abstractNum w:abstractNumId="21" w15:restartNumberingAfterBreak="0">
    <w:nsid w:val="53C86212"/>
    <w:multiLevelType w:val="hybridMultilevel"/>
    <w:tmpl w:val="29AE781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5D0540A9"/>
    <w:multiLevelType w:val="multilevel"/>
    <w:tmpl w:val="8AEA9E2A"/>
    <w:name w:val="DEPIAppendices"/>
    <w:lvl w:ilvl="0">
      <w:start w:val="1"/>
      <w:numFmt w:val="upperLetter"/>
      <w:pStyle w:val="Heading8"/>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23" w15:restartNumberingAfterBreak="0">
    <w:nsid w:val="63A869DF"/>
    <w:multiLevelType w:val="multilevel"/>
    <w:tmpl w:val="A4327F04"/>
    <w:name w:val="JemenaHeadings"/>
    <w:lvl w:ilvl="0">
      <w:start w:val="1"/>
      <w:numFmt w:val="decimal"/>
      <w:lvlRestart w:val="0"/>
      <w:lvlText w:val="%1."/>
      <w:lvlJc w:val="left"/>
      <w:pPr>
        <w:tabs>
          <w:tab w:val="num" w:pos="822"/>
        </w:tabs>
        <w:ind w:left="822" w:hanging="822"/>
      </w:pPr>
      <w:rPr>
        <w:rFonts w:hint="default"/>
      </w:rPr>
    </w:lvl>
    <w:lvl w:ilvl="1">
      <w:start w:val="1"/>
      <w:numFmt w:val="decimal"/>
      <w:lvlText w:val="%1.%2"/>
      <w:lvlJc w:val="left"/>
      <w:pPr>
        <w:tabs>
          <w:tab w:val="num" w:pos="822"/>
        </w:tabs>
        <w:ind w:left="822" w:hanging="822"/>
      </w:pPr>
      <w:rPr>
        <w:rFonts w:hint="default"/>
      </w:rPr>
    </w:lvl>
    <w:lvl w:ilvl="2">
      <w:start w:val="1"/>
      <w:numFmt w:val="decimal"/>
      <w:lvlText w:val="%1.%2.%3"/>
      <w:lvlJc w:val="left"/>
      <w:pPr>
        <w:tabs>
          <w:tab w:val="num" w:pos="822"/>
        </w:tabs>
        <w:ind w:left="822" w:hanging="822"/>
      </w:pPr>
      <w:rPr>
        <w:rFonts w:hint="default"/>
      </w:rPr>
    </w:lvl>
    <w:lvl w:ilvl="3">
      <w:start w:val="1"/>
      <w:numFmt w:val="decimal"/>
      <w:suff w:val="space"/>
      <w:lvlText w:val="%1.%2.%3.%4 "/>
      <w:lvlJc w:val="left"/>
      <w:pPr>
        <w:ind w:left="0" w:firstLine="0"/>
      </w:pPr>
      <w:rPr>
        <w:rFonts w:hint="default"/>
      </w:rPr>
    </w:lvl>
    <w:lvl w:ilvl="4">
      <w:start w:val="1"/>
      <w:numFmt w:val="none"/>
      <w:lvlText w:val=""/>
      <w:lvlJc w:val="left"/>
      <w:pPr>
        <w:tabs>
          <w:tab w:val="num" w:pos="1134"/>
        </w:tabs>
        <w:ind w:left="1134" w:hanging="1134"/>
      </w:pPr>
      <w:rPr>
        <w:rFonts w:hint="default"/>
      </w:rPr>
    </w:lvl>
    <w:lvl w:ilvl="5">
      <w:start w:val="1"/>
      <w:numFmt w:val="none"/>
      <w:lvlText w:val="%6"/>
      <w:lvlJc w:val="left"/>
      <w:pPr>
        <w:tabs>
          <w:tab w:val="num" w:pos="1134"/>
        </w:tabs>
        <w:ind w:left="1134" w:hanging="1134"/>
      </w:pPr>
      <w:rPr>
        <w:rFonts w:hint="default"/>
      </w:rPr>
    </w:lvl>
    <w:lvl w:ilvl="6">
      <w:start w:val="1"/>
      <w:numFmt w:val="none"/>
      <w:lvlText w:val=""/>
      <w:lvlJc w:val="left"/>
      <w:pPr>
        <w:tabs>
          <w:tab w:val="num" w:pos="1134"/>
        </w:tabs>
        <w:ind w:left="1134" w:hanging="1134"/>
      </w:pPr>
      <w:rPr>
        <w:rFonts w:hint="default"/>
      </w:rPr>
    </w:lvl>
    <w:lvl w:ilvl="7">
      <w:start w:val="1"/>
      <w:numFmt w:val="none"/>
      <w:lvlText w:val=""/>
      <w:lvlJc w:val="left"/>
      <w:pPr>
        <w:tabs>
          <w:tab w:val="num" w:pos="1134"/>
        </w:tabs>
        <w:ind w:left="1134" w:hanging="1134"/>
      </w:pPr>
      <w:rPr>
        <w:rFonts w:hint="default"/>
      </w:rPr>
    </w:lvl>
    <w:lvl w:ilvl="8">
      <w:start w:val="1"/>
      <w:numFmt w:val="none"/>
      <w:lvlText w:val=""/>
      <w:lvlJc w:val="left"/>
      <w:pPr>
        <w:tabs>
          <w:tab w:val="num" w:pos="1134"/>
        </w:tabs>
        <w:ind w:left="1134" w:hanging="1134"/>
      </w:pPr>
      <w:rPr>
        <w:rFonts w:hint="default"/>
      </w:rPr>
    </w:lvl>
  </w:abstractNum>
  <w:abstractNum w:abstractNumId="24" w15:restartNumberingAfterBreak="0">
    <w:nsid w:val="65FA7B01"/>
    <w:multiLevelType w:val="singleLevel"/>
    <w:tmpl w:val="0C09000F"/>
    <w:lvl w:ilvl="0">
      <w:start w:val="1"/>
      <w:numFmt w:val="decimal"/>
      <w:lvlText w:val="%1."/>
      <w:lvlJc w:val="left"/>
      <w:pPr>
        <w:ind w:left="720" w:hanging="360"/>
      </w:pPr>
      <w:rPr>
        <w:rFonts w:hint="default"/>
      </w:rPr>
    </w:lvl>
  </w:abstractNum>
  <w:abstractNum w:abstractNumId="25" w15:restartNumberingAfterBreak="0">
    <w:nsid w:val="6D1D40AC"/>
    <w:multiLevelType w:val="multilevel"/>
    <w:tmpl w:val="4A4219B0"/>
    <w:name w:val="TableNumbering"/>
    <w:lvl w:ilvl="0">
      <w:start w:val="1"/>
      <w:numFmt w:val="decimal"/>
      <w:pStyle w:val="TableTextNumbered"/>
      <w:lvlText w:val="%1."/>
      <w:lvlJc w:val="left"/>
      <w:pPr>
        <w:tabs>
          <w:tab w:val="num" w:pos="482"/>
        </w:tabs>
        <w:ind w:left="482" w:hanging="369"/>
      </w:pPr>
      <w:rPr>
        <w:rFonts w:hint="default"/>
      </w:rPr>
    </w:lvl>
    <w:lvl w:ilvl="1">
      <w:start w:val="1"/>
      <w:numFmt w:val="lowerLetter"/>
      <w:pStyle w:val="TableTextNumbered2"/>
      <w:lvlText w:val="%2."/>
      <w:lvlJc w:val="left"/>
      <w:pPr>
        <w:tabs>
          <w:tab w:val="num" w:pos="822"/>
        </w:tabs>
        <w:ind w:left="822" w:hanging="340"/>
      </w:pPr>
      <w:rPr>
        <w:rFonts w:hint="default"/>
      </w:rPr>
    </w:lvl>
    <w:lvl w:ilvl="2">
      <w:start w:val="1"/>
      <w:numFmt w:val="lowerRoman"/>
      <w:pStyle w:val="TableTextNumbered3"/>
      <w:lvlText w:val="%3."/>
      <w:lvlJc w:val="left"/>
      <w:pPr>
        <w:tabs>
          <w:tab w:val="num" w:pos="1219"/>
        </w:tabs>
        <w:ind w:left="1219" w:hanging="397"/>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6"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363534"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642667"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27" w15:restartNumberingAfterBreak="0">
    <w:nsid w:val="7839021E"/>
    <w:multiLevelType w:val="multilevel"/>
    <w:tmpl w:val="0E366C76"/>
    <w:lvl w:ilvl="0">
      <w:start w:val="1"/>
      <w:numFmt w:val="decimal"/>
      <w:pStyle w:val="ListNumber"/>
      <w:lvlText w:val="%1."/>
      <w:lvlJc w:val="left"/>
      <w:pPr>
        <w:tabs>
          <w:tab w:val="num" w:pos="340"/>
        </w:tabs>
        <w:ind w:left="340" w:hanging="340"/>
      </w:pPr>
      <w:rPr>
        <w:rFonts w:hint="default"/>
        <w:color w:val="363534" w:themeColor="text1"/>
        <w:spacing w:val="0"/>
        <w:sz w:val="20"/>
      </w:rPr>
    </w:lvl>
    <w:lvl w:ilvl="1">
      <w:start w:val="1"/>
      <w:numFmt w:val="lowerLetter"/>
      <w:pStyle w:val="ListNumber2"/>
      <w:lvlText w:val="%2."/>
      <w:lvlJc w:val="left"/>
      <w:pPr>
        <w:tabs>
          <w:tab w:val="num" w:pos="680"/>
        </w:tabs>
        <w:ind w:left="680" w:hanging="340"/>
      </w:pPr>
      <w:rPr>
        <w:rFonts w:hint="default"/>
        <w:color w:val="363534" w:themeColor="text1"/>
        <w:spacing w:val="0"/>
        <w:sz w:val="20"/>
      </w:rPr>
    </w:lvl>
    <w:lvl w:ilvl="2">
      <w:start w:val="1"/>
      <w:numFmt w:val="lowerRoman"/>
      <w:pStyle w:val="ListNumber3"/>
      <w:lvlText w:val="%3."/>
      <w:lvlJc w:val="left"/>
      <w:pPr>
        <w:tabs>
          <w:tab w:val="num" w:pos="1049"/>
        </w:tabs>
        <w:ind w:left="1049" w:hanging="369"/>
      </w:pPr>
      <w:rPr>
        <w:rFonts w:hint="default"/>
        <w:color w:val="363534"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num w:numId="1">
    <w:abstractNumId w:val="14"/>
  </w:num>
  <w:num w:numId="2">
    <w:abstractNumId w:val="25"/>
  </w:num>
  <w:num w:numId="3">
    <w:abstractNumId w:val="22"/>
  </w:num>
  <w:num w:numId="4">
    <w:abstractNumId w:val="27"/>
  </w:num>
  <w:num w:numId="5">
    <w:abstractNumId w:val="8"/>
  </w:num>
  <w:num w:numId="6">
    <w:abstractNumId w:val="3"/>
  </w:num>
  <w:num w:numId="7">
    <w:abstractNumId w:val="2"/>
  </w:num>
  <w:num w:numId="8">
    <w:abstractNumId w:val="1"/>
  </w:num>
  <w:num w:numId="9">
    <w:abstractNumId w:val="26"/>
  </w:num>
  <w:num w:numId="10">
    <w:abstractNumId w:val="6"/>
  </w:num>
  <w:num w:numId="11">
    <w:abstractNumId w:val="11"/>
  </w:num>
  <w:num w:numId="12">
    <w:abstractNumId w:val="7"/>
  </w:num>
  <w:num w:numId="13">
    <w:abstractNumId w:val="16"/>
  </w:num>
  <w:num w:numId="14">
    <w:abstractNumId w:val="18"/>
  </w:num>
  <w:num w:numId="15">
    <w:abstractNumId w:val="9"/>
  </w:num>
  <w:num w:numId="16">
    <w:abstractNumId w:val="17"/>
  </w:num>
  <w:num w:numId="17">
    <w:abstractNumId w:val="15"/>
  </w:num>
  <w:num w:numId="18">
    <w:abstractNumId w:val="0"/>
  </w:num>
  <w:num w:numId="19">
    <w:abstractNumId w:val="12"/>
  </w:num>
  <w:num w:numId="20">
    <w:abstractNumId w:val="21"/>
  </w:num>
  <w:num w:numId="21">
    <w:abstractNumId w:val="5"/>
  </w:num>
  <w:num w:numId="2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0"/>
  </w:num>
  <w:num w:numId="2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4"/>
  </w:num>
  <w:num w:numId="3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
  </w:num>
  <w:numIdMacAtCleanup w:val="1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Nicole N Horska (DELWP)">
    <w15:presenceInfo w15:providerId="AD" w15:userId="S::nicole.horska@delwp.vic.gov.au::4a2e4c61-bb5c-4f65-bebe-29968c07b057"/>
  </w15:person>
  <w15:person w15:author="Mark Tommasi (DELWP)">
    <w15:presenceInfo w15:providerId="AD" w15:userId="S::mark.tommasi@delwp.vic.gov.au::c7c85731-ae35-45d3-8ff9-639bf321192e"/>
  </w15:person>
  <w15:person w15:author="Janine E Radford (DELWP)">
    <w15:presenceInfo w15:providerId="AD" w15:userId="S::janine.radford@delwp.vic.gov.au::59d5b4d8-d944-4e31-8899-43a64dee0e35"/>
  </w15:person>
  <w15:person w15:author="Heidi L Richards (DELWP)">
    <w15:presenceInfo w15:providerId="AD" w15:userId="S::heidi.richards@delwp.vic.gov.au::18f073f5-d1aa-4dce-83e4-1c5c99d5347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AU" w:vendorID="64" w:dllVersion="0" w:nlCheck="1" w:checkStyle="0"/>
  <w:activeWritingStyle w:appName="MSWord" w:lang="en-US" w:vendorID="64" w:dllVersion="0" w:nlCheck="1" w:checkStyle="0"/>
  <w:proofState w:spelling="clean" w:grammar="clean"/>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567"/>
  <w:drawingGridHorizontalSpacing w:val="100"/>
  <w:drawingGridVerticalSpacing w:val="136"/>
  <w:displayHorizontalDrawingGridEvery w:val="0"/>
  <w:displayVerticalDrawingGridEvery w:val="2"/>
  <w:noPunctuationKerning/>
  <w:characterSpacingControl w:val="doNotCompress"/>
  <w:hdrShapeDefaults>
    <o:shapedefaults v:ext="edit" spidmax="2050" style="mso-position-horizontal-relative:page;mso-position-vertical-relative:page" stroke="f">
      <v:stroke on="f"/>
      <o:colormru v:ext="edit" colors="white"/>
    </o:shapedefaults>
  </w:hdrShapeDefaults>
  <w:footnotePr>
    <w:footnote w:id="-1"/>
    <w:footnote w:id="0"/>
    <w:footnote w:id="1"/>
  </w:footnotePr>
  <w:endnotePr>
    <w:endnote w:id="-1"/>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ppendixName" w:val="Appendix"/>
    <w:docVar w:name="CoBrandNumber" w:val="0"/>
    <w:docVar w:name="ContentiousSubject" w:val="False"/>
    <w:docVar w:name="CoverCoBranded" w:val="False"/>
    <w:docVar w:name="CoverLayout" w:val="Single"/>
    <w:docVar w:name="CoverProjectBar" w:val="False"/>
    <w:docVar w:name="CoverWebAddress" w:val="False"/>
    <w:docVar w:name="FooterTextAuto" w:val="True"/>
    <w:docVar w:name="Heading1Numbered" w:val="False"/>
    <w:docVar w:name="Heading2Numbered" w:val="False"/>
    <w:docVar w:name="Heading3Numbered" w:val="False"/>
    <w:docVar w:name="PageSetup" w:val="Double"/>
    <w:docVar w:name="Theme Color" w:val="Planning"/>
    <w:docVar w:name="TOC" w:val="True"/>
    <w:docVar w:name="TOCNew" w:val="True"/>
    <w:docVar w:name="Version" w:val="3"/>
    <w:docVar w:name="WebAddress" w:val="False"/>
  </w:docVars>
  <w:rsids>
    <w:rsidRoot w:val="008A5CC8"/>
    <w:rsid w:val="0000017F"/>
    <w:rsid w:val="00000190"/>
    <w:rsid w:val="00000279"/>
    <w:rsid w:val="000004BD"/>
    <w:rsid w:val="00000B7A"/>
    <w:rsid w:val="00000C89"/>
    <w:rsid w:val="00000EA8"/>
    <w:rsid w:val="00000FEB"/>
    <w:rsid w:val="000012BE"/>
    <w:rsid w:val="00001BD3"/>
    <w:rsid w:val="00001E86"/>
    <w:rsid w:val="00001F76"/>
    <w:rsid w:val="000024EB"/>
    <w:rsid w:val="0000279C"/>
    <w:rsid w:val="000028B4"/>
    <w:rsid w:val="00002DE1"/>
    <w:rsid w:val="00003960"/>
    <w:rsid w:val="00003F35"/>
    <w:rsid w:val="00004237"/>
    <w:rsid w:val="0000456E"/>
    <w:rsid w:val="000045E9"/>
    <w:rsid w:val="00004641"/>
    <w:rsid w:val="0000491E"/>
    <w:rsid w:val="00004CA4"/>
    <w:rsid w:val="00005261"/>
    <w:rsid w:val="00005647"/>
    <w:rsid w:val="0000591C"/>
    <w:rsid w:val="00006000"/>
    <w:rsid w:val="00006769"/>
    <w:rsid w:val="000068D4"/>
    <w:rsid w:val="00006A2C"/>
    <w:rsid w:val="00006F08"/>
    <w:rsid w:val="000079BC"/>
    <w:rsid w:val="00010A57"/>
    <w:rsid w:val="00010AAD"/>
    <w:rsid w:val="00010E3F"/>
    <w:rsid w:val="00010FAD"/>
    <w:rsid w:val="0001107C"/>
    <w:rsid w:val="000114BD"/>
    <w:rsid w:val="000118FD"/>
    <w:rsid w:val="00011F39"/>
    <w:rsid w:val="0001226A"/>
    <w:rsid w:val="00012763"/>
    <w:rsid w:val="00012B77"/>
    <w:rsid w:val="00012B94"/>
    <w:rsid w:val="00012E66"/>
    <w:rsid w:val="00012EC2"/>
    <w:rsid w:val="00013360"/>
    <w:rsid w:val="0001362A"/>
    <w:rsid w:val="0001389C"/>
    <w:rsid w:val="0001393A"/>
    <w:rsid w:val="00013BAE"/>
    <w:rsid w:val="00013C3D"/>
    <w:rsid w:val="00013DC6"/>
    <w:rsid w:val="0001466C"/>
    <w:rsid w:val="00014E15"/>
    <w:rsid w:val="00015BB6"/>
    <w:rsid w:val="00016478"/>
    <w:rsid w:val="0001666A"/>
    <w:rsid w:val="000171F8"/>
    <w:rsid w:val="000171FD"/>
    <w:rsid w:val="000175E6"/>
    <w:rsid w:val="00017669"/>
    <w:rsid w:val="00017D91"/>
    <w:rsid w:val="00020DB2"/>
    <w:rsid w:val="00021A33"/>
    <w:rsid w:val="00021CF5"/>
    <w:rsid w:val="0002261E"/>
    <w:rsid w:val="0002267A"/>
    <w:rsid w:val="000227DA"/>
    <w:rsid w:val="00022F51"/>
    <w:rsid w:val="000230FD"/>
    <w:rsid w:val="0002325E"/>
    <w:rsid w:val="00023536"/>
    <w:rsid w:val="000236AE"/>
    <w:rsid w:val="00023AFB"/>
    <w:rsid w:val="0002404B"/>
    <w:rsid w:val="00024572"/>
    <w:rsid w:val="00024574"/>
    <w:rsid w:val="00024896"/>
    <w:rsid w:val="00024990"/>
    <w:rsid w:val="00024D99"/>
    <w:rsid w:val="00024E4B"/>
    <w:rsid w:val="000251A3"/>
    <w:rsid w:val="00025217"/>
    <w:rsid w:val="000252E7"/>
    <w:rsid w:val="0002541C"/>
    <w:rsid w:val="00025A62"/>
    <w:rsid w:val="00025ADB"/>
    <w:rsid w:val="00025F6C"/>
    <w:rsid w:val="00026290"/>
    <w:rsid w:val="000263AA"/>
    <w:rsid w:val="00026700"/>
    <w:rsid w:val="00026706"/>
    <w:rsid w:val="0002674C"/>
    <w:rsid w:val="00026AC5"/>
    <w:rsid w:val="0002719A"/>
    <w:rsid w:val="0002752C"/>
    <w:rsid w:val="00027779"/>
    <w:rsid w:val="00027D1E"/>
    <w:rsid w:val="00027E13"/>
    <w:rsid w:val="00027EED"/>
    <w:rsid w:val="00027F13"/>
    <w:rsid w:val="000303AC"/>
    <w:rsid w:val="00030692"/>
    <w:rsid w:val="00030708"/>
    <w:rsid w:val="0003108C"/>
    <w:rsid w:val="00031190"/>
    <w:rsid w:val="000312CC"/>
    <w:rsid w:val="000312E9"/>
    <w:rsid w:val="0003176C"/>
    <w:rsid w:val="00031F2C"/>
    <w:rsid w:val="000323E0"/>
    <w:rsid w:val="000323EF"/>
    <w:rsid w:val="0003294B"/>
    <w:rsid w:val="00032D71"/>
    <w:rsid w:val="00033137"/>
    <w:rsid w:val="00033178"/>
    <w:rsid w:val="00033331"/>
    <w:rsid w:val="00033A8A"/>
    <w:rsid w:val="0003451C"/>
    <w:rsid w:val="00034E46"/>
    <w:rsid w:val="0003510A"/>
    <w:rsid w:val="00035139"/>
    <w:rsid w:val="00035163"/>
    <w:rsid w:val="000351EF"/>
    <w:rsid w:val="00035B4E"/>
    <w:rsid w:val="00035F72"/>
    <w:rsid w:val="000362D6"/>
    <w:rsid w:val="00036908"/>
    <w:rsid w:val="00036A70"/>
    <w:rsid w:val="00036FBD"/>
    <w:rsid w:val="00037072"/>
    <w:rsid w:val="00037CE2"/>
    <w:rsid w:val="00037E09"/>
    <w:rsid w:val="00037F49"/>
    <w:rsid w:val="00037F81"/>
    <w:rsid w:val="00040B32"/>
    <w:rsid w:val="00040BDB"/>
    <w:rsid w:val="0004176C"/>
    <w:rsid w:val="00041797"/>
    <w:rsid w:val="00041903"/>
    <w:rsid w:val="00041C5B"/>
    <w:rsid w:val="00041CE4"/>
    <w:rsid w:val="00041D37"/>
    <w:rsid w:val="00041FBF"/>
    <w:rsid w:val="00042132"/>
    <w:rsid w:val="0004263E"/>
    <w:rsid w:val="000430CC"/>
    <w:rsid w:val="000430E6"/>
    <w:rsid w:val="00043650"/>
    <w:rsid w:val="00043BC5"/>
    <w:rsid w:val="00043E65"/>
    <w:rsid w:val="000441FC"/>
    <w:rsid w:val="00044882"/>
    <w:rsid w:val="00044BDC"/>
    <w:rsid w:val="000455E1"/>
    <w:rsid w:val="00045AA1"/>
    <w:rsid w:val="0004622F"/>
    <w:rsid w:val="00046864"/>
    <w:rsid w:val="000468C7"/>
    <w:rsid w:val="00046EE3"/>
    <w:rsid w:val="000473A1"/>
    <w:rsid w:val="0004761D"/>
    <w:rsid w:val="00047C72"/>
    <w:rsid w:val="00047CE9"/>
    <w:rsid w:val="000501F1"/>
    <w:rsid w:val="00050257"/>
    <w:rsid w:val="00050487"/>
    <w:rsid w:val="000504A5"/>
    <w:rsid w:val="000507C3"/>
    <w:rsid w:val="00052234"/>
    <w:rsid w:val="00052630"/>
    <w:rsid w:val="00052825"/>
    <w:rsid w:val="00052C61"/>
    <w:rsid w:val="00053244"/>
    <w:rsid w:val="000534E2"/>
    <w:rsid w:val="00053C43"/>
    <w:rsid w:val="0005472E"/>
    <w:rsid w:val="000547C6"/>
    <w:rsid w:val="00054AD4"/>
    <w:rsid w:val="00054B81"/>
    <w:rsid w:val="00054EB0"/>
    <w:rsid w:val="00055546"/>
    <w:rsid w:val="0005568C"/>
    <w:rsid w:val="000557B4"/>
    <w:rsid w:val="00055860"/>
    <w:rsid w:val="00055D0B"/>
    <w:rsid w:val="000560BA"/>
    <w:rsid w:val="000570E5"/>
    <w:rsid w:val="00057EB2"/>
    <w:rsid w:val="0006013C"/>
    <w:rsid w:val="00060538"/>
    <w:rsid w:val="00060EE0"/>
    <w:rsid w:val="00060FD9"/>
    <w:rsid w:val="00061573"/>
    <w:rsid w:val="000617D7"/>
    <w:rsid w:val="000620DA"/>
    <w:rsid w:val="000623CA"/>
    <w:rsid w:val="000626EE"/>
    <w:rsid w:val="00062985"/>
    <w:rsid w:val="00063330"/>
    <w:rsid w:val="00063E71"/>
    <w:rsid w:val="000640A9"/>
    <w:rsid w:val="0006422E"/>
    <w:rsid w:val="00064489"/>
    <w:rsid w:val="00065584"/>
    <w:rsid w:val="000655FD"/>
    <w:rsid w:val="00065A52"/>
    <w:rsid w:val="000660C5"/>
    <w:rsid w:val="0006689B"/>
    <w:rsid w:val="00066ABF"/>
    <w:rsid w:val="00066F02"/>
    <w:rsid w:val="00067098"/>
    <w:rsid w:val="0006742D"/>
    <w:rsid w:val="000676F8"/>
    <w:rsid w:val="00067769"/>
    <w:rsid w:val="000704F3"/>
    <w:rsid w:val="00070C97"/>
    <w:rsid w:val="0007112E"/>
    <w:rsid w:val="00071B67"/>
    <w:rsid w:val="00071CA4"/>
    <w:rsid w:val="00071DE2"/>
    <w:rsid w:val="00072074"/>
    <w:rsid w:val="00072288"/>
    <w:rsid w:val="00072733"/>
    <w:rsid w:val="00072783"/>
    <w:rsid w:val="00072E02"/>
    <w:rsid w:val="00073536"/>
    <w:rsid w:val="00073956"/>
    <w:rsid w:val="00073963"/>
    <w:rsid w:val="000739CC"/>
    <w:rsid w:val="00073A9B"/>
    <w:rsid w:val="00073BBA"/>
    <w:rsid w:val="00073F07"/>
    <w:rsid w:val="00073F9C"/>
    <w:rsid w:val="000742AF"/>
    <w:rsid w:val="00074430"/>
    <w:rsid w:val="00074582"/>
    <w:rsid w:val="00074A1F"/>
    <w:rsid w:val="00074BB3"/>
    <w:rsid w:val="00074C2B"/>
    <w:rsid w:val="000752FC"/>
    <w:rsid w:val="00075861"/>
    <w:rsid w:val="000758E3"/>
    <w:rsid w:val="00076B41"/>
    <w:rsid w:val="0008006E"/>
    <w:rsid w:val="000802A9"/>
    <w:rsid w:val="0008060A"/>
    <w:rsid w:val="0008061A"/>
    <w:rsid w:val="0008129B"/>
    <w:rsid w:val="000816AD"/>
    <w:rsid w:val="0008221A"/>
    <w:rsid w:val="00082224"/>
    <w:rsid w:val="0008252E"/>
    <w:rsid w:val="00082889"/>
    <w:rsid w:val="00082914"/>
    <w:rsid w:val="0008309F"/>
    <w:rsid w:val="000838A2"/>
    <w:rsid w:val="00083917"/>
    <w:rsid w:val="00083CD6"/>
    <w:rsid w:val="00084187"/>
    <w:rsid w:val="00084CB1"/>
    <w:rsid w:val="000854DB"/>
    <w:rsid w:val="00085689"/>
    <w:rsid w:val="0008568F"/>
    <w:rsid w:val="00086B30"/>
    <w:rsid w:val="0008745F"/>
    <w:rsid w:val="000908D6"/>
    <w:rsid w:val="0009125C"/>
    <w:rsid w:val="000913AD"/>
    <w:rsid w:val="00091F49"/>
    <w:rsid w:val="0009214D"/>
    <w:rsid w:val="00093051"/>
    <w:rsid w:val="000935F8"/>
    <w:rsid w:val="000938C5"/>
    <w:rsid w:val="00093F02"/>
    <w:rsid w:val="000948CF"/>
    <w:rsid w:val="00094A84"/>
    <w:rsid w:val="00094F27"/>
    <w:rsid w:val="0009521E"/>
    <w:rsid w:val="00095E8A"/>
    <w:rsid w:val="00096627"/>
    <w:rsid w:val="00096B2D"/>
    <w:rsid w:val="00096B35"/>
    <w:rsid w:val="00096EA1"/>
    <w:rsid w:val="00097170"/>
    <w:rsid w:val="00097538"/>
    <w:rsid w:val="00097763"/>
    <w:rsid w:val="000979B3"/>
    <w:rsid w:val="00097BCF"/>
    <w:rsid w:val="00097C1B"/>
    <w:rsid w:val="000A0179"/>
    <w:rsid w:val="000A04B4"/>
    <w:rsid w:val="000A055B"/>
    <w:rsid w:val="000A059B"/>
    <w:rsid w:val="000A05D6"/>
    <w:rsid w:val="000A09AD"/>
    <w:rsid w:val="000A0D74"/>
    <w:rsid w:val="000A1512"/>
    <w:rsid w:val="000A15E4"/>
    <w:rsid w:val="000A16B0"/>
    <w:rsid w:val="000A2315"/>
    <w:rsid w:val="000A28BD"/>
    <w:rsid w:val="000A2A90"/>
    <w:rsid w:val="000A2C62"/>
    <w:rsid w:val="000A2E96"/>
    <w:rsid w:val="000A30F9"/>
    <w:rsid w:val="000A32EA"/>
    <w:rsid w:val="000A3721"/>
    <w:rsid w:val="000A3841"/>
    <w:rsid w:val="000A3B01"/>
    <w:rsid w:val="000A4744"/>
    <w:rsid w:val="000A51F3"/>
    <w:rsid w:val="000A5E67"/>
    <w:rsid w:val="000A5EBD"/>
    <w:rsid w:val="000A6267"/>
    <w:rsid w:val="000A64A0"/>
    <w:rsid w:val="000A6592"/>
    <w:rsid w:val="000A6C89"/>
    <w:rsid w:val="000A719A"/>
    <w:rsid w:val="000A73D0"/>
    <w:rsid w:val="000A73DC"/>
    <w:rsid w:val="000A7418"/>
    <w:rsid w:val="000A75EE"/>
    <w:rsid w:val="000A7A2D"/>
    <w:rsid w:val="000A7DED"/>
    <w:rsid w:val="000A7E08"/>
    <w:rsid w:val="000B00B4"/>
    <w:rsid w:val="000B012B"/>
    <w:rsid w:val="000B0536"/>
    <w:rsid w:val="000B06A6"/>
    <w:rsid w:val="000B0959"/>
    <w:rsid w:val="000B0A6B"/>
    <w:rsid w:val="000B11F1"/>
    <w:rsid w:val="000B167B"/>
    <w:rsid w:val="000B1B52"/>
    <w:rsid w:val="000B2012"/>
    <w:rsid w:val="000B20BF"/>
    <w:rsid w:val="000B22C0"/>
    <w:rsid w:val="000B2568"/>
    <w:rsid w:val="000B271B"/>
    <w:rsid w:val="000B2D62"/>
    <w:rsid w:val="000B2DE7"/>
    <w:rsid w:val="000B3831"/>
    <w:rsid w:val="000B3DC1"/>
    <w:rsid w:val="000B3FB6"/>
    <w:rsid w:val="000B402E"/>
    <w:rsid w:val="000B40D6"/>
    <w:rsid w:val="000B44D9"/>
    <w:rsid w:val="000B46C3"/>
    <w:rsid w:val="000B4CFC"/>
    <w:rsid w:val="000B5144"/>
    <w:rsid w:val="000B5240"/>
    <w:rsid w:val="000B547C"/>
    <w:rsid w:val="000B5504"/>
    <w:rsid w:val="000B561E"/>
    <w:rsid w:val="000B5EA3"/>
    <w:rsid w:val="000B669C"/>
    <w:rsid w:val="000B6BF6"/>
    <w:rsid w:val="000B7CAB"/>
    <w:rsid w:val="000B7CC2"/>
    <w:rsid w:val="000C005D"/>
    <w:rsid w:val="000C015B"/>
    <w:rsid w:val="000C0411"/>
    <w:rsid w:val="000C0A3E"/>
    <w:rsid w:val="000C27FF"/>
    <w:rsid w:val="000C2888"/>
    <w:rsid w:val="000C2CCC"/>
    <w:rsid w:val="000C2CD8"/>
    <w:rsid w:val="000C2DE3"/>
    <w:rsid w:val="000C33EB"/>
    <w:rsid w:val="000C36BE"/>
    <w:rsid w:val="000C3B79"/>
    <w:rsid w:val="000C3C38"/>
    <w:rsid w:val="000C3F67"/>
    <w:rsid w:val="000C41E0"/>
    <w:rsid w:val="000C41F9"/>
    <w:rsid w:val="000C4231"/>
    <w:rsid w:val="000C436A"/>
    <w:rsid w:val="000C4CBD"/>
    <w:rsid w:val="000C4E6D"/>
    <w:rsid w:val="000C54BD"/>
    <w:rsid w:val="000C55BE"/>
    <w:rsid w:val="000C57F2"/>
    <w:rsid w:val="000C59E2"/>
    <w:rsid w:val="000C6231"/>
    <w:rsid w:val="000C707C"/>
    <w:rsid w:val="000C7611"/>
    <w:rsid w:val="000D050A"/>
    <w:rsid w:val="000D0526"/>
    <w:rsid w:val="000D06EA"/>
    <w:rsid w:val="000D0CA4"/>
    <w:rsid w:val="000D0FB1"/>
    <w:rsid w:val="000D1A7B"/>
    <w:rsid w:val="000D1E7B"/>
    <w:rsid w:val="000D2526"/>
    <w:rsid w:val="000D2813"/>
    <w:rsid w:val="000D3282"/>
    <w:rsid w:val="000D3AE8"/>
    <w:rsid w:val="000D3B59"/>
    <w:rsid w:val="000D3D33"/>
    <w:rsid w:val="000D3E39"/>
    <w:rsid w:val="000D3F7B"/>
    <w:rsid w:val="000D42D6"/>
    <w:rsid w:val="000D464F"/>
    <w:rsid w:val="000D4EC1"/>
    <w:rsid w:val="000D63F7"/>
    <w:rsid w:val="000D6DC7"/>
    <w:rsid w:val="000D703A"/>
    <w:rsid w:val="000D7202"/>
    <w:rsid w:val="000D7482"/>
    <w:rsid w:val="000D76D9"/>
    <w:rsid w:val="000D7891"/>
    <w:rsid w:val="000D7E1F"/>
    <w:rsid w:val="000E01C1"/>
    <w:rsid w:val="000E01D0"/>
    <w:rsid w:val="000E1779"/>
    <w:rsid w:val="000E1BEC"/>
    <w:rsid w:val="000E1F1D"/>
    <w:rsid w:val="000E21E5"/>
    <w:rsid w:val="000E2207"/>
    <w:rsid w:val="000E24E1"/>
    <w:rsid w:val="000E2520"/>
    <w:rsid w:val="000E25A9"/>
    <w:rsid w:val="000E26DD"/>
    <w:rsid w:val="000E27B6"/>
    <w:rsid w:val="000E2CE7"/>
    <w:rsid w:val="000E2E00"/>
    <w:rsid w:val="000E33C8"/>
    <w:rsid w:val="000E35C7"/>
    <w:rsid w:val="000E3AF5"/>
    <w:rsid w:val="000E3B96"/>
    <w:rsid w:val="000E4B54"/>
    <w:rsid w:val="000E53BD"/>
    <w:rsid w:val="000E55A2"/>
    <w:rsid w:val="000E5F4E"/>
    <w:rsid w:val="000E6684"/>
    <w:rsid w:val="000E6777"/>
    <w:rsid w:val="000E7410"/>
    <w:rsid w:val="000E7936"/>
    <w:rsid w:val="000F03BC"/>
    <w:rsid w:val="000F0A47"/>
    <w:rsid w:val="000F0D60"/>
    <w:rsid w:val="000F13C5"/>
    <w:rsid w:val="000F147D"/>
    <w:rsid w:val="000F1A3A"/>
    <w:rsid w:val="000F1A53"/>
    <w:rsid w:val="000F1A5A"/>
    <w:rsid w:val="000F1D45"/>
    <w:rsid w:val="000F1FA4"/>
    <w:rsid w:val="000F2014"/>
    <w:rsid w:val="000F2194"/>
    <w:rsid w:val="000F24B2"/>
    <w:rsid w:val="000F29C1"/>
    <w:rsid w:val="000F306B"/>
    <w:rsid w:val="000F31D9"/>
    <w:rsid w:val="000F376E"/>
    <w:rsid w:val="000F3B4A"/>
    <w:rsid w:val="000F3FC7"/>
    <w:rsid w:val="000F4A13"/>
    <w:rsid w:val="000F4CD5"/>
    <w:rsid w:val="000F5080"/>
    <w:rsid w:val="000F5216"/>
    <w:rsid w:val="000F567F"/>
    <w:rsid w:val="000F5A78"/>
    <w:rsid w:val="000F5E34"/>
    <w:rsid w:val="000F5E5F"/>
    <w:rsid w:val="000F5E8C"/>
    <w:rsid w:val="000F6801"/>
    <w:rsid w:val="000F6803"/>
    <w:rsid w:val="000F6D60"/>
    <w:rsid w:val="000F6D6B"/>
    <w:rsid w:val="000F6F31"/>
    <w:rsid w:val="000F7657"/>
    <w:rsid w:val="000F7A4B"/>
    <w:rsid w:val="000F7F8C"/>
    <w:rsid w:val="001000DA"/>
    <w:rsid w:val="00100539"/>
    <w:rsid w:val="00100611"/>
    <w:rsid w:val="001006AD"/>
    <w:rsid w:val="0010072A"/>
    <w:rsid w:val="001009C3"/>
    <w:rsid w:val="00100B5E"/>
    <w:rsid w:val="00101435"/>
    <w:rsid w:val="00101451"/>
    <w:rsid w:val="00102C18"/>
    <w:rsid w:val="00102CC5"/>
    <w:rsid w:val="0010306F"/>
    <w:rsid w:val="001031FC"/>
    <w:rsid w:val="0010384A"/>
    <w:rsid w:val="00103D73"/>
    <w:rsid w:val="00103F0F"/>
    <w:rsid w:val="00104371"/>
    <w:rsid w:val="001044F8"/>
    <w:rsid w:val="00104F66"/>
    <w:rsid w:val="001054A3"/>
    <w:rsid w:val="0010559C"/>
    <w:rsid w:val="00105C32"/>
    <w:rsid w:val="0010606F"/>
    <w:rsid w:val="0010632A"/>
    <w:rsid w:val="0010632E"/>
    <w:rsid w:val="00106A7E"/>
    <w:rsid w:val="00106A81"/>
    <w:rsid w:val="00106B89"/>
    <w:rsid w:val="00106C49"/>
    <w:rsid w:val="00106CA2"/>
    <w:rsid w:val="001108B2"/>
    <w:rsid w:val="00110A24"/>
    <w:rsid w:val="00110A62"/>
    <w:rsid w:val="00110B1B"/>
    <w:rsid w:val="00110B5D"/>
    <w:rsid w:val="0011105B"/>
    <w:rsid w:val="0011111B"/>
    <w:rsid w:val="0011145F"/>
    <w:rsid w:val="00111483"/>
    <w:rsid w:val="00111886"/>
    <w:rsid w:val="00111CE1"/>
    <w:rsid w:val="0011267E"/>
    <w:rsid w:val="0011271A"/>
    <w:rsid w:val="00112E38"/>
    <w:rsid w:val="001131AA"/>
    <w:rsid w:val="001137CE"/>
    <w:rsid w:val="00113813"/>
    <w:rsid w:val="00113C4C"/>
    <w:rsid w:val="00113CDC"/>
    <w:rsid w:val="00113DD9"/>
    <w:rsid w:val="00113E26"/>
    <w:rsid w:val="0011467A"/>
    <w:rsid w:val="00114751"/>
    <w:rsid w:val="0011484F"/>
    <w:rsid w:val="001148DA"/>
    <w:rsid w:val="00114C92"/>
    <w:rsid w:val="00114F21"/>
    <w:rsid w:val="00114F4E"/>
    <w:rsid w:val="00115310"/>
    <w:rsid w:val="00115E3D"/>
    <w:rsid w:val="00116B20"/>
    <w:rsid w:val="00116D39"/>
    <w:rsid w:val="001177A2"/>
    <w:rsid w:val="00117819"/>
    <w:rsid w:val="001179D3"/>
    <w:rsid w:val="00117CFE"/>
    <w:rsid w:val="00117DD6"/>
    <w:rsid w:val="00117F77"/>
    <w:rsid w:val="001202B1"/>
    <w:rsid w:val="001203C0"/>
    <w:rsid w:val="001204D7"/>
    <w:rsid w:val="0012093F"/>
    <w:rsid w:val="001210F1"/>
    <w:rsid w:val="00121248"/>
    <w:rsid w:val="00121266"/>
    <w:rsid w:val="00121268"/>
    <w:rsid w:val="001217C3"/>
    <w:rsid w:val="001219CD"/>
    <w:rsid w:val="00121E66"/>
    <w:rsid w:val="00122292"/>
    <w:rsid w:val="00122355"/>
    <w:rsid w:val="00122358"/>
    <w:rsid w:val="001226AD"/>
    <w:rsid w:val="00122A3C"/>
    <w:rsid w:val="00122AE8"/>
    <w:rsid w:val="00122C72"/>
    <w:rsid w:val="001230A5"/>
    <w:rsid w:val="00123733"/>
    <w:rsid w:val="00123ACC"/>
    <w:rsid w:val="00123FDE"/>
    <w:rsid w:val="00124482"/>
    <w:rsid w:val="00124611"/>
    <w:rsid w:val="00124797"/>
    <w:rsid w:val="00124C3D"/>
    <w:rsid w:val="00124D82"/>
    <w:rsid w:val="00124E8F"/>
    <w:rsid w:val="001250AF"/>
    <w:rsid w:val="001253D5"/>
    <w:rsid w:val="00125A6C"/>
    <w:rsid w:val="00125C50"/>
    <w:rsid w:val="00125F99"/>
    <w:rsid w:val="001262FB"/>
    <w:rsid w:val="001266B1"/>
    <w:rsid w:val="001269E0"/>
    <w:rsid w:val="001270B7"/>
    <w:rsid w:val="00127385"/>
    <w:rsid w:val="00127410"/>
    <w:rsid w:val="0012741A"/>
    <w:rsid w:val="00127532"/>
    <w:rsid w:val="00127F2F"/>
    <w:rsid w:val="001300CB"/>
    <w:rsid w:val="001306D2"/>
    <w:rsid w:val="00131311"/>
    <w:rsid w:val="001314EF"/>
    <w:rsid w:val="001315CE"/>
    <w:rsid w:val="0013248A"/>
    <w:rsid w:val="001325D7"/>
    <w:rsid w:val="00132744"/>
    <w:rsid w:val="00132777"/>
    <w:rsid w:val="00132FF0"/>
    <w:rsid w:val="00133770"/>
    <w:rsid w:val="00133A4B"/>
    <w:rsid w:val="00133A9C"/>
    <w:rsid w:val="00133E3D"/>
    <w:rsid w:val="0013436B"/>
    <w:rsid w:val="0013448B"/>
    <w:rsid w:val="001346B4"/>
    <w:rsid w:val="00134898"/>
    <w:rsid w:val="0013492C"/>
    <w:rsid w:val="00134E87"/>
    <w:rsid w:val="00135A18"/>
    <w:rsid w:val="00136666"/>
    <w:rsid w:val="00136CE3"/>
    <w:rsid w:val="00136D91"/>
    <w:rsid w:val="00136EBF"/>
    <w:rsid w:val="001374EB"/>
    <w:rsid w:val="0013757A"/>
    <w:rsid w:val="001376E5"/>
    <w:rsid w:val="00137829"/>
    <w:rsid w:val="0013799D"/>
    <w:rsid w:val="0014019B"/>
    <w:rsid w:val="00140262"/>
    <w:rsid w:val="001408AE"/>
    <w:rsid w:val="001408BD"/>
    <w:rsid w:val="001409C8"/>
    <w:rsid w:val="00140AE9"/>
    <w:rsid w:val="00140B0D"/>
    <w:rsid w:val="001418BB"/>
    <w:rsid w:val="00141F9F"/>
    <w:rsid w:val="001422E5"/>
    <w:rsid w:val="00142464"/>
    <w:rsid w:val="00142AFE"/>
    <w:rsid w:val="00142BFF"/>
    <w:rsid w:val="00142C15"/>
    <w:rsid w:val="00142C6C"/>
    <w:rsid w:val="00142DFF"/>
    <w:rsid w:val="00142E13"/>
    <w:rsid w:val="0014351C"/>
    <w:rsid w:val="0014395E"/>
    <w:rsid w:val="001439C8"/>
    <w:rsid w:val="00143B42"/>
    <w:rsid w:val="00143CD8"/>
    <w:rsid w:val="00144226"/>
    <w:rsid w:val="001443D1"/>
    <w:rsid w:val="00144714"/>
    <w:rsid w:val="00144766"/>
    <w:rsid w:val="001447E1"/>
    <w:rsid w:val="00145711"/>
    <w:rsid w:val="0014576E"/>
    <w:rsid w:val="001457F6"/>
    <w:rsid w:val="001459D7"/>
    <w:rsid w:val="00145BB5"/>
    <w:rsid w:val="00146CDE"/>
    <w:rsid w:val="0014701F"/>
    <w:rsid w:val="001470F1"/>
    <w:rsid w:val="001474AE"/>
    <w:rsid w:val="001474D5"/>
    <w:rsid w:val="00147B75"/>
    <w:rsid w:val="00147B9C"/>
    <w:rsid w:val="00147EC2"/>
    <w:rsid w:val="00150172"/>
    <w:rsid w:val="001501A0"/>
    <w:rsid w:val="00150BC2"/>
    <w:rsid w:val="00150F8C"/>
    <w:rsid w:val="00151C40"/>
    <w:rsid w:val="00151DB1"/>
    <w:rsid w:val="001522A3"/>
    <w:rsid w:val="00152DA7"/>
    <w:rsid w:val="00152F06"/>
    <w:rsid w:val="00153334"/>
    <w:rsid w:val="0015375B"/>
    <w:rsid w:val="0015388E"/>
    <w:rsid w:val="00153955"/>
    <w:rsid w:val="00153FD1"/>
    <w:rsid w:val="00153FDB"/>
    <w:rsid w:val="001541A8"/>
    <w:rsid w:val="001544A7"/>
    <w:rsid w:val="00154503"/>
    <w:rsid w:val="0015452B"/>
    <w:rsid w:val="00154C0E"/>
    <w:rsid w:val="00154F44"/>
    <w:rsid w:val="00155601"/>
    <w:rsid w:val="00155B6F"/>
    <w:rsid w:val="001562D9"/>
    <w:rsid w:val="0015653A"/>
    <w:rsid w:val="0015661D"/>
    <w:rsid w:val="001568CE"/>
    <w:rsid w:val="00156F4A"/>
    <w:rsid w:val="00157E61"/>
    <w:rsid w:val="00157E78"/>
    <w:rsid w:val="001601C2"/>
    <w:rsid w:val="00160ED7"/>
    <w:rsid w:val="001619E0"/>
    <w:rsid w:val="00161E60"/>
    <w:rsid w:val="00162B86"/>
    <w:rsid w:val="00162E29"/>
    <w:rsid w:val="0016301C"/>
    <w:rsid w:val="0016310E"/>
    <w:rsid w:val="0016334C"/>
    <w:rsid w:val="00163536"/>
    <w:rsid w:val="00163E14"/>
    <w:rsid w:val="00164055"/>
    <w:rsid w:val="00164B4C"/>
    <w:rsid w:val="00164D40"/>
    <w:rsid w:val="0016502A"/>
    <w:rsid w:val="0016509E"/>
    <w:rsid w:val="00165678"/>
    <w:rsid w:val="00165754"/>
    <w:rsid w:val="0016579F"/>
    <w:rsid w:val="001658FA"/>
    <w:rsid w:val="00165D74"/>
    <w:rsid w:val="001664DC"/>
    <w:rsid w:val="00166B17"/>
    <w:rsid w:val="00166FEF"/>
    <w:rsid w:val="00167413"/>
    <w:rsid w:val="001676F4"/>
    <w:rsid w:val="00167865"/>
    <w:rsid w:val="00167CC5"/>
    <w:rsid w:val="00170713"/>
    <w:rsid w:val="00170F85"/>
    <w:rsid w:val="001715D8"/>
    <w:rsid w:val="00171FD1"/>
    <w:rsid w:val="00172031"/>
    <w:rsid w:val="00172DA4"/>
    <w:rsid w:val="00173F6E"/>
    <w:rsid w:val="001748A0"/>
    <w:rsid w:val="001754D2"/>
    <w:rsid w:val="001756B6"/>
    <w:rsid w:val="0017570D"/>
    <w:rsid w:val="00175826"/>
    <w:rsid w:val="0017593D"/>
    <w:rsid w:val="00175B81"/>
    <w:rsid w:val="00175C26"/>
    <w:rsid w:val="00175E2D"/>
    <w:rsid w:val="00176238"/>
    <w:rsid w:val="00176368"/>
    <w:rsid w:val="00176A24"/>
    <w:rsid w:val="00176DBD"/>
    <w:rsid w:val="00176DF9"/>
    <w:rsid w:val="0017720A"/>
    <w:rsid w:val="00177415"/>
    <w:rsid w:val="00177AC3"/>
    <w:rsid w:val="00177B82"/>
    <w:rsid w:val="00180026"/>
    <w:rsid w:val="00180234"/>
    <w:rsid w:val="001811ED"/>
    <w:rsid w:val="0018138B"/>
    <w:rsid w:val="0018157F"/>
    <w:rsid w:val="00182756"/>
    <w:rsid w:val="00182759"/>
    <w:rsid w:val="0018296A"/>
    <w:rsid w:val="00182986"/>
    <w:rsid w:val="00183265"/>
    <w:rsid w:val="001836C3"/>
    <w:rsid w:val="00183DC3"/>
    <w:rsid w:val="00183DCA"/>
    <w:rsid w:val="00183F0D"/>
    <w:rsid w:val="0018400C"/>
    <w:rsid w:val="00184D8A"/>
    <w:rsid w:val="00184FE9"/>
    <w:rsid w:val="00185004"/>
    <w:rsid w:val="001856A2"/>
    <w:rsid w:val="0018593D"/>
    <w:rsid w:val="00185D75"/>
    <w:rsid w:val="00185F4B"/>
    <w:rsid w:val="0018600C"/>
    <w:rsid w:val="0018616D"/>
    <w:rsid w:val="00186ECA"/>
    <w:rsid w:val="00187485"/>
    <w:rsid w:val="00187860"/>
    <w:rsid w:val="00187A24"/>
    <w:rsid w:val="00187C01"/>
    <w:rsid w:val="00190073"/>
    <w:rsid w:val="00190242"/>
    <w:rsid w:val="0019095F"/>
    <w:rsid w:val="001911C7"/>
    <w:rsid w:val="001911F6"/>
    <w:rsid w:val="0019138F"/>
    <w:rsid w:val="00191688"/>
    <w:rsid w:val="0019194F"/>
    <w:rsid w:val="00191D9C"/>
    <w:rsid w:val="00191F0E"/>
    <w:rsid w:val="00192396"/>
    <w:rsid w:val="001924D8"/>
    <w:rsid w:val="001925B3"/>
    <w:rsid w:val="00192793"/>
    <w:rsid w:val="001929A8"/>
    <w:rsid w:val="001931AC"/>
    <w:rsid w:val="001932CF"/>
    <w:rsid w:val="001937A8"/>
    <w:rsid w:val="00193BEE"/>
    <w:rsid w:val="001942B8"/>
    <w:rsid w:val="00194471"/>
    <w:rsid w:val="00194C55"/>
    <w:rsid w:val="00194CF5"/>
    <w:rsid w:val="0019502C"/>
    <w:rsid w:val="001952E8"/>
    <w:rsid w:val="00195553"/>
    <w:rsid w:val="00195EAE"/>
    <w:rsid w:val="00196016"/>
    <w:rsid w:val="00196165"/>
    <w:rsid w:val="00196393"/>
    <w:rsid w:val="00196667"/>
    <w:rsid w:val="001966C9"/>
    <w:rsid w:val="00197033"/>
    <w:rsid w:val="0019725F"/>
    <w:rsid w:val="00197297"/>
    <w:rsid w:val="00197717"/>
    <w:rsid w:val="001977C0"/>
    <w:rsid w:val="00197818"/>
    <w:rsid w:val="00197F7F"/>
    <w:rsid w:val="001A0827"/>
    <w:rsid w:val="001A0ABB"/>
    <w:rsid w:val="001A0EF8"/>
    <w:rsid w:val="001A13E9"/>
    <w:rsid w:val="001A150E"/>
    <w:rsid w:val="001A18D2"/>
    <w:rsid w:val="001A1BFB"/>
    <w:rsid w:val="001A245B"/>
    <w:rsid w:val="001A25AC"/>
    <w:rsid w:val="001A2881"/>
    <w:rsid w:val="001A37A6"/>
    <w:rsid w:val="001A4197"/>
    <w:rsid w:val="001A45A0"/>
    <w:rsid w:val="001A4BB8"/>
    <w:rsid w:val="001A4C69"/>
    <w:rsid w:val="001A50A5"/>
    <w:rsid w:val="001A548E"/>
    <w:rsid w:val="001A55E2"/>
    <w:rsid w:val="001A5625"/>
    <w:rsid w:val="001A677B"/>
    <w:rsid w:val="001A7616"/>
    <w:rsid w:val="001A780C"/>
    <w:rsid w:val="001A788D"/>
    <w:rsid w:val="001A7B61"/>
    <w:rsid w:val="001A7F0C"/>
    <w:rsid w:val="001B025E"/>
    <w:rsid w:val="001B0693"/>
    <w:rsid w:val="001B0706"/>
    <w:rsid w:val="001B0807"/>
    <w:rsid w:val="001B0B8C"/>
    <w:rsid w:val="001B0F9E"/>
    <w:rsid w:val="001B101F"/>
    <w:rsid w:val="001B136D"/>
    <w:rsid w:val="001B1442"/>
    <w:rsid w:val="001B1470"/>
    <w:rsid w:val="001B1C97"/>
    <w:rsid w:val="001B1F30"/>
    <w:rsid w:val="001B2BCC"/>
    <w:rsid w:val="001B36B4"/>
    <w:rsid w:val="001B38B7"/>
    <w:rsid w:val="001B39AE"/>
    <w:rsid w:val="001B3F7F"/>
    <w:rsid w:val="001B411F"/>
    <w:rsid w:val="001B4653"/>
    <w:rsid w:val="001B4A22"/>
    <w:rsid w:val="001B4A40"/>
    <w:rsid w:val="001B58BC"/>
    <w:rsid w:val="001B5E7A"/>
    <w:rsid w:val="001B6912"/>
    <w:rsid w:val="001B7723"/>
    <w:rsid w:val="001B7979"/>
    <w:rsid w:val="001B7FBD"/>
    <w:rsid w:val="001C03D1"/>
    <w:rsid w:val="001C0AC9"/>
    <w:rsid w:val="001C0B57"/>
    <w:rsid w:val="001C0ECA"/>
    <w:rsid w:val="001C1735"/>
    <w:rsid w:val="001C1769"/>
    <w:rsid w:val="001C1C28"/>
    <w:rsid w:val="001C2125"/>
    <w:rsid w:val="001C21A0"/>
    <w:rsid w:val="001C2301"/>
    <w:rsid w:val="001C24BB"/>
    <w:rsid w:val="001C2A75"/>
    <w:rsid w:val="001C2AF6"/>
    <w:rsid w:val="001C3683"/>
    <w:rsid w:val="001C37E7"/>
    <w:rsid w:val="001C4284"/>
    <w:rsid w:val="001C4299"/>
    <w:rsid w:val="001C43F5"/>
    <w:rsid w:val="001C44D3"/>
    <w:rsid w:val="001C5239"/>
    <w:rsid w:val="001C5501"/>
    <w:rsid w:val="001C5664"/>
    <w:rsid w:val="001C58FF"/>
    <w:rsid w:val="001C591F"/>
    <w:rsid w:val="001C63D2"/>
    <w:rsid w:val="001C6526"/>
    <w:rsid w:val="001C6952"/>
    <w:rsid w:val="001C6A87"/>
    <w:rsid w:val="001C6E3A"/>
    <w:rsid w:val="001C7078"/>
    <w:rsid w:val="001C709B"/>
    <w:rsid w:val="001C7813"/>
    <w:rsid w:val="001C7DA7"/>
    <w:rsid w:val="001D1792"/>
    <w:rsid w:val="001D2509"/>
    <w:rsid w:val="001D2B02"/>
    <w:rsid w:val="001D2DA8"/>
    <w:rsid w:val="001D3116"/>
    <w:rsid w:val="001D347F"/>
    <w:rsid w:val="001D3B9E"/>
    <w:rsid w:val="001D3E83"/>
    <w:rsid w:val="001D3F6F"/>
    <w:rsid w:val="001D4A29"/>
    <w:rsid w:val="001D4F9A"/>
    <w:rsid w:val="001D5114"/>
    <w:rsid w:val="001D55F2"/>
    <w:rsid w:val="001D5C0F"/>
    <w:rsid w:val="001D5F7D"/>
    <w:rsid w:val="001D6553"/>
    <w:rsid w:val="001D65FF"/>
    <w:rsid w:val="001D686B"/>
    <w:rsid w:val="001D68CD"/>
    <w:rsid w:val="001D69FE"/>
    <w:rsid w:val="001D70F5"/>
    <w:rsid w:val="001D729D"/>
    <w:rsid w:val="001D74DB"/>
    <w:rsid w:val="001E0190"/>
    <w:rsid w:val="001E0734"/>
    <w:rsid w:val="001E0ACF"/>
    <w:rsid w:val="001E0ADE"/>
    <w:rsid w:val="001E1098"/>
    <w:rsid w:val="001E1E96"/>
    <w:rsid w:val="001E24D4"/>
    <w:rsid w:val="001E25C4"/>
    <w:rsid w:val="001E2E6F"/>
    <w:rsid w:val="001E3511"/>
    <w:rsid w:val="001E3642"/>
    <w:rsid w:val="001E3DBD"/>
    <w:rsid w:val="001E3E18"/>
    <w:rsid w:val="001E4751"/>
    <w:rsid w:val="001E4938"/>
    <w:rsid w:val="001E4CD8"/>
    <w:rsid w:val="001E4FB6"/>
    <w:rsid w:val="001E53A9"/>
    <w:rsid w:val="001E547C"/>
    <w:rsid w:val="001E55D5"/>
    <w:rsid w:val="001E589C"/>
    <w:rsid w:val="001E6920"/>
    <w:rsid w:val="001E693A"/>
    <w:rsid w:val="001E6EC8"/>
    <w:rsid w:val="001E74C1"/>
    <w:rsid w:val="001E7905"/>
    <w:rsid w:val="001F0190"/>
    <w:rsid w:val="001F0858"/>
    <w:rsid w:val="001F0883"/>
    <w:rsid w:val="001F08A4"/>
    <w:rsid w:val="001F0A0A"/>
    <w:rsid w:val="001F0B61"/>
    <w:rsid w:val="001F0DCF"/>
    <w:rsid w:val="001F11E2"/>
    <w:rsid w:val="001F141F"/>
    <w:rsid w:val="001F14F2"/>
    <w:rsid w:val="001F1BAB"/>
    <w:rsid w:val="001F1EEE"/>
    <w:rsid w:val="001F203C"/>
    <w:rsid w:val="001F2108"/>
    <w:rsid w:val="001F2A4D"/>
    <w:rsid w:val="001F2BD3"/>
    <w:rsid w:val="001F2EA1"/>
    <w:rsid w:val="001F337E"/>
    <w:rsid w:val="001F353A"/>
    <w:rsid w:val="001F3603"/>
    <w:rsid w:val="001F386B"/>
    <w:rsid w:val="001F3D89"/>
    <w:rsid w:val="001F4052"/>
    <w:rsid w:val="001F4435"/>
    <w:rsid w:val="001F4FA9"/>
    <w:rsid w:val="001F548A"/>
    <w:rsid w:val="001F5597"/>
    <w:rsid w:val="001F579C"/>
    <w:rsid w:val="001F58E7"/>
    <w:rsid w:val="001F5C40"/>
    <w:rsid w:val="001F5D92"/>
    <w:rsid w:val="001F5F13"/>
    <w:rsid w:val="001F668A"/>
    <w:rsid w:val="001F6AB6"/>
    <w:rsid w:val="001F6B22"/>
    <w:rsid w:val="001F6D64"/>
    <w:rsid w:val="001F765B"/>
    <w:rsid w:val="001F770A"/>
    <w:rsid w:val="00200A9D"/>
    <w:rsid w:val="00200B2E"/>
    <w:rsid w:val="00201324"/>
    <w:rsid w:val="00201841"/>
    <w:rsid w:val="0020194C"/>
    <w:rsid w:val="0020205B"/>
    <w:rsid w:val="00202C45"/>
    <w:rsid w:val="00202E4A"/>
    <w:rsid w:val="00203011"/>
    <w:rsid w:val="002031FC"/>
    <w:rsid w:val="0020332E"/>
    <w:rsid w:val="00203733"/>
    <w:rsid w:val="0020390A"/>
    <w:rsid w:val="002041DB"/>
    <w:rsid w:val="0020460C"/>
    <w:rsid w:val="00205553"/>
    <w:rsid w:val="0020587F"/>
    <w:rsid w:val="002059C8"/>
    <w:rsid w:val="00205A19"/>
    <w:rsid w:val="00206005"/>
    <w:rsid w:val="00206928"/>
    <w:rsid w:val="002069C3"/>
    <w:rsid w:val="00206C16"/>
    <w:rsid w:val="00206E82"/>
    <w:rsid w:val="0020726F"/>
    <w:rsid w:val="002073CA"/>
    <w:rsid w:val="002076FD"/>
    <w:rsid w:val="0020775A"/>
    <w:rsid w:val="0020777E"/>
    <w:rsid w:val="0020778C"/>
    <w:rsid w:val="00207D4E"/>
    <w:rsid w:val="00207ED2"/>
    <w:rsid w:val="00210464"/>
    <w:rsid w:val="002104A5"/>
    <w:rsid w:val="002104FF"/>
    <w:rsid w:val="00210D74"/>
    <w:rsid w:val="00211046"/>
    <w:rsid w:val="002112B2"/>
    <w:rsid w:val="00211AE6"/>
    <w:rsid w:val="00211FE8"/>
    <w:rsid w:val="00212DA6"/>
    <w:rsid w:val="00213289"/>
    <w:rsid w:val="002139D9"/>
    <w:rsid w:val="00213B45"/>
    <w:rsid w:val="00213C82"/>
    <w:rsid w:val="002147CA"/>
    <w:rsid w:val="002154DF"/>
    <w:rsid w:val="002158A2"/>
    <w:rsid w:val="00215AEB"/>
    <w:rsid w:val="00215CE4"/>
    <w:rsid w:val="00215E20"/>
    <w:rsid w:val="0021610D"/>
    <w:rsid w:val="002165C1"/>
    <w:rsid w:val="00216A8E"/>
    <w:rsid w:val="00217538"/>
    <w:rsid w:val="00217563"/>
    <w:rsid w:val="00217998"/>
    <w:rsid w:val="00217DA5"/>
    <w:rsid w:val="00217EC2"/>
    <w:rsid w:val="00220268"/>
    <w:rsid w:val="00220B8F"/>
    <w:rsid w:val="00220ED6"/>
    <w:rsid w:val="00221747"/>
    <w:rsid w:val="00221FB0"/>
    <w:rsid w:val="0022236B"/>
    <w:rsid w:val="00222411"/>
    <w:rsid w:val="0022247C"/>
    <w:rsid w:val="0022253A"/>
    <w:rsid w:val="00222ACC"/>
    <w:rsid w:val="00222D23"/>
    <w:rsid w:val="00223903"/>
    <w:rsid w:val="00223B9B"/>
    <w:rsid w:val="00223E41"/>
    <w:rsid w:val="00223EC7"/>
    <w:rsid w:val="002240AD"/>
    <w:rsid w:val="002241F7"/>
    <w:rsid w:val="00224234"/>
    <w:rsid w:val="002242F0"/>
    <w:rsid w:val="0022452B"/>
    <w:rsid w:val="00224EDC"/>
    <w:rsid w:val="00224F1D"/>
    <w:rsid w:val="00225CB2"/>
    <w:rsid w:val="002262A7"/>
    <w:rsid w:val="00227B32"/>
    <w:rsid w:val="0023007D"/>
    <w:rsid w:val="002302F5"/>
    <w:rsid w:val="00230478"/>
    <w:rsid w:val="0023084B"/>
    <w:rsid w:val="00231311"/>
    <w:rsid w:val="002314BF"/>
    <w:rsid w:val="0023151E"/>
    <w:rsid w:val="0023219B"/>
    <w:rsid w:val="0023282F"/>
    <w:rsid w:val="00232E2E"/>
    <w:rsid w:val="00232E42"/>
    <w:rsid w:val="0023362C"/>
    <w:rsid w:val="00233685"/>
    <w:rsid w:val="00233827"/>
    <w:rsid w:val="00233EB7"/>
    <w:rsid w:val="00233F42"/>
    <w:rsid w:val="00234272"/>
    <w:rsid w:val="002347C3"/>
    <w:rsid w:val="00234809"/>
    <w:rsid w:val="00234856"/>
    <w:rsid w:val="00234D15"/>
    <w:rsid w:val="00235450"/>
    <w:rsid w:val="0023568B"/>
    <w:rsid w:val="002359C3"/>
    <w:rsid w:val="00235ABC"/>
    <w:rsid w:val="00235C2D"/>
    <w:rsid w:val="00235CBD"/>
    <w:rsid w:val="00236737"/>
    <w:rsid w:val="00236778"/>
    <w:rsid w:val="00236E1C"/>
    <w:rsid w:val="00236F25"/>
    <w:rsid w:val="0023749F"/>
    <w:rsid w:val="002374F6"/>
    <w:rsid w:val="002375F5"/>
    <w:rsid w:val="0023766E"/>
    <w:rsid w:val="00237BD5"/>
    <w:rsid w:val="00237C06"/>
    <w:rsid w:val="00237D72"/>
    <w:rsid w:val="00237EDD"/>
    <w:rsid w:val="00240237"/>
    <w:rsid w:val="002408BA"/>
    <w:rsid w:val="00240972"/>
    <w:rsid w:val="00240AE1"/>
    <w:rsid w:val="00240ED3"/>
    <w:rsid w:val="002412A2"/>
    <w:rsid w:val="00241740"/>
    <w:rsid w:val="00241810"/>
    <w:rsid w:val="00241816"/>
    <w:rsid w:val="00242AB5"/>
    <w:rsid w:val="00242CFC"/>
    <w:rsid w:val="00242E04"/>
    <w:rsid w:val="002430F9"/>
    <w:rsid w:val="002432E0"/>
    <w:rsid w:val="00243622"/>
    <w:rsid w:val="002436B2"/>
    <w:rsid w:val="00243D2B"/>
    <w:rsid w:val="00243E8D"/>
    <w:rsid w:val="00244224"/>
    <w:rsid w:val="00244B6B"/>
    <w:rsid w:val="002454C8"/>
    <w:rsid w:val="00245790"/>
    <w:rsid w:val="00245971"/>
    <w:rsid w:val="00245CE9"/>
    <w:rsid w:val="00245E00"/>
    <w:rsid w:val="00246012"/>
    <w:rsid w:val="00247B52"/>
    <w:rsid w:val="00247E49"/>
    <w:rsid w:val="00247EB2"/>
    <w:rsid w:val="002503D1"/>
    <w:rsid w:val="00250568"/>
    <w:rsid w:val="002507C7"/>
    <w:rsid w:val="002511AF"/>
    <w:rsid w:val="00251AF9"/>
    <w:rsid w:val="00251BF4"/>
    <w:rsid w:val="00252146"/>
    <w:rsid w:val="0025231E"/>
    <w:rsid w:val="002525B9"/>
    <w:rsid w:val="00252B3D"/>
    <w:rsid w:val="00252BA5"/>
    <w:rsid w:val="00253077"/>
    <w:rsid w:val="00253368"/>
    <w:rsid w:val="00253752"/>
    <w:rsid w:val="00253DF7"/>
    <w:rsid w:val="002544FC"/>
    <w:rsid w:val="00254A01"/>
    <w:rsid w:val="00254AB4"/>
    <w:rsid w:val="00254CA1"/>
    <w:rsid w:val="00254D73"/>
    <w:rsid w:val="00254DE3"/>
    <w:rsid w:val="0025505F"/>
    <w:rsid w:val="002550FF"/>
    <w:rsid w:val="0025523C"/>
    <w:rsid w:val="00255D7F"/>
    <w:rsid w:val="00255DD3"/>
    <w:rsid w:val="0025603E"/>
    <w:rsid w:val="00256057"/>
    <w:rsid w:val="002560F7"/>
    <w:rsid w:val="002568FE"/>
    <w:rsid w:val="0025775A"/>
    <w:rsid w:val="002578D4"/>
    <w:rsid w:val="002579C1"/>
    <w:rsid w:val="002604DA"/>
    <w:rsid w:val="00260566"/>
    <w:rsid w:val="00260781"/>
    <w:rsid w:val="00260992"/>
    <w:rsid w:val="00260A76"/>
    <w:rsid w:val="00260FC1"/>
    <w:rsid w:val="002611D2"/>
    <w:rsid w:val="002614DA"/>
    <w:rsid w:val="00261BDD"/>
    <w:rsid w:val="00261C51"/>
    <w:rsid w:val="00261DCD"/>
    <w:rsid w:val="0026285F"/>
    <w:rsid w:val="00262E05"/>
    <w:rsid w:val="00262E69"/>
    <w:rsid w:val="002630FB"/>
    <w:rsid w:val="0026369F"/>
    <w:rsid w:val="002636AB"/>
    <w:rsid w:val="0026373B"/>
    <w:rsid w:val="00263BE7"/>
    <w:rsid w:val="00264677"/>
    <w:rsid w:val="00264A62"/>
    <w:rsid w:val="00265045"/>
    <w:rsid w:val="00265096"/>
    <w:rsid w:val="0026589E"/>
    <w:rsid w:val="0026593E"/>
    <w:rsid w:val="002659C1"/>
    <w:rsid w:val="002662BA"/>
    <w:rsid w:val="00266EB3"/>
    <w:rsid w:val="00267693"/>
    <w:rsid w:val="00267CB6"/>
    <w:rsid w:val="00267EF8"/>
    <w:rsid w:val="00270AC9"/>
    <w:rsid w:val="00271B90"/>
    <w:rsid w:val="00271BC9"/>
    <w:rsid w:val="00272039"/>
    <w:rsid w:val="00272184"/>
    <w:rsid w:val="00272283"/>
    <w:rsid w:val="0027244F"/>
    <w:rsid w:val="0027300A"/>
    <w:rsid w:val="00273651"/>
    <w:rsid w:val="0027369B"/>
    <w:rsid w:val="0027393A"/>
    <w:rsid w:val="00273DB4"/>
    <w:rsid w:val="00273FD5"/>
    <w:rsid w:val="00273FDB"/>
    <w:rsid w:val="0027492F"/>
    <w:rsid w:val="002749E5"/>
    <w:rsid w:val="00274F3B"/>
    <w:rsid w:val="002753C1"/>
    <w:rsid w:val="00275624"/>
    <w:rsid w:val="0027562D"/>
    <w:rsid w:val="0027598E"/>
    <w:rsid w:val="00275B33"/>
    <w:rsid w:val="00275BCE"/>
    <w:rsid w:val="002760B0"/>
    <w:rsid w:val="0027632F"/>
    <w:rsid w:val="002766CD"/>
    <w:rsid w:val="0027678A"/>
    <w:rsid w:val="002770AD"/>
    <w:rsid w:val="00277171"/>
    <w:rsid w:val="002779C6"/>
    <w:rsid w:val="00277B3D"/>
    <w:rsid w:val="00277BAB"/>
    <w:rsid w:val="0028044C"/>
    <w:rsid w:val="0028048B"/>
    <w:rsid w:val="0028111A"/>
    <w:rsid w:val="002815F0"/>
    <w:rsid w:val="0028165D"/>
    <w:rsid w:val="002817EC"/>
    <w:rsid w:val="00281F5E"/>
    <w:rsid w:val="0028269A"/>
    <w:rsid w:val="002826B6"/>
    <w:rsid w:val="00283592"/>
    <w:rsid w:val="0028363C"/>
    <w:rsid w:val="00283E4F"/>
    <w:rsid w:val="00283FA3"/>
    <w:rsid w:val="002845AC"/>
    <w:rsid w:val="002847E9"/>
    <w:rsid w:val="00284B07"/>
    <w:rsid w:val="00285A5B"/>
    <w:rsid w:val="00285C44"/>
    <w:rsid w:val="00285D8F"/>
    <w:rsid w:val="00285E6C"/>
    <w:rsid w:val="00285F04"/>
    <w:rsid w:val="00286C19"/>
    <w:rsid w:val="00287075"/>
    <w:rsid w:val="00287146"/>
    <w:rsid w:val="00287609"/>
    <w:rsid w:val="002878A6"/>
    <w:rsid w:val="00287D08"/>
    <w:rsid w:val="00290136"/>
    <w:rsid w:val="0029046B"/>
    <w:rsid w:val="002905D9"/>
    <w:rsid w:val="00290935"/>
    <w:rsid w:val="002913D6"/>
    <w:rsid w:val="00291BB4"/>
    <w:rsid w:val="002925DE"/>
    <w:rsid w:val="00292C66"/>
    <w:rsid w:val="0029318B"/>
    <w:rsid w:val="00293463"/>
    <w:rsid w:val="00293680"/>
    <w:rsid w:val="002940DF"/>
    <w:rsid w:val="002942A8"/>
    <w:rsid w:val="0029457A"/>
    <w:rsid w:val="00294BC0"/>
    <w:rsid w:val="00294C41"/>
    <w:rsid w:val="0029505A"/>
    <w:rsid w:val="002958B8"/>
    <w:rsid w:val="00295F12"/>
    <w:rsid w:val="00296613"/>
    <w:rsid w:val="002972FC"/>
    <w:rsid w:val="00297462"/>
    <w:rsid w:val="00297CA9"/>
    <w:rsid w:val="00297EC6"/>
    <w:rsid w:val="002A0257"/>
    <w:rsid w:val="002A0AED"/>
    <w:rsid w:val="002A13AD"/>
    <w:rsid w:val="002A2754"/>
    <w:rsid w:val="002A289B"/>
    <w:rsid w:val="002A307B"/>
    <w:rsid w:val="002A314B"/>
    <w:rsid w:val="002A36DE"/>
    <w:rsid w:val="002A38F1"/>
    <w:rsid w:val="002A3DA4"/>
    <w:rsid w:val="002A4235"/>
    <w:rsid w:val="002A4489"/>
    <w:rsid w:val="002A4B40"/>
    <w:rsid w:val="002A4CF9"/>
    <w:rsid w:val="002A4DF9"/>
    <w:rsid w:val="002A4E16"/>
    <w:rsid w:val="002A5358"/>
    <w:rsid w:val="002A5D8B"/>
    <w:rsid w:val="002A67CE"/>
    <w:rsid w:val="002A6829"/>
    <w:rsid w:val="002A6C11"/>
    <w:rsid w:val="002A6C41"/>
    <w:rsid w:val="002A6CDD"/>
    <w:rsid w:val="002A6FC7"/>
    <w:rsid w:val="002A7217"/>
    <w:rsid w:val="002A783B"/>
    <w:rsid w:val="002A7AC5"/>
    <w:rsid w:val="002A7DF3"/>
    <w:rsid w:val="002B00B5"/>
    <w:rsid w:val="002B0546"/>
    <w:rsid w:val="002B0CFA"/>
    <w:rsid w:val="002B171F"/>
    <w:rsid w:val="002B1C2D"/>
    <w:rsid w:val="002B1DB7"/>
    <w:rsid w:val="002B1DE7"/>
    <w:rsid w:val="002B1F25"/>
    <w:rsid w:val="002B2336"/>
    <w:rsid w:val="002B234F"/>
    <w:rsid w:val="002B2563"/>
    <w:rsid w:val="002B25C0"/>
    <w:rsid w:val="002B2FCD"/>
    <w:rsid w:val="002B2FF1"/>
    <w:rsid w:val="002B32A8"/>
    <w:rsid w:val="002B3396"/>
    <w:rsid w:val="002B3565"/>
    <w:rsid w:val="002B3CFE"/>
    <w:rsid w:val="002B407B"/>
    <w:rsid w:val="002B407C"/>
    <w:rsid w:val="002B4CAF"/>
    <w:rsid w:val="002B509A"/>
    <w:rsid w:val="002B553B"/>
    <w:rsid w:val="002B587D"/>
    <w:rsid w:val="002B58C3"/>
    <w:rsid w:val="002B5B0B"/>
    <w:rsid w:val="002B5F41"/>
    <w:rsid w:val="002B6A07"/>
    <w:rsid w:val="002B6AE7"/>
    <w:rsid w:val="002B6C6B"/>
    <w:rsid w:val="002B7092"/>
    <w:rsid w:val="002B72F5"/>
    <w:rsid w:val="002B737D"/>
    <w:rsid w:val="002B76BC"/>
    <w:rsid w:val="002B780E"/>
    <w:rsid w:val="002B78F7"/>
    <w:rsid w:val="002B7AF2"/>
    <w:rsid w:val="002B7D49"/>
    <w:rsid w:val="002B7D71"/>
    <w:rsid w:val="002B7DE2"/>
    <w:rsid w:val="002C043E"/>
    <w:rsid w:val="002C04C2"/>
    <w:rsid w:val="002C09A2"/>
    <w:rsid w:val="002C13EA"/>
    <w:rsid w:val="002C1547"/>
    <w:rsid w:val="002C223F"/>
    <w:rsid w:val="002C25A0"/>
    <w:rsid w:val="002C2715"/>
    <w:rsid w:val="002C282D"/>
    <w:rsid w:val="002C296E"/>
    <w:rsid w:val="002C2E8E"/>
    <w:rsid w:val="002C321C"/>
    <w:rsid w:val="002C3384"/>
    <w:rsid w:val="002C3560"/>
    <w:rsid w:val="002C35FF"/>
    <w:rsid w:val="002C3AFF"/>
    <w:rsid w:val="002C3EFD"/>
    <w:rsid w:val="002C4FEB"/>
    <w:rsid w:val="002C5235"/>
    <w:rsid w:val="002C536C"/>
    <w:rsid w:val="002C555C"/>
    <w:rsid w:val="002C5995"/>
    <w:rsid w:val="002C5DB1"/>
    <w:rsid w:val="002C5F6C"/>
    <w:rsid w:val="002C6693"/>
    <w:rsid w:val="002C729B"/>
    <w:rsid w:val="002C73EA"/>
    <w:rsid w:val="002C7C6D"/>
    <w:rsid w:val="002C7FEF"/>
    <w:rsid w:val="002D03CB"/>
    <w:rsid w:val="002D04B2"/>
    <w:rsid w:val="002D06AC"/>
    <w:rsid w:val="002D0A8B"/>
    <w:rsid w:val="002D1038"/>
    <w:rsid w:val="002D10F3"/>
    <w:rsid w:val="002D1D09"/>
    <w:rsid w:val="002D1E0C"/>
    <w:rsid w:val="002D1EEC"/>
    <w:rsid w:val="002D1F56"/>
    <w:rsid w:val="002D212B"/>
    <w:rsid w:val="002D2327"/>
    <w:rsid w:val="002D23E1"/>
    <w:rsid w:val="002D23FC"/>
    <w:rsid w:val="002D240E"/>
    <w:rsid w:val="002D27CA"/>
    <w:rsid w:val="002D3B57"/>
    <w:rsid w:val="002D3F88"/>
    <w:rsid w:val="002D4193"/>
    <w:rsid w:val="002D4297"/>
    <w:rsid w:val="002D4531"/>
    <w:rsid w:val="002D47E6"/>
    <w:rsid w:val="002D4B67"/>
    <w:rsid w:val="002D5353"/>
    <w:rsid w:val="002D5398"/>
    <w:rsid w:val="002D5584"/>
    <w:rsid w:val="002D5767"/>
    <w:rsid w:val="002D5D7B"/>
    <w:rsid w:val="002D65F7"/>
    <w:rsid w:val="002D66F5"/>
    <w:rsid w:val="002D6A84"/>
    <w:rsid w:val="002D6B9C"/>
    <w:rsid w:val="002D6C05"/>
    <w:rsid w:val="002D70B7"/>
    <w:rsid w:val="002D7AC0"/>
    <w:rsid w:val="002D7C5A"/>
    <w:rsid w:val="002E0210"/>
    <w:rsid w:val="002E0666"/>
    <w:rsid w:val="002E0CE5"/>
    <w:rsid w:val="002E18B5"/>
    <w:rsid w:val="002E18FF"/>
    <w:rsid w:val="002E2335"/>
    <w:rsid w:val="002E23C3"/>
    <w:rsid w:val="002E2FCE"/>
    <w:rsid w:val="002E3600"/>
    <w:rsid w:val="002E37F7"/>
    <w:rsid w:val="002E3891"/>
    <w:rsid w:val="002E3909"/>
    <w:rsid w:val="002E3E90"/>
    <w:rsid w:val="002E3EB7"/>
    <w:rsid w:val="002E3F9E"/>
    <w:rsid w:val="002E429F"/>
    <w:rsid w:val="002E479B"/>
    <w:rsid w:val="002E4943"/>
    <w:rsid w:val="002E49BC"/>
    <w:rsid w:val="002E49CB"/>
    <w:rsid w:val="002E4E56"/>
    <w:rsid w:val="002E52CC"/>
    <w:rsid w:val="002E5808"/>
    <w:rsid w:val="002E584F"/>
    <w:rsid w:val="002E58C5"/>
    <w:rsid w:val="002E5B9E"/>
    <w:rsid w:val="002E64F4"/>
    <w:rsid w:val="002E6B7A"/>
    <w:rsid w:val="002E6DC0"/>
    <w:rsid w:val="002E7001"/>
    <w:rsid w:val="002E7991"/>
    <w:rsid w:val="002E7A32"/>
    <w:rsid w:val="002E7EE9"/>
    <w:rsid w:val="002F0518"/>
    <w:rsid w:val="002F0A6E"/>
    <w:rsid w:val="002F0BAF"/>
    <w:rsid w:val="002F0BF5"/>
    <w:rsid w:val="002F1D03"/>
    <w:rsid w:val="002F1ECC"/>
    <w:rsid w:val="002F25E9"/>
    <w:rsid w:val="002F3E23"/>
    <w:rsid w:val="002F4165"/>
    <w:rsid w:val="002F44C2"/>
    <w:rsid w:val="002F4916"/>
    <w:rsid w:val="002F4B98"/>
    <w:rsid w:val="002F4FB6"/>
    <w:rsid w:val="002F5453"/>
    <w:rsid w:val="002F57C5"/>
    <w:rsid w:val="002F57C9"/>
    <w:rsid w:val="002F5CA3"/>
    <w:rsid w:val="002F5DE3"/>
    <w:rsid w:val="002F6632"/>
    <w:rsid w:val="002F6A05"/>
    <w:rsid w:val="002F6C77"/>
    <w:rsid w:val="002F71D3"/>
    <w:rsid w:val="002F7537"/>
    <w:rsid w:val="002F76E9"/>
    <w:rsid w:val="002F7E42"/>
    <w:rsid w:val="002F7F6A"/>
    <w:rsid w:val="00300224"/>
    <w:rsid w:val="003002D2"/>
    <w:rsid w:val="003003E2"/>
    <w:rsid w:val="00300640"/>
    <w:rsid w:val="00300778"/>
    <w:rsid w:val="00300B22"/>
    <w:rsid w:val="0030152A"/>
    <w:rsid w:val="0030153A"/>
    <w:rsid w:val="003015B7"/>
    <w:rsid w:val="003017BE"/>
    <w:rsid w:val="00301B40"/>
    <w:rsid w:val="00301C03"/>
    <w:rsid w:val="00301EAE"/>
    <w:rsid w:val="00302572"/>
    <w:rsid w:val="003027A8"/>
    <w:rsid w:val="00302A79"/>
    <w:rsid w:val="00302C18"/>
    <w:rsid w:val="00302C1B"/>
    <w:rsid w:val="00303661"/>
    <w:rsid w:val="00303961"/>
    <w:rsid w:val="00303BD5"/>
    <w:rsid w:val="00303CCE"/>
    <w:rsid w:val="00303E3A"/>
    <w:rsid w:val="00303E4B"/>
    <w:rsid w:val="003043D2"/>
    <w:rsid w:val="003044A7"/>
    <w:rsid w:val="00305AF5"/>
    <w:rsid w:val="00306030"/>
    <w:rsid w:val="00306780"/>
    <w:rsid w:val="00306796"/>
    <w:rsid w:val="00306B0C"/>
    <w:rsid w:val="00307282"/>
    <w:rsid w:val="00307581"/>
    <w:rsid w:val="00307C36"/>
    <w:rsid w:val="00307DE3"/>
    <w:rsid w:val="00307EE7"/>
    <w:rsid w:val="0031061F"/>
    <w:rsid w:val="00310A6E"/>
    <w:rsid w:val="00310F51"/>
    <w:rsid w:val="003114B3"/>
    <w:rsid w:val="00311AEC"/>
    <w:rsid w:val="00312073"/>
    <w:rsid w:val="00312320"/>
    <w:rsid w:val="00312916"/>
    <w:rsid w:val="00313432"/>
    <w:rsid w:val="00313587"/>
    <w:rsid w:val="00313AA4"/>
    <w:rsid w:val="003140E6"/>
    <w:rsid w:val="00314485"/>
    <w:rsid w:val="003145C4"/>
    <w:rsid w:val="00314EA8"/>
    <w:rsid w:val="00315133"/>
    <w:rsid w:val="0031528F"/>
    <w:rsid w:val="0031535C"/>
    <w:rsid w:val="00315585"/>
    <w:rsid w:val="00315622"/>
    <w:rsid w:val="00315855"/>
    <w:rsid w:val="00315CFC"/>
    <w:rsid w:val="00315F65"/>
    <w:rsid w:val="00315FD8"/>
    <w:rsid w:val="00316EE5"/>
    <w:rsid w:val="003177C7"/>
    <w:rsid w:val="0031782E"/>
    <w:rsid w:val="00317B03"/>
    <w:rsid w:val="00317B60"/>
    <w:rsid w:val="00320D1D"/>
    <w:rsid w:val="00320E0A"/>
    <w:rsid w:val="00321131"/>
    <w:rsid w:val="00321137"/>
    <w:rsid w:val="00321562"/>
    <w:rsid w:val="003217EF"/>
    <w:rsid w:val="003229CA"/>
    <w:rsid w:val="00323063"/>
    <w:rsid w:val="003234E6"/>
    <w:rsid w:val="0032380A"/>
    <w:rsid w:val="00323975"/>
    <w:rsid w:val="0032407D"/>
    <w:rsid w:val="00324330"/>
    <w:rsid w:val="00324361"/>
    <w:rsid w:val="003243D5"/>
    <w:rsid w:val="0032492D"/>
    <w:rsid w:val="00324A5F"/>
    <w:rsid w:val="00324C65"/>
    <w:rsid w:val="00324E02"/>
    <w:rsid w:val="003251E1"/>
    <w:rsid w:val="00325B4F"/>
    <w:rsid w:val="00325C0C"/>
    <w:rsid w:val="003260D0"/>
    <w:rsid w:val="0032673B"/>
    <w:rsid w:val="00327052"/>
    <w:rsid w:val="00327485"/>
    <w:rsid w:val="003274B6"/>
    <w:rsid w:val="00327FD3"/>
    <w:rsid w:val="0033013A"/>
    <w:rsid w:val="00330302"/>
    <w:rsid w:val="00330504"/>
    <w:rsid w:val="00330A9E"/>
    <w:rsid w:val="00330F49"/>
    <w:rsid w:val="00330F50"/>
    <w:rsid w:val="00331509"/>
    <w:rsid w:val="003316FD"/>
    <w:rsid w:val="00331705"/>
    <w:rsid w:val="00331736"/>
    <w:rsid w:val="003319CC"/>
    <w:rsid w:val="00332131"/>
    <w:rsid w:val="0033220C"/>
    <w:rsid w:val="00332539"/>
    <w:rsid w:val="003327A3"/>
    <w:rsid w:val="00332B70"/>
    <w:rsid w:val="00332CA3"/>
    <w:rsid w:val="00332CF8"/>
    <w:rsid w:val="00332E8B"/>
    <w:rsid w:val="003331F6"/>
    <w:rsid w:val="003334C7"/>
    <w:rsid w:val="003335F7"/>
    <w:rsid w:val="0033364B"/>
    <w:rsid w:val="003336C5"/>
    <w:rsid w:val="00334389"/>
    <w:rsid w:val="00334614"/>
    <w:rsid w:val="00334747"/>
    <w:rsid w:val="00334955"/>
    <w:rsid w:val="00334ED7"/>
    <w:rsid w:val="00335A0C"/>
    <w:rsid w:val="00335E10"/>
    <w:rsid w:val="003363DA"/>
    <w:rsid w:val="003365F6"/>
    <w:rsid w:val="00336657"/>
    <w:rsid w:val="003368F1"/>
    <w:rsid w:val="00336A3D"/>
    <w:rsid w:val="00336F65"/>
    <w:rsid w:val="003370FB"/>
    <w:rsid w:val="0033793B"/>
    <w:rsid w:val="00337980"/>
    <w:rsid w:val="00337989"/>
    <w:rsid w:val="00340C4D"/>
    <w:rsid w:val="00341DE0"/>
    <w:rsid w:val="003420E0"/>
    <w:rsid w:val="00342173"/>
    <w:rsid w:val="00342444"/>
    <w:rsid w:val="003428F3"/>
    <w:rsid w:val="00342C49"/>
    <w:rsid w:val="00342CBD"/>
    <w:rsid w:val="00342D06"/>
    <w:rsid w:val="00343B7B"/>
    <w:rsid w:val="003440FE"/>
    <w:rsid w:val="003446A9"/>
    <w:rsid w:val="00344C80"/>
    <w:rsid w:val="00344D5B"/>
    <w:rsid w:val="00344FFD"/>
    <w:rsid w:val="0034574D"/>
    <w:rsid w:val="00345B5F"/>
    <w:rsid w:val="00345C75"/>
    <w:rsid w:val="003468F1"/>
    <w:rsid w:val="00346B3F"/>
    <w:rsid w:val="00346F16"/>
    <w:rsid w:val="00346F99"/>
    <w:rsid w:val="0034750A"/>
    <w:rsid w:val="00347BA8"/>
    <w:rsid w:val="00350C48"/>
    <w:rsid w:val="00350E09"/>
    <w:rsid w:val="003511D3"/>
    <w:rsid w:val="003518EA"/>
    <w:rsid w:val="00351B24"/>
    <w:rsid w:val="00352130"/>
    <w:rsid w:val="00352289"/>
    <w:rsid w:val="00352944"/>
    <w:rsid w:val="00352C21"/>
    <w:rsid w:val="00353573"/>
    <w:rsid w:val="00353707"/>
    <w:rsid w:val="0035412D"/>
    <w:rsid w:val="00354841"/>
    <w:rsid w:val="00354EFD"/>
    <w:rsid w:val="00354F38"/>
    <w:rsid w:val="00354F4F"/>
    <w:rsid w:val="003555CC"/>
    <w:rsid w:val="003561B4"/>
    <w:rsid w:val="00356836"/>
    <w:rsid w:val="003574ED"/>
    <w:rsid w:val="003576A7"/>
    <w:rsid w:val="003576FA"/>
    <w:rsid w:val="0036096A"/>
    <w:rsid w:val="00360B61"/>
    <w:rsid w:val="00360F3F"/>
    <w:rsid w:val="00361287"/>
    <w:rsid w:val="0036145D"/>
    <w:rsid w:val="00361F2F"/>
    <w:rsid w:val="00361FBC"/>
    <w:rsid w:val="003628F9"/>
    <w:rsid w:val="00362D3F"/>
    <w:rsid w:val="00362E3A"/>
    <w:rsid w:val="003630B0"/>
    <w:rsid w:val="00363120"/>
    <w:rsid w:val="00363532"/>
    <w:rsid w:val="00363763"/>
    <w:rsid w:val="00363BBC"/>
    <w:rsid w:val="00364154"/>
    <w:rsid w:val="003649FB"/>
    <w:rsid w:val="00364CA5"/>
    <w:rsid w:val="00365E06"/>
    <w:rsid w:val="00366470"/>
    <w:rsid w:val="003664CB"/>
    <w:rsid w:val="003669E5"/>
    <w:rsid w:val="00367673"/>
    <w:rsid w:val="00370617"/>
    <w:rsid w:val="00370901"/>
    <w:rsid w:val="003709D8"/>
    <w:rsid w:val="00370D02"/>
    <w:rsid w:val="00371C1B"/>
    <w:rsid w:val="00371D63"/>
    <w:rsid w:val="00372766"/>
    <w:rsid w:val="003728DE"/>
    <w:rsid w:val="0037328E"/>
    <w:rsid w:val="00373317"/>
    <w:rsid w:val="0037344B"/>
    <w:rsid w:val="0037377A"/>
    <w:rsid w:val="00373994"/>
    <w:rsid w:val="00373A4D"/>
    <w:rsid w:val="00373C0F"/>
    <w:rsid w:val="00373D12"/>
    <w:rsid w:val="00374140"/>
    <w:rsid w:val="00374298"/>
    <w:rsid w:val="0037511C"/>
    <w:rsid w:val="003751ED"/>
    <w:rsid w:val="003752C3"/>
    <w:rsid w:val="003752DA"/>
    <w:rsid w:val="003752E2"/>
    <w:rsid w:val="0037615F"/>
    <w:rsid w:val="003765AD"/>
    <w:rsid w:val="00377171"/>
    <w:rsid w:val="00377625"/>
    <w:rsid w:val="0037763B"/>
    <w:rsid w:val="00377690"/>
    <w:rsid w:val="00377A51"/>
    <w:rsid w:val="00377E6C"/>
    <w:rsid w:val="00377F1B"/>
    <w:rsid w:val="003807EF"/>
    <w:rsid w:val="00380901"/>
    <w:rsid w:val="00380984"/>
    <w:rsid w:val="00380A99"/>
    <w:rsid w:val="00380BA7"/>
    <w:rsid w:val="00380EE1"/>
    <w:rsid w:val="003810BB"/>
    <w:rsid w:val="0038125D"/>
    <w:rsid w:val="00381327"/>
    <w:rsid w:val="00381337"/>
    <w:rsid w:val="00381D36"/>
    <w:rsid w:val="00382150"/>
    <w:rsid w:val="00382225"/>
    <w:rsid w:val="003823DC"/>
    <w:rsid w:val="003827AC"/>
    <w:rsid w:val="0038300B"/>
    <w:rsid w:val="003832A8"/>
    <w:rsid w:val="003833EC"/>
    <w:rsid w:val="00383499"/>
    <w:rsid w:val="00383D60"/>
    <w:rsid w:val="00383FA3"/>
    <w:rsid w:val="0038434D"/>
    <w:rsid w:val="003845A7"/>
    <w:rsid w:val="003846E5"/>
    <w:rsid w:val="003857BF"/>
    <w:rsid w:val="00385C62"/>
    <w:rsid w:val="00385DC0"/>
    <w:rsid w:val="003866A9"/>
    <w:rsid w:val="003868F9"/>
    <w:rsid w:val="00386C52"/>
    <w:rsid w:val="00386CB8"/>
    <w:rsid w:val="00386DE5"/>
    <w:rsid w:val="003870F1"/>
    <w:rsid w:val="00387788"/>
    <w:rsid w:val="00387B23"/>
    <w:rsid w:val="00387F59"/>
    <w:rsid w:val="003901B7"/>
    <w:rsid w:val="00390F45"/>
    <w:rsid w:val="00391137"/>
    <w:rsid w:val="00391E78"/>
    <w:rsid w:val="00391F27"/>
    <w:rsid w:val="003920B2"/>
    <w:rsid w:val="00392E40"/>
    <w:rsid w:val="0039318E"/>
    <w:rsid w:val="00393205"/>
    <w:rsid w:val="003936CD"/>
    <w:rsid w:val="003938BA"/>
    <w:rsid w:val="003938F3"/>
    <w:rsid w:val="0039396D"/>
    <w:rsid w:val="00393EA9"/>
    <w:rsid w:val="00394109"/>
    <w:rsid w:val="003947B8"/>
    <w:rsid w:val="00395181"/>
    <w:rsid w:val="00395F7D"/>
    <w:rsid w:val="003960AD"/>
    <w:rsid w:val="003963F7"/>
    <w:rsid w:val="003964CC"/>
    <w:rsid w:val="00396652"/>
    <w:rsid w:val="0039686E"/>
    <w:rsid w:val="003973A1"/>
    <w:rsid w:val="00397703"/>
    <w:rsid w:val="0039796C"/>
    <w:rsid w:val="00397E67"/>
    <w:rsid w:val="00397F27"/>
    <w:rsid w:val="003A00DC"/>
    <w:rsid w:val="003A0227"/>
    <w:rsid w:val="003A024F"/>
    <w:rsid w:val="003A036C"/>
    <w:rsid w:val="003A038B"/>
    <w:rsid w:val="003A054A"/>
    <w:rsid w:val="003A058B"/>
    <w:rsid w:val="003A07AC"/>
    <w:rsid w:val="003A0F29"/>
    <w:rsid w:val="003A13C5"/>
    <w:rsid w:val="003A1430"/>
    <w:rsid w:val="003A1988"/>
    <w:rsid w:val="003A1F80"/>
    <w:rsid w:val="003A2A8A"/>
    <w:rsid w:val="003A2A8F"/>
    <w:rsid w:val="003A2B1C"/>
    <w:rsid w:val="003A2BFD"/>
    <w:rsid w:val="003A2D2C"/>
    <w:rsid w:val="003A2D6E"/>
    <w:rsid w:val="003A325D"/>
    <w:rsid w:val="003A34C6"/>
    <w:rsid w:val="003A37BF"/>
    <w:rsid w:val="003A3AE7"/>
    <w:rsid w:val="003A3B9B"/>
    <w:rsid w:val="003A40A7"/>
    <w:rsid w:val="003A444D"/>
    <w:rsid w:val="003A4505"/>
    <w:rsid w:val="003A5365"/>
    <w:rsid w:val="003A546D"/>
    <w:rsid w:val="003A634F"/>
    <w:rsid w:val="003A63CD"/>
    <w:rsid w:val="003A6451"/>
    <w:rsid w:val="003A64FA"/>
    <w:rsid w:val="003A6CE9"/>
    <w:rsid w:val="003A6D48"/>
    <w:rsid w:val="003A7910"/>
    <w:rsid w:val="003A79F1"/>
    <w:rsid w:val="003A7D28"/>
    <w:rsid w:val="003A7D9F"/>
    <w:rsid w:val="003B0339"/>
    <w:rsid w:val="003B0406"/>
    <w:rsid w:val="003B061E"/>
    <w:rsid w:val="003B06BF"/>
    <w:rsid w:val="003B0724"/>
    <w:rsid w:val="003B12B7"/>
    <w:rsid w:val="003B148C"/>
    <w:rsid w:val="003B1774"/>
    <w:rsid w:val="003B1BC4"/>
    <w:rsid w:val="003B2E3A"/>
    <w:rsid w:val="003B32F7"/>
    <w:rsid w:val="003B3E59"/>
    <w:rsid w:val="003B4022"/>
    <w:rsid w:val="003B430A"/>
    <w:rsid w:val="003B43D0"/>
    <w:rsid w:val="003B4465"/>
    <w:rsid w:val="003B47B2"/>
    <w:rsid w:val="003B482F"/>
    <w:rsid w:val="003B4BE8"/>
    <w:rsid w:val="003B4E07"/>
    <w:rsid w:val="003B5119"/>
    <w:rsid w:val="003B53AB"/>
    <w:rsid w:val="003B53CC"/>
    <w:rsid w:val="003B5AD3"/>
    <w:rsid w:val="003B5DE9"/>
    <w:rsid w:val="003B5FA4"/>
    <w:rsid w:val="003B61E9"/>
    <w:rsid w:val="003B6345"/>
    <w:rsid w:val="003B6521"/>
    <w:rsid w:val="003B6539"/>
    <w:rsid w:val="003B6B44"/>
    <w:rsid w:val="003B6F54"/>
    <w:rsid w:val="003B712E"/>
    <w:rsid w:val="003B735C"/>
    <w:rsid w:val="003B7430"/>
    <w:rsid w:val="003B7EC7"/>
    <w:rsid w:val="003C0482"/>
    <w:rsid w:val="003C05CC"/>
    <w:rsid w:val="003C091E"/>
    <w:rsid w:val="003C09E7"/>
    <w:rsid w:val="003C0BED"/>
    <w:rsid w:val="003C16C4"/>
    <w:rsid w:val="003C18AD"/>
    <w:rsid w:val="003C20D3"/>
    <w:rsid w:val="003C217F"/>
    <w:rsid w:val="003C2217"/>
    <w:rsid w:val="003C2AA7"/>
    <w:rsid w:val="003C2E9B"/>
    <w:rsid w:val="003C3368"/>
    <w:rsid w:val="003C38BD"/>
    <w:rsid w:val="003C3A14"/>
    <w:rsid w:val="003C3BC2"/>
    <w:rsid w:val="003C3C33"/>
    <w:rsid w:val="003C3F27"/>
    <w:rsid w:val="003C4209"/>
    <w:rsid w:val="003C474B"/>
    <w:rsid w:val="003C5099"/>
    <w:rsid w:val="003C50AA"/>
    <w:rsid w:val="003C5AF6"/>
    <w:rsid w:val="003C5C56"/>
    <w:rsid w:val="003C62D6"/>
    <w:rsid w:val="003C673F"/>
    <w:rsid w:val="003C693E"/>
    <w:rsid w:val="003C6B7E"/>
    <w:rsid w:val="003C71FE"/>
    <w:rsid w:val="003C7B87"/>
    <w:rsid w:val="003D0360"/>
    <w:rsid w:val="003D08A0"/>
    <w:rsid w:val="003D0CA7"/>
    <w:rsid w:val="003D1288"/>
    <w:rsid w:val="003D12AE"/>
    <w:rsid w:val="003D142B"/>
    <w:rsid w:val="003D1C42"/>
    <w:rsid w:val="003D1E04"/>
    <w:rsid w:val="003D25C4"/>
    <w:rsid w:val="003D2C4D"/>
    <w:rsid w:val="003D3447"/>
    <w:rsid w:val="003D3468"/>
    <w:rsid w:val="003D357E"/>
    <w:rsid w:val="003D3695"/>
    <w:rsid w:val="003D3F0D"/>
    <w:rsid w:val="003D4055"/>
    <w:rsid w:val="003D4483"/>
    <w:rsid w:val="003D4C15"/>
    <w:rsid w:val="003D4C87"/>
    <w:rsid w:val="003D4DC8"/>
    <w:rsid w:val="003D545B"/>
    <w:rsid w:val="003D5476"/>
    <w:rsid w:val="003D5A45"/>
    <w:rsid w:val="003D5E6E"/>
    <w:rsid w:val="003D5EA3"/>
    <w:rsid w:val="003D608A"/>
    <w:rsid w:val="003D6113"/>
    <w:rsid w:val="003D6245"/>
    <w:rsid w:val="003D69F9"/>
    <w:rsid w:val="003D6A16"/>
    <w:rsid w:val="003D6AA6"/>
    <w:rsid w:val="003D75A3"/>
    <w:rsid w:val="003D7644"/>
    <w:rsid w:val="003D76D7"/>
    <w:rsid w:val="003D7ECF"/>
    <w:rsid w:val="003D7EE9"/>
    <w:rsid w:val="003E007D"/>
    <w:rsid w:val="003E04F3"/>
    <w:rsid w:val="003E0B36"/>
    <w:rsid w:val="003E0E29"/>
    <w:rsid w:val="003E0F6E"/>
    <w:rsid w:val="003E106A"/>
    <w:rsid w:val="003E13A8"/>
    <w:rsid w:val="003E1E9A"/>
    <w:rsid w:val="003E22D4"/>
    <w:rsid w:val="003E24BD"/>
    <w:rsid w:val="003E2B64"/>
    <w:rsid w:val="003E2C4B"/>
    <w:rsid w:val="003E313F"/>
    <w:rsid w:val="003E3643"/>
    <w:rsid w:val="003E38CA"/>
    <w:rsid w:val="003E39F6"/>
    <w:rsid w:val="003E3E59"/>
    <w:rsid w:val="003E4332"/>
    <w:rsid w:val="003E514F"/>
    <w:rsid w:val="003E5442"/>
    <w:rsid w:val="003E5AAB"/>
    <w:rsid w:val="003E6066"/>
    <w:rsid w:val="003E60CA"/>
    <w:rsid w:val="003E6458"/>
    <w:rsid w:val="003E690B"/>
    <w:rsid w:val="003E6917"/>
    <w:rsid w:val="003E6A4C"/>
    <w:rsid w:val="003E6CA0"/>
    <w:rsid w:val="003E724B"/>
    <w:rsid w:val="003E7618"/>
    <w:rsid w:val="003E7784"/>
    <w:rsid w:val="003F013E"/>
    <w:rsid w:val="003F0989"/>
    <w:rsid w:val="003F0C86"/>
    <w:rsid w:val="003F1068"/>
    <w:rsid w:val="003F1131"/>
    <w:rsid w:val="003F13AC"/>
    <w:rsid w:val="003F1523"/>
    <w:rsid w:val="003F168A"/>
    <w:rsid w:val="003F183B"/>
    <w:rsid w:val="003F1886"/>
    <w:rsid w:val="003F19DB"/>
    <w:rsid w:val="003F1A89"/>
    <w:rsid w:val="003F21FD"/>
    <w:rsid w:val="003F2934"/>
    <w:rsid w:val="003F2D3A"/>
    <w:rsid w:val="003F2ECC"/>
    <w:rsid w:val="003F2EDD"/>
    <w:rsid w:val="003F36B9"/>
    <w:rsid w:val="003F385A"/>
    <w:rsid w:val="003F3912"/>
    <w:rsid w:val="003F3984"/>
    <w:rsid w:val="003F44F5"/>
    <w:rsid w:val="003F46E9"/>
    <w:rsid w:val="003F4A93"/>
    <w:rsid w:val="003F4DE2"/>
    <w:rsid w:val="003F4E79"/>
    <w:rsid w:val="003F524E"/>
    <w:rsid w:val="003F5644"/>
    <w:rsid w:val="003F5720"/>
    <w:rsid w:val="003F595E"/>
    <w:rsid w:val="003F5AAB"/>
    <w:rsid w:val="003F5C95"/>
    <w:rsid w:val="003F6017"/>
    <w:rsid w:val="003F635B"/>
    <w:rsid w:val="003F67B4"/>
    <w:rsid w:val="003F6842"/>
    <w:rsid w:val="003F6B4D"/>
    <w:rsid w:val="003F6E4F"/>
    <w:rsid w:val="003F7759"/>
    <w:rsid w:val="003F7913"/>
    <w:rsid w:val="003F7B68"/>
    <w:rsid w:val="003F7E66"/>
    <w:rsid w:val="0040016A"/>
    <w:rsid w:val="004002A8"/>
    <w:rsid w:val="00400760"/>
    <w:rsid w:val="004007B4"/>
    <w:rsid w:val="00400A90"/>
    <w:rsid w:val="0040102D"/>
    <w:rsid w:val="004010B3"/>
    <w:rsid w:val="00401465"/>
    <w:rsid w:val="00401E9C"/>
    <w:rsid w:val="00402188"/>
    <w:rsid w:val="0040281F"/>
    <w:rsid w:val="00402AAA"/>
    <w:rsid w:val="00402F90"/>
    <w:rsid w:val="00403185"/>
    <w:rsid w:val="00404F28"/>
    <w:rsid w:val="00405163"/>
    <w:rsid w:val="004053B7"/>
    <w:rsid w:val="00405498"/>
    <w:rsid w:val="0040572F"/>
    <w:rsid w:val="00405BA7"/>
    <w:rsid w:val="00405BAA"/>
    <w:rsid w:val="004062FF"/>
    <w:rsid w:val="0040631B"/>
    <w:rsid w:val="00406554"/>
    <w:rsid w:val="00406619"/>
    <w:rsid w:val="004066D2"/>
    <w:rsid w:val="004068A4"/>
    <w:rsid w:val="00406C2B"/>
    <w:rsid w:val="00406E30"/>
    <w:rsid w:val="004070DD"/>
    <w:rsid w:val="004072DB"/>
    <w:rsid w:val="0040753A"/>
    <w:rsid w:val="0040757B"/>
    <w:rsid w:val="004077EE"/>
    <w:rsid w:val="00407A8B"/>
    <w:rsid w:val="00407C9B"/>
    <w:rsid w:val="0041001A"/>
    <w:rsid w:val="00410504"/>
    <w:rsid w:val="00410A0F"/>
    <w:rsid w:val="00410BB0"/>
    <w:rsid w:val="00410E71"/>
    <w:rsid w:val="004113E2"/>
    <w:rsid w:val="00411F52"/>
    <w:rsid w:val="00412245"/>
    <w:rsid w:val="004122D4"/>
    <w:rsid w:val="0041287F"/>
    <w:rsid w:val="00412DE8"/>
    <w:rsid w:val="00413316"/>
    <w:rsid w:val="004133CE"/>
    <w:rsid w:val="004134DF"/>
    <w:rsid w:val="0041360B"/>
    <w:rsid w:val="004143E5"/>
    <w:rsid w:val="0041469A"/>
    <w:rsid w:val="004147DB"/>
    <w:rsid w:val="0041497A"/>
    <w:rsid w:val="00414F1E"/>
    <w:rsid w:val="004150D8"/>
    <w:rsid w:val="00415C01"/>
    <w:rsid w:val="00415FBA"/>
    <w:rsid w:val="004162D7"/>
    <w:rsid w:val="00416320"/>
    <w:rsid w:val="004166A0"/>
    <w:rsid w:val="0041692C"/>
    <w:rsid w:val="00416A93"/>
    <w:rsid w:val="00416BD8"/>
    <w:rsid w:val="004179D0"/>
    <w:rsid w:val="00417A6D"/>
    <w:rsid w:val="004200B0"/>
    <w:rsid w:val="00420664"/>
    <w:rsid w:val="00420A87"/>
    <w:rsid w:val="00420B15"/>
    <w:rsid w:val="00420C24"/>
    <w:rsid w:val="00420DCE"/>
    <w:rsid w:val="00420E48"/>
    <w:rsid w:val="00420E5E"/>
    <w:rsid w:val="004212F0"/>
    <w:rsid w:val="00421799"/>
    <w:rsid w:val="0042191F"/>
    <w:rsid w:val="00421F78"/>
    <w:rsid w:val="00422267"/>
    <w:rsid w:val="0042227F"/>
    <w:rsid w:val="00422E51"/>
    <w:rsid w:val="0042317C"/>
    <w:rsid w:val="00423925"/>
    <w:rsid w:val="00423F52"/>
    <w:rsid w:val="00423FEB"/>
    <w:rsid w:val="00424A25"/>
    <w:rsid w:val="004250A5"/>
    <w:rsid w:val="00425CF9"/>
    <w:rsid w:val="00425FF4"/>
    <w:rsid w:val="0042629F"/>
    <w:rsid w:val="00426930"/>
    <w:rsid w:val="004269D5"/>
    <w:rsid w:val="0042706D"/>
    <w:rsid w:val="004270FD"/>
    <w:rsid w:val="004271D5"/>
    <w:rsid w:val="00427261"/>
    <w:rsid w:val="004272B9"/>
    <w:rsid w:val="004273F5"/>
    <w:rsid w:val="004277BC"/>
    <w:rsid w:val="00427915"/>
    <w:rsid w:val="004308E9"/>
    <w:rsid w:val="00430AF9"/>
    <w:rsid w:val="00431066"/>
    <w:rsid w:val="004311F9"/>
    <w:rsid w:val="004313EF"/>
    <w:rsid w:val="00431441"/>
    <w:rsid w:val="004315A0"/>
    <w:rsid w:val="00431F16"/>
    <w:rsid w:val="00432296"/>
    <w:rsid w:val="0043383B"/>
    <w:rsid w:val="0043384A"/>
    <w:rsid w:val="004339B7"/>
    <w:rsid w:val="00433C3F"/>
    <w:rsid w:val="00433CB8"/>
    <w:rsid w:val="00433EF9"/>
    <w:rsid w:val="00433F44"/>
    <w:rsid w:val="00433F6B"/>
    <w:rsid w:val="0043497B"/>
    <w:rsid w:val="00434B0F"/>
    <w:rsid w:val="00434B87"/>
    <w:rsid w:val="004352F3"/>
    <w:rsid w:val="0043533B"/>
    <w:rsid w:val="004353C3"/>
    <w:rsid w:val="0043553F"/>
    <w:rsid w:val="004356E2"/>
    <w:rsid w:val="00435833"/>
    <w:rsid w:val="00435D9E"/>
    <w:rsid w:val="00436000"/>
    <w:rsid w:val="004361BB"/>
    <w:rsid w:val="00436277"/>
    <w:rsid w:val="00436A6D"/>
    <w:rsid w:val="00436BD5"/>
    <w:rsid w:val="00436FF9"/>
    <w:rsid w:val="004373A7"/>
    <w:rsid w:val="004374CC"/>
    <w:rsid w:val="0043764E"/>
    <w:rsid w:val="00437960"/>
    <w:rsid w:val="00437972"/>
    <w:rsid w:val="004379D8"/>
    <w:rsid w:val="00437A5E"/>
    <w:rsid w:val="00437E77"/>
    <w:rsid w:val="004400F1"/>
    <w:rsid w:val="0044019A"/>
    <w:rsid w:val="004403B8"/>
    <w:rsid w:val="00440734"/>
    <w:rsid w:val="00440870"/>
    <w:rsid w:val="004410EE"/>
    <w:rsid w:val="00441569"/>
    <w:rsid w:val="00441A0D"/>
    <w:rsid w:val="00441B87"/>
    <w:rsid w:val="004422DF"/>
    <w:rsid w:val="00442BAA"/>
    <w:rsid w:val="00442D95"/>
    <w:rsid w:val="00442FB4"/>
    <w:rsid w:val="004430B1"/>
    <w:rsid w:val="00443176"/>
    <w:rsid w:val="00443310"/>
    <w:rsid w:val="00444857"/>
    <w:rsid w:val="004454C2"/>
    <w:rsid w:val="00445CA0"/>
    <w:rsid w:val="00446176"/>
    <w:rsid w:val="0044618B"/>
    <w:rsid w:val="00446390"/>
    <w:rsid w:val="004464A2"/>
    <w:rsid w:val="00446920"/>
    <w:rsid w:val="00447351"/>
    <w:rsid w:val="00447B50"/>
    <w:rsid w:val="00447BD5"/>
    <w:rsid w:val="00447C55"/>
    <w:rsid w:val="00447DC3"/>
    <w:rsid w:val="0045004D"/>
    <w:rsid w:val="00450BFC"/>
    <w:rsid w:val="00450C2B"/>
    <w:rsid w:val="00450E1B"/>
    <w:rsid w:val="00451169"/>
    <w:rsid w:val="004512D8"/>
    <w:rsid w:val="00451337"/>
    <w:rsid w:val="0045153F"/>
    <w:rsid w:val="004519A4"/>
    <w:rsid w:val="00451B45"/>
    <w:rsid w:val="00451D03"/>
    <w:rsid w:val="00451DF6"/>
    <w:rsid w:val="00451DFE"/>
    <w:rsid w:val="00452268"/>
    <w:rsid w:val="0045230A"/>
    <w:rsid w:val="00452AEA"/>
    <w:rsid w:val="00452D17"/>
    <w:rsid w:val="00452E0B"/>
    <w:rsid w:val="00453663"/>
    <w:rsid w:val="004538BB"/>
    <w:rsid w:val="00453F26"/>
    <w:rsid w:val="0045400B"/>
    <w:rsid w:val="0045406B"/>
    <w:rsid w:val="0045426D"/>
    <w:rsid w:val="00454E63"/>
    <w:rsid w:val="00455042"/>
    <w:rsid w:val="0045510B"/>
    <w:rsid w:val="00455385"/>
    <w:rsid w:val="004556CC"/>
    <w:rsid w:val="0045598B"/>
    <w:rsid w:val="00455BCE"/>
    <w:rsid w:val="004561E6"/>
    <w:rsid w:val="0045626E"/>
    <w:rsid w:val="004568CA"/>
    <w:rsid w:val="0045701C"/>
    <w:rsid w:val="0045714E"/>
    <w:rsid w:val="0045724E"/>
    <w:rsid w:val="004575A6"/>
    <w:rsid w:val="004576B7"/>
    <w:rsid w:val="004578A8"/>
    <w:rsid w:val="00457E4C"/>
    <w:rsid w:val="004606CB"/>
    <w:rsid w:val="00460B9C"/>
    <w:rsid w:val="0046109E"/>
    <w:rsid w:val="004610CD"/>
    <w:rsid w:val="00461293"/>
    <w:rsid w:val="004613ED"/>
    <w:rsid w:val="004614C6"/>
    <w:rsid w:val="004615D2"/>
    <w:rsid w:val="004621F0"/>
    <w:rsid w:val="004623BF"/>
    <w:rsid w:val="004627AB"/>
    <w:rsid w:val="0046283F"/>
    <w:rsid w:val="00462F2F"/>
    <w:rsid w:val="004631BC"/>
    <w:rsid w:val="004634CE"/>
    <w:rsid w:val="004635A7"/>
    <w:rsid w:val="00463645"/>
    <w:rsid w:val="00463BC7"/>
    <w:rsid w:val="00463E97"/>
    <w:rsid w:val="00464476"/>
    <w:rsid w:val="0046468C"/>
    <w:rsid w:val="004649D9"/>
    <w:rsid w:val="00464D36"/>
    <w:rsid w:val="00464F86"/>
    <w:rsid w:val="0046503A"/>
    <w:rsid w:val="004652D7"/>
    <w:rsid w:val="004653CB"/>
    <w:rsid w:val="00465713"/>
    <w:rsid w:val="004659BD"/>
    <w:rsid w:val="00465F2A"/>
    <w:rsid w:val="0046684C"/>
    <w:rsid w:val="004668C7"/>
    <w:rsid w:val="00466A37"/>
    <w:rsid w:val="00466E27"/>
    <w:rsid w:val="004674B9"/>
    <w:rsid w:val="00467962"/>
    <w:rsid w:val="00467FA5"/>
    <w:rsid w:val="00470B6A"/>
    <w:rsid w:val="00471473"/>
    <w:rsid w:val="00471496"/>
    <w:rsid w:val="0047188C"/>
    <w:rsid w:val="00471D90"/>
    <w:rsid w:val="00472154"/>
    <w:rsid w:val="0047291F"/>
    <w:rsid w:val="00472D29"/>
    <w:rsid w:val="00473915"/>
    <w:rsid w:val="004741FF"/>
    <w:rsid w:val="0047431D"/>
    <w:rsid w:val="00474492"/>
    <w:rsid w:val="0047481C"/>
    <w:rsid w:val="00474924"/>
    <w:rsid w:val="004749BC"/>
    <w:rsid w:val="00474AB4"/>
    <w:rsid w:val="00474C65"/>
    <w:rsid w:val="0047533C"/>
    <w:rsid w:val="00475575"/>
    <w:rsid w:val="00475DC7"/>
    <w:rsid w:val="00475E92"/>
    <w:rsid w:val="00476D9E"/>
    <w:rsid w:val="00477146"/>
    <w:rsid w:val="004772B4"/>
    <w:rsid w:val="004778C7"/>
    <w:rsid w:val="00477A42"/>
    <w:rsid w:val="0048018C"/>
    <w:rsid w:val="0048066C"/>
    <w:rsid w:val="0048087A"/>
    <w:rsid w:val="00480DA7"/>
    <w:rsid w:val="00481521"/>
    <w:rsid w:val="0048154D"/>
    <w:rsid w:val="0048157D"/>
    <w:rsid w:val="0048179C"/>
    <w:rsid w:val="00481A57"/>
    <w:rsid w:val="004825B9"/>
    <w:rsid w:val="00482A70"/>
    <w:rsid w:val="00482CD1"/>
    <w:rsid w:val="004831D6"/>
    <w:rsid w:val="0048328C"/>
    <w:rsid w:val="00483326"/>
    <w:rsid w:val="004834A7"/>
    <w:rsid w:val="00483A51"/>
    <w:rsid w:val="00483B71"/>
    <w:rsid w:val="00483D92"/>
    <w:rsid w:val="00483FCE"/>
    <w:rsid w:val="0048408A"/>
    <w:rsid w:val="004842EB"/>
    <w:rsid w:val="00484746"/>
    <w:rsid w:val="00485533"/>
    <w:rsid w:val="0048558F"/>
    <w:rsid w:val="00485759"/>
    <w:rsid w:val="00485BCA"/>
    <w:rsid w:val="00485D2C"/>
    <w:rsid w:val="00485DBF"/>
    <w:rsid w:val="0048627A"/>
    <w:rsid w:val="0048677F"/>
    <w:rsid w:val="00486AF4"/>
    <w:rsid w:val="00486B9D"/>
    <w:rsid w:val="00486F4D"/>
    <w:rsid w:val="00487573"/>
    <w:rsid w:val="00487851"/>
    <w:rsid w:val="004879B6"/>
    <w:rsid w:val="00487EC0"/>
    <w:rsid w:val="00487EC7"/>
    <w:rsid w:val="00490DAF"/>
    <w:rsid w:val="00490E9F"/>
    <w:rsid w:val="00490F9B"/>
    <w:rsid w:val="00491465"/>
    <w:rsid w:val="0049165E"/>
    <w:rsid w:val="00491A11"/>
    <w:rsid w:val="004922A5"/>
    <w:rsid w:val="004925EC"/>
    <w:rsid w:val="0049261C"/>
    <w:rsid w:val="00492C0D"/>
    <w:rsid w:val="00492CD9"/>
    <w:rsid w:val="00492ECA"/>
    <w:rsid w:val="0049412F"/>
    <w:rsid w:val="00494637"/>
    <w:rsid w:val="0049473E"/>
    <w:rsid w:val="0049493E"/>
    <w:rsid w:val="004956B2"/>
    <w:rsid w:val="0049587E"/>
    <w:rsid w:val="00495986"/>
    <w:rsid w:val="00496446"/>
    <w:rsid w:val="00496465"/>
    <w:rsid w:val="00496982"/>
    <w:rsid w:val="00496C3E"/>
    <w:rsid w:val="0049713E"/>
    <w:rsid w:val="00497A05"/>
    <w:rsid w:val="004A0535"/>
    <w:rsid w:val="004A0717"/>
    <w:rsid w:val="004A07E7"/>
    <w:rsid w:val="004A0D32"/>
    <w:rsid w:val="004A0E8E"/>
    <w:rsid w:val="004A142F"/>
    <w:rsid w:val="004A1E86"/>
    <w:rsid w:val="004A200E"/>
    <w:rsid w:val="004A2164"/>
    <w:rsid w:val="004A2515"/>
    <w:rsid w:val="004A2B54"/>
    <w:rsid w:val="004A2E41"/>
    <w:rsid w:val="004A30FA"/>
    <w:rsid w:val="004A324F"/>
    <w:rsid w:val="004A35BE"/>
    <w:rsid w:val="004A39FD"/>
    <w:rsid w:val="004A45E4"/>
    <w:rsid w:val="004A4A85"/>
    <w:rsid w:val="004A5164"/>
    <w:rsid w:val="004A5391"/>
    <w:rsid w:val="004A5619"/>
    <w:rsid w:val="004A5897"/>
    <w:rsid w:val="004A593E"/>
    <w:rsid w:val="004A5D61"/>
    <w:rsid w:val="004A62B1"/>
    <w:rsid w:val="004A650C"/>
    <w:rsid w:val="004A69C8"/>
    <w:rsid w:val="004A6C97"/>
    <w:rsid w:val="004A7AA8"/>
    <w:rsid w:val="004A7F29"/>
    <w:rsid w:val="004B0796"/>
    <w:rsid w:val="004B09F7"/>
    <w:rsid w:val="004B0E07"/>
    <w:rsid w:val="004B0E1F"/>
    <w:rsid w:val="004B10EC"/>
    <w:rsid w:val="004B141F"/>
    <w:rsid w:val="004B1491"/>
    <w:rsid w:val="004B16BA"/>
    <w:rsid w:val="004B1E8C"/>
    <w:rsid w:val="004B3987"/>
    <w:rsid w:val="004B3A9B"/>
    <w:rsid w:val="004B3C6B"/>
    <w:rsid w:val="004B441C"/>
    <w:rsid w:val="004B44C5"/>
    <w:rsid w:val="004B4B80"/>
    <w:rsid w:val="004B55DC"/>
    <w:rsid w:val="004B6518"/>
    <w:rsid w:val="004B7FA5"/>
    <w:rsid w:val="004C0479"/>
    <w:rsid w:val="004C0A38"/>
    <w:rsid w:val="004C1076"/>
    <w:rsid w:val="004C112B"/>
    <w:rsid w:val="004C12BA"/>
    <w:rsid w:val="004C1649"/>
    <w:rsid w:val="004C1A1C"/>
    <w:rsid w:val="004C1AD1"/>
    <w:rsid w:val="004C1DBC"/>
    <w:rsid w:val="004C2710"/>
    <w:rsid w:val="004C37B2"/>
    <w:rsid w:val="004C398D"/>
    <w:rsid w:val="004C3ACD"/>
    <w:rsid w:val="004C3C46"/>
    <w:rsid w:val="004C402B"/>
    <w:rsid w:val="004C417C"/>
    <w:rsid w:val="004C4781"/>
    <w:rsid w:val="004C49D5"/>
    <w:rsid w:val="004C4C8A"/>
    <w:rsid w:val="004C4EE4"/>
    <w:rsid w:val="004C5315"/>
    <w:rsid w:val="004C577C"/>
    <w:rsid w:val="004C581E"/>
    <w:rsid w:val="004C5CEB"/>
    <w:rsid w:val="004C6213"/>
    <w:rsid w:val="004C6F19"/>
    <w:rsid w:val="004C7068"/>
    <w:rsid w:val="004C7235"/>
    <w:rsid w:val="004C72EE"/>
    <w:rsid w:val="004C7366"/>
    <w:rsid w:val="004C77E1"/>
    <w:rsid w:val="004C7F52"/>
    <w:rsid w:val="004D0374"/>
    <w:rsid w:val="004D03AF"/>
    <w:rsid w:val="004D078E"/>
    <w:rsid w:val="004D082D"/>
    <w:rsid w:val="004D09B3"/>
    <w:rsid w:val="004D0BB5"/>
    <w:rsid w:val="004D0ED6"/>
    <w:rsid w:val="004D1061"/>
    <w:rsid w:val="004D2591"/>
    <w:rsid w:val="004D2824"/>
    <w:rsid w:val="004D2B7A"/>
    <w:rsid w:val="004D2F0B"/>
    <w:rsid w:val="004D36AE"/>
    <w:rsid w:val="004D3CBD"/>
    <w:rsid w:val="004D4063"/>
    <w:rsid w:val="004D4140"/>
    <w:rsid w:val="004D514B"/>
    <w:rsid w:val="004D528E"/>
    <w:rsid w:val="004D55FF"/>
    <w:rsid w:val="004D5A45"/>
    <w:rsid w:val="004D5B4D"/>
    <w:rsid w:val="004D5BFF"/>
    <w:rsid w:val="004D6506"/>
    <w:rsid w:val="004D66D1"/>
    <w:rsid w:val="004D68F5"/>
    <w:rsid w:val="004D6C28"/>
    <w:rsid w:val="004D6FAF"/>
    <w:rsid w:val="004D70A6"/>
    <w:rsid w:val="004D7AB5"/>
    <w:rsid w:val="004D7FA5"/>
    <w:rsid w:val="004E0044"/>
    <w:rsid w:val="004E033D"/>
    <w:rsid w:val="004E0F6C"/>
    <w:rsid w:val="004E12DF"/>
    <w:rsid w:val="004E1600"/>
    <w:rsid w:val="004E1964"/>
    <w:rsid w:val="004E1BB8"/>
    <w:rsid w:val="004E1C8E"/>
    <w:rsid w:val="004E1D08"/>
    <w:rsid w:val="004E1D14"/>
    <w:rsid w:val="004E1F2E"/>
    <w:rsid w:val="004E2125"/>
    <w:rsid w:val="004E2475"/>
    <w:rsid w:val="004E2566"/>
    <w:rsid w:val="004E2AB6"/>
    <w:rsid w:val="004E3007"/>
    <w:rsid w:val="004E313A"/>
    <w:rsid w:val="004E3C09"/>
    <w:rsid w:val="004E3CC5"/>
    <w:rsid w:val="004E3F91"/>
    <w:rsid w:val="004E4B5E"/>
    <w:rsid w:val="004E52B6"/>
    <w:rsid w:val="004E53E9"/>
    <w:rsid w:val="004E565A"/>
    <w:rsid w:val="004E6424"/>
    <w:rsid w:val="004E6426"/>
    <w:rsid w:val="004E657B"/>
    <w:rsid w:val="004E6832"/>
    <w:rsid w:val="004E699A"/>
    <w:rsid w:val="004E6F7C"/>
    <w:rsid w:val="004E7C88"/>
    <w:rsid w:val="004E7CCE"/>
    <w:rsid w:val="004E7F3B"/>
    <w:rsid w:val="004F049C"/>
    <w:rsid w:val="004F07F4"/>
    <w:rsid w:val="004F091D"/>
    <w:rsid w:val="004F0A66"/>
    <w:rsid w:val="004F0C25"/>
    <w:rsid w:val="004F0D15"/>
    <w:rsid w:val="004F0DD8"/>
    <w:rsid w:val="004F0E55"/>
    <w:rsid w:val="004F1002"/>
    <w:rsid w:val="004F11A9"/>
    <w:rsid w:val="004F1382"/>
    <w:rsid w:val="004F1B1E"/>
    <w:rsid w:val="004F240B"/>
    <w:rsid w:val="004F35E0"/>
    <w:rsid w:val="004F3A12"/>
    <w:rsid w:val="004F3D42"/>
    <w:rsid w:val="004F43A1"/>
    <w:rsid w:val="004F4995"/>
    <w:rsid w:val="004F5160"/>
    <w:rsid w:val="004F5D45"/>
    <w:rsid w:val="004F6035"/>
    <w:rsid w:val="004F6690"/>
    <w:rsid w:val="004F698A"/>
    <w:rsid w:val="004F6BF1"/>
    <w:rsid w:val="004F6F43"/>
    <w:rsid w:val="004F6F5E"/>
    <w:rsid w:val="004F739E"/>
    <w:rsid w:val="004F74CA"/>
    <w:rsid w:val="004F7787"/>
    <w:rsid w:val="004F79B1"/>
    <w:rsid w:val="004F7CC3"/>
    <w:rsid w:val="004F7D83"/>
    <w:rsid w:val="004F7ECA"/>
    <w:rsid w:val="004F7EDF"/>
    <w:rsid w:val="00500110"/>
    <w:rsid w:val="00500799"/>
    <w:rsid w:val="00500DE8"/>
    <w:rsid w:val="00501064"/>
    <w:rsid w:val="005014FC"/>
    <w:rsid w:val="005019B5"/>
    <w:rsid w:val="005019C0"/>
    <w:rsid w:val="0050225A"/>
    <w:rsid w:val="00502D81"/>
    <w:rsid w:val="00502D90"/>
    <w:rsid w:val="00502E1D"/>
    <w:rsid w:val="00502F97"/>
    <w:rsid w:val="00503352"/>
    <w:rsid w:val="005033D8"/>
    <w:rsid w:val="00503662"/>
    <w:rsid w:val="00503CF7"/>
    <w:rsid w:val="00503F00"/>
    <w:rsid w:val="005042D3"/>
    <w:rsid w:val="00505460"/>
    <w:rsid w:val="00505CE1"/>
    <w:rsid w:val="00506058"/>
    <w:rsid w:val="00506259"/>
    <w:rsid w:val="005062DD"/>
    <w:rsid w:val="00506A1F"/>
    <w:rsid w:val="005071A3"/>
    <w:rsid w:val="005077C6"/>
    <w:rsid w:val="00507CFB"/>
    <w:rsid w:val="00510245"/>
    <w:rsid w:val="0051067C"/>
    <w:rsid w:val="00510833"/>
    <w:rsid w:val="0051089A"/>
    <w:rsid w:val="005108EF"/>
    <w:rsid w:val="00510A01"/>
    <w:rsid w:val="00510BDC"/>
    <w:rsid w:val="00511120"/>
    <w:rsid w:val="00511156"/>
    <w:rsid w:val="0051118C"/>
    <w:rsid w:val="0051138B"/>
    <w:rsid w:val="00511A66"/>
    <w:rsid w:val="00512229"/>
    <w:rsid w:val="00512DFB"/>
    <w:rsid w:val="00512E08"/>
    <w:rsid w:val="00512E68"/>
    <w:rsid w:val="005135E4"/>
    <w:rsid w:val="00513EDA"/>
    <w:rsid w:val="00513F6B"/>
    <w:rsid w:val="00513FBF"/>
    <w:rsid w:val="005142A8"/>
    <w:rsid w:val="00514425"/>
    <w:rsid w:val="00514E2D"/>
    <w:rsid w:val="00514ECF"/>
    <w:rsid w:val="00515B23"/>
    <w:rsid w:val="00515C39"/>
    <w:rsid w:val="00516381"/>
    <w:rsid w:val="00516487"/>
    <w:rsid w:val="00516C58"/>
    <w:rsid w:val="005173C0"/>
    <w:rsid w:val="00517471"/>
    <w:rsid w:val="00520415"/>
    <w:rsid w:val="005204AE"/>
    <w:rsid w:val="00520A59"/>
    <w:rsid w:val="00520CC0"/>
    <w:rsid w:val="00521232"/>
    <w:rsid w:val="00521244"/>
    <w:rsid w:val="005212C4"/>
    <w:rsid w:val="005212DC"/>
    <w:rsid w:val="0052196C"/>
    <w:rsid w:val="005219CA"/>
    <w:rsid w:val="00521BFD"/>
    <w:rsid w:val="00521DB5"/>
    <w:rsid w:val="0052239B"/>
    <w:rsid w:val="00522B13"/>
    <w:rsid w:val="00522B30"/>
    <w:rsid w:val="00522C03"/>
    <w:rsid w:val="005232B3"/>
    <w:rsid w:val="005233A5"/>
    <w:rsid w:val="00523712"/>
    <w:rsid w:val="00523C38"/>
    <w:rsid w:val="00523DDC"/>
    <w:rsid w:val="0052438E"/>
    <w:rsid w:val="00525676"/>
    <w:rsid w:val="00525B0A"/>
    <w:rsid w:val="0052624A"/>
    <w:rsid w:val="00526266"/>
    <w:rsid w:val="00526493"/>
    <w:rsid w:val="00526A07"/>
    <w:rsid w:val="00526A2E"/>
    <w:rsid w:val="00526EBE"/>
    <w:rsid w:val="00527730"/>
    <w:rsid w:val="00527B54"/>
    <w:rsid w:val="005302CE"/>
    <w:rsid w:val="00530BC0"/>
    <w:rsid w:val="005310F3"/>
    <w:rsid w:val="0053160A"/>
    <w:rsid w:val="00531614"/>
    <w:rsid w:val="005319CA"/>
    <w:rsid w:val="00531A3D"/>
    <w:rsid w:val="00531DE9"/>
    <w:rsid w:val="00531F4B"/>
    <w:rsid w:val="0053272A"/>
    <w:rsid w:val="0053349A"/>
    <w:rsid w:val="005334AF"/>
    <w:rsid w:val="005336D9"/>
    <w:rsid w:val="00533DD7"/>
    <w:rsid w:val="00534175"/>
    <w:rsid w:val="0053426F"/>
    <w:rsid w:val="00534527"/>
    <w:rsid w:val="0053497F"/>
    <w:rsid w:val="00534DA3"/>
    <w:rsid w:val="00534DD6"/>
    <w:rsid w:val="00535E1F"/>
    <w:rsid w:val="0053665B"/>
    <w:rsid w:val="00536848"/>
    <w:rsid w:val="00536B82"/>
    <w:rsid w:val="00536BED"/>
    <w:rsid w:val="00536DA1"/>
    <w:rsid w:val="00537024"/>
    <w:rsid w:val="0053708A"/>
    <w:rsid w:val="00537261"/>
    <w:rsid w:val="0053770A"/>
    <w:rsid w:val="005379C2"/>
    <w:rsid w:val="00537E54"/>
    <w:rsid w:val="00537E60"/>
    <w:rsid w:val="0054010B"/>
    <w:rsid w:val="005402B2"/>
    <w:rsid w:val="00540758"/>
    <w:rsid w:val="00540776"/>
    <w:rsid w:val="005407D4"/>
    <w:rsid w:val="00540C1A"/>
    <w:rsid w:val="005414E2"/>
    <w:rsid w:val="0054160D"/>
    <w:rsid w:val="005416A2"/>
    <w:rsid w:val="00541EB7"/>
    <w:rsid w:val="00542945"/>
    <w:rsid w:val="00542AD5"/>
    <w:rsid w:val="00542EDE"/>
    <w:rsid w:val="0054341E"/>
    <w:rsid w:val="0054365E"/>
    <w:rsid w:val="0054384C"/>
    <w:rsid w:val="00543FC2"/>
    <w:rsid w:val="00544088"/>
    <w:rsid w:val="0054433B"/>
    <w:rsid w:val="00544AD7"/>
    <w:rsid w:val="00545044"/>
    <w:rsid w:val="005452DF"/>
    <w:rsid w:val="00545662"/>
    <w:rsid w:val="0054585E"/>
    <w:rsid w:val="00545B76"/>
    <w:rsid w:val="00546073"/>
    <w:rsid w:val="0054736B"/>
    <w:rsid w:val="005478BB"/>
    <w:rsid w:val="00547BC4"/>
    <w:rsid w:val="00550BE8"/>
    <w:rsid w:val="00550C69"/>
    <w:rsid w:val="00551607"/>
    <w:rsid w:val="00552423"/>
    <w:rsid w:val="005534BB"/>
    <w:rsid w:val="00553651"/>
    <w:rsid w:val="0055365C"/>
    <w:rsid w:val="00553668"/>
    <w:rsid w:val="00553ADF"/>
    <w:rsid w:val="00553ED6"/>
    <w:rsid w:val="005541D4"/>
    <w:rsid w:val="0055484D"/>
    <w:rsid w:val="00554A10"/>
    <w:rsid w:val="005550AC"/>
    <w:rsid w:val="0055543D"/>
    <w:rsid w:val="005565AB"/>
    <w:rsid w:val="00556A21"/>
    <w:rsid w:val="00556E29"/>
    <w:rsid w:val="00556EE7"/>
    <w:rsid w:val="00557A63"/>
    <w:rsid w:val="00557EE9"/>
    <w:rsid w:val="0056060F"/>
    <w:rsid w:val="005613E8"/>
    <w:rsid w:val="0056158C"/>
    <w:rsid w:val="00561816"/>
    <w:rsid w:val="00561857"/>
    <w:rsid w:val="005619B2"/>
    <w:rsid w:val="00561C27"/>
    <w:rsid w:val="0056225F"/>
    <w:rsid w:val="0056255F"/>
    <w:rsid w:val="0056269B"/>
    <w:rsid w:val="005626BF"/>
    <w:rsid w:val="0056298E"/>
    <w:rsid w:val="00562C8B"/>
    <w:rsid w:val="00563627"/>
    <w:rsid w:val="0056396A"/>
    <w:rsid w:val="005641CA"/>
    <w:rsid w:val="00564478"/>
    <w:rsid w:val="005646F5"/>
    <w:rsid w:val="005647F9"/>
    <w:rsid w:val="00564CE1"/>
    <w:rsid w:val="005650A5"/>
    <w:rsid w:val="00565127"/>
    <w:rsid w:val="00566671"/>
    <w:rsid w:val="00566DAC"/>
    <w:rsid w:val="00566FEA"/>
    <w:rsid w:val="005676F5"/>
    <w:rsid w:val="00567C79"/>
    <w:rsid w:val="00570012"/>
    <w:rsid w:val="00570018"/>
    <w:rsid w:val="0057031D"/>
    <w:rsid w:val="005704B3"/>
    <w:rsid w:val="005705A3"/>
    <w:rsid w:val="005706B2"/>
    <w:rsid w:val="0057080C"/>
    <w:rsid w:val="00570BFE"/>
    <w:rsid w:val="00570C1D"/>
    <w:rsid w:val="005715BD"/>
    <w:rsid w:val="005718F1"/>
    <w:rsid w:val="00571CA0"/>
    <w:rsid w:val="00572C10"/>
    <w:rsid w:val="00572FD2"/>
    <w:rsid w:val="005735B8"/>
    <w:rsid w:val="005735BB"/>
    <w:rsid w:val="00573ABC"/>
    <w:rsid w:val="00573EC6"/>
    <w:rsid w:val="005746CB"/>
    <w:rsid w:val="00574A48"/>
    <w:rsid w:val="00574A5F"/>
    <w:rsid w:val="00574C1C"/>
    <w:rsid w:val="00574E66"/>
    <w:rsid w:val="00575769"/>
    <w:rsid w:val="005759A1"/>
    <w:rsid w:val="00575CFA"/>
    <w:rsid w:val="00575FB3"/>
    <w:rsid w:val="005760F7"/>
    <w:rsid w:val="00576192"/>
    <w:rsid w:val="005761FD"/>
    <w:rsid w:val="005765BA"/>
    <w:rsid w:val="00576A48"/>
    <w:rsid w:val="00576A9C"/>
    <w:rsid w:val="00576EC9"/>
    <w:rsid w:val="0057744C"/>
    <w:rsid w:val="00577475"/>
    <w:rsid w:val="005775D9"/>
    <w:rsid w:val="00577878"/>
    <w:rsid w:val="00577F44"/>
    <w:rsid w:val="00577F58"/>
    <w:rsid w:val="0058016F"/>
    <w:rsid w:val="00580227"/>
    <w:rsid w:val="00580A0D"/>
    <w:rsid w:val="00580A8D"/>
    <w:rsid w:val="00580AF4"/>
    <w:rsid w:val="00580EA8"/>
    <w:rsid w:val="00580ED7"/>
    <w:rsid w:val="00581415"/>
    <w:rsid w:val="0058168F"/>
    <w:rsid w:val="00581885"/>
    <w:rsid w:val="00581978"/>
    <w:rsid w:val="00581FFE"/>
    <w:rsid w:val="0058204D"/>
    <w:rsid w:val="0058252A"/>
    <w:rsid w:val="00582C5B"/>
    <w:rsid w:val="00582EE0"/>
    <w:rsid w:val="00582FAB"/>
    <w:rsid w:val="00582FAD"/>
    <w:rsid w:val="00583129"/>
    <w:rsid w:val="005835F6"/>
    <w:rsid w:val="00583D40"/>
    <w:rsid w:val="00583E2B"/>
    <w:rsid w:val="00583E96"/>
    <w:rsid w:val="005840D6"/>
    <w:rsid w:val="0058452D"/>
    <w:rsid w:val="00584B8F"/>
    <w:rsid w:val="00584E40"/>
    <w:rsid w:val="0058551B"/>
    <w:rsid w:val="00585C73"/>
    <w:rsid w:val="00585FAD"/>
    <w:rsid w:val="005867AE"/>
    <w:rsid w:val="005868CB"/>
    <w:rsid w:val="00586AFC"/>
    <w:rsid w:val="00587A9A"/>
    <w:rsid w:val="00587F6A"/>
    <w:rsid w:val="00587FAB"/>
    <w:rsid w:val="0059071B"/>
    <w:rsid w:val="00590903"/>
    <w:rsid w:val="00590B1F"/>
    <w:rsid w:val="00590B89"/>
    <w:rsid w:val="00591309"/>
    <w:rsid w:val="00591420"/>
    <w:rsid w:val="005915F9"/>
    <w:rsid w:val="00591CE2"/>
    <w:rsid w:val="005922AA"/>
    <w:rsid w:val="00592D66"/>
    <w:rsid w:val="00592E64"/>
    <w:rsid w:val="00593021"/>
    <w:rsid w:val="005930BC"/>
    <w:rsid w:val="005938B8"/>
    <w:rsid w:val="00593D10"/>
    <w:rsid w:val="00594595"/>
    <w:rsid w:val="00594764"/>
    <w:rsid w:val="0059485F"/>
    <w:rsid w:val="005949B0"/>
    <w:rsid w:val="00595627"/>
    <w:rsid w:val="0059590E"/>
    <w:rsid w:val="0059613A"/>
    <w:rsid w:val="0059627F"/>
    <w:rsid w:val="0059717E"/>
    <w:rsid w:val="00597359"/>
    <w:rsid w:val="00597C8C"/>
    <w:rsid w:val="00597D3A"/>
    <w:rsid w:val="005A02B2"/>
    <w:rsid w:val="005A0352"/>
    <w:rsid w:val="005A1360"/>
    <w:rsid w:val="005A1526"/>
    <w:rsid w:val="005A15BB"/>
    <w:rsid w:val="005A15E6"/>
    <w:rsid w:val="005A1C96"/>
    <w:rsid w:val="005A21CF"/>
    <w:rsid w:val="005A21FA"/>
    <w:rsid w:val="005A24B9"/>
    <w:rsid w:val="005A274F"/>
    <w:rsid w:val="005A27F5"/>
    <w:rsid w:val="005A2951"/>
    <w:rsid w:val="005A2A5D"/>
    <w:rsid w:val="005A2CB7"/>
    <w:rsid w:val="005A3174"/>
    <w:rsid w:val="005A4144"/>
    <w:rsid w:val="005A42D6"/>
    <w:rsid w:val="005A44BF"/>
    <w:rsid w:val="005A44DD"/>
    <w:rsid w:val="005A4E7B"/>
    <w:rsid w:val="005A4E82"/>
    <w:rsid w:val="005A5248"/>
    <w:rsid w:val="005A529A"/>
    <w:rsid w:val="005A5D38"/>
    <w:rsid w:val="005A7264"/>
    <w:rsid w:val="005A74DB"/>
    <w:rsid w:val="005A74EC"/>
    <w:rsid w:val="005A78C7"/>
    <w:rsid w:val="005A7E99"/>
    <w:rsid w:val="005B07F8"/>
    <w:rsid w:val="005B0981"/>
    <w:rsid w:val="005B1133"/>
    <w:rsid w:val="005B1263"/>
    <w:rsid w:val="005B18AD"/>
    <w:rsid w:val="005B1BB1"/>
    <w:rsid w:val="005B1C39"/>
    <w:rsid w:val="005B1DA4"/>
    <w:rsid w:val="005B2177"/>
    <w:rsid w:val="005B3497"/>
    <w:rsid w:val="005B3C1F"/>
    <w:rsid w:val="005B3CA8"/>
    <w:rsid w:val="005B3D17"/>
    <w:rsid w:val="005B3DA2"/>
    <w:rsid w:val="005B4201"/>
    <w:rsid w:val="005B45D0"/>
    <w:rsid w:val="005B4997"/>
    <w:rsid w:val="005B4CFC"/>
    <w:rsid w:val="005B515B"/>
    <w:rsid w:val="005B5324"/>
    <w:rsid w:val="005B544F"/>
    <w:rsid w:val="005B57B5"/>
    <w:rsid w:val="005B587D"/>
    <w:rsid w:val="005B6242"/>
    <w:rsid w:val="005B6BDB"/>
    <w:rsid w:val="005B6CE4"/>
    <w:rsid w:val="005B6E2E"/>
    <w:rsid w:val="005B6F7A"/>
    <w:rsid w:val="005B7044"/>
    <w:rsid w:val="005B7246"/>
    <w:rsid w:val="005B72B3"/>
    <w:rsid w:val="005B7339"/>
    <w:rsid w:val="005B79F9"/>
    <w:rsid w:val="005C0642"/>
    <w:rsid w:val="005C07A1"/>
    <w:rsid w:val="005C0FC8"/>
    <w:rsid w:val="005C104B"/>
    <w:rsid w:val="005C23E4"/>
    <w:rsid w:val="005C246E"/>
    <w:rsid w:val="005C2571"/>
    <w:rsid w:val="005C2763"/>
    <w:rsid w:val="005C28E9"/>
    <w:rsid w:val="005C2AAF"/>
    <w:rsid w:val="005C2C1D"/>
    <w:rsid w:val="005C34FA"/>
    <w:rsid w:val="005C382F"/>
    <w:rsid w:val="005C3D75"/>
    <w:rsid w:val="005C4461"/>
    <w:rsid w:val="005C5186"/>
    <w:rsid w:val="005C5402"/>
    <w:rsid w:val="005C5DEF"/>
    <w:rsid w:val="005C5ECE"/>
    <w:rsid w:val="005C5ED9"/>
    <w:rsid w:val="005C6825"/>
    <w:rsid w:val="005C6B73"/>
    <w:rsid w:val="005C6BE2"/>
    <w:rsid w:val="005C7A7A"/>
    <w:rsid w:val="005D0397"/>
    <w:rsid w:val="005D0565"/>
    <w:rsid w:val="005D071D"/>
    <w:rsid w:val="005D09B8"/>
    <w:rsid w:val="005D0B1C"/>
    <w:rsid w:val="005D1075"/>
    <w:rsid w:val="005D1248"/>
    <w:rsid w:val="005D1255"/>
    <w:rsid w:val="005D12C4"/>
    <w:rsid w:val="005D141F"/>
    <w:rsid w:val="005D1494"/>
    <w:rsid w:val="005D2102"/>
    <w:rsid w:val="005D2885"/>
    <w:rsid w:val="005D395A"/>
    <w:rsid w:val="005D48A2"/>
    <w:rsid w:val="005D497A"/>
    <w:rsid w:val="005D4AA8"/>
    <w:rsid w:val="005D4C5E"/>
    <w:rsid w:val="005D62B3"/>
    <w:rsid w:val="005D6CC9"/>
    <w:rsid w:val="005D764B"/>
    <w:rsid w:val="005D773B"/>
    <w:rsid w:val="005E0160"/>
    <w:rsid w:val="005E03CB"/>
    <w:rsid w:val="005E0821"/>
    <w:rsid w:val="005E0A98"/>
    <w:rsid w:val="005E109D"/>
    <w:rsid w:val="005E16C9"/>
    <w:rsid w:val="005E1961"/>
    <w:rsid w:val="005E21C6"/>
    <w:rsid w:val="005E2204"/>
    <w:rsid w:val="005E25C1"/>
    <w:rsid w:val="005E2661"/>
    <w:rsid w:val="005E3167"/>
    <w:rsid w:val="005E36CC"/>
    <w:rsid w:val="005E3CB4"/>
    <w:rsid w:val="005E3E05"/>
    <w:rsid w:val="005E43AE"/>
    <w:rsid w:val="005E462C"/>
    <w:rsid w:val="005E4816"/>
    <w:rsid w:val="005E52F3"/>
    <w:rsid w:val="005E5351"/>
    <w:rsid w:val="005E542C"/>
    <w:rsid w:val="005E59CF"/>
    <w:rsid w:val="005E651B"/>
    <w:rsid w:val="005E6A00"/>
    <w:rsid w:val="005E6DD2"/>
    <w:rsid w:val="005E74A0"/>
    <w:rsid w:val="005E7521"/>
    <w:rsid w:val="005E7D9F"/>
    <w:rsid w:val="005E7E2C"/>
    <w:rsid w:val="005E7ECE"/>
    <w:rsid w:val="005E7FAB"/>
    <w:rsid w:val="005F0BB2"/>
    <w:rsid w:val="005F0C5A"/>
    <w:rsid w:val="005F0D01"/>
    <w:rsid w:val="005F1069"/>
    <w:rsid w:val="005F106A"/>
    <w:rsid w:val="005F1B40"/>
    <w:rsid w:val="005F1F06"/>
    <w:rsid w:val="005F2030"/>
    <w:rsid w:val="005F2104"/>
    <w:rsid w:val="005F2738"/>
    <w:rsid w:val="005F2CD9"/>
    <w:rsid w:val="005F2DD4"/>
    <w:rsid w:val="005F40BB"/>
    <w:rsid w:val="005F4CC2"/>
    <w:rsid w:val="005F4FED"/>
    <w:rsid w:val="005F50BF"/>
    <w:rsid w:val="005F551C"/>
    <w:rsid w:val="005F5CE7"/>
    <w:rsid w:val="005F5F36"/>
    <w:rsid w:val="005F618D"/>
    <w:rsid w:val="005F6F53"/>
    <w:rsid w:val="005F70DA"/>
    <w:rsid w:val="005F72D4"/>
    <w:rsid w:val="005F73D0"/>
    <w:rsid w:val="005F7770"/>
    <w:rsid w:val="005F7C8F"/>
    <w:rsid w:val="005F7CDC"/>
    <w:rsid w:val="0060043D"/>
    <w:rsid w:val="0060058E"/>
    <w:rsid w:val="006008D1"/>
    <w:rsid w:val="006009A8"/>
    <w:rsid w:val="00600A7A"/>
    <w:rsid w:val="0060128F"/>
    <w:rsid w:val="00601ECC"/>
    <w:rsid w:val="006023D9"/>
    <w:rsid w:val="0060269A"/>
    <w:rsid w:val="00602739"/>
    <w:rsid w:val="00602916"/>
    <w:rsid w:val="00602979"/>
    <w:rsid w:val="00603085"/>
    <w:rsid w:val="00603830"/>
    <w:rsid w:val="006040D0"/>
    <w:rsid w:val="006041A3"/>
    <w:rsid w:val="00604691"/>
    <w:rsid w:val="00604976"/>
    <w:rsid w:val="00604A64"/>
    <w:rsid w:val="00604F9B"/>
    <w:rsid w:val="00605B53"/>
    <w:rsid w:val="00605F62"/>
    <w:rsid w:val="00606402"/>
    <w:rsid w:val="00606440"/>
    <w:rsid w:val="00606505"/>
    <w:rsid w:val="0060655A"/>
    <w:rsid w:val="00606778"/>
    <w:rsid w:val="00606818"/>
    <w:rsid w:val="00606CC0"/>
    <w:rsid w:val="006071AD"/>
    <w:rsid w:val="006072AD"/>
    <w:rsid w:val="00607702"/>
    <w:rsid w:val="0060793A"/>
    <w:rsid w:val="0060795D"/>
    <w:rsid w:val="00610620"/>
    <w:rsid w:val="00611082"/>
    <w:rsid w:val="0061110A"/>
    <w:rsid w:val="006112CD"/>
    <w:rsid w:val="00611903"/>
    <w:rsid w:val="00611A84"/>
    <w:rsid w:val="00611AEA"/>
    <w:rsid w:val="00611B10"/>
    <w:rsid w:val="00611D72"/>
    <w:rsid w:val="00611ED0"/>
    <w:rsid w:val="0061201A"/>
    <w:rsid w:val="006120DB"/>
    <w:rsid w:val="00612230"/>
    <w:rsid w:val="00612DE6"/>
    <w:rsid w:val="00612EAE"/>
    <w:rsid w:val="00613A36"/>
    <w:rsid w:val="00614254"/>
    <w:rsid w:val="00614317"/>
    <w:rsid w:val="0061433C"/>
    <w:rsid w:val="006143BD"/>
    <w:rsid w:val="0061445B"/>
    <w:rsid w:val="00614C53"/>
    <w:rsid w:val="00615263"/>
    <w:rsid w:val="006155E5"/>
    <w:rsid w:val="0061599C"/>
    <w:rsid w:val="00615AD4"/>
    <w:rsid w:val="0061619C"/>
    <w:rsid w:val="00616BFE"/>
    <w:rsid w:val="00617567"/>
    <w:rsid w:val="00617C5A"/>
    <w:rsid w:val="00617D36"/>
    <w:rsid w:val="00620A75"/>
    <w:rsid w:val="00621089"/>
    <w:rsid w:val="00621407"/>
    <w:rsid w:val="00621757"/>
    <w:rsid w:val="00621854"/>
    <w:rsid w:val="00621D27"/>
    <w:rsid w:val="0062225C"/>
    <w:rsid w:val="00622B92"/>
    <w:rsid w:val="00622CC0"/>
    <w:rsid w:val="00622E33"/>
    <w:rsid w:val="00622FA6"/>
    <w:rsid w:val="00622FC5"/>
    <w:rsid w:val="006233C1"/>
    <w:rsid w:val="00623C20"/>
    <w:rsid w:val="006243D6"/>
    <w:rsid w:val="00624A25"/>
    <w:rsid w:val="00624FB0"/>
    <w:rsid w:val="006254B4"/>
    <w:rsid w:val="006254FD"/>
    <w:rsid w:val="006262CF"/>
    <w:rsid w:val="006266D4"/>
    <w:rsid w:val="006266E1"/>
    <w:rsid w:val="006266FA"/>
    <w:rsid w:val="00627067"/>
    <w:rsid w:val="006302E0"/>
    <w:rsid w:val="00630767"/>
    <w:rsid w:val="006307CD"/>
    <w:rsid w:val="00630E39"/>
    <w:rsid w:val="0063103F"/>
    <w:rsid w:val="0063133D"/>
    <w:rsid w:val="00631925"/>
    <w:rsid w:val="00631D9A"/>
    <w:rsid w:val="006326EA"/>
    <w:rsid w:val="006330C8"/>
    <w:rsid w:val="006331BD"/>
    <w:rsid w:val="00633361"/>
    <w:rsid w:val="00633D4A"/>
    <w:rsid w:val="00634481"/>
    <w:rsid w:val="00634813"/>
    <w:rsid w:val="00634E22"/>
    <w:rsid w:val="0063548A"/>
    <w:rsid w:val="006357F6"/>
    <w:rsid w:val="00635893"/>
    <w:rsid w:val="00635A9E"/>
    <w:rsid w:val="00635C17"/>
    <w:rsid w:val="00635FEF"/>
    <w:rsid w:val="00636354"/>
    <w:rsid w:val="00636447"/>
    <w:rsid w:val="00636A17"/>
    <w:rsid w:val="0063703B"/>
    <w:rsid w:val="006378C4"/>
    <w:rsid w:val="006405D1"/>
    <w:rsid w:val="00640E50"/>
    <w:rsid w:val="00640EC7"/>
    <w:rsid w:val="00641975"/>
    <w:rsid w:val="00641FE4"/>
    <w:rsid w:val="006421A8"/>
    <w:rsid w:val="00642290"/>
    <w:rsid w:val="006423EC"/>
    <w:rsid w:val="0064260B"/>
    <w:rsid w:val="00642B49"/>
    <w:rsid w:val="00642E73"/>
    <w:rsid w:val="00642F60"/>
    <w:rsid w:val="006430E4"/>
    <w:rsid w:val="006434FB"/>
    <w:rsid w:val="00644027"/>
    <w:rsid w:val="0064428A"/>
    <w:rsid w:val="00644375"/>
    <w:rsid w:val="006444A0"/>
    <w:rsid w:val="00644587"/>
    <w:rsid w:val="006445F9"/>
    <w:rsid w:val="0064481A"/>
    <w:rsid w:val="00644C3A"/>
    <w:rsid w:val="00644D13"/>
    <w:rsid w:val="00645089"/>
    <w:rsid w:val="00645553"/>
    <w:rsid w:val="00645637"/>
    <w:rsid w:val="0064591A"/>
    <w:rsid w:val="00645A8E"/>
    <w:rsid w:val="00645D07"/>
    <w:rsid w:val="00645E86"/>
    <w:rsid w:val="00646188"/>
    <w:rsid w:val="006462EE"/>
    <w:rsid w:val="0064759D"/>
    <w:rsid w:val="00647777"/>
    <w:rsid w:val="00647AB3"/>
    <w:rsid w:val="00647AD8"/>
    <w:rsid w:val="00647D86"/>
    <w:rsid w:val="00647EC4"/>
    <w:rsid w:val="00647F59"/>
    <w:rsid w:val="00650342"/>
    <w:rsid w:val="00650640"/>
    <w:rsid w:val="00650913"/>
    <w:rsid w:val="00650D59"/>
    <w:rsid w:val="00650DF0"/>
    <w:rsid w:val="00650F92"/>
    <w:rsid w:val="00651335"/>
    <w:rsid w:val="00651BA3"/>
    <w:rsid w:val="00651DC3"/>
    <w:rsid w:val="006520DD"/>
    <w:rsid w:val="00652183"/>
    <w:rsid w:val="0065246D"/>
    <w:rsid w:val="00652794"/>
    <w:rsid w:val="0065282E"/>
    <w:rsid w:val="00652840"/>
    <w:rsid w:val="00652C32"/>
    <w:rsid w:val="00652EC9"/>
    <w:rsid w:val="00652F80"/>
    <w:rsid w:val="00653313"/>
    <w:rsid w:val="00653638"/>
    <w:rsid w:val="00653662"/>
    <w:rsid w:val="0065369A"/>
    <w:rsid w:val="0065399C"/>
    <w:rsid w:val="00653DCF"/>
    <w:rsid w:val="00653F71"/>
    <w:rsid w:val="006545A2"/>
    <w:rsid w:val="0065474D"/>
    <w:rsid w:val="00654C98"/>
    <w:rsid w:val="00654F06"/>
    <w:rsid w:val="00655501"/>
    <w:rsid w:val="006556BA"/>
    <w:rsid w:val="00655BFD"/>
    <w:rsid w:val="00655E3E"/>
    <w:rsid w:val="00655F1F"/>
    <w:rsid w:val="00655F4D"/>
    <w:rsid w:val="00656718"/>
    <w:rsid w:val="00656BAC"/>
    <w:rsid w:val="00657753"/>
    <w:rsid w:val="00657A05"/>
    <w:rsid w:val="00657CFE"/>
    <w:rsid w:val="006603A8"/>
    <w:rsid w:val="006603BD"/>
    <w:rsid w:val="00660830"/>
    <w:rsid w:val="00660AE9"/>
    <w:rsid w:val="00661178"/>
    <w:rsid w:val="006614FF"/>
    <w:rsid w:val="0066180C"/>
    <w:rsid w:val="00661C62"/>
    <w:rsid w:val="00661D3E"/>
    <w:rsid w:val="0066220E"/>
    <w:rsid w:val="00662307"/>
    <w:rsid w:val="006623B5"/>
    <w:rsid w:val="0066247E"/>
    <w:rsid w:val="0066283C"/>
    <w:rsid w:val="006637E3"/>
    <w:rsid w:val="006638C7"/>
    <w:rsid w:val="00664914"/>
    <w:rsid w:val="00664BF0"/>
    <w:rsid w:val="00664C0B"/>
    <w:rsid w:val="00664D2B"/>
    <w:rsid w:val="00665A3C"/>
    <w:rsid w:val="00665D0D"/>
    <w:rsid w:val="00665E16"/>
    <w:rsid w:val="006662EB"/>
    <w:rsid w:val="006669FB"/>
    <w:rsid w:val="00666DFB"/>
    <w:rsid w:val="0066740E"/>
    <w:rsid w:val="006679B3"/>
    <w:rsid w:val="0067011C"/>
    <w:rsid w:val="00670B27"/>
    <w:rsid w:val="00670C77"/>
    <w:rsid w:val="00670F64"/>
    <w:rsid w:val="00671260"/>
    <w:rsid w:val="006712C2"/>
    <w:rsid w:val="00671492"/>
    <w:rsid w:val="00671502"/>
    <w:rsid w:val="006717E1"/>
    <w:rsid w:val="00671D89"/>
    <w:rsid w:val="00671FFF"/>
    <w:rsid w:val="00672399"/>
    <w:rsid w:val="0067295F"/>
    <w:rsid w:val="00672BB1"/>
    <w:rsid w:val="00672D08"/>
    <w:rsid w:val="00673B0F"/>
    <w:rsid w:val="00673B43"/>
    <w:rsid w:val="00673F70"/>
    <w:rsid w:val="00674720"/>
    <w:rsid w:val="00674C30"/>
    <w:rsid w:val="00674FFD"/>
    <w:rsid w:val="00675203"/>
    <w:rsid w:val="00675E8D"/>
    <w:rsid w:val="006760A1"/>
    <w:rsid w:val="00676A93"/>
    <w:rsid w:val="00676B02"/>
    <w:rsid w:val="006770D4"/>
    <w:rsid w:val="006773B8"/>
    <w:rsid w:val="006773E8"/>
    <w:rsid w:val="00677CFC"/>
    <w:rsid w:val="00677D3D"/>
    <w:rsid w:val="00677DE9"/>
    <w:rsid w:val="00677FA3"/>
    <w:rsid w:val="00680468"/>
    <w:rsid w:val="0068078B"/>
    <w:rsid w:val="00680CBA"/>
    <w:rsid w:val="006813EB"/>
    <w:rsid w:val="00681603"/>
    <w:rsid w:val="006817C4"/>
    <w:rsid w:val="006819A9"/>
    <w:rsid w:val="00681E17"/>
    <w:rsid w:val="00682292"/>
    <w:rsid w:val="00682478"/>
    <w:rsid w:val="006829E9"/>
    <w:rsid w:val="00682A59"/>
    <w:rsid w:val="00682BD8"/>
    <w:rsid w:val="0068306F"/>
    <w:rsid w:val="0068323C"/>
    <w:rsid w:val="0068345F"/>
    <w:rsid w:val="00683AD9"/>
    <w:rsid w:val="0068458E"/>
    <w:rsid w:val="006848E7"/>
    <w:rsid w:val="006848F2"/>
    <w:rsid w:val="006850FB"/>
    <w:rsid w:val="006852CE"/>
    <w:rsid w:val="00685B39"/>
    <w:rsid w:val="0068664E"/>
    <w:rsid w:val="00686997"/>
    <w:rsid w:val="00686BAD"/>
    <w:rsid w:val="00686C6D"/>
    <w:rsid w:val="00686C86"/>
    <w:rsid w:val="00686EDC"/>
    <w:rsid w:val="00687233"/>
    <w:rsid w:val="006873BE"/>
    <w:rsid w:val="006876AA"/>
    <w:rsid w:val="006877ED"/>
    <w:rsid w:val="006903C0"/>
    <w:rsid w:val="0069052A"/>
    <w:rsid w:val="006909B7"/>
    <w:rsid w:val="00690BA0"/>
    <w:rsid w:val="00691664"/>
    <w:rsid w:val="0069186E"/>
    <w:rsid w:val="00691BD2"/>
    <w:rsid w:val="0069210E"/>
    <w:rsid w:val="00692502"/>
    <w:rsid w:val="00692877"/>
    <w:rsid w:val="006930DF"/>
    <w:rsid w:val="00693285"/>
    <w:rsid w:val="006934CF"/>
    <w:rsid w:val="00693963"/>
    <w:rsid w:val="00693ACB"/>
    <w:rsid w:val="00693C50"/>
    <w:rsid w:val="006945EA"/>
    <w:rsid w:val="006947BD"/>
    <w:rsid w:val="006947C5"/>
    <w:rsid w:val="006947E2"/>
    <w:rsid w:val="00694A77"/>
    <w:rsid w:val="00694D4F"/>
    <w:rsid w:val="00694EFB"/>
    <w:rsid w:val="0069540B"/>
    <w:rsid w:val="006955CD"/>
    <w:rsid w:val="00695E80"/>
    <w:rsid w:val="00696530"/>
    <w:rsid w:val="006967A1"/>
    <w:rsid w:val="0069749C"/>
    <w:rsid w:val="006979E4"/>
    <w:rsid w:val="00697AB9"/>
    <w:rsid w:val="00697EA6"/>
    <w:rsid w:val="006A0425"/>
    <w:rsid w:val="006A0FAB"/>
    <w:rsid w:val="006A14B6"/>
    <w:rsid w:val="006A1A20"/>
    <w:rsid w:val="006A2763"/>
    <w:rsid w:val="006A2DEE"/>
    <w:rsid w:val="006A3398"/>
    <w:rsid w:val="006A396B"/>
    <w:rsid w:val="006A3A4C"/>
    <w:rsid w:val="006A3A96"/>
    <w:rsid w:val="006A4025"/>
    <w:rsid w:val="006A40D7"/>
    <w:rsid w:val="006A4700"/>
    <w:rsid w:val="006A4C45"/>
    <w:rsid w:val="006A4D08"/>
    <w:rsid w:val="006A4D41"/>
    <w:rsid w:val="006A62A4"/>
    <w:rsid w:val="006A66B0"/>
    <w:rsid w:val="006A6A19"/>
    <w:rsid w:val="006A73C4"/>
    <w:rsid w:val="006A7BC9"/>
    <w:rsid w:val="006B00A9"/>
    <w:rsid w:val="006B0264"/>
    <w:rsid w:val="006B0302"/>
    <w:rsid w:val="006B04EB"/>
    <w:rsid w:val="006B05D3"/>
    <w:rsid w:val="006B0F4B"/>
    <w:rsid w:val="006B13BB"/>
    <w:rsid w:val="006B14EB"/>
    <w:rsid w:val="006B16AB"/>
    <w:rsid w:val="006B1B43"/>
    <w:rsid w:val="006B1C34"/>
    <w:rsid w:val="006B2C90"/>
    <w:rsid w:val="006B3157"/>
    <w:rsid w:val="006B36E4"/>
    <w:rsid w:val="006B41E8"/>
    <w:rsid w:val="006B41FB"/>
    <w:rsid w:val="006B4566"/>
    <w:rsid w:val="006B460D"/>
    <w:rsid w:val="006B460E"/>
    <w:rsid w:val="006B46AE"/>
    <w:rsid w:val="006B47DA"/>
    <w:rsid w:val="006B4A3A"/>
    <w:rsid w:val="006B550D"/>
    <w:rsid w:val="006B5B24"/>
    <w:rsid w:val="006B5CB2"/>
    <w:rsid w:val="006B62DD"/>
    <w:rsid w:val="006B62E9"/>
    <w:rsid w:val="006B65FF"/>
    <w:rsid w:val="006B6D7C"/>
    <w:rsid w:val="006B70FB"/>
    <w:rsid w:val="006B7163"/>
    <w:rsid w:val="006B7234"/>
    <w:rsid w:val="006B7260"/>
    <w:rsid w:val="006B77B4"/>
    <w:rsid w:val="006B781A"/>
    <w:rsid w:val="006C04FB"/>
    <w:rsid w:val="006C08AE"/>
    <w:rsid w:val="006C0BAF"/>
    <w:rsid w:val="006C0C3D"/>
    <w:rsid w:val="006C1465"/>
    <w:rsid w:val="006C15C1"/>
    <w:rsid w:val="006C162F"/>
    <w:rsid w:val="006C16EE"/>
    <w:rsid w:val="006C1C93"/>
    <w:rsid w:val="006C2524"/>
    <w:rsid w:val="006C2583"/>
    <w:rsid w:val="006C26A7"/>
    <w:rsid w:val="006C2AA5"/>
    <w:rsid w:val="006C2CEA"/>
    <w:rsid w:val="006C30E6"/>
    <w:rsid w:val="006C3273"/>
    <w:rsid w:val="006C3B7C"/>
    <w:rsid w:val="006C3D2F"/>
    <w:rsid w:val="006C457A"/>
    <w:rsid w:val="006C45E9"/>
    <w:rsid w:val="006C4C76"/>
    <w:rsid w:val="006C52DE"/>
    <w:rsid w:val="006C55AB"/>
    <w:rsid w:val="006C577B"/>
    <w:rsid w:val="006C5DF4"/>
    <w:rsid w:val="006C660C"/>
    <w:rsid w:val="006C66D5"/>
    <w:rsid w:val="006C68CD"/>
    <w:rsid w:val="006C71AB"/>
    <w:rsid w:val="006D0A00"/>
    <w:rsid w:val="006D0A6F"/>
    <w:rsid w:val="006D0E5A"/>
    <w:rsid w:val="006D0EC4"/>
    <w:rsid w:val="006D10E8"/>
    <w:rsid w:val="006D119C"/>
    <w:rsid w:val="006D1231"/>
    <w:rsid w:val="006D1F25"/>
    <w:rsid w:val="006D2216"/>
    <w:rsid w:val="006D24BA"/>
    <w:rsid w:val="006D27E6"/>
    <w:rsid w:val="006D2A33"/>
    <w:rsid w:val="006D2EB2"/>
    <w:rsid w:val="006D3267"/>
    <w:rsid w:val="006D3855"/>
    <w:rsid w:val="006D3BA0"/>
    <w:rsid w:val="006D3E6B"/>
    <w:rsid w:val="006D4313"/>
    <w:rsid w:val="006D4804"/>
    <w:rsid w:val="006D576A"/>
    <w:rsid w:val="006D58B9"/>
    <w:rsid w:val="006D5B8A"/>
    <w:rsid w:val="006D6720"/>
    <w:rsid w:val="006D6905"/>
    <w:rsid w:val="006D6C20"/>
    <w:rsid w:val="006D6CDC"/>
    <w:rsid w:val="006D6D63"/>
    <w:rsid w:val="006D71A0"/>
    <w:rsid w:val="006D756A"/>
    <w:rsid w:val="006D7C46"/>
    <w:rsid w:val="006E0006"/>
    <w:rsid w:val="006E01B1"/>
    <w:rsid w:val="006E035D"/>
    <w:rsid w:val="006E083A"/>
    <w:rsid w:val="006E0857"/>
    <w:rsid w:val="006E0861"/>
    <w:rsid w:val="006E0970"/>
    <w:rsid w:val="006E0F43"/>
    <w:rsid w:val="006E1019"/>
    <w:rsid w:val="006E10BA"/>
    <w:rsid w:val="006E1305"/>
    <w:rsid w:val="006E1C8D"/>
    <w:rsid w:val="006E2242"/>
    <w:rsid w:val="006E227F"/>
    <w:rsid w:val="006E262F"/>
    <w:rsid w:val="006E29C7"/>
    <w:rsid w:val="006E2A46"/>
    <w:rsid w:val="006E2A62"/>
    <w:rsid w:val="006E3ACC"/>
    <w:rsid w:val="006E3DCD"/>
    <w:rsid w:val="006E3F7A"/>
    <w:rsid w:val="006E4056"/>
    <w:rsid w:val="006E4181"/>
    <w:rsid w:val="006E443A"/>
    <w:rsid w:val="006E4474"/>
    <w:rsid w:val="006E4856"/>
    <w:rsid w:val="006E4D73"/>
    <w:rsid w:val="006E50C6"/>
    <w:rsid w:val="006E5453"/>
    <w:rsid w:val="006E5475"/>
    <w:rsid w:val="006E54C6"/>
    <w:rsid w:val="006E5932"/>
    <w:rsid w:val="006E5EE4"/>
    <w:rsid w:val="006E5F64"/>
    <w:rsid w:val="006E5FC9"/>
    <w:rsid w:val="006E6C8C"/>
    <w:rsid w:val="006E7019"/>
    <w:rsid w:val="006E711E"/>
    <w:rsid w:val="006E71FE"/>
    <w:rsid w:val="006E77E2"/>
    <w:rsid w:val="006E7867"/>
    <w:rsid w:val="006E7900"/>
    <w:rsid w:val="006E7D6C"/>
    <w:rsid w:val="006E7FDE"/>
    <w:rsid w:val="006F06E8"/>
    <w:rsid w:val="006F08C0"/>
    <w:rsid w:val="006F08EF"/>
    <w:rsid w:val="006F0AA8"/>
    <w:rsid w:val="006F0B12"/>
    <w:rsid w:val="006F0D9F"/>
    <w:rsid w:val="006F0ED7"/>
    <w:rsid w:val="006F0FD3"/>
    <w:rsid w:val="006F17CE"/>
    <w:rsid w:val="006F1955"/>
    <w:rsid w:val="006F1C41"/>
    <w:rsid w:val="006F1E76"/>
    <w:rsid w:val="006F231D"/>
    <w:rsid w:val="006F277E"/>
    <w:rsid w:val="006F2852"/>
    <w:rsid w:val="006F2DAA"/>
    <w:rsid w:val="006F2F98"/>
    <w:rsid w:val="006F31D9"/>
    <w:rsid w:val="006F345F"/>
    <w:rsid w:val="006F34A5"/>
    <w:rsid w:val="006F34BB"/>
    <w:rsid w:val="006F3881"/>
    <w:rsid w:val="006F3B0E"/>
    <w:rsid w:val="006F3D39"/>
    <w:rsid w:val="006F404A"/>
    <w:rsid w:val="006F4752"/>
    <w:rsid w:val="006F4DE0"/>
    <w:rsid w:val="006F4FC1"/>
    <w:rsid w:val="006F536D"/>
    <w:rsid w:val="006F55BB"/>
    <w:rsid w:val="006F56E3"/>
    <w:rsid w:val="006F58AF"/>
    <w:rsid w:val="006F5EBE"/>
    <w:rsid w:val="006F6105"/>
    <w:rsid w:val="006F64D1"/>
    <w:rsid w:val="006F650B"/>
    <w:rsid w:val="006F650C"/>
    <w:rsid w:val="006F65F8"/>
    <w:rsid w:val="006F6977"/>
    <w:rsid w:val="006F747F"/>
    <w:rsid w:val="0070005F"/>
    <w:rsid w:val="00700C18"/>
    <w:rsid w:val="007010C5"/>
    <w:rsid w:val="007011AB"/>
    <w:rsid w:val="00701595"/>
    <w:rsid w:val="00701BC0"/>
    <w:rsid w:val="00701F5E"/>
    <w:rsid w:val="007023F5"/>
    <w:rsid w:val="00702B73"/>
    <w:rsid w:val="00702D28"/>
    <w:rsid w:val="00703986"/>
    <w:rsid w:val="00703AF1"/>
    <w:rsid w:val="00703BC5"/>
    <w:rsid w:val="00704255"/>
    <w:rsid w:val="00704C93"/>
    <w:rsid w:val="00704D0F"/>
    <w:rsid w:val="00705752"/>
    <w:rsid w:val="00706347"/>
    <w:rsid w:val="0070663E"/>
    <w:rsid w:val="00706747"/>
    <w:rsid w:val="00706F9F"/>
    <w:rsid w:val="007070EE"/>
    <w:rsid w:val="00707264"/>
    <w:rsid w:val="00707373"/>
    <w:rsid w:val="00707B50"/>
    <w:rsid w:val="0071108E"/>
    <w:rsid w:val="007112FA"/>
    <w:rsid w:val="007114A6"/>
    <w:rsid w:val="0071172A"/>
    <w:rsid w:val="0071198A"/>
    <w:rsid w:val="00711F73"/>
    <w:rsid w:val="007120C9"/>
    <w:rsid w:val="0071253A"/>
    <w:rsid w:val="0071329F"/>
    <w:rsid w:val="00713B45"/>
    <w:rsid w:val="00714FD3"/>
    <w:rsid w:val="0071530E"/>
    <w:rsid w:val="00715952"/>
    <w:rsid w:val="00715EE8"/>
    <w:rsid w:val="00716795"/>
    <w:rsid w:val="007169A1"/>
    <w:rsid w:val="00716CA0"/>
    <w:rsid w:val="007172B7"/>
    <w:rsid w:val="00717634"/>
    <w:rsid w:val="007178CC"/>
    <w:rsid w:val="00717B8F"/>
    <w:rsid w:val="00717B97"/>
    <w:rsid w:val="00720154"/>
    <w:rsid w:val="007202E0"/>
    <w:rsid w:val="007209C2"/>
    <w:rsid w:val="00720CF3"/>
    <w:rsid w:val="00720D32"/>
    <w:rsid w:val="00720D3D"/>
    <w:rsid w:val="007219AA"/>
    <w:rsid w:val="007219FD"/>
    <w:rsid w:val="00721A9C"/>
    <w:rsid w:val="00721E3E"/>
    <w:rsid w:val="0072212E"/>
    <w:rsid w:val="007221FA"/>
    <w:rsid w:val="0072239F"/>
    <w:rsid w:val="0072260B"/>
    <w:rsid w:val="00722A0A"/>
    <w:rsid w:val="007230EC"/>
    <w:rsid w:val="00723379"/>
    <w:rsid w:val="007239D7"/>
    <w:rsid w:val="00723CAA"/>
    <w:rsid w:val="007244C5"/>
    <w:rsid w:val="00724536"/>
    <w:rsid w:val="007253F3"/>
    <w:rsid w:val="00725BC7"/>
    <w:rsid w:val="007261D2"/>
    <w:rsid w:val="00726A4B"/>
    <w:rsid w:val="00726B50"/>
    <w:rsid w:val="00726E5A"/>
    <w:rsid w:val="00727294"/>
    <w:rsid w:val="00727346"/>
    <w:rsid w:val="0072771D"/>
    <w:rsid w:val="00727BF4"/>
    <w:rsid w:val="00727D59"/>
    <w:rsid w:val="00730640"/>
    <w:rsid w:val="007312FD"/>
    <w:rsid w:val="00731798"/>
    <w:rsid w:val="0073200A"/>
    <w:rsid w:val="007322F9"/>
    <w:rsid w:val="00732A1B"/>
    <w:rsid w:val="00732B3E"/>
    <w:rsid w:val="00732B4D"/>
    <w:rsid w:val="0073302E"/>
    <w:rsid w:val="007334AC"/>
    <w:rsid w:val="00733737"/>
    <w:rsid w:val="00733881"/>
    <w:rsid w:val="00733AA2"/>
    <w:rsid w:val="00733BAD"/>
    <w:rsid w:val="00733CAD"/>
    <w:rsid w:val="00733D8E"/>
    <w:rsid w:val="00733DB9"/>
    <w:rsid w:val="00733DE8"/>
    <w:rsid w:val="00733FAF"/>
    <w:rsid w:val="00734617"/>
    <w:rsid w:val="007346AC"/>
    <w:rsid w:val="007347E0"/>
    <w:rsid w:val="00734B53"/>
    <w:rsid w:val="00734C07"/>
    <w:rsid w:val="00734FEE"/>
    <w:rsid w:val="007354D4"/>
    <w:rsid w:val="00735711"/>
    <w:rsid w:val="007359DA"/>
    <w:rsid w:val="00735B6D"/>
    <w:rsid w:val="00735C7A"/>
    <w:rsid w:val="00735CBD"/>
    <w:rsid w:val="00736637"/>
    <w:rsid w:val="00737041"/>
    <w:rsid w:val="00737046"/>
    <w:rsid w:val="007370B4"/>
    <w:rsid w:val="0073737D"/>
    <w:rsid w:val="00737D06"/>
    <w:rsid w:val="007402EF"/>
    <w:rsid w:val="007408FA"/>
    <w:rsid w:val="007408FC"/>
    <w:rsid w:val="0074145A"/>
    <w:rsid w:val="00741475"/>
    <w:rsid w:val="007418C9"/>
    <w:rsid w:val="00741B02"/>
    <w:rsid w:val="00741FE3"/>
    <w:rsid w:val="007420BB"/>
    <w:rsid w:val="0074211D"/>
    <w:rsid w:val="007423AB"/>
    <w:rsid w:val="00742476"/>
    <w:rsid w:val="0074286B"/>
    <w:rsid w:val="00742877"/>
    <w:rsid w:val="00742974"/>
    <w:rsid w:val="00742E83"/>
    <w:rsid w:val="00743779"/>
    <w:rsid w:val="00743C5A"/>
    <w:rsid w:val="00743E88"/>
    <w:rsid w:val="007444C1"/>
    <w:rsid w:val="0074479B"/>
    <w:rsid w:val="00744CCB"/>
    <w:rsid w:val="0074545B"/>
    <w:rsid w:val="00745643"/>
    <w:rsid w:val="007458C6"/>
    <w:rsid w:val="007459A9"/>
    <w:rsid w:val="00745DFB"/>
    <w:rsid w:val="00746166"/>
    <w:rsid w:val="00746205"/>
    <w:rsid w:val="00746362"/>
    <w:rsid w:val="00746592"/>
    <w:rsid w:val="007470BB"/>
    <w:rsid w:val="007474E3"/>
    <w:rsid w:val="007477CB"/>
    <w:rsid w:val="0075075D"/>
    <w:rsid w:val="00750760"/>
    <w:rsid w:val="00750D2B"/>
    <w:rsid w:val="00750DDB"/>
    <w:rsid w:val="00750FCA"/>
    <w:rsid w:val="00752085"/>
    <w:rsid w:val="007525FC"/>
    <w:rsid w:val="00752726"/>
    <w:rsid w:val="0075295B"/>
    <w:rsid w:val="00753414"/>
    <w:rsid w:val="0075357D"/>
    <w:rsid w:val="007535AA"/>
    <w:rsid w:val="007535DA"/>
    <w:rsid w:val="0075373B"/>
    <w:rsid w:val="00753FA3"/>
    <w:rsid w:val="00754BEB"/>
    <w:rsid w:val="00754D6D"/>
    <w:rsid w:val="00754F62"/>
    <w:rsid w:val="007554D1"/>
    <w:rsid w:val="00755955"/>
    <w:rsid w:val="00755B35"/>
    <w:rsid w:val="00755CC8"/>
    <w:rsid w:val="00755F55"/>
    <w:rsid w:val="00756497"/>
    <w:rsid w:val="00756552"/>
    <w:rsid w:val="00756C27"/>
    <w:rsid w:val="00756FFA"/>
    <w:rsid w:val="007579AE"/>
    <w:rsid w:val="007579E2"/>
    <w:rsid w:val="00760543"/>
    <w:rsid w:val="00760556"/>
    <w:rsid w:val="007608FB"/>
    <w:rsid w:val="007611B8"/>
    <w:rsid w:val="00761233"/>
    <w:rsid w:val="0076126B"/>
    <w:rsid w:val="007616A6"/>
    <w:rsid w:val="00761940"/>
    <w:rsid w:val="00761AFD"/>
    <w:rsid w:val="00762267"/>
    <w:rsid w:val="0076264F"/>
    <w:rsid w:val="00762D06"/>
    <w:rsid w:val="00762D0E"/>
    <w:rsid w:val="007631ED"/>
    <w:rsid w:val="0076407E"/>
    <w:rsid w:val="00764110"/>
    <w:rsid w:val="00764456"/>
    <w:rsid w:val="00764E15"/>
    <w:rsid w:val="00765855"/>
    <w:rsid w:val="00765F41"/>
    <w:rsid w:val="00765F49"/>
    <w:rsid w:val="007660F9"/>
    <w:rsid w:val="0076674F"/>
    <w:rsid w:val="007667D9"/>
    <w:rsid w:val="00766982"/>
    <w:rsid w:val="00767205"/>
    <w:rsid w:val="007673BD"/>
    <w:rsid w:val="007673EA"/>
    <w:rsid w:val="0076773C"/>
    <w:rsid w:val="00767852"/>
    <w:rsid w:val="00767D34"/>
    <w:rsid w:val="00770656"/>
    <w:rsid w:val="0077067E"/>
    <w:rsid w:val="00770D11"/>
    <w:rsid w:val="007712BF"/>
    <w:rsid w:val="0077170E"/>
    <w:rsid w:val="0077186C"/>
    <w:rsid w:val="00771D5C"/>
    <w:rsid w:val="00771F80"/>
    <w:rsid w:val="0077215A"/>
    <w:rsid w:val="0077220B"/>
    <w:rsid w:val="00772910"/>
    <w:rsid w:val="00772A08"/>
    <w:rsid w:val="00772BA3"/>
    <w:rsid w:val="00772C6B"/>
    <w:rsid w:val="00773376"/>
    <w:rsid w:val="0077392D"/>
    <w:rsid w:val="00773C98"/>
    <w:rsid w:val="00773E3E"/>
    <w:rsid w:val="00774C8F"/>
    <w:rsid w:val="00774EEB"/>
    <w:rsid w:val="007753D6"/>
    <w:rsid w:val="007755A5"/>
    <w:rsid w:val="0077571D"/>
    <w:rsid w:val="007759C3"/>
    <w:rsid w:val="007763B8"/>
    <w:rsid w:val="0077641A"/>
    <w:rsid w:val="00776A64"/>
    <w:rsid w:val="00776ADF"/>
    <w:rsid w:val="00776C58"/>
    <w:rsid w:val="00777036"/>
    <w:rsid w:val="00777103"/>
    <w:rsid w:val="0077710D"/>
    <w:rsid w:val="007778FA"/>
    <w:rsid w:val="00777DA8"/>
    <w:rsid w:val="00777FE0"/>
    <w:rsid w:val="00780241"/>
    <w:rsid w:val="0078085B"/>
    <w:rsid w:val="007809CB"/>
    <w:rsid w:val="00780E0F"/>
    <w:rsid w:val="007812DE"/>
    <w:rsid w:val="00781566"/>
    <w:rsid w:val="00781795"/>
    <w:rsid w:val="00781A63"/>
    <w:rsid w:val="00781D40"/>
    <w:rsid w:val="007820C9"/>
    <w:rsid w:val="0078243F"/>
    <w:rsid w:val="0078248E"/>
    <w:rsid w:val="0078254A"/>
    <w:rsid w:val="0078329D"/>
    <w:rsid w:val="007832C4"/>
    <w:rsid w:val="0078346B"/>
    <w:rsid w:val="00783690"/>
    <w:rsid w:val="00783801"/>
    <w:rsid w:val="007838B7"/>
    <w:rsid w:val="007838D6"/>
    <w:rsid w:val="00783C09"/>
    <w:rsid w:val="00783E82"/>
    <w:rsid w:val="00783F49"/>
    <w:rsid w:val="007843F4"/>
    <w:rsid w:val="00784B91"/>
    <w:rsid w:val="00785089"/>
    <w:rsid w:val="007851E1"/>
    <w:rsid w:val="00785300"/>
    <w:rsid w:val="0078568D"/>
    <w:rsid w:val="00785938"/>
    <w:rsid w:val="00785A12"/>
    <w:rsid w:val="00785AA2"/>
    <w:rsid w:val="00785AEE"/>
    <w:rsid w:val="00785FCA"/>
    <w:rsid w:val="00786086"/>
    <w:rsid w:val="007860F7"/>
    <w:rsid w:val="007861EC"/>
    <w:rsid w:val="00786209"/>
    <w:rsid w:val="00786379"/>
    <w:rsid w:val="007864F2"/>
    <w:rsid w:val="00786862"/>
    <w:rsid w:val="00786B21"/>
    <w:rsid w:val="007875DF"/>
    <w:rsid w:val="00787867"/>
    <w:rsid w:val="007879D1"/>
    <w:rsid w:val="00787AC4"/>
    <w:rsid w:val="00787C50"/>
    <w:rsid w:val="00787D5C"/>
    <w:rsid w:val="0079025C"/>
    <w:rsid w:val="00790660"/>
    <w:rsid w:val="00790B01"/>
    <w:rsid w:val="00790C4F"/>
    <w:rsid w:val="00790E9E"/>
    <w:rsid w:val="00790FAA"/>
    <w:rsid w:val="00791401"/>
    <w:rsid w:val="00791FC1"/>
    <w:rsid w:val="00792161"/>
    <w:rsid w:val="0079245C"/>
    <w:rsid w:val="00792757"/>
    <w:rsid w:val="0079279B"/>
    <w:rsid w:val="00792A52"/>
    <w:rsid w:val="00792BEF"/>
    <w:rsid w:val="00792E00"/>
    <w:rsid w:val="00793018"/>
    <w:rsid w:val="00793065"/>
    <w:rsid w:val="0079309F"/>
    <w:rsid w:val="00793107"/>
    <w:rsid w:val="007933F8"/>
    <w:rsid w:val="00793602"/>
    <w:rsid w:val="007939DB"/>
    <w:rsid w:val="007939F0"/>
    <w:rsid w:val="007943AF"/>
    <w:rsid w:val="007947CB"/>
    <w:rsid w:val="00794808"/>
    <w:rsid w:val="007948B8"/>
    <w:rsid w:val="0079521E"/>
    <w:rsid w:val="00795366"/>
    <w:rsid w:val="00795609"/>
    <w:rsid w:val="0079581E"/>
    <w:rsid w:val="00795C30"/>
    <w:rsid w:val="00795EC4"/>
    <w:rsid w:val="0079687A"/>
    <w:rsid w:val="00796C23"/>
    <w:rsid w:val="00796C84"/>
    <w:rsid w:val="00796EA4"/>
    <w:rsid w:val="00797148"/>
    <w:rsid w:val="00797272"/>
    <w:rsid w:val="00797BC5"/>
    <w:rsid w:val="00797D2E"/>
    <w:rsid w:val="007A01A6"/>
    <w:rsid w:val="007A05FD"/>
    <w:rsid w:val="007A09E6"/>
    <w:rsid w:val="007A0EB5"/>
    <w:rsid w:val="007A1097"/>
    <w:rsid w:val="007A146A"/>
    <w:rsid w:val="007A1A56"/>
    <w:rsid w:val="007A22B8"/>
    <w:rsid w:val="007A2603"/>
    <w:rsid w:val="007A2C47"/>
    <w:rsid w:val="007A326F"/>
    <w:rsid w:val="007A3485"/>
    <w:rsid w:val="007A38DD"/>
    <w:rsid w:val="007A3903"/>
    <w:rsid w:val="007A3B3F"/>
    <w:rsid w:val="007A402E"/>
    <w:rsid w:val="007A47C6"/>
    <w:rsid w:val="007A4B65"/>
    <w:rsid w:val="007A4BA3"/>
    <w:rsid w:val="007A4C6F"/>
    <w:rsid w:val="007A4DE7"/>
    <w:rsid w:val="007A4E1C"/>
    <w:rsid w:val="007A4E25"/>
    <w:rsid w:val="007A5623"/>
    <w:rsid w:val="007A63BF"/>
    <w:rsid w:val="007A6488"/>
    <w:rsid w:val="007A68BD"/>
    <w:rsid w:val="007A71E7"/>
    <w:rsid w:val="007A766B"/>
    <w:rsid w:val="007A7A5E"/>
    <w:rsid w:val="007A7DED"/>
    <w:rsid w:val="007A7DF2"/>
    <w:rsid w:val="007B00D1"/>
    <w:rsid w:val="007B0B6E"/>
    <w:rsid w:val="007B0CAE"/>
    <w:rsid w:val="007B0F02"/>
    <w:rsid w:val="007B1164"/>
    <w:rsid w:val="007B140D"/>
    <w:rsid w:val="007B197C"/>
    <w:rsid w:val="007B1F76"/>
    <w:rsid w:val="007B27B4"/>
    <w:rsid w:val="007B2802"/>
    <w:rsid w:val="007B3314"/>
    <w:rsid w:val="007B384D"/>
    <w:rsid w:val="007B3BA0"/>
    <w:rsid w:val="007B4113"/>
    <w:rsid w:val="007B431B"/>
    <w:rsid w:val="007B4412"/>
    <w:rsid w:val="007B47D4"/>
    <w:rsid w:val="007B4823"/>
    <w:rsid w:val="007B4EC0"/>
    <w:rsid w:val="007B5135"/>
    <w:rsid w:val="007B5174"/>
    <w:rsid w:val="007B51F1"/>
    <w:rsid w:val="007B5837"/>
    <w:rsid w:val="007B5B0B"/>
    <w:rsid w:val="007B5BC4"/>
    <w:rsid w:val="007B608C"/>
    <w:rsid w:val="007B6535"/>
    <w:rsid w:val="007B6996"/>
    <w:rsid w:val="007B6BC9"/>
    <w:rsid w:val="007B6D2E"/>
    <w:rsid w:val="007B6D7A"/>
    <w:rsid w:val="007B6D8F"/>
    <w:rsid w:val="007B74C4"/>
    <w:rsid w:val="007B7559"/>
    <w:rsid w:val="007B76C3"/>
    <w:rsid w:val="007B76F2"/>
    <w:rsid w:val="007B7A2B"/>
    <w:rsid w:val="007C07A1"/>
    <w:rsid w:val="007C0961"/>
    <w:rsid w:val="007C11ED"/>
    <w:rsid w:val="007C177D"/>
    <w:rsid w:val="007C1A65"/>
    <w:rsid w:val="007C2272"/>
    <w:rsid w:val="007C22CA"/>
    <w:rsid w:val="007C263F"/>
    <w:rsid w:val="007C2698"/>
    <w:rsid w:val="007C27BC"/>
    <w:rsid w:val="007C2A32"/>
    <w:rsid w:val="007C2A69"/>
    <w:rsid w:val="007C2CCA"/>
    <w:rsid w:val="007C30CE"/>
    <w:rsid w:val="007C3122"/>
    <w:rsid w:val="007C33A4"/>
    <w:rsid w:val="007C348B"/>
    <w:rsid w:val="007C364B"/>
    <w:rsid w:val="007C36CA"/>
    <w:rsid w:val="007C4181"/>
    <w:rsid w:val="007C472A"/>
    <w:rsid w:val="007C477E"/>
    <w:rsid w:val="007C4BCE"/>
    <w:rsid w:val="007C4EA8"/>
    <w:rsid w:val="007C518E"/>
    <w:rsid w:val="007C5400"/>
    <w:rsid w:val="007C5554"/>
    <w:rsid w:val="007C57D5"/>
    <w:rsid w:val="007C6706"/>
    <w:rsid w:val="007C6777"/>
    <w:rsid w:val="007C6AA2"/>
    <w:rsid w:val="007C6EB3"/>
    <w:rsid w:val="007C6ECA"/>
    <w:rsid w:val="007C6F7C"/>
    <w:rsid w:val="007C7BDE"/>
    <w:rsid w:val="007C7E1E"/>
    <w:rsid w:val="007D00DF"/>
    <w:rsid w:val="007D02A3"/>
    <w:rsid w:val="007D0435"/>
    <w:rsid w:val="007D0466"/>
    <w:rsid w:val="007D04ED"/>
    <w:rsid w:val="007D0603"/>
    <w:rsid w:val="007D082B"/>
    <w:rsid w:val="007D0C23"/>
    <w:rsid w:val="007D1854"/>
    <w:rsid w:val="007D1C4B"/>
    <w:rsid w:val="007D1D38"/>
    <w:rsid w:val="007D1D3B"/>
    <w:rsid w:val="007D2187"/>
    <w:rsid w:val="007D229D"/>
    <w:rsid w:val="007D2383"/>
    <w:rsid w:val="007D25BC"/>
    <w:rsid w:val="007D29CE"/>
    <w:rsid w:val="007D2F8D"/>
    <w:rsid w:val="007D39A8"/>
    <w:rsid w:val="007D45FF"/>
    <w:rsid w:val="007D4AB6"/>
    <w:rsid w:val="007D4B22"/>
    <w:rsid w:val="007D4E91"/>
    <w:rsid w:val="007D50FD"/>
    <w:rsid w:val="007D5363"/>
    <w:rsid w:val="007D5449"/>
    <w:rsid w:val="007D5534"/>
    <w:rsid w:val="007D5758"/>
    <w:rsid w:val="007D5923"/>
    <w:rsid w:val="007D5C33"/>
    <w:rsid w:val="007D6043"/>
    <w:rsid w:val="007D605B"/>
    <w:rsid w:val="007D74AA"/>
    <w:rsid w:val="007D74E3"/>
    <w:rsid w:val="007D7DE0"/>
    <w:rsid w:val="007D7FEE"/>
    <w:rsid w:val="007E0104"/>
    <w:rsid w:val="007E08CF"/>
    <w:rsid w:val="007E0B6F"/>
    <w:rsid w:val="007E0DC6"/>
    <w:rsid w:val="007E16CC"/>
    <w:rsid w:val="007E1820"/>
    <w:rsid w:val="007E1919"/>
    <w:rsid w:val="007E1C6B"/>
    <w:rsid w:val="007E22DB"/>
    <w:rsid w:val="007E2398"/>
    <w:rsid w:val="007E24AF"/>
    <w:rsid w:val="007E2959"/>
    <w:rsid w:val="007E2CB4"/>
    <w:rsid w:val="007E35F2"/>
    <w:rsid w:val="007E3890"/>
    <w:rsid w:val="007E3D2B"/>
    <w:rsid w:val="007E3F5A"/>
    <w:rsid w:val="007E5278"/>
    <w:rsid w:val="007E536E"/>
    <w:rsid w:val="007E5C43"/>
    <w:rsid w:val="007E5F8D"/>
    <w:rsid w:val="007E679C"/>
    <w:rsid w:val="007E6818"/>
    <w:rsid w:val="007E6819"/>
    <w:rsid w:val="007E6A52"/>
    <w:rsid w:val="007E6F77"/>
    <w:rsid w:val="007E7B22"/>
    <w:rsid w:val="007E7E4B"/>
    <w:rsid w:val="007E7F34"/>
    <w:rsid w:val="007F1A6B"/>
    <w:rsid w:val="007F1D0F"/>
    <w:rsid w:val="007F1D7C"/>
    <w:rsid w:val="007F2545"/>
    <w:rsid w:val="007F26D5"/>
    <w:rsid w:val="007F297D"/>
    <w:rsid w:val="007F2BA6"/>
    <w:rsid w:val="007F3088"/>
    <w:rsid w:val="007F3171"/>
    <w:rsid w:val="007F32C9"/>
    <w:rsid w:val="007F35A0"/>
    <w:rsid w:val="007F402E"/>
    <w:rsid w:val="007F4249"/>
    <w:rsid w:val="007F4643"/>
    <w:rsid w:val="007F5217"/>
    <w:rsid w:val="007F52F1"/>
    <w:rsid w:val="007F5B9D"/>
    <w:rsid w:val="007F5BE4"/>
    <w:rsid w:val="007F5E2A"/>
    <w:rsid w:val="007F5FB8"/>
    <w:rsid w:val="007F66D7"/>
    <w:rsid w:val="007F6734"/>
    <w:rsid w:val="007F68B8"/>
    <w:rsid w:val="007F6F7A"/>
    <w:rsid w:val="007F7420"/>
    <w:rsid w:val="007F756E"/>
    <w:rsid w:val="007F75BE"/>
    <w:rsid w:val="007F7FB2"/>
    <w:rsid w:val="008000C5"/>
    <w:rsid w:val="00800745"/>
    <w:rsid w:val="0080079F"/>
    <w:rsid w:val="00801416"/>
    <w:rsid w:val="00801F39"/>
    <w:rsid w:val="00802595"/>
    <w:rsid w:val="00802698"/>
    <w:rsid w:val="00802711"/>
    <w:rsid w:val="00802A6A"/>
    <w:rsid w:val="00803081"/>
    <w:rsid w:val="008037C4"/>
    <w:rsid w:val="0080394D"/>
    <w:rsid w:val="00803E7F"/>
    <w:rsid w:val="00804202"/>
    <w:rsid w:val="0080475D"/>
    <w:rsid w:val="008049A7"/>
    <w:rsid w:val="00804B47"/>
    <w:rsid w:val="00805563"/>
    <w:rsid w:val="00805C3D"/>
    <w:rsid w:val="00805D15"/>
    <w:rsid w:val="00805E38"/>
    <w:rsid w:val="0080638B"/>
    <w:rsid w:val="00806AB6"/>
    <w:rsid w:val="00806B86"/>
    <w:rsid w:val="00807076"/>
    <w:rsid w:val="0080709E"/>
    <w:rsid w:val="0080764C"/>
    <w:rsid w:val="00807662"/>
    <w:rsid w:val="00807809"/>
    <w:rsid w:val="008078C4"/>
    <w:rsid w:val="00807AA5"/>
    <w:rsid w:val="00807EA8"/>
    <w:rsid w:val="00807FD2"/>
    <w:rsid w:val="008102DA"/>
    <w:rsid w:val="00810394"/>
    <w:rsid w:val="0081053C"/>
    <w:rsid w:val="00810583"/>
    <w:rsid w:val="00810594"/>
    <w:rsid w:val="00810B9B"/>
    <w:rsid w:val="00810C97"/>
    <w:rsid w:val="00810DB7"/>
    <w:rsid w:val="0081130A"/>
    <w:rsid w:val="008113A3"/>
    <w:rsid w:val="008113BC"/>
    <w:rsid w:val="008114B8"/>
    <w:rsid w:val="00811BE4"/>
    <w:rsid w:val="00812471"/>
    <w:rsid w:val="008125FD"/>
    <w:rsid w:val="00812815"/>
    <w:rsid w:val="00812942"/>
    <w:rsid w:val="00812946"/>
    <w:rsid w:val="00812A2A"/>
    <w:rsid w:val="008130E7"/>
    <w:rsid w:val="008134CB"/>
    <w:rsid w:val="0081365B"/>
    <w:rsid w:val="00813897"/>
    <w:rsid w:val="00813B7A"/>
    <w:rsid w:val="008141F0"/>
    <w:rsid w:val="008144C5"/>
    <w:rsid w:val="0081521B"/>
    <w:rsid w:val="00815479"/>
    <w:rsid w:val="00815A5C"/>
    <w:rsid w:val="00815BDC"/>
    <w:rsid w:val="0081603B"/>
    <w:rsid w:val="00816E7C"/>
    <w:rsid w:val="00817873"/>
    <w:rsid w:val="00817B88"/>
    <w:rsid w:val="00820451"/>
    <w:rsid w:val="008207F6"/>
    <w:rsid w:val="00820BFD"/>
    <w:rsid w:val="00820CF6"/>
    <w:rsid w:val="00820F1C"/>
    <w:rsid w:val="00821262"/>
    <w:rsid w:val="008212DD"/>
    <w:rsid w:val="00821EEC"/>
    <w:rsid w:val="008226F0"/>
    <w:rsid w:val="008227BC"/>
    <w:rsid w:val="0082295E"/>
    <w:rsid w:val="00822AEC"/>
    <w:rsid w:val="00822EB8"/>
    <w:rsid w:val="008230D6"/>
    <w:rsid w:val="00823238"/>
    <w:rsid w:val="00823550"/>
    <w:rsid w:val="008236C5"/>
    <w:rsid w:val="00823766"/>
    <w:rsid w:val="00823F98"/>
    <w:rsid w:val="00824171"/>
    <w:rsid w:val="0082438E"/>
    <w:rsid w:val="00824B54"/>
    <w:rsid w:val="00824EDE"/>
    <w:rsid w:val="0082545D"/>
    <w:rsid w:val="00825489"/>
    <w:rsid w:val="00825C51"/>
    <w:rsid w:val="00825D71"/>
    <w:rsid w:val="00825DF1"/>
    <w:rsid w:val="0082647E"/>
    <w:rsid w:val="0082677C"/>
    <w:rsid w:val="00826FF7"/>
    <w:rsid w:val="008273E7"/>
    <w:rsid w:val="00827625"/>
    <w:rsid w:val="008276EA"/>
    <w:rsid w:val="00827CEB"/>
    <w:rsid w:val="00827DC6"/>
    <w:rsid w:val="00830017"/>
    <w:rsid w:val="008300F0"/>
    <w:rsid w:val="00830404"/>
    <w:rsid w:val="008307A6"/>
    <w:rsid w:val="00830B7E"/>
    <w:rsid w:val="0083118D"/>
    <w:rsid w:val="008313B0"/>
    <w:rsid w:val="00831538"/>
    <w:rsid w:val="00831A6B"/>
    <w:rsid w:val="00831F08"/>
    <w:rsid w:val="00831F50"/>
    <w:rsid w:val="0083212F"/>
    <w:rsid w:val="008321FA"/>
    <w:rsid w:val="008329DB"/>
    <w:rsid w:val="008332B4"/>
    <w:rsid w:val="008334B7"/>
    <w:rsid w:val="008336FF"/>
    <w:rsid w:val="00833DD1"/>
    <w:rsid w:val="00834526"/>
    <w:rsid w:val="00834719"/>
    <w:rsid w:val="008352BE"/>
    <w:rsid w:val="0083594F"/>
    <w:rsid w:val="0083644E"/>
    <w:rsid w:val="00836702"/>
    <w:rsid w:val="00836A4F"/>
    <w:rsid w:val="00836DDA"/>
    <w:rsid w:val="00836EF0"/>
    <w:rsid w:val="0083775B"/>
    <w:rsid w:val="00840D81"/>
    <w:rsid w:val="00840DFB"/>
    <w:rsid w:val="00840EEC"/>
    <w:rsid w:val="008411FB"/>
    <w:rsid w:val="00841202"/>
    <w:rsid w:val="00841303"/>
    <w:rsid w:val="00841F95"/>
    <w:rsid w:val="00842269"/>
    <w:rsid w:val="008423CE"/>
    <w:rsid w:val="0084291E"/>
    <w:rsid w:val="00842D21"/>
    <w:rsid w:val="00843072"/>
    <w:rsid w:val="008432D3"/>
    <w:rsid w:val="008436A2"/>
    <w:rsid w:val="0084383D"/>
    <w:rsid w:val="008445F6"/>
    <w:rsid w:val="008448E9"/>
    <w:rsid w:val="00844B28"/>
    <w:rsid w:val="00844B85"/>
    <w:rsid w:val="00845010"/>
    <w:rsid w:val="0084503F"/>
    <w:rsid w:val="0084589F"/>
    <w:rsid w:val="0084645D"/>
    <w:rsid w:val="0084654E"/>
    <w:rsid w:val="00846560"/>
    <w:rsid w:val="00846CDC"/>
    <w:rsid w:val="00846F12"/>
    <w:rsid w:val="00846F26"/>
    <w:rsid w:val="00847067"/>
    <w:rsid w:val="00847A28"/>
    <w:rsid w:val="00850090"/>
    <w:rsid w:val="008500A9"/>
    <w:rsid w:val="00850830"/>
    <w:rsid w:val="00850A6C"/>
    <w:rsid w:val="00850DE6"/>
    <w:rsid w:val="0085205A"/>
    <w:rsid w:val="0085232C"/>
    <w:rsid w:val="00852345"/>
    <w:rsid w:val="00852C4A"/>
    <w:rsid w:val="00852C8B"/>
    <w:rsid w:val="00853053"/>
    <w:rsid w:val="0085362D"/>
    <w:rsid w:val="008536DA"/>
    <w:rsid w:val="008537FF"/>
    <w:rsid w:val="008538DB"/>
    <w:rsid w:val="00853987"/>
    <w:rsid w:val="00853B92"/>
    <w:rsid w:val="00854775"/>
    <w:rsid w:val="00854A92"/>
    <w:rsid w:val="00854AFC"/>
    <w:rsid w:val="00854E25"/>
    <w:rsid w:val="00855D27"/>
    <w:rsid w:val="00856840"/>
    <w:rsid w:val="00856B69"/>
    <w:rsid w:val="008577AF"/>
    <w:rsid w:val="00857808"/>
    <w:rsid w:val="00857971"/>
    <w:rsid w:val="008579A6"/>
    <w:rsid w:val="0086000C"/>
    <w:rsid w:val="008601F2"/>
    <w:rsid w:val="008602BB"/>
    <w:rsid w:val="00860EA0"/>
    <w:rsid w:val="00860FAB"/>
    <w:rsid w:val="00861101"/>
    <w:rsid w:val="00861311"/>
    <w:rsid w:val="00861AF5"/>
    <w:rsid w:val="0086233C"/>
    <w:rsid w:val="0086368B"/>
    <w:rsid w:val="008637EB"/>
    <w:rsid w:val="00863896"/>
    <w:rsid w:val="008638D3"/>
    <w:rsid w:val="00863AA4"/>
    <w:rsid w:val="00863B8B"/>
    <w:rsid w:val="008641E8"/>
    <w:rsid w:val="0086429F"/>
    <w:rsid w:val="00864302"/>
    <w:rsid w:val="00864309"/>
    <w:rsid w:val="0086451D"/>
    <w:rsid w:val="0086483B"/>
    <w:rsid w:val="00864DAF"/>
    <w:rsid w:val="00864E4E"/>
    <w:rsid w:val="00865097"/>
    <w:rsid w:val="008652B7"/>
    <w:rsid w:val="00865535"/>
    <w:rsid w:val="00865EE9"/>
    <w:rsid w:val="00865F82"/>
    <w:rsid w:val="0086636C"/>
    <w:rsid w:val="00866511"/>
    <w:rsid w:val="008666A0"/>
    <w:rsid w:val="00866B22"/>
    <w:rsid w:val="00867115"/>
    <w:rsid w:val="008671AA"/>
    <w:rsid w:val="00867573"/>
    <w:rsid w:val="00867831"/>
    <w:rsid w:val="00867877"/>
    <w:rsid w:val="008678D0"/>
    <w:rsid w:val="00867C64"/>
    <w:rsid w:val="008704DF"/>
    <w:rsid w:val="00870765"/>
    <w:rsid w:val="00870F09"/>
    <w:rsid w:val="00870F1D"/>
    <w:rsid w:val="008715CB"/>
    <w:rsid w:val="008721A0"/>
    <w:rsid w:val="008727CD"/>
    <w:rsid w:val="008727D8"/>
    <w:rsid w:val="00872ABD"/>
    <w:rsid w:val="00872B1F"/>
    <w:rsid w:val="008730AA"/>
    <w:rsid w:val="008732E8"/>
    <w:rsid w:val="008732FF"/>
    <w:rsid w:val="00873328"/>
    <w:rsid w:val="0087348D"/>
    <w:rsid w:val="00873EB9"/>
    <w:rsid w:val="00874405"/>
    <w:rsid w:val="00874428"/>
    <w:rsid w:val="00874B42"/>
    <w:rsid w:val="00874D8C"/>
    <w:rsid w:val="008759AC"/>
    <w:rsid w:val="00875CD3"/>
    <w:rsid w:val="00876BC7"/>
    <w:rsid w:val="00876EAC"/>
    <w:rsid w:val="00877975"/>
    <w:rsid w:val="00880672"/>
    <w:rsid w:val="00880758"/>
    <w:rsid w:val="008811B0"/>
    <w:rsid w:val="00881251"/>
    <w:rsid w:val="008814CC"/>
    <w:rsid w:val="008816D7"/>
    <w:rsid w:val="00881C82"/>
    <w:rsid w:val="00881F0A"/>
    <w:rsid w:val="00882A32"/>
    <w:rsid w:val="00882DAD"/>
    <w:rsid w:val="00883406"/>
    <w:rsid w:val="00883F73"/>
    <w:rsid w:val="0088426E"/>
    <w:rsid w:val="00884348"/>
    <w:rsid w:val="00884C98"/>
    <w:rsid w:val="00884D2F"/>
    <w:rsid w:val="00884DA4"/>
    <w:rsid w:val="00885159"/>
    <w:rsid w:val="00885267"/>
    <w:rsid w:val="008854C4"/>
    <w:rsid w:val="008858A3"/>
    <w:rsid w:val="00885968"/>
    <w:rsid w:val="00885BBF"/>
    <w:rsid w:val="008861D3"/>
    <w:rsid w:val="00886BDE"/>
    <w:rsid w:val="00886E96"/>
    <w:rsid w:val="00887CC1"/>
    <w:rsid w:val="00887D0A"/>
    <w:rsid w:val="0089049E"/>
    <w:rsid w:val="00890838"/>
    <w:rsid w:val="0089091A"/>
    <w:rsid w:val="00891463"/>
    <w:rsid w:val="00891CB9"/>
    <w:rsid w:val="00891CBC"/>
    <w:rsid w:val="00891FB0"/>
    <w:rsid w:val="0089215E"/>
    <w:rsid w:val="008924C4"/>
    <w:rsid w:val="0089267F"/>
    <w:rsid w:val="0089285A"/>
    <w:rsid w:val="00892864"/>
    <w:rsid w:val="00892A95"/>
    <w:rsid w:val="00892B2C"/>
    <w:rsid w:val="00892CFD"/>
    <w:rsid w:val="00893106"/>
    <w:rsid w:val="008933FC"/>
    <w:rsid w:val="008934CA"/>
    <w:rsid w:val="00893540"/>
    <w:rsid w:val="00893E62"/>
    <w:rsid w:val="008948B8"/>
    <w:rsid w:val="00895015"/>
    <w:rsid w:val="0089538D"/>
    <w:rsid w:val="0089550A"/>
    <w:rsid w:val="0089582E"/>
    <w:rsid w:val="00895DD3"/>
    <w:rsid w:val="00896180"/>
    <w:rsid w:val="00896414"/>
    <w:rsid w:val="008978A8"/>
    <w:rsid w:val="00897A8F"/>
    <w:rsid w:val="00897E3F"/>
    <w:rsid w:val="00897EE1"/>
    <w:rsid w:val="008A01EF"/>
    <w:rsid w:val="008A0394"/>
    <w:rsid w:val="008A0964"/>
    <w:rsid w:val="008A0A88"/>
    <w:rsid w:val="008A0AED"/>
    <w:rsid w:val="008A0C32"/>
    <w:rsid w:val="008A0D6A"/>
    <w:rsid w:val="008A0EF7"/>
    <w:rsid w:val="008A1066"/>
    <w:rsid w:val="008A125A"/>
    <w:rsid w:val="008A125C"/>
    <w:rsid w:val="008A12C6"/>
    <w:rsid w:val="008A19D3"/>
    <w:rsid w:val="008A2542"/>
    <w:rsid w:val="008A2952"/>
    <w:rsid w:val="008A2E75"/>
    <w:rsid w:val="008A300B"/>
    <w:rsid w:val="008A3042"/>
    <w:rsid w:val="008A31E8"/>
    <w:rsid w:val="008A31F7"/>
    <w:rsid w:val="008A3450"/>
    <w:rsid w:val="008A38F2"/>
    <w:rsid w:val="008A3A94"/>
    <w:rsid w:val="008A3B88"/>
    <w:rsid w:val="008A4229"/>
    <w:rsid w:val="008A431B"/>
    <w:rsid w:val="008A43D8"/>
    <w:rsid w:val="008A44B6"/>
    <w:rsid w:val="008A4612"/>
    <w:rsid w:val="008A4977"/>
    <w:rsid w:val="008A5077"/>
    <w:rsid w:val="008A51C8"/>
    <w:rsid w:val="008A53E6"/>
    <w:rsid w:val="008A5BEF"/>
    <w:rsid w:val="008A5C16"/>
    <w:rsid w:val="008A5CC8"/>
    <w:rsid w:val="008A615E"/>
    <w:rsid w:val="008A6926"/>
    <w:rsid w:val="008A6A68"/>
    <w:rsid w:val="008A6A80"/>
    <w:rsid w:val="008A759D"/>
    <w:rsid w:val="008A79F0"/>
    <w:rsid w:val="008A7C31"/>
    <w:rsid w:val="008B0618"/>
    <w:rsid w:val="008B0C16"/>
    <w:rsid w:val="008B12AF"/>
    <w:rsid w:val="008B140D"/>
    <w:rsid w:val="008B1836"/>
    <w:rsid w:val="008B1A1D"/>
    <w:rsid w:val="008B1B28"/>
    <w:rsid w:val="008B1F69"/>
    <w:rsid w:val="008B1FC0"/>
    <w:rsid w:val="008B1FE2"/>
    <w:rsid w:val="008B2035"/>
    <w:rsid w:val="008B2488"/>
    <w:rsid w:val="008B3EB8"/>
    <w:rsid w:val="008B43D4"/>
    <w:rsid w:val="008B4600"/>
    <w:rsid w:val="008B48CB"/>
    <w:rsid w:val="008B4D0A"/>
    <w:rsid w:val="008B4D8B"/>
    <w:rsid w:val="008B4E01"/>
    <w:rsid w:val="008B4FF4"/>
    <w:rsid w:val="008B5BFA"/>
    <w:rsid w:val="008B61AB"/>
    <w:rsid w:val="008B6359"/>
    <w:rsid w:val="008B64BF"/>
    <w:rsid w:val="008B65D8"/>
    <w:rsid w:val="008B6F4B"/>
    <w:rsid w:val="008B7149"/>
    <w:rsid w:val="008B7302"/>
    <w:rsid w:val="008B7EEF"/>
    <w:rsid w:val="008C01E9"/>
    <w:rsid w:val="008C06D4"/>
    <w:rsid w:val="008C07EB"/>
    <w:rsid w:val="008C0821"/>
    <w:rsid w:val="008C0A56"/>
    <w:rsid w:val="008C0DDC"/>
    <w:rsid w:val="008C0E2F"/>
    <w:rsid w:val="008C17E1"/>
    <w:rsid w:val="008C18B2"/>
    <w:rsid w:val="008C20C8"/>
    <w:rsid w:val="008C27BC"/>
    <w:rsid w:val="008C2B05"/>
    <w:rsid w:val="008C2B8E"/>
    <w:rsid w:val="008C2D6D"/>
    <w:rsid w:val="008C2E6A"/>
    <w:rsid w:val="008C39C5"/>
    <w:rsid w:val="008C3C77"/>
    <w:rsid w:val="008C4536"/>
    <w:rsid w:val="008C4692"/>
    <w:rsid w:val="008C4FA6"/>
    <w:rsid w:val="008C4FB4"/>
    <w:rsid w:val="008C513F"/>
    <w:rsid w:val="008C51E3"/>
    <w:rsid w:val="008C5778"/>
    <w:rsid w:val="008C5947"/>
    <w:rsid w:val="008C5E9A"/>
    <w:rsid w:val="008C6168"/>
    <w:rsid w:val="008C650B"/>
    <w:rsid w:val="008C660F"/>
    <w:rsid w:val="008C66C7"/>
    <w:rsid w:val="008C7B4F"/>
    <w:rsid w:val="008C7EC0"/>
    <w:rsid w:val="008D0359"/>
    <w:rsid w:val="008D0430"/>
    <w:rsid w:val="008D0497"/>
    <w:rsid w:val="008D0562"/>
    <w:rsid w:val="008D07B8"/>
    <w:rsid w:val="008D0867"/>
    <w:rsid w:val="008D0A50"/>
    <w:rsid w:val="008D1098"/>
    <w:rsid w:val="008D165F"/>
    <w:rsid w:val="008D19A7"/>
    <w:rsid w:val="008D19EC"/>
    <w:rsid w:val="008D1C99"/>
    <w:rsid w:val="008D2349"/>
    <w:rsid w:val="008D26CC"/>
    <w:rsid w:val="008D30FD"/>
    <w:rsid w:val="008D3196"/>
    <w:rsid w:val="008D3406"/>
    <w:rsid w:val="008D3726"/>
    <w:rsid w:val="008D3D69"/>
    <w:rsid w:val="008D4368"/>
    <w:rsid w:val="008D4A26"/>
    <w:rsid w:val="008D53EE"/>
    <w:rsid w:val="008D5511"/>
    <w:rsid w:val="008D5930"/>
    <w:rsid w:val="008D5E85"/>
    <w:rsid w:val="008D6084"/>
    <w:rsid w:val="008D6611"/>
    <w:rsid w:val="008D6740"/>
    <w:rsid w:val="008D6D9B"/>
    <w:rsid w:val="008D6E00"/>
    <w:rsid w:val="008D72E6"/>
    <w:rsid w:val="008D72F7"/>
    <w:rsid w:val="008D7C5A"/>
    <w:rsid w:val="008D7E6D"/>
    <w:rsid w:val="008D7F16"/>
    <w:rsid w:val="008E00D0"/>
    <w:rsid w:val="008E023F"/>
    <w:rsid w:val="008E051A"/>
    <w:rsid w:val="008E155C"/>
    <w:rsid w:val="008E1A1F"/>
    <w:rsid w:val="008E1A29"/>
    <w:rsid w:val="008E1A64"/>
    <w:rsid w:val="008E1ED6"/>
    <w:rsid w:val="008E1FE4"/>
    <w:rsid w:val="008E2797"/>
    <w:rsid w:val="008E2910"/>
    <w:rsid w:val="008E2C0F"/>
    <w:rsid w:val="008E2CCE"/>
    <w:rsid w:val="008E3389"/>
    <w:rsid w:val="008E3558"/>
    <w:rsid w:val="008E35BF"/>
    <w:rsid w:val="008E3730"/>
    <w:rsid w:val="008E3756"/>
    <w:rsid w:val="008E46FA"/>
    <w:rsid w:val="008E55E1"/>
    <w:rsid w:val="008E5BC6"/>
    <w:rsid w:val="008E6A3D"/>
    <w:rsid w:val="008E6D8A"/>
    <w:rsid w:val="008E77A1"/>
    <w:rsid w:val="008E78E9"/>
    <w:rsid w:val="008E7C9D"/>
    <w:rsid w:val="008F0554"/>
    <w:rsid w:val="008F06A2"/>
    <w:rsid w:val="008F0B33"/>
    <w:rsid w:val="008F0CD7"/>
    <w:rsid w:val="008F0D5D"/>
    <w:rsid w:val="008F10CE"/>
    <w:rsid w:val="008F110C"/>
    <w:rsid w:val="008F15EA"/>
    <w:rsid w:val="008F16D5"/>
    <w:rsid w:val="008F27C7"/>
    <w:rsid w:val="008F286B"/>
    <w:rsid w:val="008F3DCC"/>
    <w:rsid w:val="008F4787"/>
    <w:rsid w:val="008F4C6F"/>
    <w:rsid w:val="008F4D3D"/>
    <w:rsid w:val="008F4E79"/>
    <w:rsid w:val="008F4E88"/>
    <w:rsid w:val="008F50A6"/>
    <w:rsid w:val="008F51FC"/>
    <w:rsid w:val="008F5280"/>
    <w:rsid w:val="008F5A1D"/>
    <w:rsid w:val="008F5CA9"/>
    <w:rsid w:val="008F64A9"/>
    <w:rsid w:val="008F677C"/>
    <w:rsid w:val="008F68C6"/>
    <w:rsid w:val="008F6979"/>
    <w:rsid w:val="008F6E57"/>
    <w:rsid w:val="008F71DC"/>
    <w:rsid w:val="008F7250"/>
    <w:rsid w:val="008F7297"/>
    <w:rsid w:val="008F72E8"/>
    <w:rsid w:val="008F759F"/>
    <w:rsid w:val="008F776B"/>
    <w:rsid w:val="008F7FF9"/>
    <w:rsid w:val="009001F7"/>
    <w:rsid w:val="0090044F"/>
    <w:rsid w:val="00900D1F"/>
    <w:rsid w:val="00901031"/>
    <w:rsid w:val="00901348"/>
    <w:rsid w:val="0090177D"/>
    <w:rsid w:val="00901A42"/>
    <w:rsid w:val="00901CD1"/>
    <w:rsid w:val="00901D90"/>
    <w:rsid w:val="009026C9"/>
    <w:rsid w:val="00902774"/>
    <w:rsid w:val="00902DB3"/>
    <w:rsid w:val="009031E8"/>
    <w:rsid w:val="00903997"/>
    <w:rsid w:val="00903B1A"/>
    <w:rsid w:val="009040AA"/>
    <w:rsid w:val="00904F14"/>
    <w:rsid w:val="00905031"/>
    <w:rsid w:val="009052C0"/>
    <w:rsid w:val="0090567B"/>
    <w:rsid w:val="00905730"/>
    <w:rsid w:val="00905BEE"/>
    <w:rsid w:val="0090692F"/>
    <w:rsid w:val="00906C3D"/>
    <w:rsid w:val="00907749"/>
    <w:rsid w:val="00907A52"/>
    <w:rsid w:val="00910716"/>
    <w:rsid w:val="00910751"/>
    <w:rsid w:val="00910990"/>
    <w:rsid w:val="009116AD"/>
    <w:rsid w:val="009116DB"/>
    <w:rsid w:val="00911A16"/>
    <w:rsid w:val="00911B2D"/>
    <w:rsid w:val="00912881"/>
    <w:rsid w:val="00912AD2"/>
    <w:rsid w:val="00912B89"/>
    <w:rsid w:val="00912D89"/>
    <w:rsid w:val="009131EE"/>
    <w:rsid w:val="009133EF"/>
    <w:rsid w:val="00913AD8"/>
    <w:rsid w:val="009152CB"/>
    <w:rsid w:val="009158DF"/>
    <w:rsid w:val="00916382"/>
    <w:rsid w:val="00916905"/>
    <w:rsid w:val="00916BCF"/>
    <w:rsid w:val="0091707E"/>
    <w:rsid w:val="009170D3"/>
    <w:rsid w:val="00917241"/>
    <w:rsid w:val="0091727B"/>
    <w:rsid w:val="0091745D"/>
    <w:rsid w:val="00917B5E"/>
    <w:rsid w:val="00920652"/>
    <w:rsid w:val="00920F57"/>
    <w:rsid w:val="00921411"/>
    <w:rsid w:val="00921449"/>
    <w:rsid w:val="009215F7"/>
    <w:rsid w:val="00921B1C"/>
    <w:rsid w:val="00921E43"/>
    <w:rsid w:val="00921F13"/>
    <w:rsid w:val="00922379"/>
    <w:rsid w:val="0092254C"/>
    <w:rsid w:val="00922550"/>
    <w:rsid w:val="00922660"/>
    <w:rsid w:val="00922927"/>
    <w:rsid w:val="00922B08"/>
    <w:rsid w:val="00923921"/>
    <w:rsid w:val="00923981"/>
    <w:rsid w:val="009241E5"/>
    <w:rsid w:val="009247D8"/>
    <w:rsid w:val="00924BB6"/>
    <w:rsid w:val="00924D79"/>
    <w:rsid w:val="00924DFE"/>
    <w:rsid w:val="009255EB"/>
    <w:rsid w:val="00925652"/>
    <w:rsid w:val="00925EA0"/>
    <w:rsid w:val="009260F5"/>
    <w:rsid w:val="00926150"/>
    <w:rsid w:val="00926221"/>
    <w:rsid w:val="00926B1B"/>
    <w:rsid w:val="00927A7F"/>
    <w:rsid w:val="00927C36"/>
    <w:rsid w:val="00930297"/>
    <w:rsid w:val="009304ED"/>
    <w:rsid w:val="0093064D"/>
    <w:rsid w:val="00930CD3"/>
    <w:rsid w:val="0093122B"/>
    <w:rsid w:val="00931665"/>
    <w:rsid w:val="00931690"/>
    <w:rsid w:val="00931807"/>
    <w:rsid w:val="0093183F"/>
    <w:rsid w:val="00931850"/>
    <w:rsid w:val="0093220A"/>
    <w:rsid w:val="00932326"/>
    <w:rsid w:val="0093234A"/>
    <w:rsid w:val="009329EE"/>
    <w:rsid w:val="00932B0C"/>
    <w:rsid w:val="00932DED"/>
    <w:rsid w:val="009331EA"/>
    <w:rsid w:val="009336CF"/>
    <w:rsid w:val="00933732"/>
    <w:rsid w:val="009337C6"/>
    <w:rsid w:val="00933BEE"/>
    <w:rsid w:val="00934640"/>
    <w:rsid w:val="009347B4"/>
    <w:rsid w:val="00934E7D"/>
    <w:rsid w:val="00934EB8"/>
    <w:rsid w:val="00935830"/>
    <w:rsid w:val="00935A91"/>
    <w:rsid w:val="009363B5"/>
    <w:rsid w:val="00936592"/>
    <w:rsid w:val="009368A6"/>
    <w:rsid w:val="00936A6C"/>
    <w:rsid w:val="00936BF1"/>
    <w:rsid w:val="00936FF6"/>
    <w:rsid w:val="009372FC"/>
    <w:rsid w:val="0093741E"/>
    <w:rsid w:val="009376D1"/>
    <w:rsid w:val="009401D3"/>
    <w:rsid w:val="009404AB"/>
    <w:rsid w:val="00940702"/>
    <w:rsid w:val="009407C5"/>
    <w:rsid w:val="00940A91"/>
    <w:rsid w:val="00940AF7"/>
    <w:rsid w:val="0094155E"/>
    <w:rsid w:val="00941868"/>
    <w:rsid w:val="00941B9F"/>
    <w:rsid w:val="00942003"/>
    <w:rsid w:val="0094228A"/>
    <w:rsid w:val="0094266F"/>
    <w:rsid w:val="0094287B"/>
    <w:rsid w:val="00942F07"/>
    <w:rsid w:val="00943105"/>
    <w:rsid w:val="009434E7"/>
    <w:rsid w:val="00944072"/>
    <w:rsid w:val="009445E0"/>
    <w:rsid w:val="00944F33"/>
    <w:rsid w:val="00944FA0"/>
    <w:rsid w:val="0094513E"/>
    <w:rsid w:val="0094554E"/>
    <w:rsid w:val="00945E56"/>
    <w:rsid w:val="00946300"/>
    <w:rsid w:val="0094707D"/>
    <w:rsid w:val="009472D7"/>
    <w:rsid w:val="00947B3D"/>
    <w:rsid w:val="0095055C"/>
    <w:rsid w:val="009506F2"/>
    <w:rsid w:val="00950766"/>
    <w:rsid w:val="00950923"/>
    <w:rsid w:val="00950CE5"/>
    <w:rsid w:val="009510E7"/>
    <w:rsid w:val="0095142B"/>
    <w:rsid w:val="00951434"/>
    <w:rsid w:val="00951494"/>
    <w:rsid w:val="00951782"/>
    <w:rsid w:val="009517F4"/>
    <w:rsid w:val="00951CE6"/>
    <w:rsid w:val="00951D98"/>
    <w:rsid w:val="009522DF"/>
    <w:rsid w:val="009523EA"/>
    <w:rsid w:val="0095266F"/>
    <w:rsid w:val="00952F59"/>
    <w:rsid w:val="00953488"/>
    <w:rsid w:val="009536CB"/>
    <w:rsid w:val="00953E72"/>
    <w:rsid w:val="00953F59"/>
    <w:rsid w:val="00953F83"/>
    <w:rsid w:val="00954751"/>
    <w:rsid w:val="009549AA"/>
    <w:rsid w:val="00954AD6"/>
    <w:rsid w:val="00954BD2"/>
    <w:rsid w:val="00954CD6"/>
    <w:rsid w:val="00954D1C"/>
    <w:rsid w:val="00954E80"/>
    <w:rsid w:val="00954ED4"/>
    <w:rsid w:val="00955672"/>
    <w:rsid w:val="009557CE"/>
    <w:rsid w:val="0095591B"/>
    <w:rsid w:val="00955B2B"/>
    <w:rsid w:val="00955C78"/>
    <w:rsid w:val="00955DFD"/>
    <w:rsid w:val="0095655D"/>
    <w:rsid w:val="00956D8F"/>
    <w:rsid w:val="009570F3"/>
    <w:rsid w:val="00957483"/>
    <w:rsid w:val="0095767B"/>
    <w:rsid w:val="00957C63"/>
    <w:rsid w:val="00957C98"/>
    <w:rsid w:val="00957D10"/>
    <w:rsid w:val="00957E7F"/>
    <w:rsid w:val="0096015E"/>
    <w:rsid w:val="009602AB"/>
    <w:rsid w:val="00960449"/>
    <w:rsid w:val="009607FD"/>
    <w:rsid w:val="00960900"/>
    <w:rsid w:val="00960947"/>
    <w:rsid w:val="00960E04"/>
    <w:rsid w:val="00961169"/>
    <w:rsid w:val="00961250"/>
    <w:rsid w:val="009616C2"/>
    <w:rsid w:val="00961875"/>
    <w:rsid w:val="00961A1A"/>
    <w:rsid w:val="00961A4C"/>
    <w:rsid w:val="00961F8C"/>
    <w:rsid w:val="009621A5"/>
    <w:rsid w:val="009623CA"/>
    <w:rsid w:val="0096246F"/>
    <w:rsid w:val="0096287B"/>
    <w:rsid w:val="009628F7"/>
    <w:rsid w:val="00962A9B"/>
    <w:rsid w:val="009633EF"/>
    <w:rsid w:val="009637FD"/>
    <w:rsid w:val="00963DD1"/>
    <w:rsid w:val="00964045"/>
    <w:rsid w:val="0096411E"/>
    <w:rsid w:val="0096416C"/>
    <w:rsid w:val="0096535C"/>
    <w:rsid w:val="0096561B"/>
    <w:rsid w:val="009658AB"/>
    <w:rsid w:val="009658D5"/>
    <w:rsid w:val="00965BD5"/>
    <w:rsid w:val="00965C39"/>
    <w:rsid w:val="00965CE0"/>
    <w:rsid w:val="00965E31"/>
    <w:rsid w:val="00966A50"/>
    <w:rsid w:val="00966CA6"/>
    <w:rsid w:val="00966ED7"/>
    <w:rsid w:val="0096731E"/>
    <w:rsid w:val="009675B4"/>
    <w:rsid w:val="00967ADB"/>
    <w:rsid w:val="00967C82"/>
    <w:rsid w:val="0097010A"/>
    <w:rsid w:val="00970263"/>
    <w:rsid w:val="009706D4"/>
    <w:rsid w:val="00970B6A"/>
    <w:rsid w:val="00970CC4"/>
    <w:rsid w:val="00970D7B"/>
    <w:rsid w:val="009712B2"/>
    <w:rsid w:val="00972956"/>
    <w:rsid w:val="00972B1E"/>
    <w:rsid w:val="00972B93"/>
    <w:rsid w:val="00972C5B"/>
    <w:rsid w:val="00972F49"/>
    <w:rsid w:val="00973700"/>
    <w:rsid w:val="00973960"/>
    <w:rsid w:val="00973C50"/>
    <w:rsid w:val="0097539B"/>
    <w:rsid w:val="00975C91"/>
    <w:rsid w:val="00975D72"/>
    <w:rsid w:val="00975ED3"/>
    <w:rsid w:val="00976B89"/>
    <w:rsid w:val="00977318"/>
    <w:rsid w:val="0097757C"/>
    <w:rsid w:val="0098053B"/>
    <w:rsid w:val="009807C6"/>
    <w:rsid w:val="00980ACA"/>
    <w:rsid w:val="00980F14"/>
    <w:rsid w:val="0098125C"/>
    <w:rsid w:val="0098143E"/>
    <w:rsid w:val="0098146B"/>
    <w:rsid w:val="00981877"/>
    <w:rsid w:val="009828BD"/>
    <w:rsid w:val="009829FD"/>
    <w:rsid w:val="00982A6F"/>
    <w:rsid w:val="00982D58"/>
    <w:rsid w:val="00982F90"/>
    <w:rsid w:val="009837D2"/>
    <w:rsid w:val="00983984"/>
    <w:rsid w:val="00983BA8"/>
    <w:rsid w:val="00983C3B"/>
    <w:rsid w:val="009841A8"/>
    <w:rsid w:val="0098469F"/>
    <w:rsid w:val="00984DFF"/>
    <w:rsid w:val="0098555E"/>
    <w:rsid w:val="009856E1"/>
    <w:rsid w:val="009857FB"/>
    <w:rsid w:val="00986423"/>
    <w:rsid w:val="009866B2"/>
    <w:rsid w:val="00986C21"/>
    <w:rsid w:val="00986D0E"/>
    <w:rsid w:val="00986E15"/>
    <w:rsid w:val="009871C5"/>
    <w:rsid w:val="0098742C"/>
    <w:rsid w:val="0098765F"/>
    <w:rsid w:val="00987688"/>
    <w:rsid w:val="00987804"/>
    <w:rsid w:val="00987A47"/>
    <w:rsid w:val="00987DFA"/>
    <w:rsid w:val="009900E6"/>
    <w:rsid w:val="00990B07"/>
    <w:rsid w:val="00990B6D"/>
    <w:rsid w:val="00990DDE"/>
    <w:rsid w:val="00991123"/>
    <w:rsid w:val="0099117B"/>
    <w:rsid w:val="0099147E"/>
    <w:rsid w:val="00991550"/>
    <w:rsid w:val="0099181B"/>
    <w:rsid w:val="00993121"/>
    <w:rsid w:val="00993756"/>
    <w:rsid w:val="00993ACA"/>
    <w:rsid w:val="00993DAE"/>
    <w:rsid w:val="009942BA"/>
    <w:rsid w:val="0099462D"/>
    <w:rsid w:val="00994EAF"/>
    <w:rsid w:val="00995139"/>
    <w:rsid w:val="009953FE"/>
    <w:rsid w:val="009959E3"/>
    <w:rsid w:val="0099603B"/>
    <w:rsid w:val="00996446"/>
    <w:rsid w:val="00997040"/>
    <w:rsid w:val="0099721E"/>
    <w:rsid w:val="00997271"/>
    <w:rsid w:val="00997461"/>
    <w:rsid w:val="00997A4A"/>
    <w:rsid w:val="009A0B18"/>
    <w:rsid w:val="009A0B30"/>
    <w:rsid w:val="009A0B77"/>
    <w:rsid w:val="009A0FBA"/>
    <w:rsid w:val="009A1781"/>
    <w:rsid w:val="009A1DFB"/>
    <w:rsid w:val="009A1E37"/>
    <w:rsid w:val="009A2131"/>
    <w:rsid w:val="009A2189"/>
    <w:rsid w:val="009A228A"/>
    <w:rsid w:val="009A253C"/>
    <w:rsid w:val="009A2627"/>
    <w:rsid w:val="009A28F9"/>
    <w:rsid w:val="009A2E7A"/>
    <w:rsid w:val="009A2F7F"/>
    <w:rsid w:val="009A347B"/>
    <w:rsid w:val="009A39B3"/>
    <w:rsid w:val="009A3A46"/>
    <w:rsid w:val="009A4700"/>
    <w:rsid w:val="009A4F39"/>
    <w:rsid w:val="009A5178"/>
    <w:rsid w:val="009A5D79"/>
    <w:rsid w:val="009A608A"/>
    <w:rsid w:val="009A62E0"/>
    <w:rsid w:val="009A6354"/>
    <w:rsid w:val="009A64BF"/>
    <w:rsid w:val="009A69D0"/>
    <w:rsid w:val="009A6BD5"/>
    <w:rsid w:val="009A6DE2"/>
    <w:rsid w:val="009A6E4C"/>
    <w:rsid w:val="009A74C3"/>
    <w:rsid w:val="009A7D1C"/>
    <w:rsid w:val="009B0580"/>
    <w:rsid w:val="009B0714"/>
    <w:rsid w:val="009B0ED2"/>
    <w:rsid w:val="009B0F6A"/>
    <w:rsid w:val="009B129D"/>
    <w:rsid w:val="009B1335"/>
    <w:rsid w:val="009B14D7"/>
    <w:rsid w:val="009B1665"/>
    <w:rsid w:val="009B241F"/>
    <w:rsid w:val="009B2704"/>
    <w:rsid w:val="009B27B5"/>
    <w:rsid w:val="009B31D6"/>
    <w:rsid w:val="009B385E"/>
    <w:rsid w:val="009B3AE9"/>
    <w:rsid w:val="009B422D"/>
    <w:rsid w:val="009B4456"/>
    <w:rsid w:val="009B4BBA"/>
    <w:rsid w:val="009B4E07"/>
    <w:rsid w:val="009B5C61"/>
    <w:rsid w:val="009B5CA5"/>
    <w:rsid w:val="009B5EB0"/>
    <w:rsid w:val="009B5F86"/>
    <w:rsid w:val="009B649A"/>
    <w:rsid w:val="009B68A3"/>
    <w:rsid w:val="009B69D6"/>
    <w:rsid w:val="009B6AAC"/>
    <w:rsid w:val="009B6F45"/>
    <w:rsid w:val="009B6F5B"/>
    <w:rsid w:val="009B702A"/>
    <w:rsid w:val="009B7F2A"/>
    <w:rsid w:val="009C01F0"/>
    <w:rsid w:val="009C0292"/>
    <w:rsid w:val="009C0303"/>
    <w:rsid w:val="009C0693"/>
    <w:rsid w:val="009C0E41"/>
    <w:rsid w:val="009C1578"/>
    <w:rsid w:val="009C18BB"/>
    <w:rsid w:val="009C1904"/>
    <w:rsid w:val="009C1AD8"/>
    <w:rsid w:val="009C1DA9"/>
    <w:rsid w:val="009C1E7C"/>
    <w:rsid w:val="009C1FBF"/>
    <w:rsid w:val="009C1FD9"/>
    <w:rsid w:val="009C21E0"/>
    <w:rsid w:val="009C256D"/>
    <w:rsid w:val="009C30E1"/>
    <w:rsid w:val="009C3555"/>
    <w:rsid w:val="009C3562"/>
    <w:rsid w:val="009C379A"/>
    <w:rsid w:val="009C37C7"/>
    <w:rsid w:val="009C38A5"/>
    <w:rsid w:val="009C3936"/>
    <w:rsid w:val="009C473C"/>
    <w:rsid w:val="009C4F42"/>
    <w:rsid w:val="009C51DE"/>
    <w:rsid w:val="009C5224"/>
    <w:rsid w:val="009C5419"/>
    <w:rsid w:val="009C5BEB"/>
    <w:rsid w:val="009C5CCF"/>
    <w:rsid w:val="009C5E27"/>
    <w:rsid w:val="009C64FA"/>
    <w:rsid w:val="009C6C1D"/>
    <w:rsid w:val="009C6EDB"/>
    <w:rsid w:val="009C76E4"/>
    <w:rsid w:val="009C7BA4"/>
    <w:rsid w:val="009C7CE6"/>
    <w:rsid w:val="009D046D"/>
    <w:rsid w:val="009D0AFD"/>
    <w:rsid w:val="009D0E38"/>
    <w:rsid w:val="009D0E99"/>
    <w:rsid w:val="009D0F7A"/>
    <w:rsid w:val="009D13D7"/>
    <w:rsid w:val="009D1640"/>
    <w:rsid w:val="009D1A2B"/>
    <w:rsid w:val="009D244A"/>
    <w:rsid w:val="009D27D6"/>
    <w:rsid w:val="009D2A17"/>
    <w:rsid w:val="009D3554"/>
    <w:rsid w:val="009D4157"/>
    <w:rsid w:val="009D434D"/>
    <w:rsid w:val="009D4394"/>
    <w:rsid w:val="009D45AE"/>
    <w:rsid w:val="009D4EBA"/>
    <w:rsid w:val="009D50B3"/>
    <w:rsid w:val="009D53C5"/>
    <w:rsid w:val="009D5AA8"/>
    <w:rsid w:val="009D691C"/>
    <w:rsid w:val="009D6A30"/>
    <w:rsid w:val="009D6B60"/>
    <w:rsid w:val="009D6F6C"/>
    <w:rsid w:val="009D732E"/>
    <w:rsid w:val="009D756C"/>
    <w:rsid w:val="009D7820"/>
    <w:rsid w:val="009D7C0D"/>
    <w:rsid w:val="009D7D08"/>
    <w:rsid w:val="009E0728"/>
    <w:rsid w:val="009E0B37"/>
    <w:rsid w:val="009E0BF0"/>
    <w:rsid w:val="009E0C93"/>
    <w:rsid w:val="009E0F8F"/>
    <w:rsid w:val="009E1066"/>
    <w:rsid w:val="009E13E5"/>
    <w:rsid w:val="009E1853"/>
    <w:rsid w:val="009E1CCF"/>
    <w:rsid w:val="009E1EAC"/>
    <w:rsid w:val="009E2F3B"/>
    <w:rsid w:val="009E3169"/>
    <w:rsid w:val="009E3528"/>
    <w:rsid w:val="009E3B07"/>
    <w:rsid w:val="009E3BBC"/>
    <w:rsid w:val="009E3C3B"/>
    <w:rsid w:val="009E3FD3"/>
    <w:rsid w:val="009E44CF"/>
    <w:rsid w:val="009E4848"/>
    <w:rsid w:val="009E4D3F"/>
    <w:rsid w:val="009E4F96"/>
    <w:rsid w:val="009E520E"/>
    <w:rsid w:val="009E54A0"/>
    <w:rsid w:val="009E5513"/>
    <w:rsid w:val="009E5A1A"/>
    <w:rsid w:val="009E5D41"/>
    <w:rsid w:val="009E6606"/>
    <w:rsid w:val="009E681A"/>
    <w:rsid w:val="009E6F7C"/>
    <w:rsid w:val="009E765C"/>
    <w:rsid w:val="009E76AC"/>
    <w:rsid w:val="009E775C"/>
    <w:rsid w:val="009E77D2"/>
    <w:rsid w:val="009F0776"/>
    <w:rsid w:val="009F08E5"/>
    <w:rsid w:val="009F0F39"/>
    <w:rsid w:val="009F12E1"/>
    <w:rsid w:val="009F1401"/>
    <w:rsid w:val="009F1416"/>
    <w:rsid w:val="009F1986"/>
    <w:rsid w:val="009F1F74"/>
    <w:rsid w:val="009F20AA"/>
    <w:rsid w:val="009F24FC"/>
    <w:rsid w:val="009F26D5"/>
    <w:rsid w:val="009F26F4"/>
    <w:rsid w:val="009F28C7"/>
    <w:rsid w:val="009F2912"/>
    <w:rsid w:val="009F30F1"/>
    <w:rsid w:val="009F3538"/>
    <w:rsid w:val="009F378A"/>
    <w:rsid w:val="009F3846"/>
    <w:rsid w:val="009F3EBC"/>
    <w:rsid w:val="009F40DE"/>
    <w:rsid w:val="009F4174"/>
    <w:rsid w:val="009F4633"/>
    <w:rsid w:val="009F4EA8"/>
    <w:rsid w:val="009F5AD9"/>
    <w:rsid w:val="009F5CF0"/>
    <w:rsid w:val="009F5E97"/>
    <w:rsid w:val="009F61A9"/>
    <w:rsid w:val="009F68BB"/>
    <w:rsid w:val="009F6CC4"/>
    <w:rsid w:val="009F6F55"/>
    <w:rsid w:val="009F71DE"/>
    <w:rsid w:val="009F7316"/>
    <w:rsid w:val="009F7423"/>
    <w:rsid w:val="009F7B97"/>
    <w:rsid w:val="00A00531"/>
    <w:rsid w:val="00A014C6"/>
    <w:rsid w:val="00A025B3"/>
    <w:rsid w:val="00A0276E"/>
    <w:rsid w:val="00A028C3"/>
    <w:rsid w:val="00A0310E"/>
    <w:rsid w:val="00A0424C"/>
    <w:rsid w:val="00A049CA"/>
    <w:rsid w:val="00A04A55"/>
    <w:rsid w:val="00A05269"/>
    <w:rsid w:val="00A053CC"/>
    <w:rsid w:val="00A0540D"/>
    <w:rsid w:val="00A05DC0"/>
    <w:rsid w:val="00A05F57"/>
    <w:rsid w:val="00A06A21"/>
    <w:rsid w:val="00A06AB1"/>
    <w:rsid w:val="00A07034"/>
    <w:rsid w:val="00A07207"/>
    <w:rsid w:val="00A07F76"/>
    <w:rsid w:val="00A10084"/>
    <w:rsid w:val="00A10656"/>
    <w:rsid w:val="00A10897"/>
    <w:rsid w:val="00A10C8A"/>
    <w:rsid w:val="00A11C70"/>
    <w:rsid w:val="00A11F87"/>
    <w:rsid w:val="00A124A0"/>
    <w:rsid w:val="00A128AF"/>
    <w:rsid w:val="00A12996"/>
    <w:rsid w:val="00A129CD"/>
    <w:rsid w:val="00A12A98"/>
    <w:rsid w:val="00A139AC"/>
    <w:rsid w:val="00A13CE0"/>
    <w:rsid w:val="00A1416B"/>
    <w:rsid w:val="00A1431F"/>
    <w:rsid w:val="00A14B4E"/>
    <w:rsid w:val="00A14C73"/>
    <w:rsid w:val="00A15676"/>
    <w:rsid w:val="00A159CE"/>
    <w:rsid w:val="00A16110"/>
    <w:rsid w:val="00A16714"/>
    <w:rsid w:val="00A16AB7"/>
    <w:rsid w:val="00A16B92"/>
    <w:rsid w:val="00A1747D"/>
    <w:rsid w:val="00A17AB7"/>
    <w:rsid w:val="00A17BF8"/>
    <w:rsid w:val="00A17CDF"/>
    <w:rsid w:val="00A17DD5"/>
    <w:rsid w:val="00A208AA"/>
    <w:rsid w:val="00A209C4"/>
    <w:rsid w:val="00A20FFB"/>
    <w:rsid w:val="00A2103D"/>
    <w:rsid w:val="00A21346"/>
    <w:rsid w:val="00A2167F"/>
    <w:rsid w:val="00A219F9"/>
    <w:rsid w:val="00A21F9F"/>
    <w:rsid w:val="00A229D0"/>
    <w:rsid w:val="00A22B57"/>
    <w:rsid w:val="00A22D5A"/>
    <w:rsid w:val="00A22EC6"/>
    <w:rsid w:val="00A232F4"/>
    <w:rsid w:val="00A23383"/>
    <w:rsid w:val="00A2342A"/>
    <w:rsid w:val="00A2376F"/>
    <w:rsid w:val="00A23E83"/>
    <w:rsid w:val="00A2431B"/>
    <w:rsid w:val="00A246E5"/>
    <w:rsid w:val="00A2472D"/>
    <w:rsid w:val="00A247FD"/>
    <w:rsid w:val="00A24DD7"/>
    <w:rsid w:val="00A24E69"/>
    <w:rsid w:val="00A24F5C"/>
    <w:rsid w:val="00A2512F"/>
    <w:rsid w:val="00A2520C"/>
    <w:rsid w:val="00A253D5"/>
    <w:rsid w:val="00A25844"/>
    <w:rsid w:val="00A25A01"/>
    <w:rsid w:val="00A25B4B"/>
    <w:rsid w:val="00A25FF6"/>
    <w:rsid w:val="00A260D7"/>
    <w:rsid w:val="00A26164"/>
    <w:rsid w:val="00A262BB"/>
    <w:rsid w:val="00A26603"/>
    <w:rsid w:val="00A269D4"/>
    <w:rsid w:val="00A26AF5"/>
    <w:rsid w:val="00A26BCA"/>
    <w:rsid w:val="00A26DE9"/>
    <w:rsid w:val="00A26E4A"/>
    <w:rsid w:val="00A275DF"/>
    <w:rsid w:val="00A278A4"/>
    <w:rsid w:val="00A27A41"/>
    <w:rsid w:val="00A27AB0"/>
    <w:rsid w:val="00A3009A"/>
    <w:rsid w:val="00A3084E"/>
    <w:rsid w:val="00A30995"/>
    <w:rsid w:val="00A30ABB"/>
    <w:rsid w:val="00A311E7"/>
    <w:rsid w:val="00A3137B"/>
    <w:rsid w:val="00A31534"/>
    <w:rsid w:val="00A31BA7"/>
    <w:rsid w:val="00A31FF7"/>
    <w:rsid w:val="00A32357"/>
    <w:rsid w:val="00A324D5"/>
    <w:rsid w:val="00A3254C"/>
    <w:rsid w:val="00A32595"/>
    <w:rsid w:val="00A3277A"/>
    <w:rsid w:val="00A33AF9"/>
    <w:rsid w:val="00A33B2D"/>
    <w:rsid w:val="00A33BC4"/>
    <w:rsid w:val="00A33F26"/>
    <w:rsid w:val="00A342A5"/>
    <w:rsid w:val="00A3438C"/>
    <w:rsid w:val="00A34864"/>
    <w:rsid w:val="00A348E4"/>
    <w:rsid w:val="00A357B2"/>
    <w:rsid w:val="00A357C3"/>
    <w:rsid w:val="00A359E3"/>
    <w:rsid w:val="00A35B40"/>
    <w:rsid w:val="00A35B83"/>
    <w:rsid w:val="00A35CF8"/>
    <w:rsid w:val="00A35EDB"/>
    <w:rsid w:val="00A363BD"/>
    <w:rsid w:val="00A36B36"/>
    <w:rsid w:val="00A36EC4"/>
    <w:rsid w:val="00A36FD3"/>
    <w:rsid w:val="00A373E0"/>
    <w:rsid w:val="00A400F7"/>
    <w:rsid w:val="00A40257"/>
    <w:rsid w:val="00A4067F"/>
    <w:rsid w:val="00A40952"/>
    <w:rsid w:val="00A4098A"/>
    <w:rsid w:val="00A40ADC"/>
    <w:rsid w:val="00A40BE2"/>
    <w:rsid w:val="00A40CF6"/>
    <w:rsid w:val="00A40E37"/>
    <w:rsid w:val="00A40F46"/>
    <w:rsid w:val="00A41907"/>
    <w:rsid w:val="00A41996"/>
    <w:rsid w:val="00A41AE6"/>
    <w:rsid w:val="00A41C3C"/>
    <w:rsid w:val="00A423DE"/>
    <w:rsid w:val="00A42B8E"/>
    <w:rsid w:val="00A42DF0"/>
    <w:rsid w:val="00A43557"/>
    <w:rsid w:val="00A4361D"/>
    <w:rsid w:val="00A436C4"/>
    <w:rsid w:val="00A4399E"/>
    <w:rsid w:val="00A43AC9"/>
    <w:rsid w:val="00A44135"/>
    <w:rsid w:val="00A4454A"/>
    <w:rsid w:val="00A446CE"/>
    <w:rsid w:val="00A44B1D"/>
    <w:rsid w:val="00A44E9B"/>
    <w:rsid w:val="00A45099"/>
    <w:rsid w:val="00A45725"/>
    <w:rsid w:val="00A45858"/>
    <w:rsid w:val="00A45D29"/>
    <w:rsid w:val="00A45EA1"/>
    <w:rsid w:val="00A45FF5"/>
    <w:rsid w:val="00A4684E"/>
    <w:rsid w:val="00A46D28"/>
    <w:rsid w:val="00A46D59"/>
    <w:rsid w:val="00A47059"/>
    <w:rsid w:val="00A472EE"/>
    <w:rsid w:val="00A4778B"/>
    <w:rsid w:val="00A477B0"/>
    <w:rsid w:val="00A479BA"/>
    <w:rsid w:val="00A47E32"/>
    <w:rsid w:val="00A5011A"/>
    <w:rsid w:val="00A503C6"/>
    <w:rsid w:val="00A504F2"/>
    <w:rsid w:val="00A505EE"/>
    <w:rsid w:val="00A50BC8"/>
    <w:rsid w:val="00A512D5"/>
    <w:rsid w:val="00A51361"/>
    <w:rsid w:val="00A51872"/>
    <w:rsid w:val="00A51A9F"/>
    <w:rsid w:val="00A52470"/>
    <w:rsid w:val="00A5290F"/>
    <w:rsid w:val="00A52E7D"/>
    <w:rsid w:val="00A53095"/>
    <w:rsid w:val="00A5321D"/>
    <w:rsid w:val="00A53CEB"/>
    <w:rsid w:val="00A53E52"/>
    <w:rsid w:val="00A53EAB"/>
    <w:rsid w:val="00A54248"/>
    <w:rsid w:val="00A54895"/>
    <w:rsid w:val="00A54972"/>
    <w:rsid w:val="00A54C4A"/>
    <w:rsid w:val="00A54F2B"/>
    <w:rsid w:val="00A55099"/>
    <w:rsid w:val="00A551BD"/>
    <w:rsid w:val="00A553C8"/>
    <w:rsid w:val="00A55480"/>
    <w:rsid w:val="00A5581C"/>
    <w:rsid w:val="00A55F09"/>
    <w:rsid w:val="00A562C4"/>
    <w:rsid w:val="00A56B1E"/>
    <w:rsid w:val="00A56E27"/>
    <w:rsid w:val="00A56E85"/>
    <w:rsid w:val="00A57420"/>
    <w:rsid w:val="00A577F3"/>
    <w:rsid w:val="00A57929"/>
    <w:rsid w:val="00A57B08"/>
    <w:rsid w:val="00A6046E"/>
    <w:rsid w:val="00A60ADB"/>
    <w:rsid w:val="00A60CB7"/>
    <w:rsid w:val="00A613D9"/>
    <w:rsid w:val="00A61413"/>
    <w:rsid w:val="00A61530"/>
    <w:rsid w:val="00A61580"/>
    <w:rsid w:val="00A61B2C"/>
    <w:rsid w:val="00A61B81"/>
    <w:rsid w:val="00A61DDD"/>
    <w:rsid w:val="00A61F79"/>
    <w:rsid w:val="00A62811"/>
    <w:rsid w:val="00A63102"/>
    <w:rsid w:val="00A631C8"/>
    <w:rsid w:val="00A63E8C"/>
    <w:rsid w:val="00A63EEE"/>
    <w:rsid w:val="00A64417"/>
    <w:rsid w:val="00A64C9F"/>
    <w:rsid w:val="00A653F3"/>
    <w:rsid w:val="00A665C7"/>
    <w:rsid w:val="00A66C93"/>
    <w:rsid w:val="00A66F00"/>
    <w:rsid w:val="00A6739E"/>
    <w:rsid w:val="00A67702"/>
    <w:rsid w:val="00A67E3F"/>
    <w:rsid w:val="00A70ECB"/>
    <w:rsid w:val="00A70F74"/>
    <w:rsid w:val="00A712F7"/>
    <w:rsid w:val="00A71437"/>
    <w:rsid w:val="00A7235A"/>
    <w:rsid w:val="00A72531"/>
    <w:rsid w:val="00A7303D"/>
    <w:rsid w:val="00A73291"/>
    <w:rsid w:val="00A7334C"/>
    <w:rsid w:val="00A73467"/>
    <w:rsid w:val="00A73698"/>
    <w:rsid w:val="00A73809"/>
    <w:rsid w:val="00A73A43"/>
    <w:rsid w:val="00A73CFF"/>
    <w:rsid w:val="00A73D3B"/>
    <w:rsid w:val="00A73E27"/>
    <w:rsid w:val="00A7415E"/>
    <w:rsid w:val="00A743B0"/>
    <w:rsid w:val="00A74FC2"/>
    <w:rsid w:val="00A75345"/>
    <w:rsid w:val="00A7545C"/>
    <w:rsid w:val="00A754ED"/>
    <w:rsid w:val="00A756AD"/>
    <w:rsid w:val="00A75C7D"/>
    <w:rsid w:val="00A7645D"/>
    <w:rsid w:val="00A7655A"/>
    <w:rsid w:val="00A76EC8"/>
    <w:rsid w:val="00A774B8"/>
    <w:rsid w:val="00A775A3"/>
    <w:rsid w:val="00A77C0D"/>
    <w:rsid w:val="00A77FED"/>
    <w:rsid w:val="00A8050C"/>
    <w:rsid w:val="00A80817"/>
    <w:rsid w:val="00A809BE"/>
    <w:rsid w:val="00A80B1C"/>
    <w:rsid w:val="00A80E34"/>
    <w:rsid w:val="00A818C4"/>
    <w:rsid w:val="00A81BF1"/>
    <w:rsid w:val="00A822B2"/>
    <w:rsid w:val="00A8262B"/>
    <w:rsid w:val="00A82701"/>
    <w:rsid w:val="00A82E32"/>
    <w:rsid w:val="00A82E84"/>
    <w:rsid w:val="00A83517"/>
    <w:rsid w:val="00A8379A"/>
    <w:rsid w:val="00A842B9"/>
    <w:rsid w:val="00A84AB7"/>
    <w:rsid w:val="00A84FBB"/>
    <w:rsid w:val="00A85143"/>
    <w:rsid w:val="00A85F86"/>
    <w:rsid w:val="00A86220"/>
    <w:rsid w:val="00A86289"/>
    <w:rsid w:val="00A8674C"/>
    <w:rsid w:val="00A86B00"/>
    <w:rsid w:val="00A87080"/>
    <w:rsid w:val="00A8747A"/>
    <w:rsid w:val="00A876D0"/>
    <w:rsid w:val="00A87B67"/>
    <w:rsid w:val="00A9000D"/>
    <w:rsid w:val="00A90052"/>
    <w:rsid w:val="00A90064"/>
    <w:rsid w:val="00A901DF"/>
    <w:rsid w:val="00A907F7"/>
    <w:rsid w:val="00A909B6"/>
    <w:rsid w:val="00A90B68"/>
    <w:rsid w:val="00A90D4E"/>
    <w:rsid w:val="00A90F91"/>
    <w:rsid w:val="00A910DA"/>
    <w:rsid w:val="00A91384"/>
    <w:rsid w:val="00A914DD"/>
    <w:rsid w:val="00A915DE"/>
    <w:rsid w:val="00A919D6"/>
    <w:rsid w:val="00A91DA2"/>
    <w:rsid w:val="00A92200"/>
    <w:rsid w:val="00A93932"/>
    <w:rsid w:val="00A93E28"/>
    <w:rsid w:val="00A93F4B"/>
    <w:rsid w:val="00A93FC2"/>
    <w:rsid w:val="00A942BA"/>
    <w:rsid w:val="00A949D2"/>
    <w:rsid w:val="00A9559C"/>
    <w:rsid w:val="00A955CE"/>
    <w:rsid w:val="00A95B1D"/>
    <w:rsid w:val="00A95DD5"/>
    <w:rsid w:val="00A961F8"/>
    <w:rsid w:val="00A964D5"/>
    <w:rsid w:val="00A96A4E"/>
    <w:rsid w:val="00A96FF0"/>
    <w:rsid w:val="00A97593"/>
    <w:rsid w:val="00A977A0"/>
    <w:rsid w:val="00A97C74"/>
    <w:rsid w:val="00A97CA5"/>
    <w:rsid w:val="00A97D4C"/>
    <w:rsid w:val="00AA06C5"/>
    <w:rsid w:val="00AA094A"/>
    <w:rsid w:val="00AA0B93"/>
    <w:rsid w:val="00AA12CB"/>
    <w:rsid w:val="00AA1768"/>
    <w:rsid w:val="00AA17DC"/>
    <w:rsid w:val="00AA17E6"/>
    <w:rsid w:val="00AA1AA6"/>
    <w:rsid w:val="00AA1AAC"/>
    <w:rsid w:val="00AA1E7C"/>
    <w:rsid w:val="00AA1F09"/>
    <w:rsid w:val="00AA21C0"/>
    <w:rsid w:val="00AA23E2"/>
    <w:rsid w:val="00AA24BA"/>
    <w:rsid w:val="00AA2B8F"/>
    <w:rsid w:val="00AA2C74"/>
    <w:rsid w:val="00AA2D08"/>
    <w:rsid w:val="00AA34E3"/>
    <w:rsid w:val="00AA3625"/>
    <w:rsid w:val="00AA3C21"/>
    <w:rsid w:val="00AA3DD9"/>
    <w:rsid w:val="00AA4173"/>
    <w:rsid w:val="00AA4186"/>
    <w:rsid w:val="00AA4306"/>
    <w:rsid w:val="00AA432B"/>
    <w:rsid w:val="00AA43E8"/>
    <w:rsid w:val="00AA44B1"/>
    <w:rsid w:val="00AA4A49"/>
    <w:rsid w:val="00AA4BE4"/>
    <w:rsid w:val="00AA56FA"/>
    <w:rsid w:val="00AA58B9"/>
    <w:rsid w:val="00AA63C9"/>
    <w:rsid w:val="00AA68B3"/>
    <w:rsid w:val="00AA6991"/>
    <w:rsid w:val="00AA6C49"/>
    <w:rsid w:val="00AA6C65"/>
    <w:rsid w:val="00AA7384"/>
    <w:rsid w:val="00AA741E"/>
    <w:rsid w:val="00AA7986"/>
    <w:rsid w:val="00AA7C65"/>
    <w:rsid w:val="00AB14B9"/>
    <w:rsid w:val="00AB225D"/>
    <w:rsid w:val="00AB2526"/>
    <w:rsid w:val="00AB2532"/>
    <w:rsid w:val="00AB275F"/>
    <w:rsid w:val="00AB27EA"/>
    <w:rsid w:val="00AB2EB2"/>
    <w:rsid w:val="00AB2F71"/>
    <w:rsid w:val="00AB325D"/>
    <w:rsid w:val="00AB3846"/>
    <w:rsid w:val="00AB3877"/>
    <w:rsid w:val="00AB3BD5"/>
    <w:rsid w:val="00AB3C26"/>
    <w:rsid w:val="00AB4154"/>
    <w:rsid w:val="00AB4171"/>
    <w:rsid w:val="00AB4599"/>
    <w:rsid w:val="00AB48D3"/>
    <w:rsid w:val="00AB4979"/>
    <w:rsid w:val="00AB4A5C"/>
    <w:rsid w:val="00AB4BFA"/>
    <w:rsid w:val="00AB52DB"/>
    <w:rsid w:val="00AB5365"/>
    <w:rsid w:val="00AB57C2"/>
    <w:rsid w:val="00AB5AAB"/>
    <w:rsid w:val="00AB5C7E"/>
    <w:rsid w:val="00AB62DB"/>
    <w:rsid w:val="00AB644B"/>
    <w:rsid w:val="00AB6775"/>
    <w:rsid w:val="00AB75FC"/>
    <w:rsid w:val="00AB780B"/>
    <w:rsid w:val="00AB7E44"/>
    <w:rsid w:val="00AB7F96"/>
    <w:rsid w:val="00AC0148"/>
    <w:rsid w:val="00AC0287"/>
    <w:rsid w:val="00AC0A16"/>
    <w:rsid w:val="00AC138D"/>
    <w:rsid w:val="00AC17A3"/>
    <w:rsid w:val="00AC1FFA"/>
    <w:rsid w:val="00AC2112"/>
    <w:rsid w:val="00AC22F9"/>
    <w:rsid w:val="00AC28FE"/>
    <w:rsid w:val="00AC297B"/>
    <w:rsid w:val="00AC3862"/>
    <w:rsid w:val="00AC4123"/>
    <w:rsid w:val="00AC451A"/>
    <w:rsid w:val="00AC478F"/>
    <w:rsid w:val="00AC49AA"/>
    <w:rsid w:val="00AC4C2C"/>
    <w:rsid w:val="00AC4DE1"/>
    <w:rsid w:val="00AC537D"/>
    <w:rsid w:val="00AC54B6"/>
    <w:rsid w:val="00AC552C"/>
    <w:rsid w:val="00AC5B6A"/>
    <w:rsid w:val="00AC652C"/>
    <w:rsid w:val="00AC6554"/>
    <w:rsid w:val="00AC68D7"/>
    <w:rsid w:val="00AC6B78"/>
    <w:rsid w:val="00AC6D0B"/>
    <w:rsid w:val="00AC6D19"/>
    <w:rsid w:val="00AC70C0"/>
    <w:rsid w:val="00AD02B7"/>
    <w:rsid w:val="00AD03D6"/>
    <w:rsid w:val="00AD0593"/>
    <w:rsid w:val="00AD05B0"/>
    <w:rsid w:val="00AD0B66"/>
    <w:rsid w:val="00AD12F2"/>
    <w:rsid w:val="00AD135F"/>
    <w:rsid w:val="00AD1831"/>
    <w:rsid w:val="00AD18EE"/>
    <w:rsid w:val="00AD2747"/>
    <w:rsid w:val="00AD28B4"/>
    <w:rsid w:val="00AD3037"/>
    <w:rsid w:val="00AD3296"/>
    <w:rsid w:val="00AD33BC"/>
    <w:rsid w:val="00AD391C"/>
    <w:rsid w:val="00AD49FA"/>
    <w:rsid w:val="00AD4C26"/>
    <w:rsid w:val="00AD52BD"/>
    <w:rsid w:val="00AD5DB5"/>
    <w:rsid w:val="00AD67D6"/>
    <w:rsid w:val="00AD6B3E"/>
    <w:rsid w:val="00AD70E2"/>
    <w:rsid w:val="00AD7588"/>
    <w:rsid w:val="00AD7C28"/>
    <w:rsid w:val="00AD7C88"/>
    <w:rsid w:val="00AE0962"/>
    <w:rsid w:val="00AE0A91"/>
    <w:rsid w:val="00AE0FCB"/>
    <w:rsid w:val="00AE1B7D"/>
    <w:rsid w:val="00AE1C38"/>
    <w:rsid w:val="00AE1D21"/>
    <w:rsid w:val="00AE224B"/>
    <w:rsid w:val="00AE2C29"/>
    <w:rsid w:val="00AE2F07"/>
    <w:rsid w:val="00AE2FBA"/>
    <w:rsid w:val="00AE3242"/>
    <w:rsid w:val="00AE3298"/>
    <w:rsid w:val="00AE36B4"/>
    <w:rsid w:val="00AE382A"/>
    <w:rsid w:val="00AE38F7"/>
    <w:rsid w:val="00AE3A13"/>
    <w:rsid w:val="00AE3CF0"/>
    <w:rsid w:val="00AE4098"/>
    <w:rsid w:val="00AE411C"/>
    <w:rsid w:val="00AE4226"/>
    <w:rsid w:val="00AE4CD3"/>
    <w:rsid w:val="00AE4F2B"/>
    <w:rsid w:val="00AE53B1"/>
    <w:rsid w:val="00AE5A7C"/>
    <w:rsid w:val="00AE6090"/>
    <w:rsid w:val="00AE6236"/>
    <w:rsid w:val="00AE6583"/>
    <w:rsid w:val="00AE6630"/>
    <w:rsid w:val="00AE6724"/>
    <w:rsid w:val="00AE6BCD"/>
    <w:rsid w:val="00AE710C"/>
    <w:rsid w:val="00AE7375"/>
    <w:rsid w:val="00AE76F3"/>
    <w:rsid w:val="00AE77D6"/>
    <w:rsid w:val="00AE78B1"/>
    <w:rsid w:val="00AF0002"/>
    <w:rsid w:val="00AF0481"/>
    <w:rsid w:val="00AF0AEB"/>
    <w:rsid w:val="00AF0C58"/>
    <w:rsid w:val="00AF1079"/>
    <w:rsid w:val="00AF1D5E"/>
    <w:rsid w:val="00AF203B"/>
    <w:rsid w:val="00AF2484"/>
    <w:rsid w:val="00AF2BC0"/>
    <w:rsid w:val="00AF4659"/>
    <w:rsid w:val="00AF49EA"/>
    <w:rsid w:val="00AF4C66"/>
    <w:rsid w:val="00AF4F20"/>
    <w:rsid w:val="00AF4F66"/>
    <w:rsid w:val="00AF5647"/>
    <w:rsid w:val="00AF56B7"/>
    <w:rsid w:val="00AF5AFE"/>
    <w:rsid w:val="00AF666D"/>
    <w:rsid w:val="00AF6804"/>
    <w:rsid w:val="00AF6AA5"/>
    <w:rsid w:val="00AF6AB0"/>
    <w:rsid w:val="00AF6DE2"/>
    <w:rsid w:val="00AF7210"/>
    <w:rsid w:val="00AF7582"/>
    <w:rsid w:val="00B00433"/>
    <w:rsid w:val="00B00AFA"/>
    <w:rsid w:val="00B017D8"/>
    <w:rsid w:val="00B01A56"/>
    <w:rsid w:val="00B01E99"/>
    <w:rsid w:val="00B025A5"/>
    <w:rsid w:val="00B0383E"/>
    <w:rsid w:val="00B03852"/>
    <w:rsid w:val="00B03B76"/>
    <w:rsid w:val="00B03C53"/>
    <w:rsid w:val="00B03D71"/>
    <w:rsid w:val="00B04225"/>
    <w:rsid w:val="00B04FF3"/>
    <w:rsid w:val="00B05AD9"/>
    <w:rsid w:val="00B06117"/>
    <w:rsid w:val="00B06278"/>
    <w:rsid w:val="00B0666B"/>
    <w:rsid w:val="00B069A8"/>
    <w:rsid w:val="00B06ADB"/>
    <w:rsid w:val="00B06CC6"/>
    <w:rsid w:val="00B06E1B"/>
    <w:rsid w:val="00B07058"/>
    <w:rsid w:val="00B070B9"/>
    <w:rsid w:val="00B075AD"/>
    <w:rsid w:val="00B0787B"/>
    <w:rsid w:val="00B07891"/>
    <w:rsid w:val="00B07980"/>
    <w:rsid w:val="00B07B63"/>
    <w:rsid w:val="00B07DA6"/>
    <w:rsid w:val="00B10795"/>
    <w:rsid w:val="00B10956"/>
    <w:rsid w:val="00B10E0B"/>
    <w:rsid w:val="00B112E7"/>
    <w:rsid w:val="00B11876"/>
    <w:rsid w:val="00B120C0"/>
    <w:rsid w:val="00B124BB"/>
    <w:rsid w:val="00B12647"/>
    <w:rsid w:val="00B1287F"/>
    <w:rsid w:val="00B12922"/>
    <w:rsid w:val="00B12BBF"/>
    <w:rsid w:val="00B12F5A"/>
    <w:rsid w:val="00B1392B"/>
    <w:rsid w:val="00B13AF4"/>
    <w:rsid w:val="00B13F63"/>
    <w:rsid w:val="00B14196"/>
    <w:rsid w:val="00B1487F"/>
    <w:rsid w:val="00B14921"/>
    <w:rsid w:val="00B14E80"/>
    <w:rsid w:val="00B1501A"/>
    <w:rsid w:val="00B15683"/>
    <w:rsid w:val="00B158D7"/>
    <w:rsid w:val="00B15B7C"/>
    <w:rsid w:val="00B15B82"/>
    <w:rsid w:val="00B15C7C"/>
    <w:rsid w:val="00B15EDE"/>
    <w:rsid w:val="00B160BA"/>
    <w:rsid w:val="00B16467"/>
    <w:rsid w:val="00B1651F"/>
    <w:rsid w:val="00B166D4"/>
    <w:rsid w:val="00B16745"/>
    <w:rsid w:val="00B175E1"/>
    <w:rsid w:val="00B175E2"/>
    <w:rsid w:val="00B17922"/>
    <w:rsid w:val="00B179BB"/>
    <w:rsid w:val="00B206CE"/>
    <w:rsid w:val="00B20DA0"/>
    <w:rsid w:val="00B20DB6"/>
    <w:rsid w:val="00B21420"/>
    <w:rsid w:val="00B2149A"/>
    <w:rsid w:val="00B2158E"/>
    <w:rsid w:val="00B21FAC"/>
    <w:rsid w:val="00B2231F"/>
    <w:rsid w:val="00B223DF"/>
    <w:rsid w:val="00B22493"/>
    <w:rsid w:val="00B224A8"/>
    <w:rsid w:val="00B229BB"/>
    <w:rsid w:val="00B22C57"/>
    <w:rsid w:val="00B23142"/>
    <w:rsid w:val="00B2360C"/>
    <w:rsid w:val="00B23832"/>
    <w:rsid w:val="00B23EFF"/>
    <w:rsid w:val="00B245CF"/>
    <w:rsid w:val="00B24765"/>
    <w:rsid w:val="00B24FBC"/>
    <w:rsid w:val="00B25AB2"/>
    <w:rsid w:val="00B26305"/>
    <w:rsid w:val="00B26A62"/>
    <w:rsid w:val="00B26AD4"/>
    <w:rsid w:val="00B26E98"/>
    <w:rsid w:val="00B26F77"/>
    <w:rsid w:val="00B27011"/>
    <w:rsid w:val="00B270F6"/>
    <w:rsid w:val="00B27582"/>
    <w:rsid w:val="00B2767E"/>
    <w:rsid w:val="00B27922"/>
    <w:rsid w:val="00B27ACE"/>
    <w:rsid w:val="00B30238"/>
    <w:rsid w:val="00B3044D"/>
    <w:rsid w:val="00B3050B"/>
    <w:rsid w:val="00B307F2"/>
    <w:rsid w:val="00B3082A"/>
    <w:rsid w:val="00B30A60"/>
    <w:rsid w:val="00B30B20"/>
    <w:rsid w:val="00B30EA5"/>
    <w:rsid w:val="00B314D1"/>
    <w:rsid w:val="00B31748"/>
    <w:rsid w:val="00B31C36"/>
    <w:rsid w:val="00B31C59"/>
    <w:rsid w:val="00B31D68"/>
    <w:rsid w:val="00B31F3C"/>
    <w:rsid w:val="00B33139"/>
    <w:rsid w:val="00B336C5"/>
    <w:rsid w:val="00B33B3A"/>
    <w:rsid w:val="00B33D84"/>
    <w:rsid w:val="00B33F2B"/>
    <w:rsid w:val="00B34227"/>
    <w:rsid w:val="00B3429A"/>
    <w:rsid w:val="00B3450B"/>
    <w:rsid w:val="00B34BF3"/>
    <w:rsid w:val="00B350BF"/>
    <w:rsid w:val="00B353BF"/>
    <w:rsid w:val="00B35C30"/>
    <w:rsid w:val="00B36423"/>
    <w:rsid w:val="00B3655F"/>
    <w:rsid w:val="00B36FC7"/>
    <w:rsid w:val="00B37033"/>
    <w:rsid w:val="00B370F3"/>
    <w:rsid w:val="00B37B74"/>
    <w:rsid w:val="00B37BA4"/>
    <w:rsid w:val="00B4072C"/>
    <w:rsid w:val="00B4095A"/>
    <w:rsid w:val="00B40964"/>
    <w:rsid w:val="00B40BBE"/>
    <w:rsid w:val="00B40CAF"/>
    <w:rsid w:val="00B40D2F"/>
    <w:rsid w:val="00B4139F"/>
    <w:rsid w:val="00B429BA"/>
    <w:rsid w:val="00B42D85"/>
    <w:rsid w:val="00B42E79"/>
    <w:rsid w:val="00B433DE"/>
    <w:rsid w:val="00B4369C"/>
    <w:rsid w:val="00B437BB"/>
    <w:rsid w:val="00B43CC6"/>
    <w:rsid w:val="00B44444"/>
    <w:rsid w:val="00B4493A"/>
    <w:rsid w:val="00B44A2B"/>
    <w:rsid w:val="00B44DB0"/>
    <w:rsid w:val="00B4516E"/>
    <w:rsid w:val="00B45389"/>
    <w:rsid w:val="00B457E2"/>
    <w:rsid w:val="00B458C2"/>
    <w:rsid w:val="00B45B94"/>
    <w:rsid w:val="00B4690A"/>
    <w:rsid w:val="00B4717F"/>
    <w:rsid w:val="00B477E4"/>
    <w:rsid w:val="00B4780B"/>
    <w:rsid w:val="00B47AF6"/>
    <w:rsid w:val="00B50D42"/>
    <w:rsid w:val="00B50F32"/>
    <w:rsid w:val="00B512C9"/>
    <w:rsid w:val="00B52051"/>
    <w:rsid w:val="00B5221E"/>
    <w:rsid w:val="00B5248C"/>
    <w:rsid w:val="00B526A3"/>
    <w:rsid w:val="00B52D73"/>
    <w:rsid w:val="00B53063"/>
    <w:rsid w:val="00B533C7"/>
    <w:rsid w:val="00B5361C"/>
    <w:rsid w:val="00B53682"/>
    <w:rsid w:val="00B538B9"/>
    <w:rsid w:val="00B53EE2"/>
    <w:rsid w:val="00B54457"/>
    <w:rsid w:val="00B54531"/>
    <w:rsid w:val="00B547F6"/>
    <w:rsid w:val="00B54FAF"/>
    <w:rsid w:val="00B55189"/>
    <w:rsid w:val="00B55347"/>
    <w:rsid w:val="00B55530"/>
    <w:rsid w:val="00B55A37"/>
    <w:rsid w:val="00B55E1C"/>
    <w:rsid w:val="00B56271"/>
    <w:rsid w:val="00B56930"/>
    <w:rsid w:val="00B56CB8"/>
    <w:rsid w:val="00B56D3B"/>
    <w:rsid w:val="00B56E85"/>
    <w:rsid w:val="00B56FB8"/>
    <w:rsid w:val="00B57901"/>
    <w:rsid w:val="00B57B00"/>
    <w:rsid w:val="00B57BDF"/>
    <w:rsid w:val="00B57E69"/>
    <w:rsid w:val="00B601AA"/>
    <w:rsid w:val="00B60C53"/>
    <w:rsid w:val="00B60DC1"/>
    <w:rsid w:val="00B60F9D"/>
    <w:rsid w:val="00B61B16"/>
    <w:rsid w:val="00B62003"/>
    <w:rsid w:val="00B62110"/>
    <w:rsid w:val="00B62425"/>
    <w:rsid w:val="00B62BAF"/>
    <w:rsid w:val="00B63B96"/>
    <w:rsid w:val="00B63F44"/>
    <w:rsid w:val="00B6404F"/>
    <w:rsid w:val="00B64CD9"/>
    <w:rsid w:val="00B65160"/>
    <w:rsid w:val="00B65161"/>
    <w:rsid w:val="00B6549C"/>
    <w:rsid w:val="00B6553F"/>
    <w:rsid w:val="00B6561B"/>
    <w:rsid w:val="00B6566B"/>
    <w:rsid w:val="00B65C8D"/>
    <w:rsid w:val="00B65DA8"/>
    <w:rsid w:val="00B65EFE"/>
    <w:rsid w:val="00B66B90"/>
    <w:rsid w:val="00B670BF"/>
    <w:rsid w:val="00B670E1"/>
    <w:rsid w:val="00B674B6"/>
    <w:rsid w:val="00B67A58"/>
    <w:rsid w:val="00B7023B"/>
    <w:rsid w:val="00B702FF"/>
    <w:rsid w:val="00B70436"/>
    <w:rsid w:val="00B70562"/>
    <w:rsid w:val="00B706B3"/>
    <w:rsid w:val="00B70D3B"/>
    <w:rsid w:val="00B71320"/>
    <w:rsid w:val="00B71B3E"/>
    <w:rsid w:val="00B71BB3"/>
    <w:rsid w:val="00B7210F"/>
    <w:rsid w:val="00B72791"/>
    <w:rsid w:val="00B73397"/>
    <w:rsid w:val="00B7377D"/>
    <w:rsid w:val="00B739CC"/>
    <w:rsid w:val="00B740EF"/>
    <w:rsid w:val="00B74861"/>
    <w:rsid w:val="00B74B2A"/>
    <w:rsid w:val="00B74B7C"/>
    <w:rsid w:val="00B75123"/>
    <w:rsid w:val="00B75A06"/>
    <w:rsid w:val="00B75B80"/>
    <w:rsid w:val="00B75C14"/>
    <w:rsid w:val="00B75D1F"/>
    <w:rsid w:val="00B76499"/>
    <w:rsid w:val="00B765CC"/>
    <w:rsid w:val="00B76A62"/>
    <w:rsid w:val="00B76FAE"/>
    <w:rsid w:val="00B77603"/>
    <w:rsid w:val="00B778D5"/>
    <w:rsid w:val="00B778EE"/>
    <w:rsid w:val="00B77C75"/>
    <w:rsid w:val="00B77F09"/>
    <w:rsid w:val="00B8027E"/>
    <w:rsid w:val="00B80545"/>
    <w:rsid w:val="00B80BE4"/>
    <w:rsid w:val="00B80CD3"/>
    <w:rsid w:val="00B81AA9"/>
    <w:rsid w:val="00B81EC8"/>
    <w:rsid w:val="00B82061"/>
    <w:rsid w:val="00B8248A"/>
    <w:rsid w:val="00B82664"/>
    <w:rsid w:val="00B82A0A"/>
    <w:rsid w:val="00B82EA0"/>
    <w:rsid w:val="00B83024"/>
    <w:rsid w:val="00B836F9"/>
    <w:rsid w:val="00B83743"/>
    <w:rsid w:val="00B8374F"/>
    <w:rsid w:val="00B83BCF"/>
    <w:rsid w:val="00B83E0A"/>
    <w:rsid w:val="00B84996"/>
    <w:rsid w:val="00B84BED"/>
    <w:rsid w:val="00B8504C"/>
    <w:rsid w:val="00B862EF"/>
    <w:rsid w:val="00B86500"/>
    <w:rsid w:val="00B8691D"/>
    <w:rsid w:val="00B870F1"/>
    <w:rsid w:val="00B8751C"/>
    <w:rsid w:val="00B876CB"/>
    <w:rsid w:val="00B8775E"/>
    <w:rsid w:val="00B87EFE"/>
    <w:rsid w:val="00B902C1"/>
    <w:rsid w:val="00B90768"/>
    <w:rsid w:val="00B90893"/>
    <w:rsid w:val="00B9168D"/>
    <w:rsid w:val="00B9172A"/>
    <w:rsid w:val="00B91993"/>
    <w:rsid w:val="00B927B5"/>
    <w:rsid w:val="00B927C0"/>
    <w:rsid w:val="00B92A23"/>
    <w:rsid w:val="00B92BF0"/>
    <w:rsid w:val="00B9359C"/>
    <w:rsid w:val="00B93856"/>
    <w:rsid w:val="00B93AF7"/>
    <w:rsid w:val="00B93B79"/>
    <w:rsid w:val="00B93FEB"/>
    <w:rsid w:val="00B942BD"/>
    <w:rsid w:val="00B94515"/>
    <w:rsid w:val="00B94A33"/>
    <w:rsid w:val="00B94F63"/>
    <w:rsid w:val="00B95327"/>
    <w:rsid w:val="00B953F5"/>
    <w:rsid w:val="00B95A1A"/>
    <w:rsid w:val="00B95B7D"/>
    <w:rsid w:val="00B95D29"/>
    <w:rsid w:val="00B95D37"/>
    <w:rsid w:val="00B95FBB"/>
    <w:rsid w:val="00B9611C"/>
    <w:rsid w:val="00B966A1"/>
    <w:rsid w:val="00B967E7"/>
    <w:rsid w:val="00B968D3"/>
    <w:rsid w:val="00B97493"/>
    <w:rsid w:val="00B9762E"/>
    <w:rsid w:val="00B97A26"/>
    <w:rsid w:val="00B97BAB"/>
    <w:rsid w:val="00B97C5F"/>
    <w:rsid w:val="00BA0307"/>
    <w:rsid w:val="00BA0612"/>
    <w:rsid w:val="00BA0760"/>
    <w:rsid w:val="00BA0E6D"/>
    <w:rsid w:val="00BA1061"/>
    <w:rsid w:val="00BA12BF"/>
    <w:rsid w:val="00BA1490"/>
    <w:rsid w:val="00BA156B"/>
    <w:rsid w:val="00BA1605"/>
    <w:rsid w:val="00BA287A"/>
    <w:rsid w:val="00BA2A44"/>
    <w:rsid w:val="00BA2DDF"/>
    <w:rsid w:val="00BA302C"/>
    <w:rsid w:val="00BA3616"/>
    <w:rsid w:val="00BA3AA5"/>
    <w:rsid w:val="00BA3B7E"/>
    <w:rsid w:val="00BA4241"/>
    <w:rsid w:val="00BA42D9"/>
    <w:rsid w:val="00BA4391"/>
    <w:rsid w:val="00BA43C5"/>
    <w:rsid w:val="00BA4E19"/>
    <w:rsid w:val="00BA4EBC"/>
    <w:rsid w:val="00BA4FB0"/>
    <w:rsid w:val="00BA51E6"/>
    <w:rsid w:val="00BA54D2"/>
    <w:rsid w:val="00BA581B"/>
    <w:rsid w:val="00BA58A1"/>
    <w:rsid w:val="00BA655E"/>
    <w:rsid w:val="00BA7507"/>
    <w:rsid w:val="00BA7897"/>
    <w:rsid w:val="00BA7B4C"/>
    <w:rsid w:val="00BB03B6"/>
    <w:rsid w:val="00BB0491"/>
    <w:rsid w:val="00BB06D7"/>
    <w:rsid w:val="00BB09F9"/>
    <w:rsid w:val="00BB122A"/>
    <w:rsid w:val="00BB1304"/>
    <w:rsid w:val="00BB15B8"/>
    <w:rsid w:val="00BB1B50"/>
    <w:rsid w:val="00BB1C51"/>
    <w:rsid w:val="00BB1C6C"/>
    <w:rsid w:val="00BB1CF5"/>
    <w:rsid w:val="00BB1D47"/>
    <w:rsid w:val="00BB1F66"/>
    <w:rsid w:val="00BB225C"/>
    <w:rsid w:val="00BB2277"/>
    <w:rsid w:val="00BB2298"/>
    <w:rsid w:val="00BB2767"/>
    <w:rsid w:val="00BB2992"/>
    <w:rsid w:val="00BB2DB2"/>
    <w:rsid w:val="00BB318E"/>
    <w:rsid w:val="00BB35F3"/>
    <w:rsid w:val="00BB369F"/>
    <w:rsid w:val="00BB3C7B"/>
    <w:rsid w:val="00BB4405"/>
    <w:rsid w:val="00BB450E"/>
    <w:rsid w:val="00BB4674"/>
    <w:rsid w:val="00BB4B4F"/>
    <w:rsid w:val="00BB5913"/>
    <w:rsid w:val="00BB5B40"/>
    <w:rsid w:val="00BB5B68"/>
    <w:rsid w:val="00BB5B8A"/>
    <w:rsid w:val="00BB6023"/>
    <w:rsid w:val="00BB6DCE"/>
    <w:rsid w:val="00BB766C"/>
    <w:rsid w:val="00BB7EEF"/>
    <w:rsid w:val="00BC0244"/>
    <w:rsid w:val="00BC0602"/>
    <w:rsid w:val="00BC0DC9"/>
    <w:rsid w:val="00BC0FB0"/>
    <w:rsid w:val="00BC15FC"/>
    <w:rsid w:val="00BC1BF9"/>
    <w:rsid w:val="00BC1F14"/>
    <w:rsid w:val="00BC2134"/>
    <w:rsid w:val="00BC24C5"/>
    <w:rsid w:val="00BC2C8D"/>
    <w:rsid w:val="00BC3F46"/>
    <w:rsid w:val="00BC4020"/>
    <w:rsid w:val="00BC49CD"/>
    <w:rsid w:val="00BC5478"/>
    <w:rsid w:val="00BC54EF"/>
    <w:rsid w:val="00BC5557"/>
    <w:rsid w:val="00BC559A"/>
    <w:rsid w:val="00BC5780"/>
    <w:rsid w:val="00BC5D9E"/>
    <w:rsid w:val="00BC5DFA"/>
    <w:rsid w:val="00BC5EC4"/>
    <w:rsid w:val="00BC62FE"/>
    <w:rsid w:val="00BC6AC7"/>
    <w:rsid w:val="00BC6D72"/>
    <w:rsid w:val="00BC7173"/>
    <w:rsid w:val="00BC71BC"/>
    <w:rsid w:val="00BC7202"/>
    <w:rsid w:val="00BC7888"/>
    <w:rsid w:val="00BC79F4"/>
    <w:rsid w:val="00BC7C79"/>
    <w:rsid w:val="00BC7E9C"/>
    <w:rsid w:val="00BC7F04"/>
    <w:rsid w:val="00BD027C"/>
    <w:rsid w:val="00BD02C5"/>
    <w:rsid w:val="00BD0318"/>
    <w:rsid w:val="00BD052E"/>
    <w:rsid w:val="00BD0578"/>
    <w:rsid w:val="00BD087D"/>
    <w:rsid w:val="00BD0B35"/>
    <w:rsid w:val="00BD0D53"/>
    <w:rsid w:val="00BD150E"/>
    <w:rsid w:val="00BD154F"/>
    <w:rsid w:val="00BD16A2"/>
    <w:rsid w:val="00BD19B4"/>
    <w:rsid w:val="00BD1B1A"/>
    <w:rsid w:val="00BD1ED5"/>
    <w:rsid w:val="00BD1F97"/>
    <w:rsid w:val="00BD225E"/>
    <w:rsid w:val="00BD22E1"/>
    <w:rsid w:val="00BD23E9"/>
    <w:rsid w:val="00BD2AF3"/>
    <w:rsid w:val="00BD34BB"/>
    <w:rsid w:val="00BD356A"/>
    <w:rsid w:val="00BD36AC"/>
    <w:rsid w:val="00BD41E1"/>
    <w:rsid w:val="00BD476F"/>
    <w:rsid w:val="00BD484E"/>
    <w:rsid w:val="00BD4BC3"/>
    <w:rsid w:val="00BD4C55"/>
    <w:rsid w:val="00BD4CC0"/>
    <w:rsid w:val="00BD4F6D"/>
    <w:rsid w:val="00BD4FE9"/>
    <w:rsid w:val="00BD5111"/>
    <w:rsid w:val="00BD59B9"/>
    <w:rsid w:val="00BD59EE"/>
    <w:rsid w:val="00BD5AD4"/>
    <w:rsid w:val="00BD5F8E"/>
    <w:rsid w:val="00BD5FCA"/>
    <w:rsid w:val="00BD64F1"/>
    <w:rsid w:val="00BD6855"/>
    <w:rsid w:val="00BD69CE"/>
    <w:rsid w:val="00BD6C90"/>
    <w:rsid w:val="00BD6D85"/>
    <w:rsid w:val="00BD6DEA"/>
    <w:rsid w:val="00BD7C73"/>
    <w:rsid w:val="00BE01AD"/>
    <w:rsid w:val="00BE04A5"/>
    <w:rsid w:val="00BE0A86"/>
    <w:rsid w:val="00BE0BE3"/>
    <w:rsid w:val="00BE0BEA"/>
    <w:rsid w:val="00BE1950"/>
    <w:rsid w:val="00BE2571"/>
    <w:rsid w:val="00BE2751"/>
    <w:rsid w:val="00BE2793"/>
    <w:rsid w:val="00BE27D3"/>
    <w:rsid w:val="00BE28E7"/>
    <w:rsid w:val="00BE2E5C"/>
    <w:rsid w:val="00BE36CC"/>
    <w:rsid w:val="00BE3813"/>
    <w:rsid w:val="00BE393E"/>
    <w:rsid w:val="00BE3C93"/>
    <w:rsid w:val="00BE3CD3"/>
    <w:rsid w:val="00BE426A"/>
    <w:rsid w:val="00BE4301"/>
    <w:rsid w:val="00BE520A"/>
    <w:rsid w:val="00BE5406"/>
    <w:rsid w:val="00BE5BF2"/>
    <w:rsid w:val="00BE64AA"/>
    <w:rsid w:val="00BE6801"/>
    <w:rsid w:val="00BE69BB"/>
    <w:rsid w:val="00BE6DFC"/>
    <w:rsid w:val="00BE7094"/>
    <w:rsid w:val="00BE7160"/>
    <w:rsid w:val="00BE7455"/>
    <w:rsid w:val="00BE780B"/>
    <w:rsid w:val="00BF01F9"/>
    <w:rsid w:val="00BF0A04"/>
    <w:rsid w:val="00BF0A20"/>
    <w:rsid w:val="00BF0A8D"/>
    <w:rsid w:val="00BF0C82"/>
    <w:rsid w:val="00BF0D9D"/>
    <w:rsid w:val="00BF162E"/>
    <w:rsid w:val="00BF191E"/>
    <w:rsid w:val="00BF1E7D"/>
    <w:rsid w:val="00BF1F2E"/>
    <w:rsid w:val="00BF203C"/>
    <w:rsid w:val="00BF22B6"/>
    <w:rsid w:val="00BF23DD"/>
    <w:rsid w:val="00BF2452"/>
    <w:rsid w:val="00BF264D"/>
    <w:rsid w:val="00BF28C3"/>
    <w:rsid w:val="00BF2B62"/>
    <w:rsid w:val="00BF2BAA"/>
    <w:rsid w:val="00BF2CCE"/>
    <w:rsid w:val="00BF2E18"/>
    <w:rsid w:val="00BF2F5D"/>
    <w:rsid w:val="00BF3066"/>
    <w:rsid w:val="00BF35B1"/>
    <w:rsid w:val="00BF3903"/>
    <w:rsid w:val="00BF3A0B"/>
    <w:rsid w:val="00BF3BC0"/>
    <w:rsid w:val="00BF44D4"/>
    <w:rsid w:val="00BF4D9D"/>
    <w:rsid w:val="00BF4DA4"/>
    <w:rsid w:val="00BF5778"/>
    <w:rsid w:val="00BF57DE"/>
    <w:rsid w:val="00BF5D87"/>
    <w:rsid w:val="00BF5E1E"/>
    <w:rsid w:val="00BF5ECF"/>
    <w:rsid w:val="00BF65CD"/>
    <w:rsid w:val="00BF730C"/>
    <w:rsid w:val="00BF759E"/>
    <w:rsid w:val="00BF7E75"/>
    <w:rsid w:val="00BF7F62"/>
    <w:rsid w:val="00C00A4F"/>
    <w:rsid w:val="00C01033"/>
    <w:rsid w:val="00C012F5"/>
    <w:rsid w:val="00C014C4"/>
    <w:rsid w:val="00C0287D"/>
    <w:rsid w:val="00C03D86"/>
    <w:rsid w:val="00C04039"/>
    <w:rsid w:val="00C04078"/>
    <w:rsid w:val="00C04246"/>
    <w:rsid w:val="00C047B0"/>
    <w:rsid w:val="00C0483E"/>
    <w:rsid w:val="00C04C50"/>
    <w:rsid w:val="00C04DEA"/>
    <w:rsid w:val="00C0597C"/>
    <w:rsid w:val="00C05B57"/>
    <w:rsid w:val="00C05B94"/>
    <w:rsid w:val="00C05C59"/>
    <w:rsid w:val="00C06105"/>
    <w:rsid w:val="00C0649A"/>
    <w:rsid w:val="00C06609"/>
    <w:rsid w:val="00C06879"/>
    <w:rsid w:val="00C06B28"/>
    <w:rsid w:val="00C06BC8"/>
    <w:rsid w:val="00C06FB3"/>
    <w:rsid w:val="00C070BF"/>
    <w:rsid w:val="00C07364"/>
    <w:rsid w:val="00C07BA7"/>
    <w:rsid w:val="00C07EB0"/>
    <w:rsid w:val="00C07EFB"/>
    <w:rsid w:val="00C101EC"/>
    <w:rsid w:val="00C1090A"/>
    <w:rsid w:val="00C109A6"/>
    <w:rsid w:val="00C11023"/>
    <w:rsid w:val="00C11036"/>
    <w:rsid w:val="00C111ED"/>
    <w:rsid w:val="00C11813"/>
    <w:rsid w:val="00C12492"/>
    <w:rsid w:val="00C12DE9"/>
    <w:rsid w:val="00C1322C"/>
    <w:rsid w:val="00C132C8"/>
    <w:rsid w:val="00C1346B"/>
    <w:rsid w:val="00C134BA"/>
    <w:rsid w:val="00C140F7"/>
    <w:rsid w:val="00C14361"/>
    <w:rsid w:val="00C14669"/>
    <w:rsid w:val="00C146B2"/>
    <w:rsid w:val="00C14DD9"/>
    <w:rsid w:val="00C150EB"/>
    <w:rsid w:val="00C15A13"/>
    <w:rsid w:val="00C15D91"/>
    <w:rsid w:val="00C15DF5"/>
    <w:rsid w:val="00C1611A"/>
    <w:rsid w:val="00C1622B"/>
    <w:rsid w:val="00C162AA"/>
    <w:rsid w:val="00C162BC"/>
    <w:rsid w:val="00C16533"/>
    <w:rsid w:val="00C165B7"/>
    <w:rsid w:val="00C1677A"/>
    <w:rsid w:val="00C167F8"/>
    <w:rsid w:val="00C170C0"/>
    <w:rsid w:val="00C17627"/>
    <w:rsid w:val="00C17BE6"/>
    <w:rsid w:val="00C17E34"/>
    <w:rsid w:val="00C20550"/>
    <w:rsid w:val="00C206A4"/>
    <w:rsid w:val="00C20842"/>
    <w:rsid w:val="00C20A13"/>
    <w:rsid w:val="00C20C40"/>
    <w:rsid w:val="00C2103F"/>
    <w:rsid w:val="00C210A6"/>
    <w:rsid w:val="00C21545"/>
    <w:rsid w:val="00C21870"/>
    <w:rsid w:val="00C21915"/>
    <w:rsid w:val="00C219F9"/>
    <w:rsid w:val="00C21D84"/>
    <w:rsid w:val="00C21D9C"/>
    <w:rsid w:val="00C221D5"/>
    <w:rsid w:val="00C22490"/>
    <w:rsid w:val="00C224E2"/>
    <w:rsid w:val="00C226E8"/>
    <w:rsid w:val="00C2413D"/>
    <w:rsid w:val="00C2419D"/>
    <w:rsid w:val="00C2477D"/>
    <w:rsid w:val="00C24E74"/>
    <w:rsid w:val="00C2505C"/>
    <w:rsid w:val="00C251D9"/>
    <w:rsid w:val="00C25432"/>
    <w:rsid w:val="00C255C2"/>
    <w:rsid w:val="00C25749"/>
    <w:rsid w:val="00C25915"/>
    <w:rsid w:val="00C25B9A"/>
    <w:rsid w:val="00C25C9E"/>
    <w:rsid w:val="00C25FC0"/>
    <w:rsid w:val="00C26C8E"/>
    <w:rsid w:val="00C270CC"/>
    <w:rsid w:val="00C2728B"/>
    <w:rsid w:val="00C272C4"/>
    <w:rsid w:val="00C27473"/>
    <w:rsid w:val="00C30843"/>
    <w:rsid w:val="00C30987"/>
    <w:rsid w:val="00C30AFA"/>
    <w:rsid w:val="00C30B58"/>
    <w:rsid w:val="00C30D8E"/>
    <w:rsid w:val="00C30DEB"/>
    <w:rsid w:val="00C30E89"/>
    <w:rsid w:val="00C31358"/>
    <w:rsid w:val="00C31439"/>
    <w:rsid w:val="00C31C12"/>
    <w:rsid w:val="00C31E6E"/>
    <w:rsid w:val="00C324FF"/>
    <w:rsid w:val="00C32704"/>
    <w:rsid w:val="00C328E9"/>
    <w:rsid w:val="00C32A12"/>
    <w:rsid w:val="00C32AF1"/>
    <w:rsid w:val="00C3322C"/>
    <w:rsid w:val="00C3344C"/>
    <w:rsid w:val="00C34A5D"/>
    <w:rsid w:val="00C34D97"/>
    <w:rsid w:val="00C34EAD"/>
    <w:rsid w:val="00C3507E"/>
    <w:rsid w:val="00C35370"/>
    <w:rsid w:val="00C359E1"/>
    <w:rsid w:val="00C35AC0"/>
    <w:rsid w:val="00C35BCB"/>
    <w:rsid w:val="00C35FAE"/>
    <w:rsid w:val="00C362EF"/>
    <w:rsid w:val="00C36605"/>
    <w:rsid w:val="00C36B01"/>
    <w:rsid w:val="00C36BCF"/>
    <w:rsid w:val="00C36C82"/>
    <w:rsid w:val="00C37111"/>
    <w:rsid w:val="00C37BB6"/>
    <w:rsid w:val="00C37D0B"/>
    <w:rsid w:val="00C37DBE"/>
    <w:rsid w:val="00C4027A"/>
    <w:rsid w:val="00C4097C"/>
    <w:rsid w:val="00C40BD7"/>
    <w:rsid w:val="00C40EFB"/>
    <w:rsid w:val="00C40FD6"/>
    <w:rsid w:val="00C41864"/>
    <w:rsid w:val="00C41CD3"/>
    <w:rsid w:val="00C4238C"/>
    <w:rsid w:val="00C42B7C"/>
    <w:rsid w:val="00C42CCE"/>
    <w:rsid w:val="00C42D07"/>
    <w:rsid w:val="00C434B3"/>
    <w:rsid w:val="00C4364B"/>
    <w:rsid w:val="00C43C5C"/>
    <w:rsid w:val="00C43E12"/>
    <w:rsid w:val="00C443F2"/>
    <w:rsid w:val="00C448BB"/>
    <w:rsid w:val="00C44E9F"/>
    <w:rsid w:val="00C450A2"/>
    <w:rsid w:val="00C4516D"/>
    <w:rsid w:val="00C455E7"/>
    <w:rsid w:val="00C4577D"/>
    <w:rsid w:val="00C45EDF"/>
    <w:rsid w:val="00C46590"/>
    <w:rsid w:val="00C46A59"/>
    <w:rsid w:val="00C46DE1"/>
    <w:rsid w:val="00C46F79"/>
    <w:rsid w:val="00C46FC9"/>
    <w:rsid w:val="00C4716F"/>
    <w:rsid w:val="00C474A3"/>
    <w:rsid w:val="00C509E0"/>
    <w:rsid w:val="00C51011"/>
    <w:rsid w:val="00C51174"/>
    <w:rsid w:val="00C515D3"/>
    <w:rsid w:val="00C51B84"/>
    <w:rsid w:val="00C52067"/>
    <w:rsid w:val="00C52634"/>
    <w:rsid w:val="00C52B31"/>
    <w:rsid w:val="00C5304D"/>
    <w:rsid w:val="00C532A1"/>
    <w:rsid w:val="00C537ED"/>
    <w:rsid w:val="00C53AA8"/>
    <w:rsid w:val="00C5431F"/>
    <w:rsid w:val="00C5445F"/>
    <w:rsid w:val="00C54465"/>
    <w:rsid w:val="00C5456C"/>
    <w:rsid w:val="00C54994"/>
    <w:rsid w:val="00C54DE2"/>
    <w:rsid w:val="00C5546B"/>
    <w:rsid w:val="00C557C0"/>
    <w:rsid w:val="00C56020"/>
    <w:rsid w:val="00C565FD"/>
    <w:rsid w:val="00C575DC"/>
    <w:rsid w:val="00C579C8"/>
    <w:rsid w:val="00C57C36"/>
    <w:rsid w:val="00C6039F"/>
    <w:rsid w:val="00C60451"/>
    <w:rsid w:val="00C60670"/>
    <w:rsid w:val="00C60737"/>
    <w:rsid w:val="00C61257"/>
    <w:rsid w:val="00C6136E"/>
    <w:rsid w:val="00C617D8"/>
    <w:rsid w:val="00C61968"/>
    <w:rsid w:val="00C61B60"/>
    <w:rsid w:val="00C621E3"/>
    <w:rsid w:val="00C63004"/>
    <w:rsid w:val="00C6361D"/>
    <w:rsid w:val="00C63817"/>
    <w:rsid w:val="00C63B82"/>
    <w:rsid w:val="00C63B87"/>
    <w:rsid w:val="00C63BB3"/>
    <w:rsid w:val="00C63C0B"/>
    <w:rsid w:val="00C6414E"/>
    <w:rsid w:val="00C642B6"/>
    <w:rsid w:val="00C6479D"/>
    <w:rsid w:val="00C64EA9"/>
    <w:rsid w:val="00C65140"/>
    <w:rsid w:val="00C652F1"/>
    <w:rsid w:val="00C65D22"/>
    <w:rsid w:val="00C65E23"/>
    <w:rsid w:val="00C6660B"/>
    <w:rsid w:val="00C666DD"/>
    <w:rsid w:val="00C66CF0"/>
    <w:rsid w:val="00C67029"/>
    <w:rsid w:val="00C6714B"/>
    <w:rsid w:val="00C678DC"/>
    <w:rsid w:val="00C67C2A"/>
    <w:rsid w:val="00C67C61"/>
    <w:rsid w:val="00C701F5"/>
    <w:rsid w:val="00C70382"/>
    <w:rsid w:val="00C705E4"/>
    <w:rsid w:val="00C70786"/>
    <w:rsid w:val="00C7081B"/>
    <w:rsid w:val="00C70FF3"/>
    <w:rsid w:val="00C715E0"/>
    <w:rsid w:val="00C72E75"/>
    <w:rsid w:val="00C734A5"/>
    <w:rsid w:val="00C7376F"/>
    <w:rsid w:val="00C73B96"/>
    <w:rsid w:val="00C73C80"/>
    <w:rsid w:val="00C73FD8"/>
    <w:rsid w:val="00C74A5B"/>
    <w:rsid w:val="00C74D6F"/>
    <w:rsid w:val="00C74F1F"/>
    <w:rsid w:val="00C75A98"/>
    <w:rsid w:val="00C75E0F"/>
    <w:rsid w:val="00C76228"/>
    <w:rsid w:val="00C762BE"/>
    <w:rsid w:val="00C763B6"/>
    <w:rsid w:val="00C765D7"/>
    <w:rsid w:val="00C766E2"/>
    <w:rsid w:val="00C77B9A"/>
    <w:rsid w:val="00C80C33"/>
    <w:rsid w:val="00C80F2F"/>
    <w:rsid w:val="00C83B22"/>
    <w:rsid w:val="00C845B7"/>
    <w:rsid w:val="00C84915"/>
    <w:rsid w:val="00C84F8E"/>
    <w:rsid w:val="00C858A1"/>
    <w:rsid w:val="00C8600E"/>
    <w:rsid w:val="00C86324"/>
    <w:rsid w:val="00C86505"/>
    <w:rsid w:val="00C86859"/>
    <w:rsid w:val="00C86D13"/>
    <w:rsid w:val="00C86F92"/>
    <w:rsid w:val="00C8742E"/>
    <w:rsid w:val="00C87484"/>
    <w:rsid w:val="00C874D1"/>
    <w:rsid w:val="00C876B5"/>
    <w:rsid w:val="00C902AA"/>
    <w:rsid w:val="00C904DF"/>
    <w:rsid w:val="00C9058E"/>
    <w:rsid w:val="00C909AB"/>
    <w:rsid w:val="00C9114F"/>
    <w:rsid w:val="00C911BA"/>
    <w:rsid w:val="00C91540"/>
    <w:rsid w:val="00C9158B"/>
    <w:rsid w:val="00C91703"/>
    <w:rsid w:val="00C91B1E"/>
    <w:rsid w:val="00C91C4E"/>
    <w:rsid w:val="00C91CF5"/>
    <w:rsid w:val="00C920F6"/>
    <w:rsid w:val="00C923FF"/>
    <w:rsid w:val="00C92C19"/>
    <w:rsid w:val="00C9345A"/>
    <w:rsid w:val="00C93AA0"/>
    <w:rsid w:val="00C94090"/>
    <w:rsid w:val="00C949F5"/>
    <w:rsid w:val="00C94FBE"/>
    <w:rsid w:val="00C95433"/>
    <w:rsid w:val="00C955D1"/>
    <w:rsid w:val="00C95AB8"/>
    <w:rsid w:val="00C95F0C"/>
    <w:rsid w:val="00C96891"/>
    <w:rsid w:val="00C96993"/>
    <w:rsid w:val="00C96D6C"/>
    <w:rsid w:val="00C96EE5"/>
    <w:rsid w:val="00C97601"/>
    <w:rsid w:val="00C97657"/>
    <w:rsid w:val="00CA072C"/>
    <w:rsid w:val="00CA1166"/>
    <w:rsid w:val="00CA1566"/>
    <w:rsid w:val="00CA1759"/>
    <w:rsid w:val="00CA18A7"/>
    <w:rsid w:val="00CA1A2F"/>
    <w:rsid w:val="00CA1C75"/>
    <w:rsid w:val="00CA1D01"/>
    <w:rsid w:val="00CA1DB7"/>
    <w:rsid w:val="00CA1F0E"/>
    <w:rsid w:val="00CA2A66"/>
    <w:rsid w:val="00CA2AD6"/>
    <w:rsid w:val="00CA2FBC"/>
    <w:rsid w:val="00CA3229"/>
    <w:rsid w:val="00CA34F9"/>
    <w:rsid w:val="00CA4545"/>
    <w:rsid w:val="00CA4884"/>
    <w:rsid w:val="00CA4B14"/>
    <w:rsid w:val="00CA59B8"/>
    <w:rsid w:val="00CA65F4"/>
    <w:rsid w:val="00CA6653"/>
    <w:rsid w:val="00CA6CF5"/>
    <w:rsid w:val="00CA6EE9"/>
    <w:rsid w:val="00CA70E9"/>
    <w:rsid w:val="00CA77E7"/>
    <w:rsid w:val="00CA7FBB"/>
    <w:rsid w:val="00CB0597"/>
    <w:rsid w:val="00CB0687"/>
    <w:rsid w:val="00CB08DC"/>
    <w:rsid w:val="00CB1C0C"/>
    <w:rsid w:val="00CB1C2D"/>
    <w:rsid w:val="00CB1CA5"/>
    <w:rsid w:val="00CB1CC6"/>
    <w:rsid w:val="00CB1FB7"/>
    <w:rsid w:val="00CB2443"/>
    <w:rsid w:val="00CB2579"/>
    <w:rsid w:val="00CB2D0D"/>
    <w:rsid w:val="00CB33B9"/>
    <w:rsid w:val="00CB395E"/>
    <w:rsid w:val="00CB3A8F"/>
    <w:rsid w:val="00CB4229"/>
    <w:rsid w:val="00CB43FE"/>
    <w:rsid w:val="00CB45F8"/>
    <w:rsid w:val="00CB4A05"/>
    <w:rsid w:val="00CB5131"/>
    <w:rsid w:val="00CB5179"/>
    <w:rsid w:val="00CB5418"/>
    <w:rsid w:val="00CB568D"/>
    <w:rsid w:val="00CB5968"/>
    <w:rsid w:val="00CB658D"/>
    <w:rsid w:val="00CB6AFC"/>
    <w:rsid w:val="00CB77DC"/>
    <w:rsid w:val="00CB79CB"/>
    <w:rsid w:val="00CB7E6A"/>
    <w:rsid w:val="00CB7ECA"/>
    <w:rsid w:val="00CB7F5E"/>
    <w:rsid w:val="00CC0119"/>
    <w:rsid w:val="00CC091C"/>
    <w:rsid w:val="00CC0B00"/>
    <w:rsid w:val="00CC10BA"/>
    <w:rsid w:val="00CC11E1"/>
    <w:rsid w:val="00CC1266"/>
    <w:rsid w:val="00CC18C6"/>
    <w:rsid w:val="00CC1AFD"/>
    <w:rsid w:val="00CC1B62"/>
    <w:rsid w:val="00CC215B"/>
    <w:rsid w:val="00CC29B3"/>
    <w:rsid w:val="00CC2BDE"/>
    <w:rsid w:val="00CC2F9B"/>
    <w:rsid w:val="00CC31EC"/>
    <w:rsid w:val="00CC43B2"/>
    <w:rsid w:val="00CC54F6"/>
    <w:rsid w:val="00CC5A45"/>
    <w:rsid w:val="00CC5BE8"/>
    <w:rsid w:val="00CC610B"/>
    <w:rsid w:val="00CC65DB"/>
    <w:rsid w:val="00CC673D"/>
    <w:rsid w:val="00CC67D4"/>
    <w:rsid w:val="00CC6E76"/>
    <w:rsid w:val="00CC72B3"/>
    <w:rsid w:val="00CC731B"/>
    <w:rsid w:val="00CC7676"/>
    <w:rsid w:val="00CC7832"/>
    <w:rsid w:val="00CC7B75"/>
    <w:rsid w:val="00CC7BC7"/>
    <w:rsid w:val="00CC7E21"/>
    <w:rsid w:val="00CC7FEC"/>
    <w:rsid w:val="00CD02E6"/>
    <w:rsid w:val="00CD102F"/>
    <w:rsid w:val="00CD1112"/>
    <w:rsid w:val="00CD1A91"/>
    <w:rsid w:val="00CD1F29"/>
    <w:rsid w:val="00CD217C"/>
    <w:rsid w:val="00CD2779"/>
    <w:rsid w:val="00CD2BC2"/>
    <w:rsid w:val="00CD2E4B"/>
    <w:rsid w:val="00CD327D"/>
    <w:rsid w:val="00CD3CE5"/>
    <w:rsid w:val="00CD3CEB"/>
    <w:rsid w:val="00CD420A"/>
    <w:rsid w:val="00CD42BB"/>
    <w:rsid w:val="00CD42D7"/>
    <w:rsid w:val="00CD490E"/>
    <w:rsid w:val="00CD5284"/>
    <w:rsid w:val="00CD5946"/>
    <w:rsid w:val="00CD5BD2"/>
    <w:rsid w:val="00CD6279"/>
    <w:rsid w:val="00CD63DA"/>
    <w:rsid w:val="00CD6A39"/>
    <w:rsid w:val="00CD6B96"/>
    <w:rsid w:val="00CD6CA0"/>
    <w:rsid w:val="00CD7156"/>
    <w:rsid w:val="00CD71C6"/>
    <w:rsid w:val="00CE035E"/>
    <w:rsid w:val="00CE0C01"/>
    <w:rsid w:val="00CE0F1A"/>
    <w:rsid w:val="00CE1328"/>
    <w:rsid w:val="00CE1BBC"/>
    <w:rsid w:val="00CE1CBE"/>
    <w:rsid w:val="00CE1D3C"/>
    <w:rsid w:val="00CE1F5A"/>
    <w:rsid w:val="00CE209D"/>
    <w:rsid w:val="00CE272F"/>
    <w:rsid w:val="00CE277A"/>
    <w:rsid w:val="00CE2D7F"/>
    <w:rsid w:val="00CE3400"/>
    <w:rsid w:val="00CE3638"/>
    <w:rsid w:val="00CE3C63"/>
    <w:rsid w:val="00CE4184"/>
    <w:rsid w:val="00CE44DC"/>
    <w:rsid w:val="00CE453E"/>
    <w:rsid w:val="00CE4A76"/>
    <w:rsid w:val="00CE4A97"/>
    <w:rsid w:val="00CE5F7A"/>
    <w:rsid w:val="00CE61A8"/>
    <w:rsid w:val="00CE6E54"/>
    <w:rsid w:val="00CE6F2A"/>
    <w:rsid w:val="00CE713D"/>
    <w:rsid w:val="00CE778B"/>
    <w:rsid w:val="00CE7BD0"/>
    <w:rsid w:val="00CE7CD2"/>
    <w:rsid w:val="00CE7E48"/>
    <w:rsid w:val="00CF0247"/>
    <w:rsid w:val="00CF036F"/>
    <w:rsid w:val="00CF063E"/>
    <w:rsid w:val="00CF065E"/>
    <w:rsid w:val="00CF12E0"/>
    <w:rsid w:val="00CF1F26"/>
    <w:rsid w:val="00CF1F40"/>
    <w:rsid w:val="00CF26A1"/>
    <w:rsid w:val="00CF2886"/>
    <w:rsid w:val="00CF2ABF"/>
    <w:rsid w:val="00CF2EBB"/>
    <w:rsid w:val="00CF3444"/>
    <w:rsid w:val="00CF3659"/>
    <w:rsid w:val="00CF3F6E"/>
    <w:rsid w:val="00CF4C20"/>
    <w:rsid w:val="00CF5159"/>
    <w:rsid w:val="00CF57B2"/>
    <w:rsid w:val="00CF5C7A"/>
    <w:rsid w:val="00CF603F"/>
    <w:rsid w:val="00CF67DF"/>
    <w:rsid w:val="00CF68B1"/>
    <w:rsid w:val="00CF6922"/>
    <w:rsid w:val="00CF6C84"/>
    <w:rsid w:val="00CF6D76"/>
    <w:rsid w:val="00CF73A4"/>
    <w:rsid w:val="00CF75CC"/>
    <w:rsid w:val="00CF7747"/>
    <w:rsid w:val="00CF7A36"/>
    <w:rsid w:val="00D00689"/>
    <w:rsid w:val="00D00B62"/>
    <w:rsid w:val="00D00C59"/>
    <w:rsid w:val="00D0103D"/>
    <w:rsid w:val="00D0138C"/>
    <w:rsid w:val="00D01545"/>
    <w:rsid w:val="00D01806"/>
    <w:rsid w:val="00D018FD"/>
    <w:rsid w:val="00D01B4F"/>
    <w:rsid w:val="00D02183"/>
    <w:rsid w:val="00D02410"/>
    <w:rsid w:val="00D026E7"/>
    <w:rsid w:val="00D027B2"/>
    <w:rsid w:val="00D0293F"/>
    <w:rsid w:val="00D02A71"/>
    <w:rsid w:val="00D02F06"/>
    <w:rsid w:val="00D030D5"/>
    <w:rsid w:val="00D033CA"/>
    <w:rsid w:val="00D039FC"/>
    <w:rsid w:val="00D03D23"/>
    <w:rsid w:val="00D0452E"/>
    <w:rsid w:val="00D04C86"/>
    <w:rsid w:val="00D05416"/>
    <w:rsid w:val="00D05502"/>
    <w:rsid w:val="00D05664"/>
    <w:rsid w:val="00D056C0"/>
    <w:rsid w:val="00D05892"/>
    <w:rsid w:val="00D058A3"/>
    <w:rsid w:val="00D05C75"/>
    <w:rsid w:val="00D05F26"/>
    <w:rsid w:val="00D06063"/>
    <w:rsid w:val="00D06084"/>
    <w:rsid w:val="00D06131"/>
    <w:rsid w:val="00D06161"/>
    <w:rsid w:val="00D07346"/>
    <w:rsid w:val="00D07793"/>
    <w:rsid w:val="00D078B3"/>
    <w:rsid w:val="00D079ED"/>
    <w:rsid w:val="00D07F22"/>
    <w:rsid w:val="00D101A8"/>
    <w:rsid w:val="00D10310"/>
    <w:rsid w:val="00D10397"/>
    <w:rsid w:val="00D10855"/>
    <w:rsid w:val="00D10A3A"/>
    <w:rsid w:val="00D10BA1"/>
    <w:rsid w:val="00D10CAE"/>
    <w:rsid w:val="00D1112F"/>
    <w:rsid w:val="00D11669"/>
    <w:rsid w:val="00D1184C"/>
    <w:rsid w:val="00D11856"/>
    <w:rsid w:val="00D11A2C"/>
    <w:rsid w:val="00D11B5D"/>
    <w:rsid w:val="00D11BDF"/>
    <w:rsid w:val="00D11CC1"/>
    <w:rsid w:val="00D124E5"/>
    <w:rsid w:val="00D12ACC"/>
    <w:rsid w:val="00D13044"/>
    <w:rsid w:val="00D13526"/>
    <w:rsid w:val="00D13655"/>
    <w:rsid w:val="00D13749"/>
    <w:rsid w:val="00D14121"/>
    <w:rsid w:val="00D1423C"/>
    <w:rsid w:val="00D14D48"/>
    <w:rsid w:val="00D14E24"/>
    <w:rsid w:val="00D14EE7"/>
    <w:rsid w:val="00D14F29"/>
    <w:rsid w:val="00D14F40"/>
    <w:rsid w:val="00D15210"/>
    <w:rsid w:val="00D15362"/>
    <w:rsid w:val="00D16623"/>
    <w:rsid w:val="00D16A40"/>
    <w:rsid w:val="00D16D2E"/>
    <w:rsid w:val="00D16DEC"/>
    <w:rsid w:val="00D16E03"/>
    <w:rsid w:val="00D1715D"/>
    <w:rsid w:val="00D175A9"/>
    <w:rsid w:val="00D17F9A"/>
    <w:rsid w:val="00D2011A"/>
    <w:rsid w:val="00D20494"/>
    <w:rsid w:val="00D20BB8"/>
    <w:rsid w:val="00D214E7"/>
    <w:rsid w:val="00D21CA0"/>
    <w:rsid w:val="00D21CD3"/>
    <w:rsid w:val="00D21E8A"/>
    <w:rsid w:val="00D2221E"/>
    <w:rsid w:val="00D2267C"/>
    <w:rsid w:val="00D22895"/>
    <w:rsid w:val="00D23005"/>
    <w:rsid w:val="00D2333E"/>
    <w:rsid w:val="00D23D0E"/>
    <w:rsid w:val="00D24166"/>
    <w:rsid w:val="00D24D9F"/>
    <w:rsid w:val="00D25604"/>
    <w:rsid w:val="00D25B8C"/>
    <w:rsid w:val="00D26FC2"/>
    <w:rsid w:val="00D270B3"/>
    <w:rsid w:val="00D27135"/>
    <w:rsid w:val="00D2725B"/>
    <w:rsid w:val="00D30DFC"/>
    <w:rsid w:val="00D311DC"/>
    <w:rsid w:val="00D31D2C"/>
    <w:rsid w:val="00D3264A"/>
    <w:rsid w:val="00D32A6E"/>
    <w:rsid w:val="00D32E8E"/>
    <w:rsid w:val="00D33354"/>
    <w:rsid w:val="00D33742"/>
    <w:rsid w:val="00D33F14"/>
    <w:rsid w:val="00D34079"/>
    <w:rsid w:val="00D34502"/>
    <w:rsid w:val="00D34734"/>
    <w:rsid w:val="00D34820"/>
    <w:rsid w:val="00D3542A"/>
    <w:rsid w:val="00D35677"/>
    <w:rsid w:val="00D35F5A"/>
    <w:rsid w:val="00D3614C"/>
    <w:rsid w:val="00D3659C"/>
    <w:rsid w:val="00D365EB"/>
    <w:rsid w:val="00D3697A"/>
    <w:rsid w:val="00D370E5"/>
    <w:rsid w:val="00D37164"/>
    <w:rsid w:val="00D37659"/>
    <w:rsid w:val="00D37D9C"/>
    <w:rsid w:val="00D40641"/>
    <w:rsid w:val="00D40820"/>
    <w:rsid w:val="00D40DF5"/>
    <w:rsid w:val="00D41403"/>
    <w:rsid w:val="00D41678"/>
    <w:rsid w:val="00D41FB8"/>
    <w:rsid w:val="00D42003"/>
    <w:rsid w:val="00D42E52"/>
    <w:rsid w:val="00D43AC8"/>
    <w:rsid w:val="00D43C10"/>
    <w:rsid w:val="00D43D05"/>
    <w:rsid w:val="00D44334"/>
    <w:rsid w:val="00D4447C"/>
    <w:rsid w:val="00D44859"/>
    <w:rsid w:val="00D44C91"/>
    <w:rsid w:val="00D456E2"/>
    <w:rsid w:val="00D45A41"/>
    <w:rsid w:val="00D45ADC"/>
    <w:rsid w:val="00D45E2A"/>
    <w:rsid w:val="00D460F1"/>
    <w:rsid w:val="00D46251"/>
    <w:rsid w:val="00D468F2"/>
    <w:rsid w:val="00D469D5"/>
    <w:rsid w:val="00D472AF"/>
    <w:rsid w:val="00D4761C"/>
    <w:rsid w:val="00D47C8E"/>
    <w:rsid w:val="00D47FF7"/>
    <w:rsid w:val="00D500BD"/>
    <w:rsid w:val="00D503C0"/>
    <w:rsid w:val="00D50917"/>
    <w:rsid w:val="00D51001"/>
    <w:rsid w:val="00D5101B"/>
    <w:rsid w:val="00D519BB"/>
    <w:rsid w:val="00D51DD0"/>
    <w:rsid w:val="00D5273C"/>
    <w:rsid w:val="00D53636"/>
    <w:rsid w:val="00D536EF"/>
    <w:rsid w:val="00D538D4"/>
    <w:rsid w:val="00D538D8"/>
    <w:rsid w:val="00D53B69"/>
    <w:rsid w:val="00D545AC"/>
    <w:rsid w:val="00D54DBF"/>
    <w:rsid w:val="00D5556B"/>
    <w:rsid w:val="00D55628"/>
    <w:rsid w:val="00D55663"/>
    <w:rsid w:val="00D5594A"/>
    <w:rsid w:val="00D56808"/>
    <w:rsid w:val="00D57193"/>
    <w:rsid w:val="00D573B4"/>
    <w:rsid w:val="00D5745E"/>
    <w:rsid w:val="00D57B31"/>
    <w:rsid w:val="00D60692"/>
    <w:rsid w:val="00D6071B"/>
    <w:rsid w:val="00D607FB"/>
    <w:rsid w:val="00D60FA5"/>
    <w:rsid w:val="00D610F3"/>
    <w:rsid w:val="00D6110B"/>
    <w:rsid w:val="00D61148"/>
    <w:rsid w:val="00D6183E"/>
    <w:rsid w:val="00D619CF"/>
    <w:rsid w:val="00D61ABC"/>
    <w:rsid w:val="00D61BDD"/>
    <w:rsid w:val="00D61CA4"/>
    <w:rsid w:val="00D6241C"/>
    <w:rsid w:val="00D6249A"/>
    <w:rsid w:val="00D62C04"/>
    <w:rsid w:val="00D62F1A"/>
    <w:rsid w:val="00D6301D"/>
    <w:rsid w:val="00D632E4"/>
    <w:rsid w:val="00D63416"/>
    <w:rsid w:val="00D63796"/>
    <w:rsid w:val="00D639B5"/>
    <w:rsid w:val="00D63A6C"/>
    <w:rsid w:val="00D63D48"/>
    <w:rsid w:val="00D63F84"/>
    <w:rsid w:val="00D6449A"/>
    <w:rsid w:val="00D6452F"/>
    <w:rsid w:val="00D647A4"/>
    <w:rsid w:val="00D64FD1"/>
    <w:rsid w:val="00D65004"/>
    <w:rsid w:val="00D65096"/>
    <w:rsid w:val="00D6546E"/>
    <w:rsid w:val="00D6569D"/>
    <w:rsid w:val="00D6586A"/>
    <w:rsid w:val="00D65B43"/>
    <w:rsid w:val="00D65C51"/>
    <w:rsid w:val="00D66196"/>
    <w:rsid w:val="00D66B22"/>
    <w:rsid w:val="00D66BCB"/>
    <w:rsid w:val="00D67569"/>
    <w:rsid w:val="00D67BAA"/>
    <w:rsid w:val="00D67EC9"/>
    <w:rsid w:val="00D70537"/>
    <w:rsid w:val="00D7066E"/>
    <w:rsid w:val="00D70792"/>
    <w:rsid w:val="00D70C58"/>
    <w:rsid w:val="00D70C7A"/>
    <w:rsid w:val="00D710A9"/>
    <w:rsid w:val="00D71424"/>
    <w:rsid w:val="00D714A8"/>
    <w:rsid w:val="00D7153E"/>
    <w:rsid w:val="00D72A3E"/>
    <w:rsid w:val="00D72BC8"/>
    <w:rsid w:val="00D72D57"/>
    <w:rsid w:val="00D7356A"/>
    <w:rsid w:val="00D73B6C"/>
    <w:rsid w:val="00D73C62"/>
    <w:rsid w:val="00D73E90"/>
    <w:rsid w:val="00D74053"/>
    <w:rsid w:val="00D747A7"/>
    <w:rsid w:val="00D7587C"/>
    <w:rsid w:val="00D7591E"/>
    <w:rsid w:val="00D75FF5"/>
    <w:rsid w:val="00D765B1"/>
    <w:rsid w:val="00D769DF"/>
    <w:rsid w:val="00D76EF0"/>
    <w:rsid w:val="00D779E9"/>
    <w:rsid w:val="00D77C22"/>
    <w:rsid w:val="00D77C87"/>
    <w:rsid w:val="00D77DA6"/>
    <w:rsid w:val="00D80648"/>
    <w:rsid w:val="00D809C1"/>
    <w:rsid w:val="00D80B5C"/>
    <w:rsid w:val="00D80D2C"/>
    <w:rsid w:val="00D80DD3"/>
    <w:rsid w:val="00D81894"/>
    <w:rsid w:val="00D82181"/>
    <w:rsid w:val="00D824DF"/>
    <w:rsid w:val="00D82A76"/>
    <w:rsid w:val="00D82C6F"/>
    <w:rsid w:val="00D83191"/>
    <w:rsid w:val="00D831F1"/>
    <w:rsid w:val="00D8336B"/>
    <w:rsid w:val="00D835C6"/>
    <w:rsid w:val="00D835CD"/>
    <w:rsid w:val="00D83BD4"/>
    <w:rsid w:val="00D83BFB"/>
    <w:rsid w:val="00D841D6"/>
    <w:rsid w:val="00D84DD7"/>
    <w:rsid w:val="00D854F7"/>
    <w:rsid w:val="00D86022"/>
    <w:rsid w:val="00D8613A"/>
    <w:rsid w:val="00D862B0"/>
    <w:rsid w:val="00D86B2E"/>
    <w:rsid w:val="00D86BBA"/>
    <w:rsid w:val="00D86DB1"/>
    <w:rsid w:val="00D872C1"/>
    <w:rsid w:val="00D874AE"/>
    <w:rsid w:val="00D8777F"/>
    <w:rsid w:val="00D87830"/>
    <w:rsid w:val="00D87866"/>
    <w:rsid w:val="00D87A96"/>
    <w:rsid w:val="00D87E3C"/>
    <w:rsid w:val="00D9006A"/>
    <w:rsid w:val="00D9008D"/>
    <w:rsid w:val="00D901A5"/>
    <w:rsid w:val="00D902A0"/>
    <w:rsid w:val="00D902DD"/>
    <w:rsid w:val="00D9044A"/>
    <w:rsid w:val="00D904EC"/>
    <w:rsid w:val="00D906BA"/>
    <w:rsid w:val="00D907D7"/>
    <w:rsid w:val="00D90BFB"/>
    <w:rsid w:val="00D910FE"/>
    <w:rsid w:val="00D9150D"/>
    <w:rsid w:val="00D91CEB"/>
    <w:rsid w:val="00D91F7E"/>
    <w:rsid w:val="00D9209C"/>
    <w:rsid w:val="00D92719"/>
    <w:rsid w:val="00D92B1C"/>
    <w:rsid w:val="00D931C3"/>
    <w:rsid w:val="00D9347B"/>
    <w:rsid w:val="00D93E1C"/>
    <w:rsid w:val="00D943AD"/>
    <w:rsid w:val="00D94F01"/>
    <w:rsid w:val="00D94F7E"/>
    <w:rsid w:val="00D9517F"/>
    <w:rsid w:val="00D95B90"/>
    <w:rsid w:val="00D972DF"/>
    <w:rsid w:val="00D9746A"/>
    <w:rsid w:val="00D97B01"/>
    <w:rsid w:val="00D97C41"/>
    <w:rsid w:val="00DA05FA"/>
    <w:rsid w:val="00DA0680"/>
    <w:rsid w:val="00DA09FE"/>
    <w:rsid w:val="00DA0D82"/>
    <w:rsid w:val="00DA1542"/>
    <w:rsid w:val="00DA172A"/>
    <w:rsid w:val="00DA1753"/>
    <w:rsid w:val="00DA1F6B"/>
    <w:rsid w:val="00DA1F8E"/>
    <w:rsid w:val="00DA2A2F"/>
    <w:rsid w:val="00DA2BA1"/>
    <w:rsid w:val="00DA41DF"/>
    <w:rsid w:val="00DA42A8"/>
    <w:rsid w:val="00DA49C5"/>
    <w:rsid w:val="00DA4A20"/>
    <w:rsid w:val="00DA4F0F"/>
    <w:rsid w:val="00DA5902"/>
    <w:rsid w:val="00DA6459"/>
    <w:rsid w:val="00DA64FC"/>
    <w:rsid w:val="00DA6961"/>
    <w:rsid w:val="00DA6A1D"/>
    <w:rsid w:val="00DA6F2A"/>
    <w:rsid w:val="00DA70A2"/>
    <w:rsid w:val="00DA7437"/>
    <w:rsid w:val="00DA75D8"/>
    <w:rsid w:val="00DA7A0E"/>
    <w:rsid w:val="00DA7A4B"/>
    <w:rsid w:val="00DA7ACC"/>
    <w:rsid w:val="00DB0F93"/>
    <w:rsid w:val="00DB17F5"/>
    <w:rsid w:val="00DB19B1"/>
    <w:rsid w:val="00DB22A5"/>
    <w:rsid w:val="00DB230F"/>
    <w:rsid w:val="00DB278D"/>
    <w:rsid w:val="00DB2A8D"/>
    <w:rsid w:val="00DB2AD1"/>
    <w:rsid w:val="00DB2F5C"/>
    <w:rsid w:val="00DB38A0"/>
    <w:rsid w:val="00DB3C59"/>
    <w:rsid w:val="00DB3CBC"/>
    <w:rsid w:val="00DB40A6"/>
    <w:rsid w:val="00DB4162"/>
    <w:rsid w:val="00DB49DE"/>
    <w:rsid w:val="00DB4BD2"/>
    <w:rsid w:val="00DB4EA5"/>
    <w:rsid w:val="00DB571D"/>
    <w:rsid w:val="00DB59FD"/>
    <w:rsid w:val="00DB5A9B"/>
    <w:rsid w:val="00DB5C61"/>
    <w:rsid w:val="00DB60EF"/>
    <w:rsid w:val="00DB62AD"/>
    <w:rsid w:val="00DB6631"/>
    <w:rsid w:val="00DB67A2"/>
    <w:rsid w:val="00DB690A"/>
    <w:rsid w:val="00DB6E34"/>
    <w:rsid w:val="00DB768E"/>
    <w:rsid w:val="00DB79E5"/>
    <w:rsid w:val="00DB7B81"/>
    <w:rsid w:val="00DB7BC4"/>
    <w:rsid w:val="00DC02B2"/>
    <w:rsid w:val="00DC04E1"/>
    <w:rsid w:val="00DC1A8B"/>
    <w:rsid w:val="00DC1D2B"/>
    <w:rsid w:val="00DC1D59"/>
    <w:rsid w:val="00DC206C"/>
    <w:rsid w:val="00DC228D"/>
    <w:rsid w:val="00DC27DE"/>
    <w:rsid w:val="00DC2BBF"/>
    <w:rsid w:val="00DC2CBC"/>
    <w:rsid w:val="00DC2D5C"/>
    <w:rsid w:val="00DC2F5F"/>
    <w:rsid w:val="00DC2F74"/>
    <w:rsid w:val="00DC3078"/>
    <w:rsid w:val="00DC3086"/>
    <w:rsid w:val="00DC34EA"/>
    <w:rsid w:val="00DC37BD"/>
    <w:rsid w:val="00DC3889"/>
    <w:rsid w:val="00DC3AEA"/>
    <w:rsid w:val="00DC3C99"/>
    <w:rsid w:val="00DC4118"/>
    <w:rsid w:val="00DC42AF"/>
    <w:rsid w:val="00DC4361"/>
    <w:rsid w:val="00DC455B"/>
    <w:rsid w:val="00DC4AC2"/>
    <w:rsid w:val="00DC4B81"/>
    <w:rsid w:val="00DC4B93"/>
    <w:rsid w:val="00DC51EF"/>
    <w:rsid w:val="00DC5F11"/>
    <w:rsid w:val="00DC5FAE"/>
    <w:rsid w:val="00DC62BC"/>
    <w:rsid w:val="00DC62C6"/>
    <w:rsid w:val="00DC6901"/>
    <w:rsid w:val="00DC6BD0"/>
    <w:rsid w:val="00DC6C10"/>
    <w:rsid w:val="00DC71F7"/>
    <w:rsid w:val="00DC7231"/>
    <w:rsid w:val="00DC787B"/>
    <w:rsid w:val="00DC78B2"/>
    <w:rsid w:val="00DD09DC"/>
    <w:rsid w:val="00DD12E2"/>
    <w:rsid w:val="00DD16E7"/>
    <w:rsid w:val="00DD177B"/>
    <w:rsid w:val="00DD1CBF"/>
    <w:rsid w:val="00DD2D60"/>
    <w:rsid w:val="00DD3022"/>
    <w:rsid w:val="00DD319B"/>
    <w:rsid w:val="00DD3361"/>
    <w:rsid w:val="00DD37D5"/>
    <w:rsid w:val="00DD38FB"/>
    <w:rsid w:val="00DD397F"/>
    <w:rsid w:val="00DD3D5C"/>
    <w:rsid w:val="00DD4200"/>
    <w:rsid w:val="00DD47D8"/>
    <w:rsid w:val="00DD482D"/>
    <w:rsid w:val="00DD54FD"/>
    <w:rsid w:val="00DD5A6E"/>
    <w:rsid w:val="00DD5C06"/>
    <w:rsid w:val="00DD5D1D"/>
    <w:rsid w:val="00DD5DD0"/>
    <w:rsid w:val="00DD63FD"/>
    <w:rsid w:val="00DD6ACB"/>
    <w:rsid w:val="00DD6E3B"/>
    <w:rsid w:val="00DD70A7"/>
    <w:rsid w:val="00DD7238"/>
    <w:rsid w:val="00DD735B"/>
    <w:rsid w:val="00DD75DF"/>
    <w:rsid w:val="00DD7833"/>
    <w:rsid w:val="00DE028D"/>
    <w:rsid w:val="00DE03C3"/>
    <w:rsid w:val="00DE07DE"/>
    <w:rsid w:val="00DE0987"/>
    <w:rsid w:val="00DE09EA"/>
    <w:rsid w:val="00DE0E1F"/>
    <w:rsid w:val="00DE1126"/>
    <w:rsid w:val="00DE14DB"/>
    <w:rsid w:val="00DE1BB0"/>
    <w:rsid w:val="00DE20CE"/>
    <w:rsid w:val="00DE27B9"/>
    <w:rsid w:val="00DE291C"/>
    <w:rsid w:val="00DE3281"/>
    <w:rsid w:val="00DE32BD"/>
    <w:rsid w:val="00DE4C6A"/>
    <w:rsid w:val="00DE4F04"/>
    <w:rsid w:val="00DE522B"/>
    <w:rsid w:val="00DE5C5D"/>
    <w:rsid w:val="00DE6B3C"/>
    <w:rsid w:val="00DE710A"/>
    <w:rsid w:val="00DE79CA"/>
    <w:rsid w:val="00DE7F6D"/>
    <w:rsid w:val="00DF04F9"/>
    <w:rsid w:val="00DF0786"/>
    <w:rsid w:val="00DF07EB"/>
    <w:rsid w:val="00DF0B12"/>
    <w:rsid w:val="00DF0BEF"/>
    <w:rsid w:val="00DF0C0A"/>
    <w:rsid w:val="00DF11CA"/>
    <w:rsid w:val="00DF1784"/>
    <w:rsid w:val="00DF2132"/>
    <w:rsid w:val="00DF2161"/>
    <w:rsid w:val="00DF21D2"/>
    <w:rsid w:val="00DF2488"/>
    <w:rsid w:val="00DF254F"/>
    <w:rsid w:val="00DF26F1"/>
    <w:rsid w:val="00DF27D5"/>
    <w:rsid w:val="00DF2D87"/>
    <w:rsid w:val="00DF2EF3"/>
    <w:rsid w:val="00DF3697"/>
    <w:rsid w:val="00DF413F"/>
    <w:rsid w:val="00DF41F4"/>
    <w:rsid w:val="00DF439C"/>
    <w:rsid w:val="00DF44B4"/>
    <w:rsid w:val="00DF4642"/>
    <w:rsid w:val="00DF4993"/>
    <w:rsid w:val="00DF4B20"/>
    <w:rsid w:val="00DF4E4F"/>
    <w:rsid w:val="00DF52EB"/>
    <w:rsid w:val="00DF5489"/>
    <w:rsid w:val="00DF54C2"/>
    <w:rsid w:val="00DF5538"/>
    <w:rsid w:val="00DF58D4"/>
    <w:rsid w:val="00DF5DCE"/>
    <w:rsid w:val="00DF5FCB"/>
    <w:rsid w:val="00DF67BA"/>
    <w:rsid w:val="00DF68B6"/>
    <w:rsid w:val="00DF729C"/>
    <w:rsid w:val="00DF7419"/>
    <w:rsid w:val="00DF7628"/>
    <w:rsid w:val="00DF7FED"/>
    <w:rsid w:val="00E000FE"/>
    <w:rsid w:val="00E00725"/>
    <w:rsid w:val="00E008B2"/>
    <w:rsid w:val="00E00B08"/>
    <w:rsid w:val="00E00D33"/>
    <w:rsid w:val="00E011D4"/>
    <w:rsid w:val="00E02965"/>
    <w:rsid w:val="00E02AB8"/>
    <w:rsid w:val="00E03055"/>
    <w:rsid w:val="00E03063"/>
    <w:rsid w:val="00E03599"/>
    <w:rsid w:val="00E03B69"/>
    <w:rsid w:val="00E0438E"/>
    <w:rsid w:val="00E04631"/>
    <w:rsid w:val="00E04FDF"/>
    <w:rsid w:val="00E05618"/>
    <w:rsid w:val="00E05786"/>
    <w:rsid w:val="00E05EB7"/>
    <w:rsid w:val="00E0650D"/>
    <w:rsid w:val="00E06B90"/>
    <w:rsid w:val="00E06C46"/>
    <w:rsid w:val="00E06E11"/>
    <w:rsid w:val="00E06E41"/>
    <w:rsid w:val="00E0707C"/>
    <w:rsid w:val="00E07792"/>
    <w:rsid w:val="00E0783E"/>
    <w:rsid w:val="00E07915"/>
    <w:rsid w:val="00E07961"/>
    <w:rsid w:val="00E10B17"/>
    <w:rsid w:val="00E10B2C"/>
    <w:rsid w:val="00E10D43"/>
    <w:rsid w:val="00E10F3E"/>
    <w:rsid w:val="00E11351"/>
    <w:rsid w:val="00E11BCD"/>
    <w:rsid w:val="00E11F35"/>
    <w:rsid w:val="00E12115"/>
    <w:rsid w:val="00E122D6"/>
    <w:rsid w:val="00E12340"/>
    <w:rsid w:val="00E1279C"/>
    <w:rsid w:val="00E12E8A"/>
    <w:rsid w:val="00E132A2"/>
    <w:rsid w:val="00E135E3"/>
    <w:rsid w:val="00E140DB"/>
    <w:rsid w:val="00E142E2"/>
    <w:rsid w:val="00E14410"/>
    <w:rsid w:val="00E15220"/>
    <w:rsid w:val="00E1547E"/>
    <w:rsid w:val="00E15996"/>
    <w:rsid w:val="00E15B7C"/>
    <w:rsid w:val="00E15CE9"/>
    <w:rsid w:val="00E16144"/>
    <w:rsid w:val="00E16263"/>
    <w:rsid w:val="00E162F9"/>
    <w:rsid w:val="00E16B94"/>
    <w:rsid w:val="00E16D5B"/>
    <w:rsid w:val="00E175F1"/>
    <w:rsid w:val="00E1798C"/>
    <w:rsid w:val="00E17C6D"/>
    <w:rsid w:val="00E17F95"/>
    <w:rsid w:val="00E202D0"/>
    <w:rsid w:val="00E2047C"/>
    <w:rsid w:val="00E20680"/>
    <w:rsid w:val="00E20C81"/>
    <w:rsid w:val="00E21688"/>
    <w:rsid w:val="00E22111"/>
    <w:rsid w:val="00E222FC"/>
    <w:rsid w:val="00E223D9"/>
    <w:rsid w:val="00E22CB9"/>
    <w:rsid w:val="00E22F11"/>
    <w:rsid w:val="00E23BEA"/>
    <w:rsid w:val="00E24147"/>
    <w:rsid w:val="00E24626"/>
    <w:rsid w:val="00E247B4"/>
    <w:rsid w:val="00E2492F"/>
    <w:rsid w:val="00E24F33"/>
    <w:rsid w:val="00E251A2"/>
    <w:rsid w:val="00E25286"/>
    <w:rsid w:val="00E254E5"/>
    <w:rsid w:val="00E254F5"/>
    <w:rsid w:val="00E255D1"/>
    <w:rsid w:val="00E25896"/>
    <w:rsid w:val="00E25BCE"/>
    <w:rsid w:val="00E269D3"/>
    <w:rsid w:val="00E26A34"/>
    <w:rsid w:val="00E26E66"/>
    <w:rsid w:val="00E26EE0"/>
    <w:rsid w:val="00E26F9D"/>
    <w:rsid w:val="00E27A00"/>
    <w:rsid w:val="00E27A19"/>
    <w:rsid w:val="00E27CF0"/>
    <w:rsid w:val="00E27F2C"/>
    <w:rsid w:val="00E301D1"/>
    <w:rsid w:val="00E30EAD"/>
    <w:rsid w:val="00E30EE0"/>
    <w:rsid w:val="00E30F72"/>
    <w:rsid w:val="00E31B8A"/>
    <w:rsid w:val="00E3206C"/>
    <w:rsid w:val="00E3215F"/>
    <w:rsid w:val="00E32A05"/>
    <w:rsid w:val="00E32BE3"/>
    <w:rsid w:val="00E32E70"/>
    <w:rsid w:val="00E3371C"/>
    <w:rsid w:val="00E34147"/>
    <w:rsid w:val="00E343D8"/>
    <w:rsid w:val="00E34CB6"/>
    <w:rsid w:val="00E34D35"/>
    <w:rsid w:val="00E3515A"/>
    <w:rsid w:val="00E3585C"/>
    <w:rsid w:val="00E35F9D"/>
    <w:rsid w:val="00E3606E"/>
    <w:rsid w:val="00E368B6"/>
    <w:rsid w:val="00E36E2C"/>
    <w:rsid w:val="00E36ECB"/>
    <w:rsid w:val="00E3707E"/>
    <w:rsid w:val="00E37291"/>
    <w:rsid w:val="00E37602"/>
    <w:rsid w:val="00E37C0C"/>
    <w:rsid w:val="00E4061B"/>
    <w:rsid w:val="00E40C05"/>
    <w:rsid w:val="00E40C6C"/>
    <w:rsid w:val="00E410D6"/>
    <w:rsid w:val="00E417BC"/>
    <w:rsid w:val="00E41A79"/>
    <w:rsid w:val="00E426DA"/>
    <w:rsid w:val="00E4281C"/>
    <w:rsid w:val="00E42B3B"/>
    <w:rsid w:val="00E42C94"/>
    <w:rsid w:val="00E43398"/>
    <w:rsid w:val="00E433BE"/>
    <w:rsid w:val="00E436CF"/>
    <w:rsid w:val="00E437BC"/>
    <w:rsid w:val="00E43977"/>
    <w:rsid w:val="00E43CD5"/>
    <w:rsid w:val="00E44993"/>
    <w:rsid w:val="00E44C98"/>
    <w:rsid w:val="00E4522B"/>
    <w:rsid w:val="00E453C7"/>
    <w:rsid w:val="00E4591C"/>
    <w:rsid w:val="00E4630A"/>
    <w:rsid w:val="00E46901"/>
    <w:rsid w:val="00E469DD"/>
    <w:rsid w:val="00E46C23"/>
    <w:rsid w:val="00E473E7"/>
    <w:rsid w:val="00E47A98"/>
    <w:rsid w:val="00E47D1E"/>
    <w:rsid w:val="00E50111"/>
    <w:rsid w:val="00E50CB1"/>
    <w:rsid w:val="00E510F6"/>
    <w:rsid w:val="00E513DD"/>
    <w:rsid w:val="00E5145C"/>
    <w:rsid w:val="00E514AA"/>
    <w:rsid w:val="00E5164B"/>
    <w:rsid w:val="00E516F2"/>
    <w:rsid w:val="00E51954"/>
    <w:rsid w:val="00E52159"/>
    <w:rsid w:val="00E52360"/>
    <w:rsid w:val="00E52857"/>
    <w:rsid w:val="00E5396F"/>
    <w:rsid w:val="00E53C6F"/>
    <w:rsid w:val="00E542B6"/>
    <w:rsid w:val="00E54971"/>
    <w:rsid w:val="00E549B0"/>
    <w:rsid w:val="00E54A1D"/>
    <w:rsid w:val="00E54CA9"/>
    <w:rsid w:val="00E550C7"/>
    <w:rsid w:val="00E55516"/>
    <w:rsid w:val="00E55F48"/>
    <w:rsid w:val="00E562E6"/>
    <w:rsid w:val="00E56586"/>
    <w:rsid w:val="00E5662B"/>
    <w:rsid w:val="00E5721E"/>
    <w:rsid w:val="00E5734B"/>
    <w:rsid w:val="00E57739"/>
    <w:rsid w:val="00E57BBE"/>
    <w:rsid w:val="00E57DCD"/>
    <w:rsid w:val="00E605ED"/>
    <w:rsid w:val="00E60B07"/>
    <w:rsid w:val="00E60BE7"/>
    <w:rsid w:val="00E60DE1"/>
    <w:rsid w:val="00E60DF1"/>
    <w:rsid w:val="00E61262"/>
    <w:rsid w:val="00E6130D"/>
    <w:rsid w:val="00E614CE"/>
    <w:rsid w:val="00E620C5"/>
    <w:rsid w:val="00E62139"/>
    <w:rsid w:val="00E622C2"/>
    <w:rsid w:val="00E6239D"/>
    <w:rsid w:val="00E626BE"/>
    <w:rsid w:val="00E62825"/>
    <w:rsid w:val="00E62D73"/>
    <w:rsid w:val="00E62E78"/>
    <w:rsid w:val="00E63674"/>
    <w:rsid w:val="00E63761"/>
    <w:rsid w:val="00E63879"/>
    <w:rsid w:val="00E63EF1"/>
    <w:rsid w:val="00E63F97"/>
    <w:rsid w:val="00E6422A"/>
    <w:rsid w:val="00E644BF"/>
    <w:rsid w:val="00E6468D"/>
    <w:rsid w:val="00E64788"/>
    <w:rsid w:val="00E64B70"/>
    <w:rsid w:val="00E6537D"/>
    <w:rsid w:val="00E65528"/>
    <w:rsid w:val="00E6553D"/>
    <w:rsid w:val="00E65E5B"/>
    <w:rsid w:val="00E65FE0"/>
    <w:rsid w:val="00E66042"/>
    <w:rsid w:val="00E66F17"/>
    <w:rsid w:val="00E672F0"/>
    <w:rsid w:val="00E67381"/>
    <w:rsid w:val="00E67BA4"/>
    <w:rsid w:val="00E70A71"/>
    <w:rsid w:val="00E70EFC"/>
    <w:rsid w:val="00E70F61"/>
    <w:rsid w:val="00E712F5"/>
    <w:rsid w:val="00E71D0B"/>
    <w:rsid w:val="00E72054"/>
    <w:rsid w:val="00E7246B"/>
    <w:rsid w:val="00E72FBA"/>
    <w:rsid w:val="00E73199"/>
    <w:rsid w:val="00E73266"/>
    <w:rsid w:val="00E7362F"/>
    <w:rsid w:val="00E739B0"/>
    <w:rsid w:val="00E74013"/>
    <w:rsid w:val="00E741AB"/>
    <w:rsid w:val="00E743A9"/>
    <w:rsid w:val="00E74A3E"/>
    <w:rsid w:val="00E74CBF"/>
    <w:rsid w:val="00E74FC7"/>
    <w:rsid w:val="00E75973"/>
    <w:rsid w:val="00E75FFA"/>
    <w:rsid w:val="00E76018"/>
    <w:rsid w:val="00E764C6"/>
    <w:rsid w:val="00E776DD"/>
    <w:rsid w:val="00E77CAE"/>
    <w:rsid w:val="00E77DDD"/>
    <w:rsid w:val="00E8018B"/>
    <w:rsid w:val="00E80430"/>
    <w:rsid w:val="00E807E2"/>
    <w:rsid w:val="00E816AF"/>
    <w:rsid w:val="00E81C5F"/>
    <w:rsid w:val="00E81D89"/>
    <w:rsid w:val="00E81E6A"/>
    <w:rsid w:val="00E825EC"/>
    <w:rsid w:val="00E829ED"/>
    <w:rsid w:val="00E82B4E"/>
    <w:rsid w:val="00E83286"/>
    <w:rsid w:val="00E8372C"/>
    <w:rsid w:val="00E83A82"/>
    <w:rsid w:val="00E83CF0"/>
    <w:rsid w:val="00E84126"/>
    <w:rsid w:val="00E84532"/>
    <w:rsid w:val="00E84542"/>
    <w:rsid w:val="00E84621"/>
    <w:rsid w:val="00E846AF"/>
    <w:rsid w:val="00E84B14"/>
    <w:rsid w:val="00E856DD"/>
    <w:rsid w:val="00E85A14"/>
    <w:rsid w:val="00E85C28"/>
    <w:rsid w:val="00E85D3D"/>
    <w:rsid w:val="00E864BC"/>
    <w:rsid w:val="00E86BD2"/>
    <w:rsid w:val="00E86D91"/>
    <w:rsid w:val="00E86F02"/>
    <w:rsid w:val="00E87202"/>
    <w:rsid w:val="00E87347"/>
    <w:rsid w:val="00E87B3F"/>
    <w:rsid w:val="00E904D3"/>
    <w:rsid w:val="00E90569"/>
    <w:rsid w:val="00E9072E"/>
    <w:rsid w:val="00E908B6"/>
    <w:rsid w:val="00E910FD"/>
    <w:rsid w:val="00E915BF"/>
    <w:rsid w:val="00E9176C"/>
    <w:rsid w:val="00E92BD6"/>
    <w:rsid w:val="00E92DEA"/>
    <w:rsid w:val="00E93029"/>
    <w:rsid w:val="00E93332"/>
    <w:rsid w:val="00E9381A"/>
    <w:rsid w:val="00E93D98"/>
    <w:rsid w:val="00E9404C"/>
    <w:rsid w:val="00E95021"/>
    <w:rsid w:val="00E95025"/>
    <w:rsid w:val="00E95227"/>
    <w:rsid w:val="00E95576"/>
    <w:rsid w:val="00E962AA"/>
    <w:rsid w:val="00E9636B"/>
    <w:rsid w:val="00E96576"/>
    <w:rsid w:val="00E96D09"/>
    <w:rsid w:val="00E96FED"/>
    <w:rsid w:val="00E97294"/>
    <w:rsid w:val="00E97776"/>
    <w:rsid w:val="00E979FE"/>
    <w:rsid w:val="00EA08B3"/>
    <w:rsid w:val="00EA09C8"/>
    <w:rsid w:val="00EA0AC5"/>
    <w:rsid w:val="00EA0D01"/>
    <w:rsid w:val="00EA0F13"/>
    <w:rsid w:val="00EA114B"/>
    <w:rsid w:val="00EA1178"/>
    <w:rsid w:val="00EA1449"/>
    <w:rsid w:val="00EA1822"/>
    <w:rsid w:val="00EA182F"/>
    <w:rsid w:val="00EA19E3"/>
    <w:rsid w:val="00EA1BEA"/>
    <w:rsid w:val="00EA1D08"/>
    <w:rsid w:val="00EA2415"/>
    <w:rsid w:val="00EA28ED"/>
    <w:rsid w:val="00EA29DF"/>
    <w:rsid w:val="00EA3073"/>
    <w:rsid w:val="00EA3163"/>
    <w:rsid w:val="00EA3433"/>
    <w:rsid w:val="00EA3498"/>
    <w:rsid w:val="00EA397A"/>
    <w:rsid w:val="00EA3F5A"/>
    <w:rsid w:val="00EA4107"/>
    <w:rsid w:val="00EA41E3"/>
    <w:rsid w:val="00EA443A"/>
    <w:rsid w:val="00EA4C44"/>
    <w:rsid w:val="00EA4D19"/>
    <w:rsid w:val="00EA4F8A"/>
    <w:rsid w:val="00EA57A3"/>
    <w:rsid w:val="00EA5A7F"/>
    <w:rsid w:val="00EA5C9A"/>
    <w:rsid w:val="00EA660E"/>
    <w:rsid w:val="00EA6C70"/>
    <w:rsid w:val="00EA7530"/>
    <w:rsid w:val="00EA7896"/>
    <w:rsid w:val="00EA7BF6"/>
    <w:rsid w:val="00EA7C61"/>
    <w:rsid w:val="00EB0092"/>
    <w:rsid w:val="00EB042B"/>
    <w:rsid w:val="00EB125A"/>
    <w:rsid w:val="00EB15C1"/>
    <w:rsid w:val="00EB1712"/>
    <w:rsid w:val="00EB1E86"/>
    <w:rsid w:val="00EB2307"/>
    <w:rsid w:val="00EB2DE6"/>
    <w:rsid w:val="00EB31B5"/>
    <w:rsid w:val="00EB3226"/>
    <w:rsid w:val="00EB3564"/>
    <w:rsid w:val="00EB38F4"/>
    <w:rsid w:val="00EB3C9C"/>
    <w:rsid w:val="00EB3DBF"/>
    <w:rsid w:val="00EB3EB1"/>
    <w:rsid w:val="00EB3F8C"/>
    <w:rsid w:val="00EB4036"/>
    <w:rsid w:val="00EB4767"/>
    <w:rsid w:val="00EB4B1A"/>
    <w:rsid w:val="00EB52AF"/>
    <w:rsid w:val="00EB5537"/>
    <w:rsid w:val="00EB5578"/>
    <w:rsid w:val="00EB5940"/>
    <w:rsid w:val="00EB5F11"/>
    <w:rsid w:val="00EB61ED"/>
    <w:rsid w:val="00EB65AC"/>
    <w:rsid w:val="00EB6BC8"/>
    <w:rsid w:val="00EB74D6"/>
    <w:rsid w:val="00EB7608"/>
    <w:rsid w:val="00EB760C"/>
    <w:rsid w:val="00EC07D1"/>
    <w:rsid w:val="00EC08F4"/>
    <w:rsid w:val="00EC0A69"/>
    <w:rsid w:val="00EC0D4A"/>
    <w:rsid w:val="00EC1A00"/>
    <w:rsid w:val="00EC1C96"/>
    <w:rsid w:val="00EC3971"/>
    <w:rsid w:val="00EC39A2"/>
    <w:rsid w:val="00EC3B93"/>
    <w:rsid w:val="00EC4250"/>
    <w:rsid w:val="00EC446D"/>
    <w:rsid w:val="00EC483B"/>
    <w:rsid w:val="00EC4911"/>
    <w:rsid w:val="00EC50C9"/>
    <w:rsid w:val="00EC51B4"/>
    <w:rsid w:val="00EC5523"/>
    <w:rsid w:val="00EC563C"/>
    <w:rsid w:val="00EC5C13"/>
    <w:rsid w:val="00EC5C28"/>
    <w:rsid w:val="00EC5EE0"/>
    <w:rsid w:val="00EC621C"/>
    <w:rsid w:val="00EC6270"/>
    <w:rsid w:val="00EC6615"/>
    <w:rsid w:val="00EC686D"/>
    <w:rsid w:val="00EC6AA7"/>
    <w:rsid w:val="00EC6B9F"/>
    <w:rsid w:val="00EC6F90"/>
    <w:rsid w:val="00EC729A"/>
    <w:rsid w:val="00EC77BC"/>
    <w:rsid w:val="00EC7833"/>
    <w:rsid w:val="00EC7A43"/>
    <w:rsid w:val="00EC7AAB"/>
    <w:rsid w:val="00ED00CE"/>
    <w:rsid w:val="00ED09D9"/>
    <w:rsid w:val="00ED0C6B"/>
    <w:rsid w:val="00ED0EAE"/>
    <w:rsid w:val="00ED0F86"/>
    <w:rsid w:val="00ED1197"/>
    <w:rsid w:val="00ED12C1"/>
    <w:rsid w:val="00ED1FE7"/>
    <w:rsid w:val="00ED219A"/>
    <w:rsid w:val="00ED23BA"/>
    <w:rsid w:val="00ED2657"/>
    <w:rsid w:val="00ED2A41"/>
    <w:rsid w:val="00ED2EB8"/>
    <w:rsid w:val="00ED34F6"/>
    <w:rsid w:val="00ED35C0"/>
    <w:rsid w:val="00ED3911"/>
    <w:rsid w:val="00ED3DA0"/>
    <w:rsid w:val="00ED42F0"/>
    <w:rsid w:val="00ED477D"/>
    <w:rsid w:val="00ED47B6"/>
    <w:rsid w:val="00ED4CAD"/>
    <w:rsid w:val="00ED4E4B"/>
    <w:rsid w:val="00ED5115"/>
    <w:rsid w:val="00ED5179"/>
    <w:rsid w:val="00ED5589"/>
    <w:rsid w:val="00ED57CE"/>
    <w:rsid w:val="00ED5887"/>
    <w:rsid w:val="00ED5C19"/>
    <w:rsid w:val="00ED5F50"/>
    <w:rsid w:val="00ED607E"/>
    <w:rsid w:val="00ED6202"/>
    <w:rsid w:val="00ED644A"/>
    <w:rsid w:val="00ED657F"/>
    <w:rsid w:val="00ED6A0C"/>
    <w:rsid w:val="00ED6D45"/>
    <w:rsid w:val="00ED744E"/>
    <w:rsid w:val="00ED750B"/>
    <w:rsid w:val="00ED7CF4"/>
    <w:rsid w:val="00ED7D94"/>
    <w:rsid w:val="00EE081C"/>
    <w:rsid w:val="00EE0BDC"/>
    <w:rsid w:val="00EE0CC9"/>
    <w:rsid w:val="00EE0FC4"/>
    <w:rsid w:val="00EE10E5"/>
    <w:rsid w:val="00EE1603"/>
    <w:rsid w:val="00EE1A55"/>
    <w:rsid w:val="00EE1D09"/>
    <w:rsid w:val="00EE2153"/>
    <w:rsid w:val="00EE2531"/>
    <w:rsid w:val="00EE36B2"/>
    <w:rsid w:val="00EE3A69"/>
    <w:rsid w:val="00EE3D13"/>
    <w:rsid w:val="00EE3D35"/>
    <w:rsid w:val="00EE3EBB"/>
    <w:rsid w:val="00EE4997"/>
    <w:rsid w:val="00EE4AFC"/>
    <w:rsid w:val="00EE61AD"/>
    <w:rsid w:val="00EE6A67"/>
    <w:rsid w:val="00EE6E5F"/>
    <w:rsid w:val="00EE6EF4"/>
    <w:rsid w:val="00EE782E"/>
    <w:rsid w:val="00EE78DF"/>
    <w:rsid w:val="00EE7946"/>
    <w:rsid w:val="00EE7CAB"/>
    <w:rsid w:val="00EF00BE"/>
    <w:rsid w:val="00EF0C8E"/>
    <w:rsid w:val="00EF0D1B"/>
    <w:rsid w:val="00EF0D5E"/>
    <w:rsid w:val="00EF0F35"/>
    <w:rsid w:val="00EF110A"/>
    <w:rsid w:val="00EF123C"/>
    <w:rsid w:val="00EF13F9"/>
    <w:rsid w:val="00EF14F8"/>
    <w:rsid w:val="00EF1BF6"/>
    <w:rsid w:val="00EF202A"/>
    <w:rsid w:val="00EF2795"/>
    <w:rsid w:val="00EF3458"/>
    <w:rsid w:val="00EF373E"/>
    <w:rsid w:val="00EF3D3F"/>
    <w:rsid w:val="00EF3F56"/>
    <w:rsid w:val="00EF430B"/>
    <w:rsid w:val="00EF460B"/>
    <w:rsid w:val="00EF563F"/>
    <w:rsid w:val="00EF5823"/>
    <w:rsid w:val="00EF6341"/>
    <w:rsid w:val="00EF6562"/>
    <w:rsid w:val="00EF682B"/>
    <w:rsid w:val="00EF692B"/>
    <w:rsid w:val="00EF7A5F"/>
    <w:rsid w:val="00F004EB"/>
    <w:rsid w:val="00F00518"/>
    <w:rsid w:val="00F0072E"/>
    <w:rsid w:val="00F009B0"/>
    <w:rsid w:val="00F01211"/>
    <w:rsid w:val="00F018EC"/>
    <w:rsid w:val="00F01E57"/>
    <w:rsid w:val="00F01F96"/>
    <w:rsid w:val="00F028E1"/>
    <w:rsid w:val="00F02C33"/>
    <w:rsid w:val="00F02D86"/>
    <w:rsid w:val="00F02DDF"/>
    <w:rsid w:val="00F03856"/>
    <w:rsid w:val="00F038E2"/>
    <w:rsid w:val="00F038F7"/>
    <w:rsid w:val="00F04172"/>
    <w:rsid w:val="00F041AE"/>
    <w:rsid w:val="00F041BD"/>
    <w:rsid w:val="00F04535"/>
    <w:rsid w:val="00F048BD"/>
    <w:rsid w:val="00F04D17"/>
    <w:rsid w:val="00F05386"/>
    <w:rsid w:val="00F056C8"/>
    <w:rsid w:val="00F05A31"/>
    <w:rsid w:val="00F05C62"/>
    <w:rsid w:val="00F05EE8"/>
    <w:rsid w:val="00F06508"/>
    <w:rsid w:val="00F0669A"/>
    <w:rsid w:val="00F068E6"/>
    <w:rsid w:val="00F07639"/>
    <w:rsid w:val="00F076EE"/>
    <w:rsid w:val="00F078A2"/>
    <w:rsid w:val="00F078CD"/>
    <w:rsid w:val="00F07A4A"/>
    <w:rsid w:val="00F07ADB"/>
    <w:rsid w:val="00F10954"/>
    <w:rsid w:val="00F11097"/>
    <w:rsid w:val="00F11189"/>
    <w:rsid w:val="00F11349"/>
    <w:rsid w:val="00F11738"/>
    <w:rsid w:val="00F11892"/>
    <w:rsid w:val="00F11CCD"/>
    <w:rsid w:val="00F12070"/>
    <w:rsid w:val="00F124C4"/>
    <w:rsid w:val="00F128E3"/>
    <w:rsid w:val="00F12FE6"/>
    <w:rsid w:val="00F1306F"/>
    <w:rsid w:val="00F13416"/>
    <w:rsid w:val="00F13590"/>
    <w:rsid w:val="00F13B6C"/>
    <w:rsid w:val="00F13B9E"/>
    <w:rsid w:val="00F13EF6"/>
    <w:rsid w:val="00F13F1F"/>
    <w:rsid w:val="00F14412"/>
    <w:rsid w:val="00F14445"/>
    <w:rsid w:val="00F1473E"/>
    <w:rsid w:val="00F15553"/>
    <w:rsid w:val="00F15559"/>
    <w:rsid w:val="00F159B8"/>
    <w:rsid w:val="00F16146"/>
    <w:rsid w:val="00F16698"/>
    <w:rsid w:val="00F169D7"/>
    <w:rsid w:val="00F1756F"/>
    <w:rsid w:val="00F204AA"/>
    <w:rsid w:val="00F20D74"/>
    <w:rsid w:val="00F20DF0"/>
    <w:rsid w:val="00F210A1"/>
    <w:rsid w:val="00F21378"/>
    <w:rsid w:val="00F21940"/>
    <w:rsid w:val="00F21A36"/>
    <w:rsid w:val="00F21E4C"/>
    <w:rsid w:val="00F21F1B"/>
    <w:rsid w:val="00F2284B"/>
    <w:rsid w:val="00F22851"/>
    <w:rsid w:val="00F229EB"/>
    <w:rsid w:val="00F233FC"/>
    <w:rsid w:val="00F23CA1"/>
    <w:rsid w:val="00F23E78"/>
    <w:rsid w:val="00F23EA0"/>
    <w:rsid w:val="00F24333"/>
    <w:rsid w:val="00F244FE"/>
    <w:rsid w:val="00F247C5"/>
    <w:rsid w:val="00F248B9"/>
    <w:rsid w:val="00F24944"/>
    <w:rsid w:val="00F24C06"/>
    <w:rsid w:val="00F24DDE"/>
    <w:rsid w:val="00F25298"/>
    <w:rsid w:val="00F25616"/>
    <w:rsid w:val="00F25B71"/>
    <w:rsid w:val="00F265C1"/>
    <w:rsid w:val="00F26603"/>
    <w:rsid w:val="00F267DB"/>
    <w:rsid w:val="00F268D2"/>
    <w:rsid w:val="00F269A3"/>
    <w:rsid w:val="00F271BB"/>
    <w:rsid w:val="00F272C0"/>
    <w:rsid w:val="00F27780"/>
    <w:rsid w:val="00F277A6"/>
    <w:rsid w:val="00F27A37"/>
    <w:rsid w:val="00F27A3F"/>
    <w:rsid w:val="00F27AB5"/>
    <w:rsid w:val="00F301CC"/>
    <w:rsid w:val="00F303A1"/>
    <w:rsid w:val="00F304DF"/>
    <w:rsid w:val="00F30F65"/>
    <w:rsid w:val="00F315CA"/>
    <w:rsid w:val="00F31A5B"/>
    <w:rsid w:val="00F31C91"/>
    <w:rsid w:val="00F31D19"/>
    <w:rsid w:val="00F3204F"/>
    <w:rsid w:val="00F327AA"/>
    <w:rsid w:val="00F3304D"/>
    <w:rsid w:val="00F331B8"/>
    <w:rsid w:val="00F331DA"/>
    <w:rsid w:val="00F33227"/>
    <w:rsid w:val="00F33D77"/>
    <w:rsid w:val="00F33DEA"/>
    <w:rsid w:val="00F33E93"/>
    <w:rsid w:val="00F3465B"/>
    <w:rsid w:val="00F34A54"/>
    <w:rsid w:val="00F34EAC"/>
    <w:rsid w:val="00F3523F"/>
    <w:rsid w:val="00F35840"/>
    <w:rsid w:val="00F3585E"/>
    <w:rsid w:val="00F35D9B"/>
    <w:rsid w:val="00F35FDF"/>
    <w:rsid w:val="00F368D7"/>
    <w:rsid w:val="00F36C78"/>
    <w:rsid w:val="00F375AE"/>
    <w:rsid w:val="00F40403"/>
    <w:rsid w:val="00F40AB4"/>
    <w:rsid w:val="00F41112"/>
    <w:rsid w:val="00F411B4"/>
    <w:rsid w:val="00F41594"/>
    <w:rsid w:val="00F4185B"/>
    <w:rsid w:val="00F418D3"/>
    <w:rsid w:val="00F42107"/>
    <w:rsid w:val="00F42A49"/>
    <w:rsid w:val="00F42A7A"/>
    <w:rsid w:val="00F42EFD"/>
    <w:rsid w:val="00F43039"/>
    <w:rsid w:val="00F440C9"/>
    <w:rsid w:val="00F440EE"/>
    <w:rsid w:val="00F44818"/>
    <w:rsid w:val="00F451F3"/>
    <w:rsid w:val="00F4541A"/>
    <w:rsid w:val="00F45C9E"/>
    <w:rsid w:val="00F45CA1"/>
    <w:rsid w:val="00F46526"/>
    <w:rsid w:val="00F47012"/>
    <w:rsid w:val="00F47307"/>
    <w:rsid w:val="00F4763B"/>
    <w:rsid w:val="00F47BB9"/>
    <w:rsid w:val="00F47E7E"/>
    <w:rsid w:val="00F501F3"/>
    <w:rsid w:val="00F5023D"/>
    <w:rsid w:val="00F50A03"/>
    <w:rsid w:val="00F50C6C"/>
    <w:rsid w:val="00F50F92"/>
    <w:rsid w:val="00F51056"/>
    <w:rsid w:val="00F51676"/>
    <w:rsid w:val="00F51F45"/>
    <w:rsid w:val="00F52A74"/>
    <w:rsid w:val="00F52E42"/>
    <w:rsid w:val="00F531E0"/>
    <w:rsid w:val="00F534CD"/>
    <w:rsid w:val="00F534E4"/>
    <w:rsid w:val="00F536DF"/>
    <w:rsid w:val="00F53818"/>
    <w:rsid w:val="00F538E5"/>
    <w:rsid w:val="00F53B8F"/>
    <w:rsid w:val="00F53BA6"/>
    <w:rsid w:val="00F53D55"/>
    <w:rsid w:val="00F53E5E"/>
    <w:rsid w:val="00F54144"/>
    <w:rsid w:val="00F54320"/>
    <w:rsid w:val="00F546D3"/>
    <w:rsid w:val="00F54ACF"/>
    <w:rsid w:val="00F54D7B"/>
    <w:rsid w:val="00F551C5"/>
    <w:rsid w:val="00F55384"/>
    <w:rsid w:val="00F5592B"/>
    <w:rsid w:val="00F55E20"/>
    <w:rsid w:val="00F560C2"/>
    <w:rsid w:val="00F560F9"/>
    <w:rsid w:val="00F56360"/>
    <w:rsid w:val="00F568C1"/>
    <w:rsid w:val="00F569C8"/>
    <w:rsid w:val="00F56C33"/>
    <w:rsid w:val="00F56CF8"/>
    <w:rsid w:val="00F56DE0"/>
    <w:rsid w:val="00F56FD2"/>
    <w:rsid w:val="00F57133"/>
    <w:rsid w:val="00F5713F"/>
    <w:rsid w:val="00F57931"/>
    <w:rsid w:val="00F60202"/>
    <w:rsid w:val="00F60818"/>
    <w:rsid w:val="00F6092F"/>
    <w:rsid w:val="00F60AB8"/>
    <w:rsid w:val="00F60BCE"/>
    <w:rsid w:val="00F6141B"/>
    <w:rsid w:val="00F6158A"/>
    <w:rsid w:val="00F619F6"/>
    <w:rsid w:val="00F61ADE"/>
    <w:rsid w:val="00F62154"/>
    <w:rsid w:val="00F62FAC"/>
    <w:rsid w:val="00F630AA"/>
    <w:rsid w:val="00F63496"/>
    <w:rsid w:val="00F63E68"/>
    <w:rsid w:val="00F63EC8"/>
    <w:rsid w:val="00F6440A"/>
    <w:rsid w:val="00F64D45"/>
    <w:rsid w:val="00F64D52"/>
    <w:rsid w:val="00F64F51"/>
    <w:rsid w:val="00F652DA"/>
    <w:rsid w:val="00F65345"/>
    <w:rsid w:val="00F6545C"/>
    <w:rsid w:val="00F655CD"/>
    <w:rsid w:val="00F658E4"/>
    <w:rsid w:val="00F65936"/>
    <w:rsid w:val="00F65C86"/>
    <w:rsid w:val="00F66384"/>
    <w:rsid w:val="00F663C4"/>
    <w:rsid w:val="00F6666A"/>
    <w:rsid w:val="00F667EF"/>
    <w:rsid w:val="00F66C58"/>
    <w:rsid w:val="00F67155"/>
    <w:rsid w:val="00F672D7"/>
    <w:rsid w:val="00F674E3"/>
    <w:rsid w:val="00F67C55"/>
    <w:rsid w:val="00F67C84"/>
    <w:rsid w:val="00F700B6"/>
    <w:rsid w:val="00F7012D"/>
    <w:rsid w:val="00F7061C"/>
    <w:rsid w:val="00F70890"/>
    <w:rsid w:val="00F7130E"/>
    <w:rsid w:val="00F7215C"/>
    <w:rsid w:val="00F72873"/>
    <w:rsid w:val="00F72A89"/>
    <w:rsid w:val="00F72CD7"/>
    <w:rsid w:val="00F72DC1"/>
    <w:rsid w:val="00F731FF"/>
    <w:rsid w:val="00F733F4"/>
    <w:rsid w:val="00F73B13"/>
    <w:rsid w:val="00F73E79"/>
    <w:rsid w:val="00F73F66"/>
    <w:rsid w:val="00F74CA7"/>
    <w:rsid w:val="00F74D16"/>
    <w:rsid w:val="00F74E3B"/>
    <w:rsid w:val="00F751BE"/>
    <w:rsid w:val="00F75223"/>
    <w:rsid w:val="00F75E2C"/>
    <w:rsid w:val="00F760EE"/>
    <w:rsid w:val="00F76223"/>
    <w:rsid w:val="00F76B07"/>
    <w:rsid w:val="00F77161"/>
    <w:rsid w:val="00F77596"/>
    <w:rsid w:val="00F77896"/>
    <w:rsid w:val="00F77BB3"/>
    <w:rsid w:val="00F800B0"/>
    <w:rsid w:val="00F80204"/>
    <w:rsid w:val="00F80770"/>
    <w:rsid w:val="00F8097E"/>
    <w:rsid w:val="00F8149A"/>
    <w:rsid w:val="00F816B7"/>
    <w:rsid w:val="00F8178C"/>
    <w:rsid w:val="00F81C1E"/>
    <w:rsid w:val="00F81E14"/>
    <w:rsid w:val="00F8291D"/>
    <w:rsid w:val="00F83203"/>
    <w:rsid w:val="00F836D5"/>
    <w:rsid w:val="00F83F67"/>
    <w:rsid w:val="00F84461"/>
    <w:rsid w:val="00F85101"/>
    <w:rsid w:val="00F851C4"/>
    <w:rsid w:val="00F85475"/>
    <w:rsid w:val="00F8567C"/>
    <w:rsid w:val="00F858E0"/>
    <w:rsid w:val="00F85F87"/>
    <w:rsid w:val="00F864E7"/>
    <w:rsid w:val="00F86689"/>
    <w:rsid w:val="00F8670F"/>
    <w:rsid w:val="00F86963"/>
    <w:rsid w:val="00F87086"/>
    <w:rsid w:val="00F90121"/>
    <w:rsid w:val="00F90134"/>
    <w:rsid w:val="00F907C7"/>
    <w:rsid w:val="00F9198D"/>
    <w:rsid w:val="00F91B15"/>
    <w:rsid w:val="00F91B7E"/>
    <w:rsid w:val="00F92016"/>
    <w:rsid w:val="00F925B4"/>
    <w:rsid w:val="00F925F6"/>
    <w:rsid w:val="00F93AA3"/>
    <w:rsid w:val="00F94191"/>
    <w:rsid w:val="00F9443B"/>
    <w:rsid w:val="00F94CA5"/>
    <w:rsid w:val="00F952C5"/>
    <w:rsid w:val="00F953FE"/>
    <w:rsid w:val="00F97540"/>
    <w:rsid w:val="00F97557"/>
    <w:rsid w:val="00F9777B"/>
    <w:rsid w:val="00F979B0"/>
    <w:rsid w:val="00F97FB0"/>
    <w:rsid w:val="00FA02EA"/>
    <w:rsid w:val="00FA0BCC"/>
    <w:rsid w:val="00FA0FB6"/>
    <w:rsid w:val="00FA1070"/>
    <w:rsid w:val="00FA164F"/>
    <w:rsid w:val="00FA165E"/>
    <w:rsid w:val="00FA1ACB"/>
    <w:rsid w:val="00FA1BB5"/>
    <w:rsid w:val="00FA1FDF"/>
    <w:rsid w:val="00FA21F4"/>
    <w:rsid w:val="00FA2AF1"/>
    <w:rsid w:val="00FA2F3A"/>
    <w:rsid w:val="00FA304B"/>
    <w:rsid w:val="00FA3214"/>
    <w:rsid w:val="00FA397C"/>
    <w:rsid w:val="00FA3D5B"/>
    <w:rsid w:val="00FA4C7D"/>
    <w:rsid w:val="00FA4ED6"/>
    <w:rsid w:val="00FA4FD7"/>
    <w:rsid w:val="00FA5750"/>
    <w:rsid w:val="00FA5874"/>
    <w:rsid w:val="00FA6476"/>
    <w:rsid w:val="00FA6552"/>
    <w:rsid w:val="00FA6A95"/>
    <w:rsid w:val="00FA6E13"/>
    <w:rsid w:val="00FA70CC"/>
    <w:rsid w:val="00FA7316"/>
    <w:rsid w:val="00FA77D4"/>
    <w:rsid w:val="00FA798A"/>
    <w:rsid w:val="00FA7E20"/>
    <w:rsid w:val="00FB0D25"/>
    <w:rsid w:val="00FB0FF2"/>
    <w:rsid w:val="00FB18B5"/>
    <w:rsid w:val="00FB197F"/>
    <w:rsid w:val="00FB23DD"/>
    <w:rsid w:val="00FB2830"/>
    <w:rsid w:val="00FB312F"/>
    <w:rsid w:val="00FB35C3"/>
    <w:rsid w:val="00FB409D"/>
    <w:rsid w:val="00FB4272"/>
    <w:rsid w:val="00FB4939"/>
    <w:rsid w:val="00FB50D5"/>
    <w:rsid w:val="00FB546C"/>
    <w:rsid w:val="00FB580C"/>
    <w:rsid w:val="00FB584F"/>
    <w:rsid w:val="00FB5D61"/>
    <w:rsid w:val="00FB6343"/>
    <w:rsid w:val="00FB64CC"/>
    <w:rsid w:val="00FB6A75"/>
    <w:rsid w:val="00FB6BF7"/>
    <w:rsid w:val="00FB746B"/>
    <w:rsid w:val="00FB74A0"/>
    <w:rsid w:val="00FB74FD"/>
    <w:rsid w:val="00FB7D96"/>
    <w:rsid w:val="00FB7DFE"/>
    <w:rsid w:val="00FC0142"/>
    <w:rsid w:val="00FC03A1"/>
    <w:rsid w:val="00FC0623"/>
    <w:rsid w:val="00FC1AF6"/>
    <w:rsid w:val="00FC1D06"/>
    <w:rsid w:val="00FC1F16"/>
    <w:rsid w:val="00FC1FB3"/>
    <w:rsid w:val="00FC2855"/>
    <w:rsid w:val="00FC2977"/>
    <w:rsid w:val="00FC317B"/>
    <w:rsid w:val="00FC3AF0"/>
    <w:rsid w:val="00FC3C61"/>
    <w:rsid w:val="00FC3C67"/>
    <w:rsid w:val="00FC3CCA"/>
    <w:rsid w:val="00FC42C3"/>
    <w:rsid w:val="00FC47DE"/>
    <w:rsid w:val="00FC48B4"/>
    <w:rsid w:val="00FC4A9E"/>
    <w:rsid w:val="00FC4DDB"/>
    <w:rsid w:val="00FC51A3"/>
    <w:rsid w:val="00FC5353"/>
    <w:rsid w:val="00FC539A"/>
    <w:rsid w:val="00FC55CD"/>
    <w:rsid w:val="00FC5DF3"/>
    <w:rsid w:val="00FC5F6D"/>
    <w:rsid w:val="00FC6457"/>
    <w:rsid w:val="00FC66C1"/>
    <w:rsid w:val="00FC6703"/>
    <w:rsid w:val="00FC6BA8"/>
    <w:rsid w:val="00FC7248"/>
    <w:rsid w:val="00FD0F80"/>
    <w:rsid w:val="00FD1149"/>
    <w:rsid w:val="00FD168A"/>
    <w:rsid w:val="00FD19A1"/>
    <w:rsid w:val="00FD2043"/>
    <w:rsid w:val="00FD20F4"/>
    <w:rsid w:val="00FD245D"/>
    <w:rsid w:val="00FD296C"/>
    <w:rsid w:val="00FD3062"/>
    <w:rsid w:val="00FD315A"/>
    <w:rsid w:val="00FD31A5"/>
    <w:rsid w:val="00FD3406"/>
    <w:rsid w:val="00FD3499"/>
    <w:rsid w:val="00FD370A"/>
    <w:rsid w:val="00FD376D"/>
    <w:rsid w:val="00FD3BEE"/>
    <w:rsid w:val="00FD3D3D"/>
    <w:rsid w:val="00FD49B4"/>
    <w:rsid w:val="00FD4B84"/>
    <w:rsid w:val="00FD5F8B"/>
    <w:rsid w:val="00FD61E3"/>
    <w:rsid w:val="00FD6751"/>
    <w:rsid w:val="00FD6D64"/>
    <w:rsid w:val="00FD701C"/>
    <w:rsid w:val="00FD76D9"/>
    <w:rsid w:val="00FD78CB"/>
    <w:rsid w:val="00FD78D4"/>
    <w:rsid w:val="00FD7A25"/>
    <w:rsid w:val="00FD7DCF"/>
    <w:rsid w:val="00FD7F1A"/>
    <w:rsid w:val="00FE00DF"/>
    <w:rsid w:val="00FE01E9"/>
    <w:rsid w:val="00FE0888"/>
    <w:rsid w:val="00FE0AF7"/>
    <w:rsid w:val="00FE1448"/>
    <w:rsid w:val="00FE16FE"/>
    <w:rsid w:val="00FE1B15"/>
    <w:rsid w:val="00FE22B4"/>
    <w:rsid w:val="00FE22B8"/>
    <w:rsid w:val="00FE31A3"/>
    <w:rsid w:val="00FE31B9"/>
    <w:rsid w:val="00FE3716"/>
    <w:rsid w:val="00FE37FF"/>
    <w:rsid w:val="00FE389E"/>
    <w:rsid w:val="00FE38CC"/>
    <w:rsid w:val="00FE3B31"/>
    <w:rsid w:val="00FE449C"/>
    <w:rsid w:val="00FE4949"/>
    <w:rsid w:val="00FE4B78"/>
    <w:rsid w:val="00FE4B9D"/>
    <w:rsid w:val="00FE55DF"/>
    <w:rsid w:val="00FE5641"/>
    <w:rsid w:val="00FE5655"/>
    <w:rsid w:val="00FE5A58"/>
    <w:rsid w:val="00FE5CAA"/>
    <w:rsid w:val="00FE6915"/>
    <w:rsid w:val="00FE6E29"/>
    <w:rsid w:val="00FE6EE4"/>
    <w:rsid w:val="00FE72AE"/>
    <w:rsid w:val="00FE7BC4"/>
    <w:rsid w:val="00FF0A09"/>
    <w:rsid w:val="00FF0BE3"/>
    <w:rsid w:val="00FF0BF3"/>
    <w:rsid w:val="00FF11C6"/>
    <w:rsid w:val="00FF1384"/>
    <w:rsid w:val="00FF13A0"/>
    <w:rsid w:val="00FF1B34"/>
    <w:rsid w:val="00FF2495"/>
    <w:rsid w:val="00FF2AC3"/>
    <w:rsid w:val="00FF2EC4"/>
    <w:rsid w:val="00FF323F"/>
    <w:rsid w:val="00FF3625"/>
    <w:rsid w:val="00FF36AA"/>
    <w:rsid w:val="00FF3D9F"/>
    <w:rsid w:val="00FF4055"/>
    <w:rsid w:val="00FF4786"/>
    <w:rsid w:val="00FF4BA5"/>
    <w:rsid w:val="00FF4D59"/>
    <w:rsid w:val="00FF5169"/>
    <w:rsid w:val="00FF5328"/>
    <w:rsid w:val="00FF5399"/>
    <w:rsid w:val="00FF5891"/>
    <w:rsid w:val="00FF58A7"/>
    <w:rsid w:val="00FF6263"/>
    <w:rsid w:val="00FF6A50"/>
    <w:rsid w:val="00FF6D0F"/>
    <w:rsid w:val="00FF74EF"/>
    <w:rsid w:val="00FF75FD"/>
    <w:rsid w:val="00FF786F"/>
    <w:rsid w:val="00FF796F"/>
    <w:rsid w:val="038CA4FF"/>
    <w:rsid w:val="0628FE2E"/>
    <w:rsid w:val="0BEFCC65"/>
    <w:rsid w:val="19CB7D4C"/>
    <w:rsid w:val="1D0E38E4"/>
    <w:rsid w:val="1E7E54C3"/>
    <w:rsid w:val="2EBB1219"/>
    <w:rsid w:val="3A0F4163"/>
    <w:rsid w:val="43AC3D19"/>
    <w:rsid w:val="551B414D"/>
    <w:rsid w:val="559D85E5"/>
    <w:rsid w:val="5B3EA58B"/>
    <w:rsid w:val="6693C239"/>
    <w:rsid w:val="692BB601"/>
    <w:rsid w:val="759FAE79"/>
  </w:rsids>
  <m:mathPr>
    <m:mathFont m:val="Cambria Math"/>
    <m:brkBin m:val="before"/>
    <m:brkBinSub m:val="--"/>
    <m:smallFrac m:val="0"/>
    <m:dispDef/>
    <m:lMargin m:val="0"/>
    <m:rMargin m:val="0"/>
    <m:defJc m:val="centerGroup"/>
    <m:wrapIndent m:val="1440"/>
    <m:intLim m:val="subSup"/>
    <m:naryLim m:val="undOvr"/>
  </m:mathPr>
  <w:themeFontLang w:val="en-AU" w:eastAsia="zh-TW"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position-horizontal-relative:page;mso-position-vertical-relative:page" stroke="f">
      <v:stroke on="f"/>
      <o:colormru v:ext="edit" colors="white"/>
    </o:shapedefaults>
    <o:shapelayout v:ext="edit">
      <o:idmap v:ext="edit" data="2"/>
    </o:shapelayout>
  </w:shapeDefaults>
  <w:decimalSymbol w:val="."/>
  <w:listSeparator w:val=","/>
  <w14:docId w14:val="1E404002"/>
  <w15:docId w15:val="{61E29BC5-13B8-457F-9D0F-7EFC8CF27C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Arial"/>
        <w:color w:val="363534" w:themeColor="text1"/>
        <w:lang w:val="en-AU" w:eastAsia="en-AU" w:bidi="ar-SA"/>
      </w:rPr>
    </w:rPrDefault>
    <w:pPrDefault>
      <w:pPr>
        <w:spacing w:line="240" w:lineRule="atLeast"/>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lsdException w:name="heading 8" w:semiHidden="1" w:uiPriority="1" w:unhideWhenUsed="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99"/>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Subtle Reference" w:uiPriority="31"/>
    <w:lsdException w:name="Intense Reference" w:uiPriority="32"/>
    <w:lsdException w:name="Book Title" w:uiPriority="33"/>
    <w:lsdException w:name="Bibliography" w:semiHidden="1" w:uiPriority="37"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D7A25"/>
  </w:style>
  <w:style w:type="paragraph" w:styleId="Heading1">
    <w:name w:val="heading 1"/>
    <w:basedOn w:val="Normal"/>
    <w:next w:val="BodyText"/>
    <w:link w:val="Heading1Char"/>
    <w:qFormat/>
    <w:rsid w:val="00A209C4"/>
    <w:pPr>
      <w:keepNext/>
      <w:keepLines/>
      <w:numPr>
        <w:numId w:val="7"/>
      </w:numPr>
      <w:spacing w:before="300" w:after="360" w:line="440" w:lineRule="exact"/>
      <w:outlineLvl w:val="0"/>
    </w:pPr>
    <w:rPr>
      <w:b/>
      <w:bCs/>
      <w:color w:val="642667" w:themeColor="text2"/>
      <w:kern w:val="32"/>
      <w:sz w:val="40"/>
      <w:szCs w:val="32"/>
    </w:rPr>
  </w:style>
  <w:style w:type="paragraph" w:styleId="Heading2">
    <w:name w:val="heading 2"/>
    <w:basedOn w:val="Normal"/>
    <w:next w:val="BodyText"/>
    <w:link w:val="Heading2Char"/>
    <w:qFormat/>
    <w:rsid w:val="00C30843"/>
    <w:pPr>
      <w:keepNext/>
      <w:keepLines/>
      <w:numPr>
        <w:ilvl w:val="1"/>
        <w:numId w:val="7"/>
      </w:numPr>
      <w:tabs>
        <w:tab w:val="left" w:pos="1418"/>
        <w:tab w:val="left" w:pos="1701"/>
        <w:tab w:val="left" w:pos="1985"/>
      </w:tabs>
      <w:spacing w:before="240" w:after="100" w:line="260" w:lineRule="exact"/>
      <w:outlineLvl w:val="1"/>
    </w:pPr>
    <w:rPr>
      <w:b/>
      <w:bCs/>
      <w:iCs/>
      <w:color w:val="642667" w:themeColor="text2"/>
      <w:kern w:val="20"/>
      <w:sz w:val="22"/>
      <w:szCs w:val="28"/>
    </w:rPr>
  </w:style>
  <w:style w:type="paragraph" w:styleId="Heading3">
    <w:name w:val="heading 3"/>
    <w:basedOn w:val="Normal"/>
    <w:next w:val="BodyText"/>
    <w:link w:val="Heading3Char"/>
    <w:qFormat/>
    <w:rsid w:val="00C30843"/>
    <w:pPr>
      <w:keepNext/>
      <w:keepLines/>
      <w:numPr>
        <w:ilvl w:val="2"/>
        <w:numId w:val="7"/>
      </w:numPr>
      <w:tabs>
        <w:tab w:val="left" w:pos="1418"/>
        <w:tab w:val="left" w:pos="1701"/>
        <w:tab w:val="left" w:pos="1985"/>
      </w:tabs>
      <w:spacing w:before="200" w:after="100" w:line="240" w:lineRule="exact"/>
      <w:outlineLvl w:val="2"/>
    </w:pPr>
    <w:rPr>
      <w:b/>
      <w:color w:val="494847"/>
    </w:rPr>
  </w:style>
  <w:style w:type="paragraph" w:styleId="Heading4">
    <w:name w:val="heading 4"/>
    <w:basedOn w:val="Normal"/>
    <w:next w:val="BodyText"/>
    <w:link w:val="Heading4Char"/>
    <w:qFormat/>
    <w:rsid w:val="00C30843"/>
    <w:pPr>
      <w:keepNext/>
      <w:keepLines/>
      <w:tabs>
        <w:tab w:val="left" w:pos="1418"/>
        <w:tab w:val="left" w:pos="1701"/>
        <w:tab w:val="left" w:pos="1985"/>
      </w:tabs>
      <w:spacing w:before="200" w:after="100"/>
      <w:outlineLvl w:val="3"/>
    </w:pPr>
    <w:rPr>
      <w:rFonts w:asciiTheme="majorHAnsi" w:eastAsiaTheme="majorEastAsia" w:hAnsiTheme="majorHAnsi" w:cstheme="majorBidi"/>
      <w:b/>
      <w:bCs/>
      <w:i/>
      <w:iCs/>
      <w:color w:val="494847"/>
    </w:rPr>
  </w:style>
  <w:style w:type="paragraph" w:styleId="Heading5">
    <w:name w:val="heading 5"/>
    <w:basedOn w:val="Normal"/>
    <w:next w:val="BodyText"/>
    <w:link w:val="Heading5Char"/>
    <w:qFormat/>
    <w:rsid w:val="00C30843"/>
    <w:pPr>
      <w:keepNext/>
      <w:keepLines/>
      <w:spacing w:before="200" w:after="100"/>
      <w:outlineLvl w:val="4"/>
    </w:pPr>
    <w:rPr>
      <w:rFonts w:asciiTheme="majorHAnsi" w:eastAsiaTheme="majorEastAsia" w:hAnsiTheme="majorHAnsi" w:cstheme="majorBidi"/>
      <w:i/>
      <w:color w:val="494847"/>
    </w:rPr>
  </w:style>
  <w:style w:type="paragraph" w:styleId="Heading6">
    <w:name w:val="heading 6"/>
    <w:basedOn w:val="Normal"/>
    <w:next w:val="BodyText"/>
    <w:link w:val="Heading6Char"/>
    <w:semiHidden/>
    <w:qFormat/>
    <w:rsid w:val="00D14E24"/>
    <w:pPr>
      <w:keepNext/>
      <w:keepLines/>
      <w:spacing w:before="100" w:after="100"/>
      <w:outlineLvl w:val="5"/>
    </w:pPr>
    <w:rPr>
      <w:rFonts w:asciiTheme="majorHAnsi" w:eastAsiaTheme="majorEastAsia" w:hAnsiTheme="majorHAnsi" w:cstheme="majorBidi"/>
      <w:i/>
      <w:iCs/>
      <w:color w:val="642667" w:themeColor="text2"/>
    </w:rPr>
  </w:style>
  <w:style w:type="paragraph" w:styleId="Heading7">
    <w:name w:val="heading 7"/>
    <w:basedOn w:val="Normal"/>
    <w:next w:val="Normal"/>
    <w:link w:val="Heading7Char"/>
    <w:semiHidden/>
    <w:rsid w:val="007E536E"/>
    <w:pPr>
      <w:keepNext/>
      <w:keepLines/>
      <w:spacing w:before="2820" w:after="180"/>
      <w:outlineLvl w:val="6"/>
    </w:pPr>
    <w:rPr>
      <w:rFonts w:asciiTheme="majorHAnsi" w:eastAsiaTheme="majorEastAsia" w:hAnsiTheme="majorHAnsi" w:cstheme="majorBidi"/>
      <w:b/>
      <w:iCs/>
      <w:color w:val="FFFFFF"/>
    </w:rPr>
  </w:style>
  <w:style w:type="paragraph" w:styleId="Heading8">
    <w:name w:val="heading 8"/>
    <w:aliases w:val="Appendix Title"/>
    <w:basedOn w:val="Normal"/>
    <w:next w:val="BodyText"/>
    <w:link w:val="Heading8Char"/>
    <w:uiPriority w:val="1"/>
    <w:semiHidden/>
    <w:rsid w:val="000758E3"/>
    <w:pPr>
      <w:keepNext/>
      <w:keepLines/>
      <w:pageBreakBefore/>
      <w:framePr w:w="11907" w:h="1985" w:hRule="exact" w:hSpace="11340" w:vSpace="284" w:wrap="around" w:vAnchor="page" w:hAnchor="page" w:yAlign="top"/>
      <w:numPr>
        <w:numId w:val="3"/>
      </w:numPr>
      <w:spacing w:before="1300" w:after="440" w:line="440" w:lineRule="exact"/>
      <w:ind w:right="1134"/>
      <w:outlineLvl w:val="7"/>
    </w:pPr>
    <w:rPr>
      <w:rFonts w:asciiTheme="majorHAnsi" w:eastAsiaTheme="majorEastAsia" w:hAnsiTheme="majorHAnsi" w:cstheme="majorBidi"/>
      <w:b/>
      <w:color w:val="642667" w:themeColor="text2"/>
      <w:sz w:val="40"/>
    </w:rPr>
  </w:style>
  <w:style w:type="paragraph" w:styleId="Heading9">
    <w:name w:val="heading 9"/>
    <w:aliases w:val="Appendix Heading 1"/>
    <w:basedOn w:val="Normal"/>
    <w:next w:val="BodyText"/>
    <w:link w:val="Heading9Char"/>
    <w:uiPriority w:val="1"/>
    <w:semiHidden/>
    <w:rsid w:val="000758E3"/>
    <w:pPr>
      <w:keepNext/>
      <w:keepLines/>
      <w:tabs>
        <w:tab w:val="left" w:pos="1559"/>
        <w:tab w:val="left" w:pos="1843"/>
        <w:tab w:val="left" w:pos="2126"/>
        <w:tab w:val="left" w:pos="2410"/>
      </w:tabs>
      <w:spacing w:before="100" w:after="100" w:line="280" w:lineRule="exact"/>
      <w:outlineLvl w:val="8"/>
    </w:pPr>
    <w:rPr>
      <w:b/>
      <w:color w:val="642667" w:themeColor="text2"/>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920652"/>
    <w:pPr>
      <w:spacing w:line="440" w:lineRule="exact"/>
      <w:jc w:val="right"/>
    </w:pPr>
    <w:rPr>
      <w:b/>
      <w:color w:val="FFFFFF"/>
      <w:sz w:val="40"/>
    </w:rPr>
  </w:style>
  <w:style w:type="paragraph" w:styleId="Footer">
    <w:name w:val="footer"/>
    <w:basedOn w:val="Normal"/>
    <w:link w:val="FooterChar"/>
    <w:semiHidden/>
    <w:rsid w:val="00F83203"/>
    <w:pPr>
      <w:spacing w:line="200" w:lineRule="atLeast"/>
    </w:pPr>
    <w:rPr>
      <w:sz w:val="16"/>
    </w:rPr>
  </w:style>
  <w:style w:type="paragraph" w:customStyle="1" w:styleId="xDisclaimertext3">
    <w:name w:val="xDisclaimer text 3"/>
    <w:basedOn w:val="xDisclaimerText"/>
    <w:semiHidden/>
    <w:rsid w:val="009363B5"/>
    <w:pPr>
      <w:spacing w:before="60" w:after="60"/>
    </w:pPr>
  </w:style>
  <w:style w:type="character" w:styleId="PageNumber">
    <w:name w:val="page number"/>
    <w:basedOn w:val="DefaultParagraphFont"/>
    <w:semiHidden/>
    <w:rsid w:val="003C3BC2"/>
    <w:rPr>
      <w:rFonts w:ascii="Arial" w:hAnsi="Arial"/>
      <w:b/>
      <w:color w:val="auto"/>
      <w:sz w:val="16"/>
    </w:rPr>
  </w:style>
  <w:style w:type="paragraph" w:customStyle="1" w:styleId="FooterOdd">
    <w:name w:val="Footer Odd"/>
    <w:next w:val="Footer"/>
    <w:semiHidden/>
    <w:rsid w:val="00F83203"/>
    <w:pPr>
      <w:spacing w:line="200" w:lineRule="atLeast"/>
      <w:jc w:val="right"/>
    </w:pPr>
    <w:rPr>
      <w:spacing w:val="2"/>
      <w:sz w:val="16"/>
    </w:rPr>
  </w:style>
  <w:style w:type="table" w:styleId="TableGrid">
    <w:name w:val="Table Grid"/>
    <w:basedOn w:val="TableNormal"/>
    <w:uiPriority w:val="39"/>
    <w:rsid w:val="00BB1F66"/>
    <w:pPr>
      <w:spacing w:before="60" w:after="60" w:line="220" w:lineRule="atLeast"/>
      <w:ind w:left="113" w:right="113"/>
    </w:pPr>
    <w:rPr>
      <w:rFonts w:cs="Times New Roman"/>
      <w:sz w:val="18"/>
    </w:rPr>
    <w:tblPr>
      <w:tblStyleColBandSize w:val="1"/>
      <w:tblBorders>
        <w:top w:val="single" w:sz="8" w:space="0" w:color="642667" w:themeColor="text2"/>
        <w:bottom w:val="single" w:sz="8" w:space="0" w:color="642667" w:themeColor="text2"/>
        <w:insideH w:val="single" w:sz="8" w:space="0" w:color="642667"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363534" w:themeColor="text1"/>
        <w:sz w:val="18"/>
      </w:rPr>
      <w:tblPr/>
      <w:tcPr>
        <w:shd w:val="clear" w:color="auto" w:fill="642667" w:themeFill="text2"/>
      </w:tcPr>
    </w:tblStylePr>
    <w:tblStylePr w:type="lastRow">
      <w:rPr>
        <w:b w:val="0"/>
      </w:rPr>
    </w:tblStylePr>
    <w:tblStylePr w:type="lastCol">
      <w:pPr>
        <w:jc w:val="left"/>
      </w:pPr>
    </w:tblStylePr>
    <w:tblStylePr w:type="band1Vert">
      <w:tblPr/>
      <w:tcPr>
        <w:shd w:val="clear" w:color="auto" w:fill="EFE9F0" w:themeFill="background2"/>
      </w:tcPr>
    </w:tblStylePr>
    <w:tblStylePr w:type="nwCell">
      <w:pPr>
        <w:jc w:val="left"/>
      </w:pPr>
      <w:tblPr/>
      <w:tcPr>
        <w:vAlign w:val="center"/>
      </w:tcPr>
    </w:tblStylePr>
  </w:style>
  <w:style w:type="paragraph" w:customStyle="1" w:styleId="FooterEven">
    <w:name w:val="Footer Even"/>
    <w:next w:val="Footer"/>
    <w:semiHidden/>
    <w:rsid w:val="00F83203"/>
    <w:pPr>
      <w:spacing w:line="200" w:lineRule="atLeast"/>
    </w:pPr>
    <w:rPr>
      <w:sz w:val="16"/>
    </w:rPr>
  </w:style>
  <w:style w:type="character" w:customStyle="1" w:styleId="FooterChar">
    <w:name w:val="Footer Char"/>
    <w:basedOn w:val="DefaultParagraphFont"/>
    <w:link w:val="Footer"/>
    <w:semiHidden/>
    <w:rsid w:val="00C328E9"/>
    <w:rPr>
      <w:sz w:val="16"/>
    </w:rPr>
  </w:style>
  <w:style w:type="paragraph" w:customStyle="1" w:styleId="FooterOddPageNumber">
    <w:name w:val="Footer Odd Page Number"/>
    <w:basedOn w:val="FooterOdd"/>
    <w:semiHidden/>
    <w:rsid w:val="001748A0"/>
    <w:pPr>
      <w:ind w:right="28"/>
    </w:pPr>
    <w:rPr>
      <w:b/>
      <w:color w:val="00B2A9" w:themeColor="accent1"/>
    </w:rPr>
  </w:style>
  <w:style w:type="paragraph" w:customStyle="1" w:styleId="FootnoteSeparator">
    <w:name w:val="Footnote Separator"/>
    <w:basedOn w:val="Normal"/>
    <w:unhideWhenUsed/>
    <w:rsid w:val="0086233C"/>
    <w:pPr>
      <w:pBdr>
        <w:top w:val="dotted" w:sz="8" w:space="0" w:color="363534" w:themeColor="text1"/>
      </w:pBdr>
      <w:spacing w:before="120" w:line="120" w:lineRule="exact"/>
    </w:pPr>
    <w:rPr>
      <w:sz w:val="16"/>
      <w:szCs w:val="16"/>
    </w:rPr>
  </w:style>
  <w:style w:type="paragraph" w:customStyle="1" w:styleId="Emailaddress">
    <w:name w:val="Email address"/>
    <w:basedOn w:val="Normal"/>
    <w:semiHidden/>
    <w:rsid w:val="00606818"/>
    <w:rPr>
      <w:sz w:val="16"/>
      <w:szCs w:val="16"/>
    </w:rPr>
  </w:style>
  <w:style w:type="character" w:customStyle="1" w:styleId="Italics">
    <w:name w:val="Italics"/>
    <w:rsid w:val="00901CD1"/>
    <w:rPr>
      <w:i/>
    </w:rPr>
  </w:style>
  <w:style w:type="paragraph" w:styleId="ListContinue">
    <w:name w:val="List Continue"/>
    <w:basedOn w:val="Normal"/>
    <w:semiHidden/>
    <w:qFormat/>
    <w:rsid w:val="00606818"/>
    <w:pPr>
      <w:spacing w:before="220" w:after="220"/>
      <w:ind w:left="340"/>
    </w:pPr>
  </w:style>
  <w:style w:type="paragraph" w:styleId="ListContinue2">
    <w:name w:val="List Continue 2"/>
    <w:basedOn w:val="Normal"/>
    <w:semiHidden/>
    <w:qFormat/>
    <w:rsid w:val="00606818"/>
    <w:pPr>
      <w:spacing w:before="220" w:after="220"/>
      <w:ind w:left="680"/>
    </w:pPr>
  </w:style>
  <w:style w:type="paragraph" w:styleId="ListNumber">
    <w:name w:val="List Number"/>
    <w:basedOn w:val="Normal"/>
    <w:qFormat/>
    <w:rsid w:val="00B876CB"/>
    <w:pPr>
      <w:numPr>
        <w:numId w:val="4"/>
      </w:numPr>
      <w:spacing w:before="120" w:after="120"/>
    </w:pPr>
  </w:style>
  <w:style w:type="paragraph" w:styleId="ListNumber2">
    <w:name w:val="List Number 2"/>
    <w:basedOn w:val="Normal"/>
    <w:qFormat/>
    <w:rsid w:val="00781566"/>
    <w:pPr>
      <w:numPr>
        <w:ilvl w:val="1"/>
        <w:numId w:val="4"/>
      </w:numPr>
      <w:spacing w:before="120" w:after="120"/>
    </w:pPr>
  </w:style>
  <w:style w:type="paragraph" w:styleId="ListNumber3">
    <w:name w:val="List Number 3"/>
    <w:basedOn w:val="Normal"/>
    <w:qFormat/>
    <w:rsid w:val="00781566"/>
    <w:pPr>
      <w:numPr>
        <w:ilvl w:val="2"/>
        <w:numId w:val="4"/>
      </w:numPr>
      <w:spacing w:before="120" w:after="120"/>
    </w:pPr>
  </w:style>
  <w:style w:type="numbering" w:styleId="1ai">
    <w:name w:val="Outline List 1"/>
    <w:basedOn w:val="NoList"/>
    <w:rsid w:val="00606818"/>
    <w:pPr>
      <w:numPr>
        <w:numId w:val="1"/>
      </w:numPr>
    </w:pPr>
  </w:style>
  <w:style w:type="paragraph" w:styleId="BalloonText">
    <w:name w:val="Balloon Text"/>
    <w:basedOn w:val="Normal"/>
    <w:semiHidden/>
    <w:unhideWhenUsed/>
    <w:rsid w:val="00606818"/>
    <w:rPr>
      <w:rFonts w:ascii="Tahoma" w:hAnsi="Tahoma" w:cs="Tahoma"/>
      <w:sz w:val="16"/>
      <w:szCs w:val="16"/>
    </w:rPr>
  </w:style>
  <w:style w:type="character" w:customStyle="1" w:styleId="HeaderChar">
    <w:name w:val="Header Char"/>
    <w:basedOn w:val="DefaultParagraphFont"/>
    <w:link w:val="Header"/>
    <w:rsid w:val="00920652"/>
    <w:rPr>
      <w:b/>
      <w:color w:val="FFFFFF"/>
      <w:sz w:val="40"/>
    </w:rPr>
  </w:style>
  <w:style w:type="paragraph" w:customStyle="1" w:styleId="TableTextBullet2">
    <w:name w:val="Table Text Bullet 2"/>
    <w:basedOn w:val="TableTextBullet"/>
    <w:qFormat/>
    <w:rsid w:val="004D4063"/>
    <w:pPr>
      <w:numPr>
        <w:ilvl w:val="1"/>
      </w:numPr>
    </w:pPr>
    <w:rPr>
      <w:bCs/>
    </w:rPr>
  </w:style>
  <w:style w:type="paragraph" w:customStyle="1" w:styleId="TableTextBullet3">
    <w:name w:val="Table Text Bullet 3"/>
    <w:basedOn w:val="TableTextBullet2"/>
    <w:qFormat/>
    <w:rsid w:val="004D4063"/>
    <w:pPr>
      <w:numPr>
        <w:ilvl w:val="2"/>
      </w:numPr>
    </w:pPr>
    <w:rPr>
      <w:bCs w:val="0"/>
    </w:rPr>
  </w:style>
  <w:style w:type="paragraph" w:customStyle="1" w:styleId="xDoublePic">
    <w:name w:val="xDoublePic"/>
    <w:basedOn w:val="xInlineShape"/>
    <w:semiHidden/>
    <w:rsid w:val="001E4751"/>
    <w:pPr>
      <w:spacing w:before="0" w:after="0"/>
    </w:pPr>
  </w:style>
  <w:style w:type="paragraph" w:styleId="BodyText">
    <w:name w:val="Body Text"/>
    <w:basedOn w:val="Normal"/>
    <w:link w:val="BodyTextChar"/>
    <w:qFormat/>
    <w:rsid w:val="007C0961"/>
    <w:pPr>
      <w:spacing w:before="60" w:after="120"/>
    </w:pPr>
    <w:rPr>
      <w:rFonts w:cs="Times New Roman"/>
      <w:lang w:eastAsia="en-US"/>
    </w:rPr>
  </w:style>
  <w:style w:type="character" w:customStyle="1" w:styleId="BodyTextChar">
    <w:name w:val="Body Text Char"/>
    <w:basedOn w:val="DefaultParagraphFont"/>
    <w:link w:val="BodyText"/>
    <w:rsid w:val="007C0961"/>
    <w:rPr>
      <w:rFonts w:cs="Times New Roman"/>
      <w:lang w:eastAsia="en-US"/>
    </w:rPr>
  </w:style>
  <w:style w:type="paragraph" w:customStyle="1" w:styleId="Footnotes">
    <w:name w:val="Footnotes"/>
    <w:basedOn w:val="Normal"/>
    <w:rsid w:val="0016301C"/>
    <w:pPr>
      <w:keepLines/>
      <w:numPr>
        <w:numId w:val="6"/>
      </w:numPr>
      <w:spacing w:before="60" w:after="100" w:afterAutospacing="1" w:line="180" w:lineRule="exact"/>
    </w:pPr>
    <w:rPr>
      <w:sz w:val="14"/>
    </w:rPr>
  </w:style>
  <w:style w:type="paragraph" w:customStyle="1" w:styleId="TableHeadingLeft">
    <w:name w:val="Table Heading Left"/>
    <w:basedOn w:val="TableTextLeft"/>
    <w:qFormat/>
    <w:rsid w:val="008C0821"/>
    <w:pPr>
      <w:keepNext/>
      <w:keepLines/>
    </w:pPr>
    <w:rPr>
      <w:b/>
      <w:color w:val="FFFFFF"/>
    </w:rPr>
  </w:style>
  <w:style w:type="character" w:customStyle="1" w:styleId="Superscript">
    <w:name w:val="Superscript"/>
    <w:semiHidden/>
    <w:rsid w:val="0045714E"/>
    <w:rPr>
      <w:vertAlign w:val="superscript"/>
    </w:rPr>
  </w:style>
  <w:style w:type="character" w:styleId="Hyperlink">
    <w:name w:val="Hyperlink"/>
    <w:basedOn w:val="DefaultParagraphFont"/>
    <w:uiPriority w:val="99"/>
    <w:unhideWhenUsed/>
    <w:rsid w:val="00502E1D"/>
    <w:rPr>
      <w:color w:val="auto"/>
      <w:u w:val="single"/>
    </w:rPr>
  </w:style>
  <w:style w:type="paragraph" w:styleId="ListParagraph">
    <w:name w:val="List Paragraph"/>
    <w:basedOn w:val="Normal"/>
    <w:uiPriority w:val="34"/>
    <w:qFormat/>
    <w:rsid w:val="00F0072E"/>
    <w:pPr>
      <w:ind w:left="720"/>
      <w:contextualSpacing/>
    </w:pPr>
  </w:style>
  <w:style w:type="paragraph" w:styleId="Caption">
    <w:name w:val="caption"/>
    <w:basedOn w:val="Normal"/>
    <w:next w:val="BodyText"/>
    <w:rsid w:val="00F83203"/>
    <w:pPr>
      <w:keepNext/>
      <w:spacing w:before="360" w:after="240" w:line="200" w:lineRule="atLeast"/>
    </w:pPr>
    <w:rPr>
      <w:b/>
      <w:bCs/>
      <w:sz w:val="16"/>
    </w:rPr>
  </w:style>
  <w:style w:type="character" w:styleId="FootnoteReference">
    <w:name w:val="footnote reference"/>
    <w:basedOn w:val="DefaultParagraphFont"/>
    <w:rsid w:val="00810B9B"/>
    <w:rPr>
      <w:color w:val="363534" w:themeColor="text1"/>
      <w:vertAlign w:val="superscript"/>
    </w:rPr>
  </w:style>
  <w:style w:type="paragraph" w:styleId="FootnoteText">
    <w:name w:val="footnote text"/>
    <w:basedOn w:val="Normal"/>
    <w:link w:val="FootnoteTextChar"/>
    <w:rsid w:val="00F83203"/>
    <w:pPr>
      <w:tabs>
        <w:tab w:val="left" w:pos="284"/>
      </w:tabs>
      <w:spacing w:after="60" w:line="180" w:lineRule="atLeast"/>
      <w:ind w:left="284" w:hanging="284"/>
    </w:pPr>
    <w:rPr>
      <w:kern w:val="16"/>
      <w:sz w:val="14"/>
    </w:rPr>
  </w:style>
  <w:style w:type="character" w:customStyle="1" w:styleId="FootnoteTextChar">
    <w:name w:val="Footnote Text Char"/>
    <w:basedOn w:val="DefaultParagraphFont"/>
    <w:link w:val="FootnoteText"/>
    <w:rsid w:val="00F83203"/>
    <w:rPr>
      <w:kern w:val="16"/>
      <w:sz w:val="14"/>
    </w:rPr>
  </w:style>
  <w:style w:type="paragraph" w:styleId="ListBullet">
    <w:name w:val="List Bullet"/>
    <w:basedOn w:val="Normal"/>
    <w:unhideWhenUsed/>
    <w:qFormat/>
    <w:rsid w:val="00001E86"/>
    <w:pPr>
      <w:numPr>
        <w:numId w:val="8"/>
      </w:numPr>
      <w:spacing w:before="120" w:after="120"/>
    </w:pPr>
  </w:style>
  <w:style w:type="paragraph" w:styleId="ListBullet2">
    <w:name w:val="List Bullet 2"/>
    <w:basedOn w:val="ListBullet"/>
    <w:unhideWhenUsed/>
    <w:qFormat/>
    <w:rsid w:val="004D4063"/>
    <w:pPr>
      <w:numPr>
        <w:ilvl w:val="1"/>
      </w:numPr>
    </w:pPr>
  </w:style>
  <w:style w:type="paragraph" w:styleId="ListBullet3">
    <w:name w:val="List Bullet 3"/>
    <w:basedOn w:val="Normal"/>
    <w:unhideWhenUsed/>
    <w:rsid w:val="004D4063"/>
    <w:pPr>
      <w:numPr>
        <w:ilvl w:val="2"/>
        <w:numId w:val="8"/>
      </w:numPr>
      <w:spacing w:before="120" w:after="120"/>
    </w:pPr>
  </w:style>
  <w:style w:type="paragraph" w:styleId="Subtitle">
    <w:name w:val="Subtitle"/>
    <w:basedOn w:val="Normal"/>
    <w:next w:val="Normal"/>
    <w:link w:val="SubtitleChar"/>
    <w:uiPriority w:val="99"/>
    <w:rsid w:val="003F7759"/>
    <w:pPr>
      <w:numPr>
        <w:ilvl w:val="1"/>
      </w:numPr>
      <w:spacing w:line="320" w:lineRule="exact"/>
      <w:jc w:val="right"/>
    </w:pPr>
    <w:rPr>
      <w:rFonts w:asciiTheme="majorHAnsi" w:eastAsiaTheme="majorEastAsia" w:hAnsiTheme="majorHAnsi" w:cstheme="majorBidi"/>
      <w:iCs/>
      <w:color w:val="642667" w:themeColor="text2"/>
      <w:spacing w:val="-2"/>
      <w:sz w:val="28"/>
      <w:szCs w:val="24"/>
    </w:rPr>
  </w:style>
  <w:style w:type="character" w:customStyle="1" w:styleId="SubtitleChar">
    <w:name w:val="Subtitle Char"/>
    <w:basedOn w:val="DefaultParagraphFont"/>
    <w:link w:val="Subtitle"/>
    <w:uiPriority w:val="99"/>
    <w:rsid w:val="003F7759"/>
    <w:rPr>
      <w:rFonts w:asciiTheme="majorHAnsi" w:eastAsiaTheme="majorEastAsia" w:hAnsiTheme="majorHAnsi" w:cstheme="majorBidi"/>
      <w:iCs/>
      <w:color w:val="642667" w:themeColor="text2"/>
      <w:spacing w:val="-2"/>
      <w:sz w:val="28"/>
      <w:szCs w:val="24"/>
    </w:rPr>
  </w:style>
  <w:style w:type="paragraph" w:customStyle="1" w:styleId="TableTextLeft">
    <w:name w:val="Table Text Left"/>
    <w:basedOn w:val="Normal"/>
    <w:qFormat/>
    <w:rsid w:val="006669FB"/>
    <w:pPr>
      <w:spacing w:before="60" w:after="60" w:line="220" w:lineRule="atLeast"/>
      <w:ind w:left="113" w:right="113"/>
    </w:pPr>
    <w:rPr>
      <w:sz w:val="18"/>
    </w:rPr>
  </w:style>
  <w:style w:type="table" w:styleId="TableColumns3">
    <w:name w:val="Table Columns 3"/>
    <w:basedOn w:val="TableNormal"/>
    <w:rsid w:val="00606818"/>
    <w:rPr>
      <w:rFonts w:ascii="Times New Roman" w:hAnsi="Times New Roman"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Bullet">
    <w:name w:val="Table Text Bullet"/>
    <w:basedOn w:val="TableTextLeft"/>
    <w:qFormat/>
    <w:rsid w:val="004D4063"/>
    <w:pPr>
      <w:numPr>
        <w:numId w:val="10"/>
      </w:numPr>
    </w:pPr>
  </w:style>
  <w:style w:type="paragraph" w:customStyle="1" w:styleId="TableTextNumbered">
    <w:name w:val="Table Text Numbered"/>
    <w:basedOn w:val="TableTextLeft"/>
    <w:qFormat/>
    <w:rsid w:val="00041903"/>
    <w:pPr>
      <w:numPr>
        <w:numId w:val="2"/>
      </w:numPr>
    </w:pPr>
  </w:style>
  <w:style w:type="paragraph" w:customStyle="1" w:styleId="TableTextNumbered2">
    <w:name w:val="Table Text Numbered 2"/>
    <w:basedOn w:val="TableTextNumbered"/>
    <w:qFormat/>
    <w:rsid w:val="003043D2"/>
    <w:pPr>
      <w:numPr>
        <w:ilvl w:val="1"/>
      </w:numPr>
    </w:pPr>
  </w:style>
  <w:style w:type="paragraph" w:customStyle="1" w:styleId="TableTextNumbered3">
    <w:name w:val="Table Text Numbered 3"/>
    <w:basedOn w:val="TableTextNumbered2"/>
    <w:qFormat/>
    <w:rsid w:val="00606818"/>
    <w:pPr>
      <w:numPr>
        <w:ilvl w:val="2"/>
      </w:numPr>
    </w:pPr>
  </w:style>
  <w:style w:type="character" w:styleId="PlaceholderText">
    <w:name w:val="Placeholder Text"/>
    <w:basedOn w:val="DefaultParagraphFont"/>
    <w:uiPriority w:val="99"/>
    <w:rsid w:val="0040102D"/>
    <w:rPr>
      <w:color w:val="808080"/>
    </w:rPr>
  </w:style>
  <w:style w:type="paragraph" w:customStyle="1" w:styleId="TableTextLeftBold">
    <w:name w:val="Table Text Left Bold"/>
    <w:basedOn w:val="TableTextLeft"/>
    <w:qFormat/>
    <w:rsid w:val="001F668A"/>
    <w:rPr>
      <w:b/>
    </w:rPr>
  </w:style>
  <w:style w:type="paragraph" w:customStyle="1" w:styleId="BoldHeading">
    <w:name w:val="Bold Heading"/>
    <w:basedOn w:val="Normal"/>
    <w:next w:val="BodyText"/>
    <w:qFormat/>
    <w:rsid w:val="00E825EC"/>
    <w:pPr>
      <w:spacing w:before="280" w:after="240"/>
    </w:pPr>
    <w:rPr>
      <w:b/>
    </w:rPr>
  </w:style>
  <w:style w:type="paragraph" w:customStyle="1" w:styleId="xInlineShape">
    <w:name w:val="xInlineShape"/>
    <w:basedOn w:val="Normal"/>
    <w:next w:val="BodyText"/>
    <w:uiPriority w:val="3"/>
    <w:semiHidden/>
    <w:rsid w:val="00236737"/>
    <w:pPr>
      <w:keepNext/>
      <w:spacing w:before="120" w:after="20" w:line="240" w:lineRule="auto"/>
    </w:pPr>
  </w:style>
  <w:style w:type="character" w:customStyle="1" w:styleId="Heading4Char">
    <w:name w:val="Heading 4 Char"/>
    <w:basedOn w:val="DefaultParagraphFont"/>
    <w:link w:val="Heading4"/>
    <w:rsid w:val="00C30843"/>
    <w:rPr>
      <w:rFonts w:asciiTheme="majorHAnsi" w:eastAsiaTheme="majorEastAsia" w:hAnsiTheme="majorHAnsi" w:cstheme="majorBidi"/>
      <w:b/>
      <w:bCs/>
      <w:i/>
      <w:iCs/>
      <w:color w:val="494847"/>
    </w:rPr>
  </w:style>
  <w:style w:type="paragraph" w:customStyle="1" w:styleId="xDisclaimerHeading">
    <w:name w:val="xDisclaimer Heading"/>
    <w:basedOn w:val="Normal"/>
    <w:semiHidden/>
    <w:rsid w:val="0086233C"/>
    <w:pPr>
      <w:spacing w:before="170" w:after="20" w:line="170" w:lineRule="atLeast"/>
    </w:pPr>
    <w:rPr>
      <w:b/>
      <w:sz w:val="16"/>
    </w:rPr>
  </w:style>
  <w:style w:type="paragraph" w:styleId="Title">
    <w:name w:val="Title"/>
    <w:basedOn w:val="Normal"/>
    <w:next w:val="Normal"/>
    <w:link w:val="TitleChar"/>
    <w:uiPriority w:val="99"/>
    <w:rsid w:val="00975ED3"/>
    <w:pPr>
      <w:spacing w:line="440" w:lineRule="exact"/>
      <w:jc w:val="right"/>
    </w:pPr>
    <w:rPr>
      <w:rFonts w:asciiTheme="majorHAnsi" w:eastAsiaTheme="majorEastAsia" w:hAnsiTheme="majorHAnsi" w:cstheme="majorBidi"/>
      <w:b/>
      <w:color w:val="FFFFFF"/>
      <w:spacing w:val="-2"/>
      <w:sz w:val="40"/>
      <w:szCs w:val="52"/>
    </w:rPr>
  </w:style>
  <w:style w:type="character" w:customStyle="1" w:styleId="TitleChar">
    <w:name w:val="Title Char"/>
    <w:basedOn w:val="DefaultParagraphFont"/>
    <w:link w:val="Title"/>
    <w:uiPriority w:val="99"/>
    <w:rsid w:val="00975ED3"/>
    <w:rPr>
      <w:rFonts w:asciiTheme="majorHAnsi" w:eastAsiaTheme="majorEastAsia" w:hAnsiTheme="majorHAnsi" w:cstheme="majorBidi"/>
      <w:b/>
      <w:color w:val="FFFFFF"/>
      <w:spacing w:val="-2"/>
      <w:sz w:val="40"/>
      <w:szCs w:val="52"/>
    </w:rPr>
  </w:style>
  <w:style w:type="table" w:customStyle="1" w:styleId="TableAsPlaceholder">
    <w:name w:val="Table As Placeholder"/>
    <w:basedOn w:val="TableNormal"/>
    <w:uiPriority w:val="99"/>
    <w:qFormat/>
    <w:rsid w:val="001F4435"/>
    <w:tblPr>
      <w:tblCellMar>
        <w:left w:w="0" w:type="dxa"/>
        <w:right w:w="0" w:type="dxa"/>
      </w:tblCellMar>
    </w:tblPr>
  </w:style>
  <w:style w:type="paragraph" w:styleId="TOC1">
    <w:name w:val="toc 1"/>
    <w:basedOn w:val="Normal"/>
    <w:next w:val="Normal"/>
    <w:uiPriority w:val="39"/>
    <w:semiHidden/>
    <w:rsid w:val="00887CC1"/>
    <w:pPr>
      <w:tabs>
        <w:tab w:val="right" w:leader="dot" w:pos="9582"/>
      </w:tabs>
      <w:spacing w:before="120" w:after="60"/>
      <w:ind w:right="851"/>
    </w:pPr>
    <w:rPr>
      <w:b/>
      <w:noProof/>
      <w:color w:val="642667" w:themeColor="text2"/>
      <w:szCs w:val="24"/>
    </w:rPr>
  </w:style>
  <w:style w:type="paragraph" w:styleId="TOCHeading">
    <w:name w:val="TOC Heading"/>
    <w:basedOn w:val="Normal"/>
    <w:uiPriority w:val="99"/>
    <w:semiHidden/>
    <w:rsid w:val="00096B2D"/>
    <w:pPr>
      <w:framePr w:w="11907" w:h="1985" w:hSpace="11340" w:vSpace="284" w:wrap="around" w:vAnchor="page" w:hAnchor="page" w:yAlign="top"/>
      <w:tabs>
        <w:tab w:val="left" w:pos="1134"/>
        <w:tab w:val="left" w:pos="2268"/>
        <w:tab w:val="left" w:pos="3402"/>
        <w:tab w:val="left" w:pos="4536"/>
        <w:tab w:val="left" w:pos="5103"/>
      </w:tabs>
      <w:spacing w:before="1300" w:after="440" w:line="240" w:lineRule="auto"/>
      <w:ind w:left="1134" w:right="1134"/>
    </w:pPr>
    <w:rPr>
      <w:b/>
      <w:color w:val="642667" w:themeColor="text2"/>
      <w:sz w:val="40"/>
      <w:szCs w:val="40"/>
    </w:rPr>
  </w:style>
  <w:style w:type="paragraph" w:styleId="TOC2">
    <w:name w:val="toc 2"/>
    <w:basedOn w:val="Normal"/>
    <w:next w:val="Normal"/>
    <w:uiPriority w:val="39"/>
    <w:rsid w:val="00887CC1"/>
    <w:pPr>
      <w:tabs>
        <w:tab w:val="right" w:leader="dot" w:pos="9582"/>
      </w:tabs>
      <w:spacing w:before="120" w:after="60"/>
      <w:ind w:right="851"/>
    </w:pPr>
    <w:rPr>
      <w:b/>
      <w:noProof/>
      <w:szCs w:val="28"/>
    </w:rPr>
  </w:style>
  <w:style w:type="paragraph" w:styleId="TOC3">
    <w:name w:val="toc 3"/>
    <w:basedOn w:val="Normal"/>
    <w:next w:val="Normal"/>
    <w:uiPriority w:val="39"/>
    <w:rsid w:val="00887CC1"/>
    <w:pPr>
      <w:tabs>
        <w:tab w:val="right" w:leader="dot" w:pos="9582"/>
      </w:tabs>
      <w:spacing w:before="60" w:after="60"/>
      <w:ind w:right="851"/>
    </w:pPr>
    <w:rPr>
      <w:rFonts w:eastAsiaTheme="minorEastAsia" w:cstheme="minorBidi"/>
      <w:b/>
      <w:noProof/>
      <w:color w:val="4F4E4E"/>
    </w:rPr>
  </w:style>
  <w:style w:type="paragraph" w:styleId="TOC4">
    <w:name w:val="toc 4"/>
    <w:basedOn w:val="Normal"/>
    <w:uiPriority w:val="39"/>
    <w:rsid w:val="00887CC1"/>
    <w:pPr>
      <w:tabs>
        <w:tab w:val="right" w:leader="dot" w:pos="9582"/>
      </w:tabs>
      <w:spacing w:before="60" w:after="60"/>
      <w:ind w:right="851"/>
    </w:pPr>
    <w:rPr>
      <w:noProof/>
      <w:color w:val="4F4E4E"/>
    </w:rPr>
  </w:style>
  <w:style w:type="paragraph" w:styleId="TableofFigures">
    <w:name w:val="table of figures"/>
    <w:basedOn w:val="Normal"/>
    <w:next w:val="Normal"/>
    <w:rsid w:val="0016301C"/>
    <w:pPr>
      <w:tabs>
        <w:tab w:val="right" w:leader="dot" w:pos="9582"/>
      </w:tabs>
      <w:spacing w:before="60" w:after="60"/>
      <w:ind w:right="851"/>
    </w:pPr>
  </w:style>
  <w:style w:type="paragraph" w:customStyle="1" w:styleId="TOFHeading">
    <w:name w:val="TOF Heading"/>
    <w:basedOn w:val="Normal"/>
    <w:uiPriority w:val="99"/>
    <w:semiHidden/>
    <w:rsid w:val="00096B2D"/>
    <w:pPr>
      <w:keepNext/>
      <w:tabs>
        <w:tab w:val="left" w:pos="2268"/>
      </w:tabs>
      <w:spacing w:before="240" w:after="60"/>
    </w:pPr>
    <w:rPr>
      <w:b/>
      <w:color w:val="642667" w:themeColor="text2"/>
      <w:szCs w:val="32"/>
    </w:rPr>
  </w:style>
  <w:style w:type="paragraph" w:customStyle="1" w:styleId="BodyText12ptBefore">
    <w:name w:val="Body Text 12pt Before"/>
    <w:basedOn w:val="BodyText"/>
    <w:next w:val="BodyText"/>
    <w:qFormat/>
    <w:rsid w:val="00097538"/>
    <w:pPr>
      <w:spacing w:before="240"/>
    </w:pPr>
  </w:style>
  <w:style w:type="character" w:customStyle="1" w:styleId="Heading7Char">
    <w:name w:val="Heading 7 Char"/>
    <w:basedOn w:val="DefaultParagraphFont"/>
    <w:link w:val="Heading7"/>
    <w:semiHidden/>
    <w:rsid w:val="007E536E"/>
    <w:rPr>
      <w:rFonts w:asciiTheme="majorHAnsi" w:eastAsiaTheme="majorEastAsia" w:hAnsiTheme="majorHAnsi" w:cstheme="majorBidi"/>
      <w:b/>
      <w:iCs/>
      <w:color w:val="FFFFFF"/>
      <w:sz w:val="22"/>
    </w:rPr>
  </w:style>
  <w:style w:type="character" w:customStyle="1" w:styleId="Heading9Char">
    <w:name w:val="Heading 9 Char"/>
    <w:aliases w:val="Appendix Heading 1 Char"/>
    <w:basedOn w:val="DefaultParagraphFont"/>
    <w:link w:val="Heading9"/>
    <w:uiPriority w:val="1"/>
    <w:semiHidden/>
    <w:rsid w:val="00C328E9"/>
    <w:rPr>
      <w:b/>
      <w:color w:val="642667" w:themeColor="text2"/>
      <w:sz w:val="24"/>
    </w:rPr>
  </w:style>
  <w:style w:type="paragraph" w:customStyle="1" w:styleId="AppendixHeading3">
    <w:name w:val="Appendix Heading 3"/>
    <w:basedOn w:val="Normal"/>
    <w:next w:val="BodyText"/>
    <w:uiPriority w:val="2"/>
    <w:semiHidden/>
    <w:rsid w:val="000758E3"/>
    <w:pPr>
      <w:keepNext/>
      <w:keepLines/>
      <w:tabs>
        <w:tab w:val="left" w:pos="1559"/>
        <w:tab w:val="left" w:pos="1843"/>
        <w:tab w:val="left" w:pos="2126"/>
        <w:tab w:val="left" w:pos="2410"/>
        <w:tab w:val="left" w:pos="6804"/>
      </w:tabs>
      <w:spacing w:before="100" w:after="100" w:line="240" w:lineRule="exact"/>
    </w:pPr>
    <w:rPr>
      <w:rFonts w:asciiTheme="majorHAnsi" w:hAnsiTheme="majorHAnsi"/>
      <w:b/>
      <w:i/>
      <w:color w:val="494847"/>
    </w:rPr>
  </w:style>
  <w:style w:type="paragraph" w:customStyle="1" w:styleId="TableofContents2">
    <w:name w:val="TableofContents2"/>
    <w:basedOn w:val="Normal"/>
    <w:semiHidden/>
    <w:rsid w:val="000E4B54"/>
    <w:pPr>
      <w:keepNext/>
      <w:spacing w:after="120" w:line="230" w:lineRule="auto"/>
    </w:pPr>
    <w:rPr>
      <w:spacing w:val="-6"/>
      <w:sz w:val="40"/>
      <w:szCs w:val="28"/>
    </w:rPr>
  </w:style>
  <w:style w:type="paragraph" w:styleId="TOC5">
    <w:name w:val="toc 5"/>
    <w:basedOn w:val="Normal"/>
    <w:next w:val="Normal"/>
    <w:autoRedefine/>
    <w:uiPriority w:val="39"/>
    <w:semiHidden/>
    <w:rsid w:val="00807FD2"/>
    <w:pPr>
      <w:tabs>
        <w:tab w:val="right" w:pos="9582"/>
      </w:tabs>
      <w:spacing w:before="240" w:after="60"/>
      <w:ind w:right="851"/>
    </w:pPr>
    <w:rPr>
      <w:b/>
      <w:color w:val="642667" w:themeColor="text2"/>
    </w:rPr>
  </w:style>
  <w:style w:type="paragraph" w:styleId="TOC6">
    <w:name w:val="toc 6"/>
    <w:basedOn w:val="Normal"/>
    <w:next w:val="Normal"/>
    <w:autoRedefine/>
    <w:semiHidden/>
    <w:rsid w:val="00DE27B9"/>
    <w:pPr>
      <w:spacing w:after="100"/>
      <w:ind w:left="1000"/>
    </w:pPr>
  </w:style>
  <w:style w:type="paragraph" w:styleId="TOC7">
    <w:name w:val="toc 7"/>
    <w:basedOn w:val="Normal"/>
    <w:next w:val="Normal"/>
    <w:autoRedefine/>
    <w:semiHidden/>
    <w:rsid w:val="00DE27B9"/>
    <w:pPr>
      <w:spacing w:after="100"/>
      <w:ind w:left="1200"/>
    </w:pPr>
  </w:style>
  <w:style w:type="paragraph" w:styleId="TOC8">
    <w:name w:val="toc 8"/>
    <w:basedOn w:val="Normal"/>
    <w:next w:val="Normal"/>
    <w:autoRedefine/>
    <w:uiPriority w:val="39"/>
    <w:semiHidden/>
    <w:rsid w:val="00173F6E"/>
    <w:pPr>
      <w:tabs>
        <w:tab w:val="right" w:leader="dot" w:pos="9582"/>
      </w:tabs>
      <w:spacing w:before="120" w:after="60"/>
      <w:ind w:right="851"/>
    </w:pPr>
    <w:rPr>
      <w:b/>
      <w:color w:val="642667" w:themeColor="text2"/>
    </w:rPr>
  </w:style>
  <w:style w:type="character" w:customStyle="1" w:styleId="Bold">
    <w:name w:val="Bold"/>
    <w:semiHidden/>
    <w:rsid w:val="00EE3D13"/>
    <w:rPr>
      <w:b/>
    </w:rPr>
  </w:style>
  <w:style w:type="paragraph" w:customStyle="1" w:styleId="xContactDetails">
    <w:name w:val="xContact Details"/>
    <w:basedOn w:val="TableTextLeft"/>
    <w:uiPriority w:val="3"/>
    <w:semiHidden/>
    <w:rsid w:val="009363B5"/>
    <w:pPr>
      <w:spacing w:before="40"/>
      <w:contextualSpacing/>
    </w:pPr>
    <w:rPr>
      <w:sz w:val="16"/>
    </w:rPr>
  </w:style>
  <w:style w:type="paragraph" w:customStyle="1" w:styleId="xEntityDetails">
    <w:name w:val="xEntity Details"/>
    <w:basedOn w:val="xContactDetails"/>
    <w:uiPriority w:val="3"/>
    <w:semiHidden/>
    <w:rsid w:val="00537024"/>
    <w:pPr>
      <w:framePr w:wrap="around" w:hAnchor="text"/>
    </w:pPr>
  </w:style>
  <w:style w:type="paragraph" w:customStyle="1" w:styleId="xStatus">
    <w:name w:val="xStatus"/>
    <w:basedOn w:val="Normal"/>
    <w:uiPriority w:val="3"/>
    <w:semiHidden/>
    <w:rsid w:val="006072AD"/>
    <w:pPr>
      <w:tabs>
        <w:tab w:val="left" w:pos="1134"/>
        <w:tab w:val="left" w:pos="2268"/>
        <w:tab w:val="left" w:pos="3402"/>
        <w:tab w:val="left" w:pos="4536"/>
        <w:tab w:val="left" w:pos="5103"/>
      </w:tabs>
      <w:spacing w:line="240" w:lineRule="auto"/>
      <w:jc w:val="center"/>
    </w:pPr>
    <w:rPr>
      <w:caps/>
      <w:color w:val="EAEAEA"/>
      <w:spacing w:val="40"/>
      <w:sz w:val="120"/>
      <w:szCs w:val="24"/>
    </w:rPr>
  </w:style>
  <w:style w:type="paragraph" w:customStyle="1" w:styleId="AppendixHeading2">
    <w:name w:val="Appendix Heading 2"/>
    <w:basedOn w:val="Normal"/>
    <w:next w:val="BodyText"/>
    <w:uiPriority w:val="2"/>
    <w:semiHidden/>
    <w:rsid w:val="000758E3"/>
    <w:pPr>
      <w:keepNext/>
      <w:keepLines/>
      <w:tabs>
        <w:tab w:val="left" w:pos="1559"/>
        <w:tab w:val="left" w:pos="1843"/>
        <w:tab w:val="left" w:pos="2126"/>
        <w:tab w:val="left" w:pos="2410"/>
      </w:tabs>
      <w:spacing w:before="100" w:after="100" w:line="240" w:lineRule="exact"/>
    </w:pPr>
    <w:rPr>
      <w:b/>
      <w:color w:val="494847"/>
    </w:rPr>
  </w:style>
  <w:style w:type="character" w:customStyle="1" w:styleId="Heading8Char">
    <w:name w:val="Heading 8 Char"/>
    <w:aliases w:val="Appendix Title Char"/>
    <w:basedOn w:val="DefaultParagraphFont"/>
    <w:link w:val="Heading8"/>
    <w:uiPriority w:val="1"/>
    <w:semiHidden/>
    <w:rsid w:val="00C328E9"/>
    <w:rPr>
      <w:rFonts w:asciiTheme="majorHAnsi" w:eastAsiaTheme="majorEastAsia" w:hAnsiTheme="majorHAnsi" w:cstheme="majorBidi"/>
      <w:b/>
      <w:color w:val="642667" w:themeColor="text2"/>
      <w:sz w:val="40"/>
    </w:rPr>
  </w:style>
  <w:style w:type="paragraph" w:styleId="Quote">
    <w:name w:val="Quote"/>
    <w:basedOn w:val="Normal"/>
    <w:link w:val="QuoteChar"/>
    <w:qFormat/>
    <w:rsid w:val="004D4063"/>
    <w:pPr>
      <w:tabs>
        <w:tab w:val="left" w:pos="1134"/>
      </w:tabs>
      <w:spacing w:before="120" w:after="120"/>
      <w:ind w:left="284"/>
    </w:pPr>
    <w:rPr>
      <w:i/>
      <w:iCs/>
    </w:rPr>
  </w:style>
  <w:style w:type="character" w:customStyle="1" w:styleId="QuoteChar">
    <w:name w:val="Quote Char"/>
    <w:basedOn w:val="DefaultParagraphFont"/>
    <w:link w:val="Quote"/>
    <w:rsid w:val="004D4063"/>
    <w:rPr>
      <w:i/>
      <w:iCs/>
    </w:rPr>
  </w:style>
  <w:style w:type="character" w:styleId="IntenseEmphasis">
    <w:name w:val="Intense Emphasis"/>
    <w:semiHidden/>
    <w:rsid w:val="00644027"/>
    <w:rPr>
      <w:b/>
      <w:bCs/>
      <w:i/>
      <w:iCs/>
      <w:color w:val="auto"/>
    </w:rPr>
  </w:style>
  <w:style w:type="character" w:customStyle="1" w:styleId="Heading6Char">
    <w:name w:val="Heading 6 Char"/>
    <w:basedOn w:val="DefaultParagraphFont"/>
    <w:link w:val="Heading6"/>
    <w:semiHidden/>
    <w:rsid w:val="006D10E8"/>
    <w:rPr>
      <w:rFonts w:asciiTheme="majorHAnsi" w:eastAsiaTheme="majorEastAsia" w:hAnsiTheme="majorHAnsi" w:cstheme="majorBidi"/>
      <w:i/>
      <w:iCs/>
      <w:color w:val="642667" w:themeColor="text2"/>
    </w:rPr>
  </w:style>
  <w:style w:type="character" w:customStyle="1" w:styleId="Heading5Char">
    <w:name w:val="Heading 5 Char"/>
    <w:basedOn w:val="DefaultParagraphFont"/>
    <w:link w:val="Heading5"/>
    <w:rsid w:val="00C30843"/>
    <w:rPr>
      <w:rFonts w:asciiTheme="majorHAnsi" w:eastAsiaTheme="majorEastAsia" w:hAnsiTheme="majorHAnsi" w:cstheme="majorBidi"/>
      <w:i/>
      <w:color w:val="494847"/>
    </w:rPr>
  </w:style>
  <w:style w:type="paragraph" w:styleId="BlockText">
    <w:name w:val="Block Text"/>
    <w:basedOn w:val="Normal"/>
    <w:semiHidden/>
    <w:unhideWhenUsed/>
    <w:rsid w:val="0049165E"/>
    <w:pPr>
      <w:pBdr>
        <w:top w:val="single" w:sz="2" w:space="10" w:color="00B2A9" w:themeColor="accent1" w:frame="1"/>
        <w:left w:val="single" w:sz="2" w:space="10" w:color="00B2A9" w:themeColor="accent1" w:frame="1"/>
        <w:bottom w:val="single" w:sz="2" w:space="10" w:color="00B2A9" w:themeColor="accent1" w:frame="1"/>
        <w:right w:val="single" w:sz="2" w:space="10" w:color="00B2A9" w:themeColor="accent1" w:frame="1"/>
      </w:pBdr>
      <w:ind w:left="1152" w:right="1152"/>
    </w:pPr>
    <w:rPr>
      <w:rFonts w:eastAsiaTheme="minorEastAsia" w:cstheme="minorBidi"/>
      <w:i/>
      <w:iCs/>
      <w:color w:val="642667" w:themeColor="text2"/>
    </w:rPr>
  </w:style>
  <w:style w:type="paragraph" w:styleId="IntenseQuote">
    <w:name w:val="Intense Quote"/>
    <w:basedOn w:val="Normal"/>
    <w:next w:val="Normal"/>
    <w:link w:val="IntenseQuoteChar"/>
    <w:semiHidden/>
    <w:rsid w:val="00315585"/>
    <w:pPr>
      <w:pBdr>
        <w:bottom w:val="single" w:sz="4" w:space="4" w:color="00B2A9" w:themeColor="accent1"/>
      </w:pBdr>
      <w:spacing w:before="200" w:after="280"/>
      <w:ind w:left="936" w:right="936"/>
    </w:pPr>
    <w:rPr>
      <w:b/>
      <w:bCs/>
      <w:i/>
      <w:iCs/>
      <w:color w:val="EFE9F0" w:themeColor="background2"/>
    </w:rPr>
  </w:style>
  <w:style w:type="character" w:customStyle="1" w:styleId="IntenseQuoteChar">
    <w:name w:val="Intense Quote Char"/>
    <w:basedOn w:val="DefaultParagraphFont"/>
    <w:link w:val="IntenseQuote"/>
    <w:semiHidden/>
    <w:rsid w:val="00F31C91"/>
    <w:rPr>
      <w:rFonts w:ascii="Arial" w:hAnsi="Arial" w:cs="Times New Roman"/>
      <w:b/>
      <w:bCs/>
      <w:i/>
      <w:iCs/>
      <w:color w:val="EFE9F0" w:themeColor="background2"/>
      <w:sz w:val="20"/>
      <w:szCs w:val="20"/>
      <w:lang w:eastAsia="en-US"/>
    </w:rPr>
  </w:style>
  <w:style w:type="paragraph" w:customStyle="1" w:styleId="PullOutBoxBodyText">
    <w:name w:val="Pull Out Box Body Text"/>
    <w:basedOn w:val="Normal"/>
    <w:qFormat/>
    <w:rsid w:val="00C91CF5"/>
    <w:pPr>
      <w:spacing w:before="120" w:after="120"/>
      <w:ind w:left="142" w:right="142"/>
    </w:pPr>
  </w:style>
  <w:style w:type="paragraph" w:customStyle="1" w:styleId="PullOutBoxHeading">
    <w:name w:val="Pull Out Box Heading"/>
    <w:basedOn w:val="PullOutBoxBodyText"/>
    <w:next w:val="PullOutBoxBodyText"/>
    <w:qFormat/>
    <w:rsid w:val="007879D1"/>
    <w:pPr>
      <w:keepNext/>
      <w:keepLines/>
    </w:pPr>
    <w:rPr>
      <w:b/>
      <w:szCs w:val="24"/>
    </w:rPr>
  </w:style>
  <w:style w:type="paragraph" w:customStyle="1" w:styleId="PullOutBoxBullet">
    <w:name w:val="Pull Out Box Bullet"/>
    <w:basedOn w:val="PullOutBoxBodyText"/>
    <w:qFormat/>
    <w:rsid w:val="004D4063"/>
    <w:pPr>
      <w:numPr>
        <w:numId w:val="11"/>
      </w:numPr>
    </w:pPr>
  </w:style>
  <w:style w:type="paragraph" w:customStyle="1" w:styleId="PullOutBoxBullet2">
    <w:name w:val="Pull Out Box Bullet 2"/>
    <w:basedOn w:val="PullOutBoxBodyText"/>
    <w:qFormat/>
    <w:rsid w:val="004D4063"/>
    <w:pPr>
      <w:numPr>
        <w:ilvl w:val="1"/>
        <w:numId w:val="11"/>
      </w:numPr>
    </w:pPr>
  </w:style>
  <w:style w:type="paragraph" w:customStyle="1" w:styleId="PullOutBoxBullet3">
    <w:name w:val="Pull Out Box Bullet 3"/>
    <w:basedOn w:val="PullOutBoxBodyText"/>
    <w:qFormat/>
    <w:rsid w:val="004D4063"/>
    <w:pPr>
      <w:numPr>
        <w:ilvl w:val="2"/>
        <w:numId w:val="11"/>
      </w:numPr>
    </w:pPr>
  </w:style>
  <w:style w:type="paragraph" w:customStyle="1" w:styleId="xBackPageWebAddress">
    <w:name w:val="xBack Page Web Address"/>
    <w:basedOn w:val="Normal"/>
    <w:semiHidden/>
    <w:rsid w:val="00A14B4E"/>
    <w:pPr>
      <w:spacing w:before="140"/>
    </w:pPr>
    <w:rPr>
      <w:color w:val="FFFFFF"/>
      <w:spacing w:val="-6"/>
      <w:sz w:val="36"/>
      <w:szCs w:val="36"/>
    </w:rPr>
  </w:style>
  <w:style w:type="paragraph" w:customStyle="1" w:styleId="xBackPage">
    <w:name w:val="xBack Page"/>
    <w:basedOn w:val="Normal"/>
    <w:semiHidden/>
    <w:rsid w:val="00A14B4E"/>
    <w:rPr>
      <w:color w:val="FFFFFF"/>
    </w:rPr>
  </w:style>
  <w:style w:type="paragraph" w:customStyle="1" w:styleId="Source">
    <w:name w:val="Source"/>
    <w:basedOn w:val="Normal"/>
    <w:next w:val="BodyText"/>
    <w:rsid w:val="00F83203"/>
    <w:pPr>
      <w:spacing w:before="60" w:after="60" w:line="180" w:lineRule="atLeast"/>
    </w:pPr>
    <w:rPr>
      <w:b/>
      <w:i/>
      <w:sz w:val="14"/>
    </w:rPr>
  </w:style>
  <w:style w:type="paragraph" w:customStyle="1" w:styleId="xDisclaimerText">
    <w:name w:val="xDisclaimer Text"/>
    <w:basedOn w:val="xContactDetails"/>
    <w:semiHidden/>
    <w:rsid w:val="00C255C2"/>
    <w:pPr>
      <w:spacing w:before="0" w:after="0" w:line="175" w:lineRule="atLeast"/>
      <w:ind w:left="0" w:right="0"/>
      <w:contextualSpacing w:val="0"/>
    </w:pPr>
    <w:rPr>
      <w:sz w:val="12"/>
    </w:rPr>
  </w:style>
  <w:style w:type="paragraph" w:customStyle="1" w:styleId="IntroFeatureText">
    <w:name w:val="Intro/Feature Text"/>
    <w:basedOn w:val="Normal"/>
    <w:next w:val="BodyText"/>
    <w:qFormat/>
    <w:rsid w:val="00676A93"/>
    <w:pPr>
      <w:spacing w:before="60" w:after="140" w:line="360" w:lineRule="exact"/>
    </w:pPr>
    <w:rPr>
      <w:color w:val="642667" w:themeColor="text2"/>
      <w:sz w:val="32"/>
    </w:rPr>
  </w:style>
  <w:style w:type="character" w:customStyle="1" w:styleId="BoldAndItalics">
    <w:name w:val="Bold And Italics"/>
    <w:semiHidden/>
    <w:rsid w:val="00901CD1"/>
    <w:rPr>
      <w:b/>
      <w:i/>
    </w:rPr>
  </w:style>
  <w:style w:type="paragraph" w:customStyle="1" w:styleId="TableTextRight">
    <w:name w:val="Table Text Right"/>
    <w:basedOn w:val="TableTextLeft"/>
    <w:qFormat/>
    <w:rsid w:val="0096416C"/>
    <w:pPr>
      <w:jc w:val="right"/>
    </w:pPr>
  </w:style>
  <w:style w:type="paragraph" w:customStyle="1" w:styleId="CaptionDescriptive">
    <w:name w:val="Caption Descriptive"/>
    <w:basedOn w:val="BodyText"/>
    <w:next w:val="BodyText"/>
    <w:rsid w:val="00F83203"/>
    <w:pPr>
      <w:spacing w:after="60" w:line="240" w:lineRule="auto"/>
      <w:ind w:right="227"/>
    </w:pPr>
    <w:rPr>
      <w:i/>
      <w:sz w:val="18"/>
      <w:szCs w:val="14"/>
    </w:rPr>
  </w:style>
  <w:style w:type="table" w:customStyle="1" w:styleId="PullOutBoxTable">
    <w:name w:val="Pull Out Box Table"/>
    <w:basedOn w:val="TableNormal"/>
    <w:uiPriority w:val="99"/>
    <w:rsid w:val="00443176"/>
    <w:pPr>
      <w:spacing w:line="240" w:lineRule="auto"/>
    </w:pPr>
    <w:tblPr>
      <w:tblBorders>
        <w:top w:val="single" w:sz="4" w:space="0" w:color="642667" w:themeColor="text2"/>
        <w:left w:val="single" w:sz="4" w:space="0" w:color="642667" w:themeColor="text2"/>
        <w:bottom w:val="single" w:sz="4" w:space="0" w:color="642667" w:themeColor="text2"/>
        <w:right w:val="single" w:sz="4" w:space="0" w:color="642667" w:themeColor="text2"/>
      </w:tblBorders>
      <w:tblCellMar>
        <w:top w:w="85" w:type="dxa"/>
        <w:left w:w="0" w:type="dxa"/>
        <w:bottom w:w="85" w:type="dxa"/>
        <w:right w:w="0" w:type="dxa"/>
      </w:tblCellMar>
    </w:tblPr>
    <w:tcPr>
      <w:shd w:val="clear" w:color="auto" w:fill="auto"/>
    </w:tcPr>
  </w:style>
  <w:style w:type="paragraph" w:styleId="NoSpacing">
    <w:name w:val="No Spacing"/>
    <w:next w:val="BodyText"/>
    <w:rsid w:val="00ED5179"/>
    <w:pPr>
      <w:spacing w:line="240" w:lineRule="auto"/>
    </w:pPr>
  </w:style>
  <w:style w:type="paragraph" w:styleId="Date">
    <w:name w:val="Date"/>
    <w:basedOn w:val="Normal"/>
    <w:next w:val="Normal"/>
    <w:link w:val="DateChar"/>
    <w:semiHidden/>
    <w:rsid w:val="003260D0"/>
    <w:rPr>
      <w:b/>
      <w:color w:val="FFFFFF"/>
      <w:sz w:val="36"/>
    </w:rPr>
  </w:style>
  <w:style w:type="character" w:customStyle="1" w:styleId="DateChar">
    <w:name w:val="Date Char"/>
    <w:basedOn w:val="DefaultParagraphFont"/>
    <w:link w:val="Date"/>
    <w:semiHidden/>
    <w:rsid w:val="00C65140"/>
    <w:rPr>
      <w:color w:val="FFFFFF"/>
      <w:sz w:val="36"/>
    </w:rPr>
  </w:style>
  <w:style w:type="paragraph" w:styleId="NormalWeb">
    <w:name w:val="Normal (Web)"/>
    <w:basedOn w:val="Normal"/>
    <w:uiPriority w:val="99"/>
    <w:unhideWhenUsed/>
    <w:rsid w:val="007C1A65"/>
    <w:rPr>
      <w:rFonts w:eastAsiaTheme="minorEastAsia" w:cs="Times New Roman"/>
      <w:szCs w:val="24"/>
    </w:rPr>
  </w:style>
  <w:style w:type="character" w:customStyle="1" w:styleId="MySuperscript">
    <w:name w:val="MySuperscript"/>
    <w:uiPriority w:val="1"/>
    <w:semiHidden/>
    <w:rsid w:val="007D5534"/>
    <w:rPr>
      <w:vertAlign w:val="superscript"/>
    </w:rPr>
  </w:style>
  <w:style w:type="character" w:customStyle="1" w:styleId="MySubscript">
    <w:name w:val="MySubscript"/>
    <w:uiPriority w:val="1"/>
    <w:semiHidden/>
    <w:rsid w:val="00EB3C9C"/>
    <w:rPr>
      <w:vertAlign w:val="subscript"/>
    </w:rPr>
  </w:style>
  <w:style w:type="character" w:customStyle="1" w:styleId="MySuperscriptItalics">
    <w:name w:val="MySuperscript&amp;Italics"/>
    <w:uiPriority w:val="1"/>
    <w:semiHidden/>
    <w:rsid w:val="00405BA7"/>
    <w:rPr>
      <w:i/>
      <w:vertAlign w:val="superscript"/>
    </w:rPr>
  </w:style>
  <w:style w:type="character" w:customStyle="1" w:styleId="MySubscriptItalics">
    <w:name w:val="MySubscript&amp;Italics"/>
    <w:uiPriority w:val="1"/>
    <w:semiHidden/>
    <w:rsid w:val="00405BA7"/>
    <w:rPr>
      <w:i/>
      <w:vertAlign w:val="subscript"/>
    </w:rPr>
  </w:style>
  <w:style w:type="paragraph" w:customStyle="1" w:styleId="QuoteBullet">
    <w:name w:val="Quote Bullet"/>
    <w:basedOn w:val="Quote"/>
    <w:qFormat/>
    <w:rsid w:val="004D4063"/>
    <w:pPr>
      <w:numPr>
        <w:numId w:val="9"/>
      </w:numPr>
    </w:pPr>
  </w:style>
  <w:style w:type="paragraph" w:customStyle="1" w:styleId="QuoteBullet2">
    <w:name w:val="Quote Bullet 2"/>
    <w:basedOn w:val="Quote"/>
    <w:qFormat/>
    <w:rsid w:val="004D4063"/>
    <w:pPr>
      <w:numPr>
        <w:ilvl w:val="1"/>
        <w:numId w:val="9"/>
      </w:numPr>
      <w:tabs>
        <w:tab w:val="clear" w:pos="1134"/>
      </w:tabs>
    </w:pPr>
  </w:style>
  <w:style w:type="character" w:styleId="CommentReference">
    <w:name w:val="annotation reference"/>
    <w:basedOn w:val="DefaultParagraphFont"/>
    <w:semiHidden/>
    <w:rsid w:val="00732B4D"/>
    <w:rPr>
      <w:sz w:val="16"/>
      <w:szCs w:val="16"/>
    </w:rPr>
  </w:style>
  <w:style w:type="paragraph" w:styleId="CommentText">
    <w:name w:val="annotation text"/>
    <w:basedOn w:val="Normal"/>
    <w:link w:val="CommentTextChar"/>
    <w:semiHidden/>
    <w:rsid w:val="00732B4D"/>
    <w:pPr>
      <w:spacing w:line="240" w:lineRule="auto"/>
    </w:pPr>
  </w:style>
  <w:style w:type="character" w:customStyle="1" w:styleId="CommentTextChar">
    <w:name w:val="Comment Text Char"/>
    <w:basedOn w:val="DefaultParagraphFont"/>
    <w:link w:val="CommentText"/>
    <w:semiHidden/>
    <w:rsid w:val="000758E3"/>
  </w:style>
  <w:style w:type="paragraph" w:styleId="CommentSubject">
    <w:name w:val="annotation subject"/>
    <w:basedOn w:val="CommentText"/>
    <w:next w:val="CommentText"/>
    <w:link w:val="CommentSubjectChar"/>
    <w:semiHidden/>
    <w:rsid w:val="00732B4D"/>
    <w:rPr>
      <w:b/>
      <w:bCs/>
    </w:rPr>
  </w:style>
  <w:style w:type="character" w:customStyle="1" w:styleId="CommentSubjectChar">
    <w:name w:val="Comment Subject Char"/>
    <w:basedOn w:val="CommentTextChar"/>
    <w:link w:val="CommentSubject"/>
    <w:semiHidden/>
    <w:rsid w:val="000758E3"/>
    <w:rPr>
      <w:b/>
      <w:bCs/>
    </w:rPr>
  </w:style>
  <w:style w:type="paragraph" w:customStyle="1" w:styleId="PullOutBoxNumbered">
    <w:name w:val="Pull Out Box Numbered"/>
    <w:basedOn w:val="PullOutBoxBodyText"/>
    <w:qFormat/>
    <w:rsid w:val="007879D1"/>
    <w:pPr>
      <w:numPr>
        <w:numId w:val="5"/>
      </w:numPr>
    </w:pPr>
  </w:style>
  <w:style w:type="paragraph" w:customStyle="1" w:styleId="PullOutBoxNumbered2">
    <w:name w:val="Pull Out Box Numbered 2"/>
    <w:basedOn w:val="PullOutBoxBodyText"/>
    <w:qFormat/>
    <w:rsid w:val="007A4BA3"/>
    <w:pPr>
      <w:numPr>
        <w:ilvl w:val="1"/>
        <w:numId w:val="5"/>
      </w:numPr>
    </w:pPr>
  </w:style>
  <w:style w:type="paragraph" w:customStyle="1" w:styleId="PullOutBoxNumbered3">
    <w:name w:val="Pull Out Box Numbered 3"/>
    <w:basedOn w:val="PullOutBoxBodyText"/>
    <w:qFormat/>
    <w:rsid w:val="007879D1"/>
    <w:pPr>
      <w:numPr>
        <w:ilvl w:val="2"/>
        <w:numId w:val="5"/>
      </w:numPr>
    </w:pPr>
  </w:style>
  <w:style w:type="table" w:styleId="TableGrid1">
    <w:name w:val="Table Grid 1"/>
    <w:basedOn w:val="TableNormal"/>
    <w:rsid w:val="00B9749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Classic1">
    <w:name w:val="Table Classic 1"/>
    <w:basedOn w:val="TableNormal"/>
    <w:rsid w:val="00630767"/>
    <w:rPr>
      <w:sz w:val="16"/>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2">
    <w:name w:val="Table Simple 2"/>
    <w:basedOn w:val="TableNormal"/>
    <w:rsid w:val="00630767"/>
    <w:rPr>
      <w:sz w:val="16"/>
    </w:rPr>
    <w:tblPr>
      <w:tblBorders>
        <w:top w:val="single" w:sz="4" w:space="0" w:color="auto"/>
        <w:bottom w:val="single" w:sz="4" w:space="0" w:color="auto"/>
        <w:insideH w:val="single" w:sz="4" w:space="0" w:color="auto"/>
        <w:insideV w:val="single" w:sz="4" w:space="0" w:color="auto"/>
      </w:tblBorders>
    </w:tblPr>
    <w:tblStylePr w:type="firstRow">
      <w:rPr>
        <w:b/>
        <w:bCs/>
      </w:rPr>
      <w:tblPr/>
      <w:tcPr>
        <w:tcBorders>
          <w:top w:val="nil"/>
          <w:left w:val="nil"/>
          <w:bottom w:val="single" w:sz="24" w:space="0" w:color="642667" w:themeColor="text2"/>
          <w:right w:val="nil"/>
          <w:insideV w:val="single" w:sz="4"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ubtle2">
    <w:name w:val="Table Subtle 2"/>
    <w:basedOn w:val="TableNormal"/>
    <w:rsid w:val="0063076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xDisclaimerText2">
    <w:name w:val="xDisclaimer Text 2"/>
    <w:basedOn w:val="xDisclaimerText"/>
    <w:semiHidden/>
    <w:rsid w:val="009363B5"/>
    <w:pPr>
      <w:spacing w:before="180" w:after="170"/>
    </w:pPr>
  </w:style>
  <w:style w:type="paragraph" w:customStyle="1" w:styleId="Heading1TopofPage">
    <w:name w:val="Heading 1 Top of Page"/>
    <w:basedOn w:val="Heading1"/>
    <w:next w:val="BodyText"/>
    <w:qFormat/>
    <w:rsid w:val="004E2566"/>
    <w:pPr>
      <w:pageBreakBefore/>
      <w:framePr w:w="11907" w:h="1701" w:hSpace="11340" w:wrap="around" w:vAnchor="page" w:hAnchor="page" w:yAlign="top"/>
      <w:spacing w:before="1300"/>
      <w:ind w:left="1134" w:right="1134"/>
    </w:pPr>
  </w:style>
  <w:style w:type="paragraph" w:customStyle="1" w:styleId="SectionHeading">
    <w:name w:val="Section Heading"/>
    <w:basedOn w:val="Normal"/>
    <w:next w:val="BodyText"/>
    <w:semiHidden/>
    <w:qFormat/>
    <w:rsid w:val="00096B2D"/>
    <w:pPr>
      <w:keepLines/>
      <w:pageBreakBefore/>
      <w:framePr w:w="11907" w:h="2155" w:hSpace="181" w:wrap="around" w:vAnchor="page" w:hAnchor="page" w:xAlign="right" w:yAlign="top"/>
      <w:spacing w:before="1300"/>
      <w:ind w:left="1134" w:right="1134"/>
      <w:suppressOverlap/>
      <w:jc w:val="right"/>
      <w:outlineLvl w:val="4"/>
    </w:pPr>
    <w:rPr>
      <w:b/>
      <w:color w:val="642667" w:themeColor="text2"/>
      <w:sz w:val="40"/>
      <w:szCs w:val="40"/>
    </w:rPr>
  </w:style>
  <w:style w:type="paragraph" w:customStyle="1" w:styleId="HighlightBoxText">
    <w:name w:val="Highlight Box Text"/>
    <w:basedOn w:val="Normal"/>
    <w:qFormat/>
    <w:rsid w:val="00345B5F"/>
    <w:pPr>
      <w:spacing w:before="120" w:after="120" w:line="300" w:lineRule="atLeast"/>
      <w:ind w:left="227" w:right="227"/>
    </w:pPr>
    <w:rPr>
      <w:color w:val="FFFFFF"/>
      <w:spacing w:val="-2"/>
      <w:sz w:val="24"/>
    </w:rPr>
  </w:style>
  <w:style w:type="character" w:styleId="FollowedHyperlink">
    <w:name w:val="FollowedHyperlink"/>
    <w:basedOn w:val="DefaultParagraphFont"/>
    <w:rsid w:val="00502E1D"/>
    <w:rPr>
      <w:color w:val="800080" w:themeColor="followedHyperlink"/>
      <w:u w:val="single"/>
    </w:rPr>
  </w:style>
  <w:style w:type="table" w:customStyle="1" w:styleId="LogoPlaceholder">
    <w:name w:val="Logo Placeholder"/>
    <w:basedOn w:val="TableNormal"/>
    <w:uiPriority w:val="99"/>
    <w:rsid w:val="00802595"/>
    <w:pPr>
      <w:spacing w:line="240" w:lineRule="auto"/>
    </w:pPr>
    <w:tblPr>
      <w:tblCellSpacing w:w="142" w:type="dxa"/>
      <w:tblCellMar>
        <w:left w:w="0" w:type="dxa"/>
        <w:right w:w="0" w:type="dxa"/>
      </w:tblCellMar>
    </w:tblPr>
    <w:trPr>
      <w:tblCellSpacing w:w="142" w:type="dxa"/>
    </w:trPr>
  </w:style>
  <w:style w:type="paragraph" w:customStyle="1" w:styleId="TableHeadingRight">
    <w:name w:val="Table Heading Right"/>
    <w:basedOn w:val="TableHeadingLeft"/>
    <w:qFormat/>
    <w:rsid w:val="0086233C"/>
    <w:pPr>
      <w:jc w:val="right"/>
    </w:pPr>
    <w:rPr>
      <w:rFonts w:cs="Times New Roman"/>
    </w:rPr>
  </w:style>
  <w:style w:type="paragraph" w:customStyle="1" w:styleId="xCoverStatus">
    <w:name w:val="xCoverStatus"/>
    <w:basedOn w:val="Normal"/>
    <w:semiHidden/>
    <w:rsid w:val="00F77596"/>
    <w:rPr>
      <w:b/>
      <w:caps/>
      <w:color w:val="FF0000"/>
      <w:sz w:val="48"/>
      <w:szCs w:val="52"/>
    </w:rPr>
  </w:style>
  <w:style w:type="paragraph" w:customStyle="1" w:styleId="TableTextCentre">
    <w:name w:val="Table Text Centre"/>
    <w:basedOn w:val="TableTextLeft"/>
    <w:qFormat/>
    <w:rsid w:val="00447351"/>
    <w:pPr>
      <w:jc w:val="center"/>
    </w:pPr>
  </w:style>
  <w:style w:type="paragraph" w:customStyle="1" w:styleId="TableHeadingCentre">
    <w:name w:val="Table Heading Centre"/>
    <w:basedOn w:val="TableHeadingLeft"/>
    <w:qFormat/>
    <w:rsid w:val="004F07F4"/>
    <w:pPr>
      <w:jc w:val="center"/>
    </w:pPr>
  </w:style>
  <w:style w:type="paragraph" w:customStyle="1" w:styleId="Footnotes2">
    <w:name w:val="Footnotes 2"/>
    <w:basedOn w:val="Normal"/>
    <w:rsid w:val="0016301C"/>
    <w:pPr>
      <w:numPr>
        <w:ilvl w:val="1"/>
        <w:numId w:val="6"/>
      </w:numPr>
      <w:spacing w:after="100" w:afterAutospacing="1" w:line="180" w:lineRule="atLeast"/>
      <w:ind w:left="568" w:hanging="284"/>
      <w:contextualSpacing/>
    </w:pPr>
    <w:rPr>
      <w:sz w:val="14"/>
    </w:rPr>
  </w:style>
  <w:style w:type="table" w:customStyle="1" w:styleId="HighlightTable">
    <w:name w:val="Highlight Table"/>
    <w:basedOn w:val="TableNormal"/>
    <w:uiPriority w:val="99"/>
    <w:rsid w:val="00182756"/>
    <w:pPr>
      <w:spacing w:line="240" w:lineRule="auto"/>
    </w:pPr>
    <w:rPr>
      <w:color w:val="FFFFFF"/>
      <w:sz w:val="24"/>
    </w:rPr>
    <w:tblPr>
      <w:tblCellMar>
        <w:top w:w="227" w:type="dxa"/>
        <w:left w:w="0" w:type="dxa"/>
        <w:bottom w:w="227" w:type="dxa"/>
        <w:right w:w="0" w:type="dxa"/>
      </w:tblCellMar>
    </w:tblPr>
    <w:tcPr>
      <w:shd w:val="clear" w:color="auto" w:fill="642667"/>
    </w:tcPr>
  </w:style>
  <w:style w:type="paragraph" w:customStyle="1" w:styleId="BodyText100ThemeColour">
    <w:name w:val="Body Text 100% Theme Colour"/>
    <w:basedOn w:val="BodyText"/>
    <w:qFormat/>
    <w:rsid w:val="00096B2D"/>
    <w:rPr>
      <w:color w:val="642667" w:themeColor="text2"/>
    </w:rPr>
  </w:style>
  <w:style w:type="paragraph" w:customStyle="1" w:styleId="CaptionImageorFigure">
    <w:name w:val="Caption Image or Figure"/>
    <w:basedOn w:val="Caption"/>
    <w:qFormat/>
    <w:rsid w:val="00F041AE"/>
    <w:pPr>
      <w:spacing w:before="60" w:after="120"/>
    </w:pPr>
  </w:style>
  <w:style w:type="paragraph" w:customStyle="1" w:styleId="PhotoCredit">
    <w:name w:val="Photo Credit"/>
    <w:basedOn w:val="CaptionDescriptive"/>
    <w:next w:val="BodyText"/>
    <w:qFormat/>
    <w:rsid w:val="00BC0FB0"/>
    <w:rPr>
      <w:i w:val="0"/>
      <w:sz w:val="16"/>
    </w:rPr>
  </w:style>
  <w:style w:type="paragraph" w:customStyle="1" w:styleId="ListAlpha">
    <w:name w:val="List Alpha"/>
    <w:basedOn w:val="Normal"/>
    <w:qFormat/>
    <w:rsid w:val="00893106"/>
    <w:pPr>
      <w:numPr>
        <w:numId w:val="12"/>
      </w:numPr>
      <w:spacing w:before="120" w:after="120"/>
    </w:pPr>
  </w:style>
  <w:style w:type="paragraph" w:customStyle="1" w:styleId="ListAlpha2">
    <w:name w:val="List Alpha 2"/>
    <w:basedOn w:val="Normal"/>
    <w:qFormat/>
    <w:rsid w:val="00893106"/>
    <w:pPr>
      <w:numPr>
        <w:ilvl w:val="1"/>
        <w:numId w:val="12"/>
      </w:numPr>
      <w:spacing w:before="120" w:after="120"/>
    </w:pPr>
  </w:style>
  <w:style w:type="paragraph" w:customStyle="1" w:styleId="ListAlpha3">
    <w:name w:val="List Alpha 3"/>
    <w:basedOn w:val="Normal"/>
    <w:qFormat/>
    <w:rsid w:val="00893106"/>
    <w:pPr>
      <w:numPr>
        <w:ilvl w:val="2"/>
        <w:numId w:val="12"/>
      </w:numPr>
      <w:spacing w:before="120" w:after="120"/>
    </w:pPr>
  </w:style>
  <w:style w:type="paragraph" w:customStyle="1" w:styleId="HighlightBoxHeading">
    <w:name w:val="Highlight Box Heading"/>
    <w:basedOn w:val="HighlightBoxText"/>
    <w:qFormat/>
    <w:rsid w:val="0072771D"/>
    <w:rPr>
      <w:b/>
    </w:rPr>
  </w:style>
  <w:style w:type="paragraph" w:customStyle="1" w:styleId="HighlightBoxBullet">
    <w:name w:val="Highlight Box Bullet"/>
    <w:basedOn w:val="HighlightBoxText"/>
    <w:qFormat/>
    <w:rsid w:val="00781566"/>
    <w:pPr>
      <w:numPr>
        <w:numId w:val="14"/>
      </w:numPr>
      <w:tabs>
        <w:tab w:val="left" w:pos="454"/>
      </w:tabs>
    </w:pPr>
  </w:style>
  <w:style w:type="character" w:customStyle="1" w:styleId="MyUnderline">
    <w:name w:val="MyUnderline"/>
    <w:uiPriority w:val="1"/>
    <w:semiHidden/>
    <w:rsid w:val="00F62FAC"/>
    <w:rPr>
      <w:u w:val="single"/>
      <w:lang w:eastAsia="en-AU"/>
    </w:rPr>
  </w:style>
  <w:style w:type="character" w:customStyle="1" w:styleId="MyBoldItalicsUnderline">
    <w:name w:val="MyBoldItalicsUnderline"/>
    <w:uiPriority w:val="1"/>
    <w:semiHidden/>
    <w:rsid w:val="00F62FAC"/>
    <w:rPr>
      <w:b/>
      <w:i/>
      <w:u w:val="single"/>
    </w:rPr>
  </w:style>
  <w:style w:type="character" w:customStyle="1" w:styleId="MyBoldUnderline">
    <w:name w:val="MyBoldUnderline"/>
    <w:uiPriority w:val="1"/>
    <w:semiHidden/>
    <w:rsid w:val="00F62FAC"/>
    <w:rPr>
      <w:b/>
      <w:u w:val="single"/>
    </w:rPr>
  </w:style>
  <w:style w:type="character" w:customStyle="1" w:styleId="MyItalicsUnderline">
    <w:name w:val="MyItalicsUnderline"/>
    <w:uiPriority w:val="1"/>
    <w:semiHidden/>
    <w:rsid w:val="00F62FAC"/>
    <w:rPr>
      <w:i/>
      <w:u w:val="single"/>
    </w:rPr>
  </w:style>
  <w:style w:type="paragraph" w:customStyle="1" w:styleId="SmallBodyText">
    <w:name w:val="Small Body Text"/>
    <w:basedOn w:val="xDisclaimerText"/>
    <w:qFormat/>
    <w:rsid w:val="00C255C2"/>
    <w:pPr>
      <w:spacing w:before="40" w:after="40" w:line="160" w:lineRule="atLeast"/>
      <w:ind w:right="340"/>
    </w:pPr>
    <w:rPr>
      <w:spacing w:val="2"/>
    </w:rPr>
  </w:style>
  <w:style w:type="paragraph" w:customStyle="1" w:styleId="SmallBullet">
    <w:name w:val="Small Bullet"/>
    <w:basedOn w:val="SmallBodyText"/>
    <w:rsid w:val="00D14E24"/>
    <w:pPr>
      <w:numPr>
        <w:numId w:val="13"/>
      </w:numPr>
    </w:pPr>
  </w:style>
  <w:style w:type="paragraph" w:customStyle="1" w:styleId="SmallHeading">
    <w:name w:val="Small Heading"/>
    <w:basedOn w:val="xDisclaimerHeading"/>
    <w:next w:val="SmallBodyText"/>
    <w:qFormat/>
    <w:rsid w:val="00C255C2"/>
    <w:pPr>
      <w:spacing w:before="60" w:after="0" w:line="160" w:lineRule="atLeast"/>
      <w:ind w:right="3119"/>
    </w:pPr>
    <w:rPr>
      <w:sz w:val="12"/>
    </w:rPr>
  </w:style>
  <w:style w:type="paragraph" w:customStyle="1" w:styleId="xWeb">
    <w:name w:val="xWeb"/>
    <w:basedOn w:val="Normal"/>
    <w:rsid w:val="00967C82"/>
    <w:pPr>
      <w:spacing w:line="240" w:lineRule="auto"/>
    </w:pPr>
    <w:rPr>
      <w:b/>
      <w:color w:val="00A9B2"/>
      <w:spacing w:val="-4"/>
      <w:sz w:val="25"/>
      <w:szCs w:val="42"/>
    </w:rPr>
  </w:style>
  <w:style w:type="table" w:customStyle="1" w:styleId="DELWPTableNormal">
    <w:name w:val="DELWP Table Normal"/>
    <w:basedOn w:val="TableNormal"/>
    <w:uiPriority w:val="99"/>
    <w:rsid w:val="00C2477D"/>
    <w:pPr>
      <w:spacing w:line="240" w:lineRule="auto"/>
    </w:pPr>
    <w:tblPr/>
  </w:style>
  <w:style w:type="paragraph" w:customStyle="1" w:styleId="xAccessibilityText">
    <w:name w:val="xAccessibility Text"/>
    <w:basedOn w:val="Normal"/>
    <w:semiHidden/>
    <w:qFormat/>
    <w:rsid w:val="00E97294"/>
    <w:pPr>
      <w:spacing w:line="276" w:lineRule="exact"/>
    </w:pPr>
    <w:rPr>
      <w:sz w:val="24"/>
    </w:rPr>
  </w:style>
  <w:style w:type="paragraph" w:customStyle="1" w:styleId="xAccessibilityHeading">
    <w:name w:val="xAccessibility Heading"/>
    <w:basedOn w:val="Normal"/>
    <w:semiHidden/>
    <w:qFormat/>
    <w:rsid w:val="00E97294"/>
    <w:pPr>
      <w:spacing w:line="300" w:lineRule="exact"/>
    </w:pPr>
    <w:rPr>
      <w:b/>
      <w:sz w:val="22"/>
    </w:rPr>
  </w:style>
  <w:style w:type="paragraph" w:customStyle="1" w:styleId="FooterEvenPageNumber">
    <w:name w:val="Footer Even Page Number"/>
    <w:basedOn w:val="FooterEven"/>
    <w:semiHidden/>
    <w:rsid w:val="001748A0"/>
    <w:pPr>
      <w:framePr w:wrap="around" w:vAnchor="page" w:hAnchor="margin" w:yAlign="bottom"/>
    </w:pPr>
    <w:rPr>
      <w:b/>
      <w:color w:val="00B2A9" w:themeColor="accent1"/>
    </w:rPr>
  </w:style>
  <w:style w:type="character" w:customStyle="1" w:styleId="HiddenText">
    <w:name w:val="Hidden Text"/>
    <w:basedOn w:val="DefaultParagraphFont"/>
    <w:uiPriority w:val="1"/>
    <w:qFormat/>
    <w:rsid w:val="00E02AB8"/>
    <w:rPr>
      <w:vanish/>
      <w:color w:val="FF0000"/>
      <w:sz w:val="16"/>
      <w:u w:val="dotted"/>
    </w:rPr>
  </w:style>
  <w:style w:type="character" w:customStyle="1" w:styleId="Heading1Char">
    <w:name w:val="Heading 1 Char"/>
    <w:basedOn w:val="DefaultParagraphFont"/>
    <w:link w:val="Heading1"/>
    <w:rsid w:val="00A209C4"/>
    <w:rPr>
      <w:b/>
      <w:bCs/>
      <w:color w:val="642667" w:themeColor="text2"/>
      <w:kern w:val="32"/>
      <w:sz w:val="40"/>
      <w:szCs w:val="32"/>
    </w:rPr>
  </w:style>
  <w:style w:type="character" w:customStyle="1" w:styleId="Heading2Char">
    <w:name w:val="Heading 2 Char"/>
    <w:basedOn w:val="DefaultParagraphFont"/>
    <w:link w:val="Heading2"/>
    <w:rsid w:val="001306D2"/>
    <w:rPr>
      <w:b/>
      <w:bCs/>
      <w:iCs/>
      <w:color w:val="642667" w:themeColor="text2"/>
      <w:kern w:val="20"/>
      <w:sz w:val="22"/>
      <w:szCs w:val="28"/>
    </w:rPr>
  </w:style>
  <w:style w:type="character" w:customStyle="1" w:styleId="Heading3Char">
    <w:name w:val="Heading 3 Char"/>
    <w:basedOn w:val="DefaultParagraphFont"/>
    <w:link w:val="Heading3"/>
    <w:rsid w:val="001306D2"/>
    <w:rPr>
      <w:b/>
      <w:color w:val="494847"/>
    </w:rPr>
  </w:style>
  <w:style w:type="paragraph" w:customStyle="1" w:styleId="paragraph">
    <w:name w:val="paragraph"/>
    <w:basedOn w:val="Normal"/>
    <w:rsid w:val="001F6B22"/>
    <w:pPr>
      <w:spacing w:before="100" w:beforeAutospacing="1" w:after="100" w:afterAutospacing="1" w:line="240" w:lineRule="auto"/>
    </w:pPr>
    <w:rPr>
      <w:rFonts w:ascii="Times New Roman" w:hAnsi="Times New Roman" w:cs="Times New Roman"/>
      <w:color w:val="auto"/>
      <w:sz w:val="24"/>
      <w:szCs w:val="24"/>
    </w:rPr>
  </w:style>
  <w:style w:type="character" w:customStyle="1" w:styleId="normaltextrun">
    <w:name w:val="normaltextrun"/>
    <w:basedOn w:val="DefaultParagraphFont"/>
    <w:rsid w:val="001F6B22"/>
  </w:style>
  <w:style w:type="character" w:customStyle="1" w:styleId="eop">
    <w:name w:val="eop"/>
    <w:basedOn w:val="DefaultParagraphFont"/>
    <w:rsid w:val="001F6B22"/>
  </w:style>
  <w:style w:type="character" w:styleId="UnresolvedMention">
    <w:name w:val="Unresolved Mention"/>
    <w:basedOn w:val="DefaultParagraphFont"/>
    <w:uiPriority w:val="99"/>
    <w:semiHidden/>
    <w:unhideWhenUsed/>
    <w:rsid w:val="00732A1B"/>
    <w:rPr>
      <w:color w:val="605E5C"/>
      <w:shd w:val="clear" w:color="auto" w:fill="E1DFDD"/>
    </w:rPr>
  </w:style>
  <w:style w:type="character" w:styleId="Mention">
    <w:name w:val="Mention"/>
    <w:basedOn w:val="DefaultParagraphFont"/>
    <w:uiPriority w:val="99"/>
    <w:unhideWhenUsed/>
    <w:rsid w:val="00DC2BBF"/>
    <w:rPr>
      <w:color w:val="2B579A"/>
      <w:shd w:val="clear" w:color="auto" w:fill="E6E6E6"/>
    </w:rPr>
  </w:style>
  <w:style w:type="paragraph" w:styleId="Revision">
    <w:name w:val="Revision"/>
    <w:hidden/>
    <w:uiPriority w:val="99"/>
    <w:semiHidden/>
    <w:rsid w:val="00733D8E"/>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3584702">
      <w:bodyDiv w:val="1"/>
      <w:marLeft w:val="0"/>
      <w:marRight w:val="0"/>
      <w:marTop w:val="0"/>
      <w:marBottom w:val="0"/>
      <w:divBdr>
        <w:top w:val="none" w:sz="0" w:space="0" w:color="auto"/>
        <w:left w:val="none" w:sz="0" w:space="0" w:color="auto"/>
        <w:bottom w:val="none" w:sz="0" w:space="0" w:color="auto"/>
        <w:right w:val="none" w:sz="0" w:space="0" w:color="auto"/>
      </w:divBdr>
      <w:divsChild>
        <w:div w:id="1018778199">
          <w:marLeft w:val="0"/>
          <w:marRight w:val="0"/>
          <w:marTop w:val="0"/>
          <w:marBottom w:val="0"/>
          <w:divBdr>
            <w:top w:val="none" w:sz="0" w:space="0" w:color="auto"/>
            <w:left w:val="none" w:sz="0" w:space="0" w:color="auto"/>
            <w:bottom w:val="none" w:sz="0" w:space="0" w:color="auto"/>
            <w:right w:val="none" w:sz="0" w:space="0" w:color="auto"/>
          </w:divBdr>
        </w:div>
        <w:div w:id="1032344826">
          <w:marLeft w:val="0"/>
          <w:marRight w:val="0"/>
          <w:marTop w:val="0"/>
          <w:marBottom w:val="0"/>
          <w:divBdr>
            <w:top w:val="none" w:sz="0" w:space="0" w:color="auto"/>
            <w:left w:val="none" w:sz="0" w:space="0" w:color="auto"/>
            <w:bottom w:val="none" w:sz="0" w:space="0" w:color="auto"/>
            <w:right w:val="none" w:sz="0" w:space="0" w:color="auto"/>
          </w:divBdr>
          <w:divsChild>
            <w:div w:id="892425781">
              <w:marLeft w:val="0"/>
              <w:marRight w:val="0"/>
              <w:marTop w:val="0"/>
              <w:marBottom w:val="0"/>
              <w:divBdr>
                <w:top w:val="none" w:sz="0" w:space="0" w:color="auto"/>
                <w:left w:val="none" w:sz="0" w:space="0" w:color="auto"/>
                <w:bottom w:val="none" w:sz="0" w:space="0" w:color="auto"/>
                <w:right w:val="none" w:sz="0" w:space="0" w:color="auto"/>
              </w:divBdr>
            </w:div>
            <w:div w:id="1018702656">
              <w:marLeft w:val="0"/>
              <w:marRight w:val="0"/>
              <w:marTop w:val="0"/>
              <w:marBottom w:val="0"/>
              <w:divBdr>
                <w:top w:val="none" w:sz="0" w:space="0" w:color="auto"/>
                <w:left w:val="none" w:sz="0" w:space="0" w:color="auto"/>
                <w:bottom w:val="none" w:sz="0" w:space="0" w:color="auto"/>
                <w:right w:val="none" w:sz="0" w:space="0" w:color="auto"/>
              </w:divBdr>
            </w:div>
            <w:div w:id="1150167987">
              <w:marLeft w:val="0"/>
              <w:marRight w:val="0"/>
              <w:marTop w:val="0"/>
              <w:marBottom w:val="0"/>
              <w:divBdr>
                <w:top w:val="none" w:sz="0" w:space="0" w:color="auto"/>
                <w:left w:val="none" w:sz="0" w:space="0" w:color="auto"/>
                <w:bottom w:val="none" w:sz="0" w:space="0" w:color="auto"/>
                <w:right w:val="none" w:sz="0" w:space="0" w:color="auto"/>
              </w:divBdr>
            </w:div>
            <w:div w:id="1339694788">
              <w:marLeft w:val="0"/>
              <w:marRight w:val="0"/>
              <w:marTop w:val="0"/>
              <w:marBottom w:val="0"/>
              <w:divBdr>
                <w:top w:val="none" w:sz="0" w:space="0" w:color="auto"/>
                <w:left w:val="none" w:sz="0" w:space="0" w:color="auto"/>
                <w:bottom w:val="none" w:sz="0" w:space="0" w:color="auto"/>
                <w:right w:val="none" w:sz="0" w:space="0" w:color="auto"/>
              </w:divBdr>
            </w:div>
            <w:div w:id="1453742127">
              <w:marLeft w:val="0"/>
              <w:marRight w:val="0"/>
              <w:marTop w:val="0"/>
              <w:marBottom w:val="0"/>
              <w:divBdr>
                <w:top w:val="none" w:sz="0" w:space="0" w:color="auto"/>
                <w:left w:val="none" w:sz="0" w:space="0" w:color="auto"/>
                <w:bottom w:val="none" w:sz="0" w:space="0" w:color="auto"/>
                <w:right w:val="none" w:sz="0" w:space="0" w:color="auto"/>
              </w:divBdr>
            </w:div>
          </w:divsChild>
        </w:div>
        <w:div w:id="1062027323">
          <w:marLeft w:val="0"/>
          <w:marRight w:val="0"/>
          <w:marTop w:val="0"/>
          <w:marBottom w:val="0"/>
          <w:divBdr>
            <w:top w:val="none" w:sz="0" w:space="0" w:color="auto"/>
            <w:left w:val="none" w:sz="0" w:space="0" w:color="auto"/>
            <w:bottom w:val="none" w:sz="0" w:space="0" w:color="auto"/>
            <w:right w:val="none" w:sz="0" w:space="0" w:color="auto"/>
          </w:divBdr>
          <w:divsChild>
            <w:div w:id="4553110">
              <w:marLeft w:val="0"/>
              <w:marRight w:val="0"/>
              <w:marTop w:val="0"/>
              <w:marBottom w:val="0"/>
              <w:divBdr>
                <w:top w:val="none" w:sz="0" w:space="0" w:color="auto"/>
                <w:left w:val="none" w:sz="0" w:space="0" w:color="auto"/>
                <w:bottom w:val="none" w:sz="0" w:space="0" w:color="auto"/>
                <w:right w:val="none" w:sz="0" w:space="0" w:color="auto"/>
              </w:divBdr>
            </w:div>
            <w:div w:id="278295461">
              <w:marLeft w:val="0"/>
              <w:marRight w:val="0"/>
              <w:marTop w:val="0"/>
              <w:marBottom w:val="0"/>
              <w:divBdr>
                <w:top w:val="none" w:sz="0" w:space="0" w:color="auto"/>
                <w:left w:val="none" w:sz="0" w:space="0" w:color="auto"/>
                <w:bottom w:val="none" w:sz="0" w:space="0" w:color="auto"/>
                <w:right w:val="none" w:sz="0" w:space="0" w:color="auto"/>
              </w:divBdr>
            </w:div>
            <w:div w:id="310787972">
              <w:marLeft w:val="0"/>
              <w:marRight w:val="0"/>
              <w:marTop w:val="0"/>
              <w:marBottom w:val="0"/>
              <w:divBdr>
                <w:top w:val="none" w:sz="0" w:space="0" w:color="auto"/>
                <w:left w:val="none" w:sz="0" w:space="0" w:color="auto"/>
                <w:bottom w:val="none" w:sz="0" w:space="0" w:color="auto"/>
                <w:right w:val="none" w:sz="0" w:space="0" w:color="auto"/>
              </w:divBdr>
            </w:div>
            <w:div w:id="633944311">
              <w:marLeft w:val="0"/>
              <w:marRight w:val="0"/>
              <w:marTop w:val="0"/>
              <w:marBottom w:val="0"/>
              <w:divBdr>
                <w:top w:val="none" w:sz="0" w:space="0" w:color="auto"/>
                <w:left w:val="none" w:sz="0" w:space="0" w:color="auto"/>
                <w:bottom w:val="none" w:sz="0" w:space="0" w:color="auto"/>
                <w:right w:val="none" w:sz="0" w:space="0" w:color="auto"/>
              </w:divBdr>
            </w:div>
            <w:div w:id="1842113931">
              <w:marLeft w:val="0"/>
              <w:marRight w:val="0"/>
              <w:marTop w:val="0"/>
              <w:marBottom w:val="0"/>
              <w:divBdr>
                <w:top w:val="none" w:sz="0" w:space="0" w:color="auto"/>
                <w:left w:val="none" w:sz="0" w:space="0" w:color="auto"/>
                <w:bottom w:val="none" w:sz="0" w:space="0" w:color="auto"/>
                <w:right w:val="none" w:sz="0" w:space="0" w:color="auto"/>
              </w:divBdr>
            </w:div>
          </w:divsChild>
        </w:div>
        <w:div w:id="1567229993">
          <w:marLeft w:val="0"/>
          <w:marRight w:val="0"/>
          <w:marTop w:val="0"/>
          <w:marBottom w:val="0"/>
          <w:divBdr>
            <w:top w:val="none" w:sz="0" w:space="0" w:color="auto"/>
            <w:left w:val="none" w:sz="0" w:space="0" w:color="auto"/>
            <w:bottom w:val="none" w:sz="0" w:space="0" w:color="auto"/>
            <w:right w:val="none" w:sz="0" w:space="0" w:color="auto"/>
          </w:divBdr>
        </w:div>
        <w:div w:id="1631787813">
          <w:marLeft w:val="0"/>
          <w:marRight w:val="0"/>
          <w:marTop w:val="0"/>
          <w:marBottom w:val="0"/>
          <w:divBdr>
            <w:top w:val="none" w:sz="0" w:space="0" w:color="auto"/>
            <w:left w:val="none" w:sz="0" w:space="0" w:color="auto"/>
            <w:bottom w:val="none" w:sz="0" w:space="0" w:color="auto"/>
            <w:right w:val="none" w:sz="0" w:space="0" w:color="auto"/>
          </w:divBdr>
        </w:div>
        <w:div w:id="1779519104">
          <w:marLeft w:val="0"/>
          <w:marRight w:val="0"/>
          <w:marTop w:val="0"/>
          <w:marBottom w:val="0"/>
          <w:divBdr>
            <w:top w:val="none" w:sz="0" w:space="0" w:color="auto"/>
            <w:left w:val="none" w:sz="0" w:space="0" w:color="auto"/>
            <w:bottom w:val="none" w:sz="0" w:space="0" w:color="auto"/>
            <w:right w:val="none" w:sz="0" w:space="0" w:color="auto"/>
          </w:divBdr>
          <w:divsChild>
            <w:div w:id="410278125">
              <w:marLeft w:val="0"/>
              <w:marRight w:val="0"/>
              <w:marTop w:val="0"/>
              <w:marBottom w:val="0"/>
              <w:divBdr>
                <w:top w:val="none" w:sz="0" w:space="0" w:color="auto"/>
                <w:left w:val="none" w:sz="0" w:space="0" w:color="auto"/>
                <w:bottom w:val="none" w:sz="0" w:space="0" w:color="auto"/>
                <w:right w:val="none" w:sz="0" w:space="0" w:color="auto"/>
              </w:divBdr>
            </w:div>
            <w:div w:id="425611042">
              <w:marLeft w:val="0"/>
              <w:marRight w:val="0"/>
              <w:marTop w:val="0"/>
              <w:marBottom w:val="0"/>
              <w:divBdr>
                <w:top w:val="none" w:sz="0" w:space="0" w:color="auto"/>
                <w:left w:val="none" w:sz="0" w:space="0" w:color="auto"/>
                <w:bottom w:val="none" w:sz="0" w:space="0" w:color="auto"/>
                <w:right w:val="none" w:sz="0" w:space="0" w:color="auto"/>
              </w:divBdr>
            </w:div>
            <w:div w:id="758720773">
              <w:marLeft w:val="0"/>
              <w:marRight w:val="0"/>
              <w:marTop w:val="0"/>
              <w:marBottom w:val="0"/>
              <w:divBdr>
                <w:top w:val="none" w:sz="0" w:space="0" w:color="auto"/>
                <w:left w:val="none" w:sz="0" w:space="0" w:color="auto"/>
                <w:bottom w:val="none" w:sz="0" w:space="0" w:color="auto"/>
                <w:right w:val="none" w:sz="0" w:space="0" w:color="auto"/>
              </w:divBdr>
            </w:div>
            <w:div w:id="1259144208">
              <w:marLeft w:val="0"/>
              <w:marRight w:val="0"/>
              <w:marTop w:val="0"/>
              <w:marBottom w:val="0"/>
              <w:divBdr>
                <w:top w:val="none" w:sz="0" w:space="0" w:color="auto"/>
                <w:left w:val="none" w:sz="0" w:space="0" w:color="auto"/>
                <w:bottom w:val="none" w:sz="0" w:space="0" w:color="auto"/>
                <w:right w:val="none" w:sz="0" w:space="0" w:color="auto"/>
              </w:divBdr>
            </w:div>
            <w:div w:id="1752966965">
              <w:marLeft w:val="0"/>
              <w:marRight w:val="0"/>
              <w:marTop w:val="0"/>
              <w:marBottom w:val="0"/>
              <w:divBdr>
                <w:top w:val="none" w:sz="0" w:space="0" w:color="auto"/>
                <w:left w:val="none" w:sz="0" w:space="0" w:color="auto"/>
                <w:bottom w:val="none" w:sz="0" w:space="0" w:color="auto"/>
                <w:right w:val="none" w:sz="0" w:space="0" w:color="auto"/>
              </w:divBdr>
            </w:div>
          </w:divsChild>
        </w:div>
        <w:div w:id="1849518092">
          <w:marLeft w:val="0"/>
          <w:marRight w:val="0"/>
          <w:marTop w:val="0"/>
          <w:marBottom w:val="0"/>
          <w:divBdr>
            <w:top w:val="none" w:sz="0" w:space="0" w:color="auto"/>
            <w:left w:val="none" w:sz="0" w:space="0" w:color="auto"/>
            <w:bottom w:val="none" w:sz="0" w:space="0" w:color="auto"/>
            <w:right w:val="none" w:sz="0" w:space="0" w:color="auto"/>
          </w:divBdr>
          <w:divsChild>
            <w:div w:id="897011013">
              <w:marLeft w:val="0"/>
              <w:marRight w:val="0"/>
              <w:marTop w:val="0"/>
              <w:marBottom w:val="0"/>
              <w:divBdr>
                <w:top w:val="none" w:sz="0" w:space="0" w:color="auto"/>
                <w:left w:val="none" w:sz="0" w:space="0" w:color="auto"/>
                <w:bottom w:val="none" w:sz="0" w:space="0" w:color="auto"/>
                <w:right w:val="none" w:sz="0" w:space="0" w:color="auto"/>
              </w:divBdr>
            </w:div>
            <w:div w:id="1245988441">
              <w:marLeft w:val="0"/>
              <w:marRight w:val="0"/>
              <w:marTop w:val="0"/>
              <w:marBottom w:val="0"/>
              <w:divBdr>
                <w:top w:val="none" w:sz="0" w:space="0" w:color="auto"/>
                <w:left w:val="none" w:sz="0" w:space="0" w:color="auto"/>
                <w:bottom w:val="none" w:sz="0" w:space="0" w:color="auto"/>
                <w:right w:val="none" w:sz="0" w:space="0" w:color="auto"/>
              </w:divBdr>
            </w:div>
            <w:div w:id="1343556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395497">
      <w:bodyDiv w:val="1"/>
      <w:marLeft w:val="0"/>
      <w:marRight w:val="0"/>
      <w:marTop w:val="0"/>
      <w:marBottom w:val="0"/>
      <w:divBdr>
        <w:top w:val="none" w:sz="0" w:space="0" w:color="auto"/>
        <w:left w:val="none" w:sz="0" w:space="0" w:color="auto"/>
        <w:bottom w:val="none" w:sz="0" w:space="0" w:color="auto"/>
        <w:right w:val="none" w:sz="0" w:space="0" w:color="auto"/>
      </w:divBdr>
    </w:div>
    <w:div w:id="288901098">
      <w:bodyDiv w:val="1"/>
      <w:marLeft w:val="0"/>
      <w:marRight w:val="0"/>
      <w:marTop w:val="0"/>
      <w:marBottom w:val="0"/>
      <w:divBdr>
        <w:top w:val="none" w:sz="0" w:space="0" w:color="auto"/>
        <w:left w:val="none" w:sz="0" w:space="0" w:color="auto"/>
        <w:bottom w:val="none" w:sz="0" w:space="0" w:color="auto"/>
        <w:right w:val="none" w:sz="0" w:space="0" w:color="auto"/>
      </w:divBdr>
    </w:div>
    <w:div w:id="472529926">
      <w:bodyDiv w:val="1"/>
      <w:marLeft w:val="0"/>
      <w:marRight w:val="0"/>
      <w:marTop w:val="0"/>
      <w:marBottom w:val="0"/>
      <w:divBdr>
        <w:top w:val="none" w:sz="0" w:space="0" w:color="auto"/>
        <w:left w:val="none" w:sz="0" w:space="0" w:color="auto"/>
        <w:bottom w:val="none" w:sz="0" w:space="0" w:color="auto"/>
        <w:right w:val="none" w:sz="0" w:space="0" w:color="auto"/>
      </w:divBdr>
    </w:div>
    <w:div w:id="563488317">
      <w:bodyDiv w:val="1"/>
      <w:marLeft w:val="0"/>
      <w:marRight w:val="0"/>
      <w:marTop w:val="0"/>
      <w:marBottom w:val="0"/>
      <w:divBdr>
        <w:top w:val="none" w:sz="0" w:space="0" w:color="auto"/>
        <w:left w:val="none" w:sz="0" w:space="0" w:color="auto"/>
        <w:bottom w:val="none" w:sz="0" w:space="0" w:color="auto"/>
        <w:right w:val="none" w:sz="0" w:space="0" w:color="auto"/>
      </w:divBdr>
    </w:div>
    <w:div w:id="572937643">
      <w:bodyDiv w:val="1"/>
      <w:marLeft w:val="0"/>
      <w:marRight w:val="0"/>
      <w:marTop w:val="0"/>
      <w:marBottom w:val="0"/>
      <w:divBdr>
        <w:top w:val="none" w:sz="0" w:space="0" w:color="auto"/>
        <w:left w:val="none" w:sz="0" w:space="0" w:color="auto"/>
        <w:bottom w:val="none" w:sz="0" w:space="0" w:color="auto"/>
        <w:right w:val="none" w:sz="0" w:space="0" w:color="auto"/>
      </w:divBdr>
    </w:div>
    <w:div w:id="745416947">
      <w:bodyDiv w:val="1"/>
      <w:marLeft w:val="0"/>
      <w:marRight w:val="0"/>
      <w:marTop w:val="0"/>
      <w:marBottom w:val="0"/>
      <w:divBdr>
        <w:top w:val="none" w:sz="0" w:space="0" w:color="auto"/>
        <w:left w:val="none" w:sz="0" w:space="0" w:color="auto"/>
        <w:bottom w:val="none" w:sz="0" w:space="0" w:color="auto"/>
        <w:right w:val="none" w:sz="0" w:space="0" w:color="auto"/>
      </w:divBdr>
    </w:div>
    <w:div w:id="754858376">
      <w:bodyDiv w:val="1"/>
      <w:marLeft w:val="0"/>
      <w:marRight w:val="0"/>
      <w:marTop w:val="0"/>
      <w:marBottom w:val="0"/>
      <w:divBdr>
        <w:top w:val="none" w:sz="0" w:space="0" w:color="auto"/>
        <w:left w:val="none" w:sz="0" w:space="0" w:color="auto"/>
        <w:bottom w:val="none" w:sz="0" w:space="0" w:color="auto"/>
        <w:right w:val="none" w:sz="0" w:space="0" w:color="auto"/>
      </w:divBdr>
    </w:div>
    <w:div w:id="808133796">
      <w:bodyDiv w:val="1"/>
      <w:marLeft w:val="0"/>
      <w:marRight w:val="0"/>
      <w:marTop w:val="0"/>
      <w:marBottom w:val="0"/>
      <w:divBdr>
        <w:top w:val="none" w:sz="0" w:space="0" w:color="auto"/>
        <w:left w:val="none" w:sz="0" w:space="0" w:color="auto"/>
        <w:bottom w:val="none" w:sz="0" w:space="0" w:color="auto"/>
        <w:right w:val="none" w:sz="0" w:space="0" w:color="auto"/>
      </w:divBdr>
    </w:div>
    <w:div w:id="882139518">
      <w:bodyDiv w:val="1"/>
      <w:marLeft w:val="0"/>
      <w:marRight w:val="0"/>
      <w:marTop w:val="0"/>
      <w:marBottom w:val="0"/>
      <w:divBdr>
        <w:top w:val="none" w:sz="0" w:space="0" w:color="auto"/>
        <w:left w:val="none" w:sz="0" w:space="0" w:color="auto"/>
        <w:bottom w:val="none" w:sz="0" w:space="0" w:color="auto"/>
        <w:right w:val="none" w:sz="0" w:space="0" w:color="auto"/>
      </w:divBdr>
    </w:div>
    <w:div w:id="1131051187">
      <w:bodyDiv w:val="1"/>
      <w:marLeft w:val="0"/>
      <w:marRight w:val="0"/>
      <w:marTop w:val="0"/>
      <w:marBottom w:val="0"/>
      <w:divBdr>
        <w:top w:val="none" w:sz="0" w:space="0" w:color="auto"/>
        <w:left w:val="none" w:sz="0" w:space="0" w:color="auto"/>
        <w:bottom w:val="none" w:sz="0" w:space="0" w:color="auto"/>
        <w:right w:val="none" w:sz="0" w:space="0" w:color="auto"/>
      </w:divBdr>
    </w:div>
    <w:div w:id="1435176247">
      <w:bodyDiv w:val="1"/>
      <w:marLeft w:val="0"/>
      <w:marRight w:val="0"/>
      <w:marTop w:val="0"/>
      <w:marBottom w:val="0"/>
      <w:divBdr>
        <w:top w:val="none" w:sz="0" w:space="0" w:color="auto"/>
        <w:left w:val="none" w:sz="0" w:space="0" w:color="auto"/>
        <w:bottom w:val="none" w:sz="0" w:space="0" w:color="auto"/>
        <w:right w:val="none" w:sz="0" w:space="0" w:color="auto"/>
      </w:divBdr>
    </w:div>
    <w:div w:id="1475564086">
      <w:bodyDiv w:val="1"/>
      <w:marLeft w:val="0"/>
      <w:marRight w:val="0"/>
      <w:marTop w:val="0"/>
      <w:marBottom w:val="0"/>
      <w:divBdr>
        <w:top w:val="none" w:sz="0" w:space="0" w:color="auto"/>
        <w:left w:val="none" w:sz="0" w:space="0" w:color="auto"/>
        <w:bottom w:val="none" w:sz="0" w:space="0" w:color="auto"/>
        <w:right w:val="none" w:sz="0" w:space="0" w:color="auto"/>
      </w:divBdr>
      <w:divsChild>
        <w:div w:id="1021391546">
          <w:marLeft w:val="0"/>
          <w:marRight w:val="0"/>
          <w:marTop w:val="0"/>
          <w:marBottom w:val="0"/>
          <w:divBdr>
            <w:top w:val="none" w:sz="0" w:space="0" w:color="auto"/>
            <w:left w:val="none" w:sz="0" w:space="0" w:color="auto"/>
            <w:bottom w:val="none" w:sz="0" w:space="0" w:color="auto"/>
            <w:right w:val="none" w:sz="0" w:space="0" w:color="auto"/>
          </w:divBdr>
        </w:div>
        <w:div w:id="1975721304">
          <w:marLeft w:val="0"/>
          <w:marRight w:val="0"/>
          <w:marTop w:val="0"/>
          <w:marBottom w:val="0"/>
          <w:divBdr>
            <w:top w:val="none" w:sz="0" w:space="0" w:color="auto"/>
            <w:left w:val="none" w:sz="0" w:space="0" w:color="auto"/>
            <w:bottom w:val="none" w:sz="0" w:space="0" w:color="auto"/>
            <w:right w:val="none" w:sz="0" w:space="0" w:color="auto"/>
          </w:divBdr>
        </w:div>
      </w:divsChild>
    </w:div>
    <w:div w:id="1491865820">
      <w:bodyDiv w:val="1"/>
      <w:marLeft w:val="0"/>
      <w:marRight w:val="0"/>
      <w:marTop w:val="0"/>
      <w:marBottom w:val="0"/>
      <w:divBdr>
        <w:top w:val="none" w:sz="0" w:space="0" w:color="auto"/>
        <w:left w:val="none" w:sz="0" w:space="0" w:color="auto"/>
        <w:bottom w:val="none" w:sz="0" w:space="0" w:color="auto"/>
        <w:right w:val="none" w:sz="0" w:space="0" w:color="auto"/>
      </w:divBdr>
    </w:div>
    <w:div w:id="1600917173">
      <w:bodyDiv w:val="1"/>
      <w:marLeft w:val="0"/>
      <w:marRight w:val="0"/>
      <w:marTop w:val="0"/>
      <w:marBottom w:val="0"/>
      <w:divBdr>
        <w:top w:val="none" w:sz="0" w:space="0" w:color="auto"/>
        <w:left w:val="none" w:sz="0" w:space="0" w:color="auto"/>
        <w:bottom w:val="none" w:sz="0" w:space="0" w:color="auto"/>
        <w:right w:val="none" w:sz="0" w:space="0" w:color="auto"/>
      </w:divBdr>
    </w:div>
    <w:div w:id="1806002013">
      <w:bodyDiv w:val="1"/>
      <w:marLeft w:val="0"/>
      <w:marRight w:val="0"/>
      <w:marTop w:val="0"/>
      <w:marBottom w:val="0"/>
      <w:divBdr>
        <w:top w:val="none" w:sz="0" w:space="0" w:color="auto"/>
        <w:left w:val="none" w:sz="0" w:space="0" w:color="auto"/>
        <w:bottom w:val="none" w:sz="0" w:space="0" w:color="auto"/>
        <w:right w:val="none" w:sz="0" w:space="0" w:color="auto"/>
      </w:divBdr>
    </w:div>
    <w:div w:id="2095973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1" Type="http://schemas.openxmlformats.org/officeDocument/2006/relationships/image" Target="media/image33.png"/></Relationship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1" Type="http://schemas.openxmlformats.org/officeDocument/2006/relationships/hyperlink" Target="https://www.atlassian.com/legal/privacy-policy" TargetMode="External"/><Relationship Id="rId42" Type="http://schemas.openxmlformats.org/officeDocument/2006/relationships/hyperlink" Target="mailto:state.projects@delwp.vic.gov.au" TargetMode="External"/><Relationship Id="rId63" Type="http://schemas.openxmlformats.org/officeDocument/2006/relationships/image" Target="media/image38.png"/><Relationship Id="rId84" Type="http://schemas.openxmlformats.org/officeDocument/2006/relationships/image" Target="media/image59.png"/><Relationship Id="rId138" Type="http://schemas.openxmlformats.org/officeDocument/2006/relationships/image" Target="media/image113.png"/><Relationship Id="rId159" Type="http://schemas.openxmlformats.org/officeDocument/2006/relationships/image" Target="media/image134.png"/><Relationship Id="rId170" Type="http://schemas.openxmlformats.org/officeDocument/2006/relationships/image" Target="media/image145.png"/><Relationship Id="rId247" Type="http://schemas.openxmlformats.org/officeDocument/2006/relationships/image" Target="media/image158.png"/><Relationship Id="rId16" Type="http://schemas.openxmlformats.org/officeDocument/2006/relationships/footer" Target="footer2.xml"/><Relationship Id="rId107" Type="http://schemas.openxmlformats.org/officeDocument/2006/relationships/image" Target="media/image82.png"/><Relationship Id="rId11" Type="http://schemas.openxmlformats.org/officeDocument/2006/relationships/footnotes" Target="footnotes.xml"/><Relationship Id="rId32" Type="http://schemas.openxmlformats.org/officeDocument/2006/relationships/image" Target="media/image10.png"/><Relationship Id="rId37" Type="http://schemas.openxmlformats.org/officeDocument/2006/relationships/image" Target="media/image15.png"/><Relationship Id="rId53" Type="http://schemas.openxmlformats.org/officeDocument/2006/relationships/image" Target="media/image27.png"/><Relationship Id="rId58" Type="http://schemas.openxmlformats.org/officeDocument/2006/relationships/image" Target="media/image32.png"/><Relationship Id="rId74" Type="http://schemas.openxmlformats.org/officeDocument/2006/relationships/image" Target="media/image49.png"/><Relationship Id="rId79" Type="http://schemas.openxmlformats.org/officeDocument/2006/relationships/image" Target="media/image54.png"/><Relationship Id="rId102" Type="http://schemas.openxmlformats.org/officeDocument/2006/relationships/image" Target="media/image77.png"/><Relationship Id="rId123" Type="http://schemas.openxmlformats.org/officeDocument/2006/relationships/image" Target="media/image98.png"/><Relationship Id="rId128" Type="http://schemas.openxmlformats.org/officeDocument/2006/relationships/image" Target="media/image103.png"/><Relationship Id="rId144" Type="http://schemas.openxmlformats.org/officeDocument/2006/relationships/image" Target="media/image119.png"/><Relationship Id="rId149" Type="http://schemas.openxmlformats.org/officeDocument/2006/relationships/image" Target="media/image124.png"/><Relationship Id="rId5" Type="http://schemas.openxmlformats.org/officeDocument/2006/relationships/customXml" Target="../customXml/item5.xml"/><Relationship Id="rId90" Type="http://schemas.openxmlformats.org/officeDocument/2006/relationships/image" Target="media/image65.png"/><Relationship Id="rId95" Type="http://schemas.openxmlformats.org/officeDocument/2006/relationships/image" Target="media/image70.png"/><Relationship Id="rId160" Type="http://schemas.openxmlformats.org/officeDocument/2006/relationships/image" Target="media/image135.png"/><Relationship Id="rId165" Type="http://schemas.openxmlformats.org/officeDocument/2006/relationships/image" Target="media/image140.png"/><Relationship Id="rId216" Type="http://schemas.openxmlformats.org/officeDocument/2006/relationships/image" Target="media/image192.png"/><Relationship Id="rId211" Type="http://schemas.openxmlformats.org/officeDocument/2006/relationships/image" Target="media/image151.png"/><Relationship Id="rId253" Type="http://schemas.openxmlformats.org/officeDocument/2006/relationships/header" Target="header4.xml"/><Relationship Id="rId258" Type="http://schemas.openxmlformats.org/officeDocument/2006/relationships/footer" Target="footer6.xml"/><Relationship Id="rId22" Type="http://schemas.openxmlformats.org/officeDocument/2006/relationships/comments" Target="comments.xml"/><Relationship Id="rId27" Type="http://schemas.openxmlformats.org/officeDocument/2006/relationships/image" Target="media/image5.png"/><Relationship Id="rId43" Type="http://schemas.openxmlformats.org/officeDocument/2006/relationships/image" Target="media/image18.png"/><Relationship Id="rId48" Type="http://schemas.openxmlformats.org/officeDocument/2006/relationships/image" Target="media/image22.png"/><Relationship Id="rId64" Type="http://schemas.openxmlformats.org/officeDocument/2006/relationships/image" Target="media/image39.png"/><Relationship Id="rId69" Type="http://schemas.openxmlformats.org/officeDocument/2006/relationships/image" Target="media/image44.png"/><Relationship Id="rId113" Type="http://schemas.openxmlformats.org/officeDocument/2006/relationships/image" Target="media/image88.png"/><Relationship Id="rId118" Type="http://schemas.openxmlformats.org/officeDocument/2006/relationships/image" Target="media/image93.png"/><Relationship Id="rId134" Type="http://schemas.openxmlformats.org/officeDocument/2006/relationships/image" Target="media/image109.png"/><Relationship Id="rId139" Type="http://schemas.openxmlformats.org/officeDocument/2006/relationships/image" Target="media/image114.png"/><Relationship Id="rId80" Type="http://schemas.openxmlformats.org/officeDocument/2006/relationships/image" Target="media/image55.png"/><Relationship Id="rId85" Type="http://schemas.openxmlformats.org/officeDocument/2006/relationships/image" Target="media/image60.png"/><Relationship Id="rId150" Type="http://schemas.openxmlformats.org/officeDocument/2006/relationships/image" Target="media/image125.png"/><Relationship Id="rId155" Type="http://schemas.openxmlformats.org/officeDocument/2006/relationships/image" Target="media/image130.png"/><Relationship Id="rId171" Type="http://schemas.openxmlformats.org/officeDocument/2006/relationships/image" Target="media/image146.png"/><Relationship Id="rId206" Type="http://schemas.openxmlformats.org/officeDocument/2006/relationships/image" Target="media/image182.png"/><Relationship Id="rId243" Type="http://schemas.openxmlformats.org/officeDocument/2006/relationships/image" Target="media/image1900.png"/><Relationship Id="rId248" Type="http://schemas.openxmlformats.org/officeDocument/2006/relationships/image" Target="media/image159.png"/><Relationship Id="rId12" Type="http://schemas.openxmlformats.org/officeDocument/2006/relationships/endnotes" Target="endnotes.xml"/><Relationship Id="rId17" Type="http://schemas.openxmlformats.org/officeDocument/2006/relationships/header" Target="header3.xml"/><Relationship Id="rId33" Type="http://schemas.openxmlformats.org/officeDocument/2006/relationships/image" Target="media/image11.png"/><Relationship Id="rId38" Type="http://schemas.openxmlformats.org/officeDocument/2006/relationships/image" Target="media/image16.png"/><Relationship Id="rId59" Type="http://schemas.openxmlformats.org/officeDocument/2006/relationships/image" Target="media/image34.png"/><Relationship Id="rId103" Type="http://schemas.openxmlformats.org/officeDocument/2006/relationships/image" Target="media/image78.png"/><Relationship Id="rId108" Type="http://schemas.openxmlformats.org/officeDocument/2006/relationships/image" Target="media/image83.png"/><Relationship Id="rId124" Type="http://schemas.openxmlformats.org/officeDocument/2006/relationships/image" Target="media/image99.png"/><Relationship Id="rId129" Type="http://schemas.openxmlformats.org/officeDocument/2006/relationships/image" Target="media/image104.png"/><Relationship Id="rId54" Type="http://schemas.openxmlformats.org/officeDocument/2006/relationships/image" Target="media/image28.png"/><Relationship Id="rId70" Type="http://schemas.openxmlformats.org/officeDocument/2006/relationships/image" Target="media/image45.png"/><Relationship Id="rId75" Type="http://schemas.openxmlformats.org/officeDocument/2006/relationships/image" Target="media/image50.png"/><Relationship Id="rId91" Type="http://schemas.openxmlformats.org/officeDocument/2006/relationships/image" Target="media/image66.png"/><Relationship Id="rId96" Type="http://schemas.openxmlformats.org/officeDocument/2006/relationships/image" Target="media/image71.png"/><Relationship Id="rId140" Type="http://schemas.openxmlformats.org/officeDocument/2006/relationships/image" Target="media/image115.png"/><Relationship Id="rId145" Type="http://schemas.openxmlformats.org/officeDocument/2006/relationships/image" Target="media/image120.png"/><Relationship Id="rId161" Type="http://schemas.openxmlformats.org/officeDocument/2006/relationships/image" Target="media/image136.png"/><Relationship Id="rId166" Type="http://schemas.openxmlformats.org/officeDocument/2006/relationships/image" Target="media/image141.png"/><Relationship Id="rId217" Type="http://schemas.openxmlformats.org/officeDocument/2006/relationships/image" Target="media/image154.png"/><Relationship Id="rId1" Type="http://schemas.openxmlformats.org/officeDocument/2006/relationships/customXml" Target="../customXml/item1.xml"/><Relationship Id="rId6" Type="http://schemas.openxmlformats.org/officeDocument/2006/relationships/customXml" Target="../customXml/item6.xml"/><Relationship Id="rId212" Type="http://schemas.openxmlformats.org/officeDocument/2006/relationships/image" Target="media/image188.png"/><Relationship Id="rId254" Type="http://schemas.openxmlformats.org/officeDocument/2006/relationships/header" Target="header5.xml"/><Relationship Id="rId259" Type="http://schemas.openxmlformats.org/officeDocument/2006/relationships/fontTable" Target="fontTable.xml"/><Relationship Id="rId23" Type="http://schemas.microsoft.com/office/2011/relationships/commentsExtended" Target="commentsExtended.xml"/><Relationship Id="rId28" Type="http://schemas.openxmlformats.org/officeDocument/2006/relationships/image" Target="media/image6.png"/><Relationship Id="rId49" Type="http://schemas.openxmlformats.org/officeDocument/2006/relationships/image" Target="media/image23.png"/><Relationship Id="rId114" Type="http://schemas.openxmlformats.org/officeDocument/2006/relationships/image" Target="media/image89.png"/><Relationship Id="rId119" Type="http://schemas.openxmlformats.org/officeDocument/2006/relationships/image" Target="media/image94.png"/><Relationship Id="rId44" Type="http://schemas.openxmlformats.org/officeDocument/2006/relationships/image" Target="media/image1810.png"/><Relationship Id="rId60" Type="http://schemas.openxmlformats.org/officeDocument/2006/relationships/image" Target="media/image35.png"/><Relationship Id="rId65" Type="http://schemas.openxmlformats.org/officeDocument/2006/relationships/image" Target="media/image40.png"/><Relationship Id="rId81" Type="http://schemas.openxmlformats.org/officeDocument/2006/relationships/image" Target="media/image56.png"/><Relationship Id="rId86" Type="http://schemas.openxmlformats.org/officeDocument/2006/relationships/image" Target="media/image61.png"/><Relationship Id="rId130" Type="http://schemas.openxmlformats.org/officeDocument/2006/relationships/image" Target="media/image105.png"/><Relationship Id="rId135" Type="http://schemas.openxmlformats.org/officeDocument/2006/relationships/image" Target="media/image110.png"/><Relationship Id="rId151" Type="http://schemas.openxmlformats.org/officeDocument/2006/relationships/image" Target="media/image126.png"/><Relationship Id="rId156" Type="http://schemas.openxmlformats.org/officeDocument/2006/relationships/image" Target="media/image131.png"/><Relationship Id="rId172" Type="http://schemas.openxmlformats.org/officeDocument/2006/relationships/image" Target="media/image147.png"/><Relationship Id="rId207" Type="http://schemas.openxmlformats.org/officeDocument/2006/relationships/image" Target="media/image149.png"/><Relationship Id="rId244" Type="http://schemas.openxmlformats.org/officeDocument/2006/relationships/image" Target="media/image156.png"/><Relationship Id="rId249" Type="http://schemas.openxmlformats.org/officeDocument/2006/relationships/image" Target="media/image1960.png"/><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1210.png"/><Relationship Id="rId109" Type="http://schemas.openxmlformats.org/officeDocument/2006/relationships/image" Target="media/image84.png"/><Relationship Id="rId260" Type="http://schemas.microsoft.com/office/2011/relationships/people" Target="people.xml"/><Relationship Id="rId34" Type="http://schemas.openxmlformats.org/officeDocument/2006/relationships/image" Target="media/image12.png"/><Relationship Id="rId50" Type="http://schemas.openxmlformats.org/officeDocument/2006/relationships/image" Target="media/image24.png"/><Relationship Id="rId55" Type="http://schemas.openxmlformats.org/officeDocument/2006/relationships/image" Target="media/image29.png"/><Relationship Id="rId76" Type="http://schemas.openxmlformats.org/officeDocument/2006/relationships/image" Target="media/image51.png"/><Relationship Id="rId97" Type="http://schemas.openxmlformats.org/officeDocument/2006/relationships/image" Target="media/image72.png"/><Relationship Id="rId104" Type="http://schemas.openxmlformats.org/officeDocument/2006/relationships/image" Target="media/image79.png"/><Relationship Id="rId120" Type="http://schemas.openxmlformats.org/officeDocument/2006/relationships/image" Target="media/image95.png"/><Relationship Id="rId125" Type="http://schemas.openxmlformats.org/officeDocument/2006/relationships/image" Target="media/image100.png"/><Relationship Id="rId141" Type="http://schemas.openxmlformats.org/officeDocument/2006/relationships/image" Target="media/image116.png"/><Relationship Id="rId146" Type="http://schemas.openxmlformats.org/officeDocument/2006/relationships/image" Target="media/image121.png"/><Relationship Id="rId167" Type="http://schemas.openxmlformats.org/officeDocument/2006/relationships/image" Target="media/image142.png"/><Relationship Id="rId7" Type="http://schemas.openxmlformats.org/officeDocument/2006/relationships/numbering" Target="numbering.xml"/><Relationship Id="rId71" Type="http://schemas.openxmlformats.org/officeDocument/2006/relationships/image" Target="media/image46.png"/><Relationship Id="rId92" Type="http://schemas.openxmlformats.org/officeDocument/2006/relationships/image" Target="media/image67.png"/><Relationship Id="rId162" Type="http://schemas.openxmlformats.org/officeDocument/2006/relationships/image" Target="media/image137.png"/><Relationship Id="rId213" Type="http://schemas.openxmlformats.org/officeDocument/2006/relationships/image" Target="media/image152.png"/><Relationship Id="rId218" Type="http://schemas.openxmlformats.org/officeDocument/2006/relationships/image" Target="media/image155.png"/><Relationship Id="rId2" Type="http://schemas.openxmlformats.org/officeDocument/2006/relationships/customXml" Target="../customXml/item2.xml"/><Relationship Id="rId29" Type="http://schemas.openxmlformats.org/officeDocument/2006/relationships/image" Target="media/image7.png"/><Relationship Id="rId250" Type="http://schemas.openxmlformats.org/officeDocument/2006/relationships/image" Target="media/image160.png"/><Relationship Id="rId255" Type="http://schemas.openxmlformats.org/officeDocument/2006/relationships/footer" Target="footer4.xml"/><Relationship Id="rId24" Type="http://schemas.microsoft.com/office/2016/09/relationships/commentsIds" Target="commentsIds.xml"/><Relationship Id="rId40" Type="http://schemas.openxmlformats.org/officeDocument/2006/relationships/image" Target="media/image17.png"/><Relationship Id="rId45" Type="http://schemas.openxmlformats.org/officeDocument/2006/relationships/image" Target="media/image19.png"/><Relationship Id="rId66" Type="http://schemas.openxmlformats.org/officeDocument/2006/relationships/image" Target="media/image41.png"/><Relationship Id="rId87" Type="http://schemas.openxmlformats.org/officeDocument/2006/relationships/image" Target="media/image62.png"/><Relationship Id="rId110" Type="http://schemas.openxmlformats.org/officeDocument/2006/relationships/image" Target="media/image85.png"/><Relationship Id="rId115" Type="http://schemas.openxmlformats.org/officeDocument/2006/relationships/image" Target="media/image90.png"/><Relationship Id="rId131" Type="http://schemas.openxmlformats.org/officeDocument/2006/relationships/image" Target="media/image106.png"/><Relationship Id="rId136" Type="http://schemas.openxmlformats.org/officeDocument/2006/relationships/image" Target="media/image111.png"/><Relationship Id="rId157" Type="http://schemas.openxmlformats.org/officeDocument/2006/relationships/image" Target="media/image132.png"/><Relationship Id="rId61" Type="http://schemas.openxmlformats.org/officeDocument/2006/relationships/image" Target="media/image36.png"/><Relationship Id="rId82" Type="http://schemas.openxmlformats.org/officeDocument/2006/relationships/image" Target="media/image57.png"/><Relationship Id="rId152" Type="http://schemas.openxmlformats.org/officeDocument/2006/relationships/image" Target="media/image127.png"/><Relationship Id="rId173" Type="http://schemas.openxmlformats.org/officeDocument/2006/relationships/image" Target="media/image148.png"/><Relationship Id="rId208" Type="http://schemas.openxmlformats.org/officeDocument/2006/relationships/image" Target="media/image184.png"/><Relationship Id="rId19" Type="http://schemas.openxmlformats.org/officeDocument/2006/relationships/hyperlink" Target="https://www.planning.vic.gov.au/schemes-and-amendments/amending-a-planning-scheme/amendment-tracking-system/ats-authoring" TargetMode="External"/><Relationship Id="rId245" Type="http://schemas.openxmlformats.org/officeDocument/2006/relationships/image" Target="media/image1920.png"/><Relationship Id="rId261" Type="http://schemas.openxmlformats.org/officeDocument/2006/relationships/theme" Target="theme/theme1.xml"/><Relationship Id="rId14" Type="http://schemas.openxmlformats.org/officeDocument/2006/relationships/header" Target="header2.xml"/><Relationship Id="rId30" Type="http://schemas.openxmlformats.org/officeDocument/2006/relationships/image" Target="media/image8.png"/><Relationship Id="rId35" Type="http://schemas.openxmlformats.org/officeDocument/2006/relationships/image" Target="media/image13.png"/><Relationship Id="rId56" Type="http://schemas.openxmlformats.org/officeDocument/2006/relationships/image" Target="media/image30.png"/><Relationship Id="rId77" Type="http://schemas.openxmlformats.org/officeDocument/2006/relationships/image" Target="media/image52.png"/><Relationship Id="rId100" Type="http://schemas.openxmlformats.org/officeDocument/2006/relationships/image" Target="media/image75.png"/><Relationship Id="rId105" Type="http://schemas.openxmlformats.org/officeDocument/2006/relationships/image" Target="media/image80.png"/><Relationship Id="rId126" Type="http://schemas.openxmlformats.org/officeDocument/2006/relationships/image" Target="media/image101.png"/><Relationship Id="rId147" Type="http://schemas.openxmlformats.org/officeDocument/2006/relationships/image" Target="media/image122.png"/><Relationship Id="rId168" Type="http://schemas.openxmlformats.org/officeDocument/2006/relationships/image" Target="media/image143.png"/><Relationship Id="rId8" Type="http://schemas.openxmlformats.org/officeDocument/2006/relationships/styles" Target="styles.xml"/><Relationship Id="rId51" Type="http://schemas.openxmlformats.org/officeDocument/2006/relationships/image" Target="media/image25.png"/><Relationship Id="rId72" Type="http://schemas.openxmlformats.org/officeDocument/2006/relationships/image" Target="media/image47.png"/><Relationship Id="rId93" Type="http://schemas.openxmlformats.org/officeDocument/2006/relationships/image" Target="media/image68.png"/><Relationship Id="rId98" Type="http://schemas.openxmlformats.org/officeDocument/2006/relationships/image" Target="media/image73.png"/><Relationship Id="rId121" Type="http://schemas.openxmlformats.org/officeDocument/2006/relationships/image" Target="media/image96.png"/><Relationship Id="rId142" Type="http://schemas.openxmlformats.org/officeDocument/2006/relationships/image" Target="media/image117.png"/><Relationship Id="rId163" Type="http://schemas.openxmlformats.org/officeDocument/2006/relationships/image" Target="media/image138.png"/><Relationship Id="rId219" Type="http://schemas.openxmlformats.org/officeDocument/2006/relationships/image" Target="media/image195.png"/><Relationship Id="rId3" Type="http://schemas.openxmlformats.org/officeDocument/2006/relationships/customXml" Target="../customXml/item3.xml"/><Relationship Id="rId214" Type="http://schemas.openxmlformats.org/officeDocument/2006/relationships/image" Target="media/image190.png"/><Relationship Id="rId251" Type="http://schemas.openxmlformats.org/officeDocument/2006/relationships/image" Target="media/image1980.png"/><Relationship Id="rId256" Type="http://schemas.openxmlformats.org/officeDocument/2006/relationships/footer" Target="footer5.xml"/><Relationship Id="rId25" Type="http://schemas.microsoft.com/office/2018/08/relationships/commentsExtensible" Target="commentsExtensible.xml"/><Relationship Id="rId46" Type="http://schemas.openxmlformats.org/officeDocument/2006/relationships/image" Target="media/image20.png"/><Relationship Id="rId67" Type="http://schemas.openxmlformats.org/officeDocument/2006/relationships/image" Target="media/image42.png"/><Relationship Id="rId116" Type="http://schemas.openxmlformats.org/officeDocument/2006/relationships/image" Target="media/image91.png"/><Relationship Id="rId137" Type="http://schemas.openxmlformats.org/officeDocument/2006/relationships/image" Target="media/image112.png"/><Relationship Id="rId158" Type="http://schemas.openxmlformats.org/officeDocument/2006/relationships/image" Target="media/image133.png"/><Relationship Id="rId20" Type="http://schemas.openxmlformats.org/officeDocument/2006/relationships/hyperlink" Target="mailto:state.projects@delwp.vic.gov.au" TargetMode="External"/><Relationship Id="rId41" Type="http://schemas.openxmlformats.org/officeDocument/2006/relationships/image" Target="media/image1610.png"/><Relationship Id="rId62" Type="http://schemas.openxmlformats.org/officeDocument/2006/relationships/image" Target="media/image37.png"/><Relationship Id="rId83" Type="http://schemas.openxmlformats.org/officeDocument/2006/relationships/image" Target="media/image58.png"/><Relationship Id="rId88" Type="http://schemas.openxmlformats.org/officeDocument/2006/relationships/image" Target="media/image63.png"/><Relationship Id="rId111" Type="http://schemas.openxmlformats.org/officeDocument/2006/relationships/image" Target="media/image86.png"/><Relationship Id="rId132" Type="http://schemas.openxmlformats.org/officeDocument/2006/relationships/image" Target="media/image107.png"/><Relationship Id="rId153" Type="http://schemas.openxmlformats.org/officeDocument/2006/relationships/image" Target="media/image128.png"/><Relationship Id="rId209" Type="http://schemas.openxmlformats.org/officeDocument/2006/relationships/image" Target="media/image150.png"/><Relationship Id="rId246" Type="http://schemas.openxmlformats.org/officeDocument/2006/relationships/image" Target="media/image157.png"/><Relationship Id="rId15" Type="http://schemas.openxmlformats.org/officeDocument/2006/relationships/footer" Target="footer1.xml"/><Relationship Id="rId36" Type="http://schemas.openxmlformats.org/officeDocument/2006/relationships/image" Target="media/image14.png"/><Relationship Id="rId57" Type="http://schemas.openxmlformats.org/officeDocument/2006/relationships/image" Target="media/image31.png"/><Relationship Id="rId106" Type="http://schemas.openxmlformats.org/officeDocument/2006/relationships/image" Target="media/image81.png"/><Relationship Id="rId127" Type="http://schemas.openxmlformats.org/officeDocument/2006/relationships/image" Target="media/image102.png"/><Relationship Id="rId10" Type="http://schemas.openxmlformats.org/officeDocument/2006/relationships/webSettings" Target="webSettings.xml"/><Relationship Id="rId31" Type="http://schemas.openxmlformats.org/officeDocument/2006/relationships/image" Target="media/image9.png"/><Relationship Id="rId52" Type="http://schemas.openxmlformats.org/officeDocument/2006/relationships/image" Target="media/image26.png"/><Relationship Id="rId73" Type="http://schemas.openxmlformats.org/officeDocument/2006/relationships/image" Target="media/image48.png"/><Relationship Id="rId78" Type="http://schemas.openxmlformats.org/officeDocument/2006/relationships/image" Target="media/image53.png"/><Relationship Id="rId94" Type="http://schemas.openxmlformats.org/officeDocument/2006/relationships/image" Target="media/image69.png"/><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image" Target="media/image97.png"/><Relationship Id="rId143" Type="http://schemas.openxmlformats.org/officeDocument/2006/relationships/image" Target="media/image118.png"/><Relationship Id="rId148" Type="http://schemas.openxmlformats.org/officeDocument/2006/relationships/image" Target="media/image123.png"/><Relationship Id="rId164" Type="http://schemas.openxmlformats.org/officeDocument/2006/relationships/image" Target="media/image139.png"/><Relationship Id="rId169" Type="http://schemas.openxmlformats.org/officeDocument/2006/relationships/image" Target="media/image144.png"/><Relationship Id="rId4" Type="http://schemas.openxmlformats.org/officeDocument/2006/relationships/customXml" Target="../customXml/item4.xml"/><Relationship Id="rId9" Type="http://schemas.openxmlformats.org/officeDocument/2006/relationships/settings" Target="settings.xml"/><Relationship Id="rId210" Type="http://schemas.openxmlformats.org/officeDocument/2006/relationships/image" Target="media/image186.png"/><Relationship Id="rId215" Type="http://schemas.openxmlformats.org/officeDocument/2006/relationships/image" Target="media/image153.png"/><Relationship Id="rId257" Type="http://schemas.openxmlformats.org/officeDocument/2006/relationships/header" Target="header6.xml"/><Relationship Id="rId26" Type="http://schemas.openxmlformats.org/officeDocument/2006/relationships/hyperlink" Target="https://stateprojectfacilitation.atlassian.net/servicedesk/customer/portals" TargetMode="External"/><Relationship Id="rId252" Type="http://schemas.openxmlformats.org/officeDocument/2006/relationships/hyperlink" Target="https://www.yammer.com/delwpplanning-councilengagement/" TargetMode="External"/><Relationship Id="rId47" Type="http://schemas.openxmlformats.org/officeDocument/2006/relationships/image" Target="media/image21.png"/><Relationship Id="rId68" Type="http://schemas.openxmlformats.org/officeDocument/2006/relationships/image" Target="media/image43.png"/><Relationship Id="rId89" Type="http://schemas.openxmlformats.org/officeDocument/2006/relationships/image" Target="media/image64.png"/><Relationship Id="rId112" Type="http://schemas.openxmlformats.org/officeDocument/2006/relationships/image" Target="media/image87.png"/><Relationship Id="rId133" Type="http://schemas.openxmlformats.org/officeDocument/2006/relationships/image" Target="media/image108.png"/><Relationship Id="rId154" Type="http://schemas.openxmlformats.org/officeDocument/2006/relationships/image" Target="media/image129.png"/></Relationships>
</file>

<file path=word/_rels/footer3.xml.rels><?xml version="1.0" encoding="UTF-8" standalone="yes"?>
<Relationships xmlns="http://schemas.openxmlformats.org/package/2006/relationships"><Relationship Id="rId2" Type="http://schemas.openxmlformats.org/officeDocument/2006/relationships/image" Target="media/image4.emf"/><Relationship Id="rId1" Type="http://schemas.openxmlformats.org/officeDocument/2006/relationships/image" Target="media/image3.emf"/></Relationships>
</file>

<file path=word/_rels/footer6.xml.rels><?xml version="1.0" encoding="UTF-8" standalone="yes"?>
<Relationships xmlns="http://schemas.openxmlformats.org/package/2006/relationships"><Relationship Id="rId3" Type="http://schemas.openxmlformats.org/officeDocument/2006/relationships/image" Target="media/image4.emf"/><Relationship Id="rId2" Type="http://schemas.openxmlformats.org/officeDocument/2006/relationships/image" Target="media/image3.emf"/><Relationship Id="rId1" Type="http://schemas.openxmlformats.org/officeDocument/2006/relationships/image" Target="media/image161.jpg"/></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r0f\Downloads\Word%20Templates_DELWP%20Blank%20A4.dotm" TargetMode="External"/></Relationships>
</file>

<file path=word/theme/theme1.xml><?xml version="1.0" encoding="utf-8"?>
<a:theme xmlns:a="http://schemas.openxmlformats.org/drawingml/2006/main" name="BOP">
  <a:themeElements>
    <a:clrScheme name="DELWP Sub-Brand Offical">
      <a:dk1>
        <a:srgbClr val="363534"/>
      </a:dk1>
      <a:lt1>
        <a:sysClr val="window" lastClr="FFFFFF"/>
      </a:lt1>
      <a:dk2>
        <a:srgbClr val="642667"/>
      </a:dk2>
      <a:lt2>
        <a:srgbClr val="EFE9F0"/>
      </a:lt2>
      <a:accent1>
        <a:srgbClr val="00B2A9"/>
      </a:accent1>
      <a:accent2>
        <a:srgbClr val="642667"/>
      </a:accent2>
      <a:accent3>
        <a:srgbClr val="201547"/>
      </a:accent3>
      <a:accent4>
        <a:srgbClr val="99E0DD"/>
      </a:accent4>
      <a:accent5>
        <a:srgbClr val="C1A8C2"/>
      </a:accent5>
      <a:accent6>
        <a:srgbClr val="A6A1B5"/>
      </a:accent6>
      <a:hlink>
        <a:srgbClr val="0000FF"/>
      </a:hlink>
      <a:folHlink>
        <a:srgbClr val="800080"/>
      </a:folHlink>
    </a:clrScheme>
    <a:fontScheme name="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24E2F2FC9195864C9DB28A65984B9500" ma:contentTypeVersion="13" ma:contentTypeDescription="Create a new document." ma:contentTypeScope="" ma:versionID="6268c739070cd37126be551bb25c20af">
  <xsd:schema xmlns:xsd="http://www.w3.org/2001/XMLSchema" xmlns:xs="http://www.w3.org/2001/XMLSchema" xmlns:p="http://schemas.microsoft.com/office/2006/metadata/properties" xmlns:ns2="a5f32de4-e402-4188-b034-e71ca7d22e54" xmlns:ns3="8e5e9647-7842-4d84-9c35-194def60a8e1" xmlns:ns4="dce9a46c-5570-4d57-a099-47459b820ed3" targetNamespace="http://schemas.microsoft.com/office/2006/metadata/properties" ma:root="true" ma:fieldsID="c8d3e61516d1f35478d0d62f5052b723" ns2:_="" ns3:_="" ns4:_="">
    <xsd:import namespace="a5f32de4-e402-4188-b034-e71ca7d22e54"/>
    <xsd:import namespace="8e5e9647-7842-4d84-9c35-194def60a8e1"/>
    <xsd:import namespace="dce9a46c-5570-4d57-a099-47459b820ed3"/>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3:MediaServiceDateTaken" minOccurs="0"/>
                <xsd:element ref="ns3:MediaLengthInSeconds" minOccurs="0"/>
                <xsd:element ref="ns3:MediaServiceAutoTags" minOccurs="0"/>
                <xsd:element ref="ns3:MediaServiceOCR" minOccurs="0"/>
                <xsd:element ref="ns3:MediaServiceGenerationTime" minOccurs="0"/>
                <xsd:element ref="ns3:MediaServiceEventHashCode" minOccurs="0"/>
                <xsd:element ref="ns3:Document_x0020_Set"/>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8e5e9647-7842-4d84-9c35-194def60a8e1"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Tags" ma:index="19" nillable="true" ma:displayName="Tags" ma:internalName="MediaServiceAutoTags"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Document_x0020_Set" ma:index="23" ma:displayName="Document Set" ma:internalName="Document_x0020_Set">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ce9a46c-5570-4d57-a099-47459b820ed3"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dlc_DocId xmlns="a5f32de4-e402-4188-b034-e71ca7d22e54">DOCID631-1884575631-77</_dlc_DocId>
    <_dlc_DocIdUrl xmlns="a5f32de4-e402-4188-b034-e71ca7d22e54">
      <Url>https://delwpvicgovau.sharepoint.com/sites/ecm_631/_layouts/15/DocIdRedir.aspx?ID=DOCID631-1884575631-77</Url>
      <Description>DOCID631-1884575631-77</Description>
    </_dlc_DocIdUrl>
    <Document_x0020_Set xmlns="8e5e9647-7842-4d84-9c35-194def60a8e1">External Guide</Document_x0020_Set>
    <SharedWithUsers xmlns="dce9a46c-5570-4d57-a099-47459b820ed3">
      <UserInfo>
        <DisplayName>Mark Tommasi (DELWP)</DisplayName>
        <AccountId>197</AccountId>
        <AccountType/>
      </UserInfo>
    </SharedWithUsers>
  </documentManagement>
</p:properties>
</file>

<file path=customXml/item5.xml><?xml version="1.0" encoding="utf-8"?>
<?mso-contentType ?>
<SharedContentType xmlns="Microsoft.SharePoint.Taxonomy.ContentTypeSync" SourceId="797aeec6-0273-40f2-ab3e-beee73212332" ContentTypeId="0x0101" PreviousValue="false"/>
</file>

<file path=customXml/item6.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7E2A049-8F4A-4B17-BC33-9244C2AE5E58}">
  <ds:schemaRefs>
    <ds:schemaRef ds:uri="http://schemas.microsoft.com/sharepoint/events"/>
  </ds:schemaRefs>
</ds:datastoreItem>
</file>

<file path=customXml/itemProps2.xml><?xml version="1.0" encoding="utf-8"?>
<ds:datastoreItem xmlns:ds="http://schemas.openxmlformats.org/officeDocument/2006/customXml" ds:itemID="{7DAED3AA-25BC-4422-B1AE-5F72AD2279B8}">
  <ds:schemaRefs>
    <ds:schemaRef ds:uri="http://schemas.openxmlformats.org/officeDocument/2006/bibliography"/>
  </ds:schemaRefs>
</ds:datastoreItem>
</file>

<file path=customXml/itemProps3.xml><?xml version="1.0" encoding="utf-8"?>
<ds:datastoreItem xmlns:ds="http://schemas.openxmlformats.org/officeDocument/2006/customXml" ds:itemID="{3B8CEAE9-BA12-4D57-A355-DC48C0205F0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f32de4-e402-4188-b034-e71ca7d22e54"/>
    <ds:schemaRef ds:uri="8e5e9647-7842-4d84-9c35-194def60a8e1"/>
    <ds:schemaRef ds:uri="dce9a46c-5570-4d57-a099-47459b820e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591AC11-8437-4F23-82F1-FC0FD2E881E8}">
  <ds:schemaRefs>
    <ds:schemaRef ds:uri="http://schemas.microsoft.com/office/2006/metadata/properties"/>
    <ds:schemaRef ds:uri="http://schemas.microsoft.com/office/infopath/2007/PartnerControls"/>
    <ds:schemaRef ds:uri="a5f32de4-e402-4188-b034-e71ca7d22e54"/>
    <ds:schemaRef ds:uri="8e5e9647-7842-4d84-9c35-194def60a8e1"/>
    <ds:schemaRef ds:uri="dce9a46c-5570-4d57-a099-47459b820ed3"/>
  </ds:schemaRefs>
</ds:datastoreItem>
</file>

<file path=customXml/itemProps5.xml><?xml version="1.0" encoding="utf-8"?>
<ds:datastoreItem xmlns:ds="http://schemas.openxmlformats.org/officeDocument/2006/customXml" ds:itemID="{40C800EF-80FB-4B6C-BD0F-97EC1D368B58}">
  <ds:schemaRefs>
    <ds:schemaRef ds:uri="Microsoft.SharePoint.Taxonomy.ContentTypeSync"/>
  </ds:schemaRefs>
</ds:datastoreItem>
</file>

<file path=customXml/itemProps6.xml><?xml version="1.0" encoding="utf-8"?>
<ds:datastoreItem xmlns:ds="http://schemas.openxmlformats.org/officeDocument/2006/customXml" ds:itemID="{22787463-9F00-4187-8932-24D95DC822B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Word Templates_DELWP Blank A4.dotm</Template>
  <TotalTime>55</TotalTime>
  <Pages>48</Pages>
  <Words>5795</Words>
  <Characters>33033</Characters>
  <Application>Microsoft Office Word</Application>
  <DocSecurity>0</DocSecurity>
  <Lines>275</Lines>
  <Paragraphs>77</Paragraphs>
  <ScaleCrop>false</ScaleCrop>
  <Company/>
  <LinksUpToDate>false</LinksUpToDate>
  <CharactersWithSpaces>38751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Heidi Richards (DELWP)</dc:creator>
  <cp:keywords/>
  <dc:description/>
  <cp:lastModifiedBy>Heidi L Richards (DELWP)</cp:lastModifiedBy>
  <cp:revision>306</cp:revision>
  <cp:lastPrinted>2022-11-14T21:40:00Z</cp:lastPrinted>
  <dcterms:created xsi:type="dcterms:W3CDTF">2021-07-16T19:20:00Z</dcterms:created>
  <dcterms:modified xsi:type="dcterms:W3CDTF">2022-11-14T21:40:00Z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Title">
    <vt:lpwstr>Title</vt:lpwstr>
  </property>
  <property fmtid="{D5CDD505-2E9C-101B-9397-08002B2CF9AE}" pid="3" name="xSubtitle">
    <vt:lpwstr>Subtitle</vt:lpwstr>
  </property>
  <property fmtid="{D5CDD505-2E9C-101B-9397-08002B2CF9AE}" pid="4" name="xDate">
    <vt:lpwstr/>
  </property>
  <property fmtid="{D5CDD505-2E9C-101B-9397-08002B2CF9AE}" pid="5" name="xTOCH2">
    <vt:lpwstr>Y</vt:lpwstr>
  </property>
  <property fmtid="{D5CDD505-2E9C-101B-9397-08002B2CF9AE}" pid="6" name="xTOCH3">
    <vt:lpwstr>Y</vt:lpwstr>
  </property>
  <property fmtid="{D5CDD505-2E9C-101B-9397-08002B2CF9AE}" pid="7" name="xTOCTable">
    <vt:lpwstr>H</vt:lpwstr>
  </property>
  <property fmtid="{D5CDD505-2E9C-101B-9397-08002B2CF9AE}" pid="8" name="xTOCFigure">
    <vt:lpwstr>H</vt:lpwstr>
  </property>
  <property fmtid="{D5CDD505-2E9C-101B-9397-08002B2CF9AE}" pid="9" name="xTOCApp">
    <vt:lpwstr>H</vt:lpwstr>
  </property>
  <property fmtid="{D5CDD505-2E9C-101B-9397-08002B2CF9AE}" pid="10" name="xStatus">
    <vt:lpwstr/>
  </property>
  <property fmtid="{D5CDD505-2E9C-101B-9397-08002B2CF9AE}" pid="11" name="xCR">
    <vt:lpwstr>Heading</vt:lpwstr>
  </property>
  <property fmtid="{D5CDD505-2E9C-101B-9397-08002B2CF9AE}" pid="12" name="xHeadingsNumbered">
    <vt:lpwstr>0</vt:lpwstr>
  </property>
  <property fmtid="{D5CDD505-2E9C-101B-9397-08002B2CF9AE}" pid="13" name="xDoctype">
    <vt:lpwstr/>
  </property>
  <property fmtid="{D5CDD505-2E9C-101B-9397-08002B2CF9AE}" pid="14" name="xTOCH4">
    <vt:lpwstr>N</vt:lpwstr>
  </property>
  <property fmtid="{D5CDD505-2E9C-101B-9397-08002B2CF9AE}" pid="15" name="xFooterTitle">
    <vt:lpwstr>Title</vt:lpwstr>
  </property>
  <property fmtid="{D5CDD505-2E9C-101B-9397-08002B2CF9AE}" pid="16" name="xFooterSubtitle">
    <vt:lpwstr>Subtitle</vt:lpwstr>
  </property>
  <property fmtid="{D5CDD505-2E9C-101B-9397-08002B2CF9AE}" pid="17" name="xAppendixName">
    <vt:lpwstr>Appendix</vt:lpwstr>
  </property>
  <property fmtid="{D5CDD505-2E9C-101B-9397-08002B2CF9AE}" pid="18" name="ContentTypeId">
    <vt:lpwstr>0x01010024E2F2FC9195864C9DB28A65984B9500</vt:lpwstr>
  </property>
  <property fmtid="{D5CDD505-2E9C-101B-9397-08002B2CF9AE}" pid="19" name="pd01c257034b4e86b1f58279a3bd54c6">
    <vt:lpwstr>Unclassified|7fa379f4-4aba-4692-ab80-7d39d3a23cf4</vt:lpwstr>
  </property>
  <property fmtid="{D5CDD505-2E9C-101B-9397-08002B2CF9AE}" pid="20" name="ece32f50ba964e1fbf627a9d83fe6c01">
    <vt:lpwstr>Department of Environment, Land, Water and Planning|607a3f87-1228-4cd9-82a5-076aa8776274</vt:lpwstr>
  </property>
  <property fmtid="{D5CDD505-2E9C-101B-9397-08002B2CF9AE}" pid="21" name="ic50d0a05a8e4d9791dac67f8a1e716c">
    <vt:lpwstr>Planning|a27341dd-7be7-4882-a552-a667d667e276</vt:lpwstr>
  </property>
  <property fmtid="{D5CDD505-2E9C-101B-9397-08002B2CF9AE}" pid="22" name="_dlc_DocIdItemGuid">
    <vt:lpwstr>e1e1dd1b-fe67-49a1-b060-1a952d7c9bd8</vt:lpwstr>
  </property>
  <property fmtid="{D5CDD505-2E9C-101B-9397-08002B2CF9AE}" pid="23" name="k1bd994a94c2413797db3bab8f123f6f">
    <vt:lpwstr>All|8270565e-a836-42c0-aa61-1ac7b0ff14aa</vt:lpwstr>
  </property>
  <property fmtid="{D5CDD505-2E9C-101B-9397-08002B2CF9AE}" pid="24" name="n771d69a070c4babbf278c67c8a2b859">
    <vt:lpwstr>Forward Policy and Business Strategy|8390fb7a-894d-4536-a591-336c8a33878d</vt:lpwstr>
  </property>
  <property fmtid="{D5CDD505-2E9C-101B-9397-08002B2CF9AE}" pid="25" name="mfe9accc5a0b4653a7b513b67ffd122d">
    <vt:lpwstr>Statutory Support Services|43f28c5d-e736-44ed-aa2b-f15b2de1f91a</vt:lpwstr>
  </property>
  <property fmtid="{D5CDD505-2E9C-101B-9397-08002B2CF9AE}" pid="26" name="fb3179c379644f499d7166d0c985669b">
    <vt:lpwstr>FOUO|955eb6fc-b35a-4808-8aa5-31e514fa3f26</vt:lpwstr>
  </property>
  <property fmtid="{D5CDD505-2E9C-101B-9397-08002B2CF9AE}" pid="27" name="Section">
    <vt:lpwstr>7;#All|8270565e-a836-42c0-aa61-1ac7b0ff14aa</vt:lpwstr>
  </property>
  <property fmtid="{D5CDD505-2E9C-101B-9397-08002B2CF9AE}" pid="28" name="Agency">
    <vt:lpwstr>1;#Department of Environment, Land, Water and Planning|607a3f87-1228-4cd9-82a5-076aa8776274</vt:lpwstr>
  </property>
  <property fmtid="{D5CDD505-2E9C-101B-9397-08002B2CF9AE}" pid="29" name="Branch">
    <vt:lpwstr>10;#Statutory Support Services|43f28c5d-e736-44ed-aa2b-f15b2de1f91a</vt:lpwstr>
  </property>
  <property fmtid="{D5CDD505-2E9C-101B-9397-08002B2CF9AE}" pid="30" name="a25c4e3633654d669cbaa09ae6b70789">
    <vt:lpwstr/>
  </property>
  <property fmtid="{D5CDD505-2E9C-101B-9397-08002B2CF9AE}" pid="31" name="o85941e134754762b9719660a258a6e6">
    <vt:lpwstr/>
  </property>
  <property fmtid="{D5CDD505-2E9C-101B-9397-08002B2CF9AE}" pid="32" name="Copyright_x0020_Licence_x0020_Name">
    <vt:lpwstr/>
  </property>
  <property fmtid="{D5CDD505-2E9C-101B-9397-08002B2CF9AE}" pid="33" name="Department Document type">
    <vt:lpwstr>23;#QRGs|44c213a3-e2cf-47c2-9a10-4c3b61a92a10</vt:lpwstr>
  </property>
  <property fmtid="{D5CDD505-2E9C-101B-9397-08002B2CF9AE}" pid="34" name="df723ab3fe1c4eb7a0b151674e7ac40d">
    <vt:lpwstr/>
  </property>
  <property fmtid="{D5CDD505-2E9C-101B-9397-08002B2CF9AE}" pid="35" name="Division">
    <vt:lpwstr>9;#Forward Policy and Business Strategy|8390fb7a-894d-4536-a591-336c8a33878d</vt:lpwstr>
  </property>
  <property fmtid="{D5CDD505-2E9C-101B-9397-08002B2CF9AE}" pid="36" name="Copyright_x0020_License_x0020_Type">
    <vt:lpwstr/>
  </property>
  <property fmtid="{D5CDD505-2E9C-101B-9397-08002B2CF9AE}" pid="37" name="Dissemination Limiting Marker">
    <vt:lpwstr>3;#FOUO|955eb6fc-b35a-4808-8aa5-31e514fa3f26</vt:lpwstr>
  </property>
  <property fmtid="{D5CDD505-2E9C-101B-9397-08002B2CF9AE}" pid="38" name="Sub_x002d_Section">
    <vt:lpwstr/>
  </property>
  <property fmtid="{D5CDD505-2E9C-101B-9397-08002B2CF9AE}" pid="39" name="Group1">
    <vt:lpwstr>8;#Planning|a27341dd-7be7-4882-a552-a667d667e276</vt:lpwstr>
  </property>
  <property fmtid="{D5CDD505-2E9C-101B-9397-08002B2CF9AE}" pid="40" name="Security Classification">
    <vt:lpwstr>2;#Unclassified|7fa379f4-4aba-4692-ab80-7d39d3a23cf4</vt:lpwstr>
  </property>
  <property fmtid="{D5CDD505-2E9C-101B-9397-08002B2CF9AE}" pid="41" name="Sub-Section">
    <vt:lpwstr/>
  </property>
  <property fmtid="{D5CDD505-2E9C-101B-9397-08002B2CF9AE}" pid="42" name="Copyright Licence Name">
    <vt:lpwstr/>
  </property>
  <property fmtid="{D5CDD505-2E9C-101B-9397-08002B2CF9AE}" pid="43" name="Copyright License Type">
    <vt:lpwstr/>
  </property>
  <property fmtid="{D5CDD505-2E9C-101B-9397-08002B2CF9AE}" pid="44" name="jc9bccb199b742b388bd3751744dbdac">
    <vt:lpwstr>QRGs|44c213a3-e2cf-47c2-9a10-4c3b61a92a10</vt:lpwstr>
  </property>
  <property fmtid="{D5CDD505-2E9C-101B-9397-08002B2CF9AE}" pid="45" name="URL">
    <vt:lpwstr>, </vt:lpwstr>
  </property>
  <property fmtid="{D5CDD505-2E9C-101B-9397-08002B2CF9AE}" pid="46" name="Language">
    <vt:lpwstr>English</vt:lpwstr>
  </property>
  <property fmtid="{D5CDD505-2E9C-101B-9397-08002B2CF9AE}" pid="47" name="TaxCatchAll">
    <vt:lpwstr>10;#;#9;#;#8;#;#7;#;#23;#;#3;#;#2;#;#1;#</vt:lpwstr>
  </property>
  <property fmtid="{D5CDD505-2E9C-101B-9397-08002B2CF9AE}" pid="48" name="MSIP_Label_b92b7feb-b287-442c-a072-f385b02ec972_Enabled">
    <vt:lpwstr>true</vt:lpwstr>
  </property>
  <property fmtid="{D5CDD505-2E9C-101B-9397-08002B2CF9AE}" pid="49" name="MSIP_Label_b92b7feb-b287-442c-a072-f385b02ec972_SetDate">
    <vt:lpwstr>2022-11-14T21:40:34Z</vt:lpwstr>
  </property>
  <property fmtid="{D5CDD505-2E9C-101B-9397-08002B2CF9AE}" pid="50" name="MSIP_Label_b92b7feb-b287-442c-a072-f385b02ec972_Method">
    <vt:lpwstr>Privileged</vt:lpwstr>
  </property>
  <property fmtid="{D5CDD505-2E9C-101B-9397-08002B2CF9AE}" pid="51" name="MSIP_Label_b92b7feb-b287-442c-a072-f385b02ec972_Name">
    <vt:lpwstr>Unofficial</vt:lpwstr>
  </property>
  <property fmtid="{D5CDD505-2E9C-101B-9397-08002B2CF9AE}" pid="52" name="MSIP_Label_b92b7feb-b287-442c-a072-f385b02ec972_SiteId">
    <vt:lpwstr>e8bdd6f7-fc18-4e48-a554-7f547927223b</vt:lpwstr>
  </property>
  <property fmtid="{D5CDD505-2E9C-101B-9397-08002B2CF9AE}" pid="53" name="MSIP_Label_b92b7feb-b287-442c-a072-f385b02ec972_ActionId">
    <vt:lpwstr>3b27e0e8-0b3d-4f02-84db-36ed6bbbd686</vt:lpwstr>
  </property>
  <property fmtid="{D5CDD505-2E9C-101B-9397-08002B2CF9AE}" pid="54" name="MSIP_Label_b92b7feb-b287-442c-a072-f385b02ec972_ContentBits">
    <vt:lpwstr>2</vt:lpwstr>
  </property>
</Properties>
</file>