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5670" w:rightFromText="5670" w:bottomFromText="284" w:vertAnchor="page" w:horzAnchor="page" w:tblpX="3403" w:tblpY="455"/>
        <w:tblOverlap w:val="never"/>
        <w:tblW w:w="7761" w:type="dxa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7761"/>
      </w:tblGrid>
      <w:tr w:rsidR="00C46A59" w:rsidRPr="00F579ED" w14:paraId="378B6AB8" w14:textId="77777777" w:rsidTr="002543A9">
        <w:trPr>
          <w:trHeight w:hRule="exact" w:val="1418"/>
        </w:trPr>
        <w:tc>
          <w:tcPr>
            <w:tcW w:w="7761" w:type="dxa"/>
            <w:vAlign w:val="center"/>
          </w:tcPr>
          <w:p w14:paraId="160421A5" w14:textId="045EDF48" w:rsidR="00C46A59" w:rsidRPr="00F579ED" w:rsidRDefault="00A328DF" w:rsidP="00C46A59">
            <w:pPr>
              <w:pStyle w:val="Title"/>
            </w:pPr>
            <w:r w:rsidRPr="009B32F1">
              <w:t>Melbourne Airport Environs Overlay</w:t>
            </w:r>
          </w:p>
        </w:tc>
      </w:tr>
    </w:tbl>
    <w:tbl>
      <w:tblPr>
        <w:tblpPr w:leftFromText="5670" w:rightFromText="5670" w:bottomFromText="284" w:vertAnchor="page" w:horzAnchor="page" w:tblpX="2890" w:tblpY="455"/>
        <w:tblOverlap w:val="never"/>
        <w:tblW w:w="8364" w:type="dxa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8364"/>
      </w:tblGrid>
      <w:tr w:rsidR="00A328DF" w:rsidRPr="009B32F1" w14:paraId="1089BA5C" w14:textId="77777777" w:rsidTr="00D96D0A">
        <w:trPr>
          <w:trHeight w:val="1247"/>
        </w:trPr>
        <w:tc>
          <w:tcPr>
            <w:tcW w:w="8364" w:type="dxa"/>
            <w:vAlign w:val="center"/>
          </w:tcPr>
          <w:p w14:paraId="7A1847DC" w14:textId="0C4469B4" w:rsidR="00A328DF" w:rsidRPr="009B32F1" w:rsidRDefault="00D96D0A" w:rsidP="00D96D0A">
            <w:pPr>
              <w:pStyle w:val="Subtitle"/>
              <w:rPr>
                <w:rFonts w:ascii="Padauk" w:hAnsi="Padauk" w:cs="Padauk"/>
                <w:sz w:val="24"/>
              </w:rPr>
            </w:pPr>
            <w:r w:rsidRPr="009B32F1">
              <w:rPr>
                <w:rFonts w:ascii="Padauk" w:hAnsi="Padauk" w:cs="Padauk"/>
                <w:sz w:val="24"/>
                <w:lang w:bidi="my-MM"/>
              </w:rPr>
              <w:t xml:space="preserve">Melbourne Airport Environs Overlay 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ဆိုသည်မှာ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 xml:space="preserve"> 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အဘယ်နည်း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 xml:space="preserve"> ၎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င်းသည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>် ကျွ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န်ုပ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 xml:space="preserve">်၏ 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အိမ်အဆောက်အအုံအား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 xml:space="preserve"> 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မည်ကဲသို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 xml:space="preserve">့ 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သက်ရောက်မှု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 xml:space="preserve"> </w:t>
            </w:r>
            <w:proofErr w:type="spellStart"/>
            <w:r w:rsidRPr="009B32F1">
              <w:rPr>
                <w:rFonts w:ascii="Padauk" w:hAnsi="Padauk" w:cs="Padauk"/>
                <w:sz w:val="24"/>
                <w:lang w:val="en-US" w:bidi="my-MM"/>
              </w:rPr>
              <w:t>ရှိမည်နည်း</w:t>
            </w:r>
            <w:proofErr w:type="spellEnd"/>
            <w:r w:rsidRPr="009B32F1">
              <w:rPr>
                <w:rFonts w:ascii="Padauk" w:hAnsi="Padauk" w:cs="Padauk"/>
                <w:sz w:val="24"/>
                <w:lang w:val="en-US" w:bidi="my-MM"/>
              </w:rPr>
              <w:t>။</w:t>
            </w:r>
          </w:p>
        </w:tc>
      </w:tr>
    </w:tbl>
    <w:p w14:paraId="775B3748" w14:textId="77777777" w:rsidR="00A328DF" w:rsidRPr="00741E28" w:rsidRDefault="00A328DF" w:rsidP="00A328DF">
      <w:pPr>
        <w:pStyle w:val="BodyText"/>
        <w:rPr>
          <w:rFonts w:ascii="Padauk" w:hAnsi="Padauk" w:cs="Padauk"/>
        </w:rPr>
        <w:sectPr w:rsidR="00A328DF" w:rsidRPr="00741E28" w:rsidSect="00A328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211" w:right="737" w:bottom="1758" w:left="851" w:header="284" w:footer="284" w:gutter="0"/>
          <w:cols w:space="284"/>
          <w:titlePg/>
          <w:docGrid w:linePitch="360"/>
        </w:sectPr>
      </w:pPr>
    </w:p>
    <w:p w14:paraId="1ECC2AD1" w14:textId="77777777" w:rsidR="00796B5C" w:rsidRPr="00741E28" w:rsidRDefault="00796B5C" w:rsidP="00A328DF">
      <w:pPr>
        <w:rPr>
          <w:rFonts w:ascii="Padauk" w:hAnsi="Padauk" w:cs="Padauk"/>
        </w:rPr>
      </w:pPr>
      <w:bookmarkStart w:id="0" w:name="_GoBack"/>
      <w:bookmarkEnd w:id="0"/>
    </w:p>
    <w:p w14:paraId="0E763451" w14:textId="0545B94F" w:rsidR="00A328DF" w:rsidRPr="00D96D0A" w:rsidRDefault="00D96D0A" w:rsidP="00A328DF">
      <w:pPr>
        <w:rPr>
          <w:rFonts w:ascii="Padauk" w:hAnsi="Padauk" w:cs="Padauk"/>
          <w:sz w:val="22"/>
          <w:szCs w:val="22"/>
        </w:rPr>
      </w:pPr>
      <w:r w:rsidRPr="009B32F1">
        <w:rPr>
          <w:rFonts w:ascii="Padauk" w:hAnsi="Padauk" w:cs="Padauk"/>
          <w:sz w:val="22"/>
          <w:szCs w:val="22"/>
          <w:lang w:bidi="my-MM"/>
        </w:rPr>
        <w:t xml:space="preserve">The Melbourne Airport Environs Overlay (MAEO)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ဆိုသည်မှာ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ဗစ်တိုးရီးယားပြည်နယ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အစိုးရက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၂၀၀၇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ခုနှစ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်၌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အစပျိုးလိုက်သည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စီမံရေး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ထိန်းချုပ်မှုတစ်ရပ်ဖြစ်သည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်၊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မဲလ်ဘုန်း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လေယာဥ်ကွင်း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အနီးတစ်ဝိုက်ရှိ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အိမ်</w:t>
      </w:r>
      <w:r w:rsidR="00793B96" w:rsidRPr="009B32F1">
        <w:rPr>
          <w:rFonts w:ascii="Padauk" w:hAnsi="Padauk" w:cs="Padauk"/>
          <w:sz w:val="22"/>
          <w:szCs w:val="22"/>
          <w:lang w:bidi="my-MM"/>
        </w:rPr>
        <w:t>အဆောက်အအုံ</w:t>
      </w:r>
      <w:r w:rsidRPr="009B32F1">
        <w:rPr>
          <w:rFonts w:ascii="Padauk" w:hAnsi="Padauk" w:cs="Padauk"/>
          <w:sz w:val="22"/>
          <w:szCs w:val="22"/>
          <w:lang w:bidi="my-MM"/>
        </w:rPr>
        <w:t>များအပေ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ါ်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ဆူညံသံ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သက်ရောက်မှုများ</w:t>
      </w:r>
      <w:r w:rsidR="00793B96" w:rsidRPr="009B32F1">
        <w:rPr>
          <w:rFonts w:ascii="Padauk" w:hAnsi="Padauk" w:cs="Padauk"/>
          <w:sz w:val="22"/>
          <w:szCs w:val="22"/>
          <w:lang w:bidi="my-MM"/>
        </w:rPr>
        <w:t>အား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ကန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>့်</w:t>
      </w:r>
      <w:proofErr w:type="spellStart"/>
      <w:r w:rsidRPr="009B32F1">
        <w:rPr>
          <w:rFonts w:ascii="Padauk" w:hAnsi="Padauk" w:cs="Padauk"/>
          <w:sz w:val="22"/>
          <w:szCs w:val="22"/>
          <w:lang w:bidi="my-MM"/>
        </w:rPr>
        <w:t>သတ်ပေးရန်ဖြစ်ပါသည</w:t>
      </w:r>
      <w:proofErr w:type="spellEnd"/>
      <w:r w:rsidRPr="009B32F1">
        <w:rPr>
          <w:rFonts w:ascii="Padauk" w:hAnsi="Padauk" w:cs="Padauk"/>
          <w:sz w:val="22"/>
          <w:szCs w:val="22"/>
          <w:lang w:bidi="my-MM"/>
        </w:rPr>
        <w:t>်။</w:t>
      </w:r>
      <w:r w:rsidR="00A328DF" w:rsidRPr="00D96D0A">
        <w:rPr>
          <w:rFonts w:ascii="Padauk" w:hAnsi="Padauk" w:cs="Padauk"/>
          <w:sz w:val="22"/>
          <w:szCs w:val="22"/>
        </w:rPr>
        <w:t xml:space="preserve"> </w:t>
      </w:r>
    </w:p>
    <w:p w14:paraId="2434FF21" w14:textId="77777777" w:rsidR="00796B5C" w:rsidRPr="00D96D0A" w:rsidRDefault="00796B5C" w:rsidP="003A1AED">
      <w:pPr>
        <w:pStyle w:val="BodyText"/>
        <w:rPr>
          <w:rFonts w:ascii="Padauk" w:hAnsi="Padauk" w:cs="Padauk"/>
          <w:sz w:val="22"/>
          <w:szCs w:val="22"/>
        </w:rPr>
      </w:pPr>
    </w:p>
    <w:p w14:paraId="107392D7" w14:textId="3B385B08" w:rsidR="00A328DF" w:rsidRPr="00D96D0A" w:rsidRDefault="00D96D0A" w:rsidP="00A328DF">
      <w:pPr>
        <w:rPr>
          <w:rFonts w:ascii="Padauk" w:hAnsi="Padauk" w:cs="Padauk"/>
          <w:sz w:val="22"/>
          <w:szCs w:val="22"/>
        </w:rPr>
      </w:pPr>
      <w:r w:rsidRPr="00D96D0A">
        <w:rPr>
          <w:rFonts w:ascii="Padauk" w:hAnsi="Padauk" w:cs="Padauk"/>
          <w:sz w:val="22"/>
          <w:szCs w:val="22"/>
          <w:lang w:bidi="my-MM"/>
        </w:rPr>
        <w:t xml:space="preserve">The MAEO </w:t>
      </w:r>
      <w:proofErr w:type="spellStart"/>
      <w:r w:rsidR="00A205AC">
        <w:rPr>
          <w:rFonts w:ascii="Padauk" w:hAnsi="Padauk" w:cs="Padauk"/>
          <w:sz w:val="22"/>
          <w:szCs w:val="22"/>
          <w:lang w:bidi="my-MM"/>
        </w:rPr>
        <w:t>တွင</w:t>
      </w:r>
      <w:proofErr w:type="spellEnd"/>
      <w:r w:rsidR="00A205AC">
        <w:rPr>
          <w:rFonts w:ascii="Padauk" w:hAnsi="Padauk" w:cs="Padauk"/>
          <w:sz w:val="22"/>
          <w:szCs w:val="22"/>
          <w:lang w:bidi="my-MM"/>
        </w:rPr>
        <w:t>်</w:t>
      </w:r>
      <w:r w:rsidRPr="00D96D0A">
        <w:rPr>
          <w:rFonts w:ascii="Padauk" w:hAnsi="Padauk" w:cs="Padauk"/>
          <w:sz w:val="22"/>
          <w:szCs w:val="22"/>
          <w:lang w:bidi="my-MM"/>
        </w:rPr>
        <w:t xml:space="preserve"> ၂၀၁၈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ခုနှစ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မဲလ်ဘုန်း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လေဆိပ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မဟာ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အစီအစဉ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်၌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စီစဉ်ထားသည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လေယာဥ်ပြေးလမ်း-လေးခုကို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ရေးဆွဲထားပါသည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်။</w:t>
      </w:r>
      <w:r w:rsidR="00A328DF" w:rsidRPr="00D96D0A">
        <w:rPr>
          <w:rFonts w:ascii="Padauk" w:hAnsi="Padauk" w:cs="Padauk"/>
          <w:sz w:val="22"/>
          <w:szCs w:val="22"/>
        </w:rPr>
        <w:t xml:space="preserve"> </w:t>
      </w:r>
      <w:proofErr w:type="spellStart"/>
      <w:r w:rsidR="008C57E1">
        <w:rPr>
          <w:rFonts w:ascii="Padauk" w:hAnsi="Padauk" w:cs="Padauk"/>
          <w:sz w:val="22"/>
          <w:szCs w:val="22"/>
          <w:lang w:bidi="my-MM"/>
        </w:rPr>
        <w:t>အသစ်မ</w:t>
      </w:r>
      <w:proofErr w:type="spellEnd"/>
      <w:r w:rsidR="008C57E1">
        <w:rPr>
          <w:rFonts w:ascii="Padauk" w:hAnsi="Padauk" w:cs="Padauk"/>
          <w:sz w:val="22"/>
          <w:szCs w:val="22"/>
          <w:lang w:bidi="my-MM"/>
        </w:rPr>
        <w:t>ွှ</w:t>
      </w:r>
      <w:proofErr w:type="spellStart"/>
      <w:r w:rsidR="008C57E1">
        <w:rPr>
          <w:rFonts w:ascii="Padauk" w:hAnsi="Padauk" w:cs="Padauk"/>
          <w:sz w:val="22"/>
          <w:szCs w:val="22"/>
          <w:lang w:bidi="my-MM"/>
        </w:rPr>
        <w:t>မ်းမံပြင်ဆင်</w:t>
      </w:r>
      <w:r w:rsidRPr="00D96D0A">
        <w:rPr>
          <w:rFonts w:ascii="Padauk" w:hAnsi="Padauk" w:cs="Padauk"/>
          <w:sz w:val="22"/>
          <w:szCs w:val="22"/>
          <w:lang w:bidi="my-MM"/>
        </w:rPr>
        <w:t>ရေးဆွဲထားသည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MAEO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အနေဖြင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ယခင်ကထက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ပိုမိုများပြားသော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အိမ်အဆောက်အအုံများနှင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သက်ဆိုင်လိမ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့်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မည်ဖြစ်သည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်၊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ကောင်စီနယ်မြေတစ်ဝိုက်ရှိ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ရပ်ကွက်များဖြစ်သည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Brimbank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, Hume, Melton, Moonee Valley, Moreland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နှင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Whittlesea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တို့နှင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သက်ဆိုင်ပါမည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်။</w:t>
      </w:r>
    </w:p>
    <w:p w14:paraId="52927B88" w14:textId="77777777" w:rsidR="00796B5C" w:rsidRPr="00D96D0A" w:rsidRDefault="00796B5C" w:rsidP="00A328DF">
      <w:pPr>
        <w:pStyle w:val="BodyText"/>
        <w:rPr>
          <w:rFonts w:ascii="Padauk" w:hAnsi="Padauk" w:cs="Padauk"/>
          <w:sz w:val="22"/>
          <w:szCs w:val="22"/>
        </w:rPr>
      </w:pPr>
    </w:p>
    <w:p w14:paraId="0527FA1D" w14:textId="5E6920A1" w:rsidR="00A328DF" w:rsidRPr="00D96D0A" w:rsidRDefault="00D96D0A" w:rsidP="00D96D0A">
      <w:pPr>
        <w:pStyle w:val="BodyText"/>
        <w:rPr>
          <w:rFonts w:ascii="Padauk" w:hAnsi="Padauk" w:cs="Padauk"/>
          <w:sz w:val="22"/>
          <w:szCs w:val="22"/>
        </w:rPr>
      </w:pP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အကယ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်၍ MAEO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အိမ်အဆောက်အအုံနှင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သက်ဆိုင်လ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ျှင် ၎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င်းသည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့်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မြေကွက်ပေ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ါ်၌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လုပ်နိုင်သည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့်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အရာကို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ထိခိုက်နိုင်သည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်။</w:t>
      </w:r>
      <w:r w:rsidR="00A328DF" w:rsidRPr="00D96D0A">
        <w:rPr>
          <w:rFonts w:ascii="Padauk" w:hAnsi="Padauk" w:cs="Padauk"/>
          <w:sz w:val="22"/>
          <w:szCs w:val="22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ဆောက်လုပ်ပြီးစီးပြီးဖြစ်သည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မည်သည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အဆောက်အအုံကိုမဆို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ပြန်လည်ပြုပြင်တိုးချဲ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့၍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မရပ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ါ။</w:t>
      </w:r>
      <w:r w:rsidR="00A328DF" w:rsidRPr="00D96D0A">
        <w:rPr>
          <w:rFonts w:ascii="Padauk" w:hAnsi="Padauk" w:cs="Padauk"/>
          <w:sz w:val="22"/>
          <w:szCs w:val="22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အကယ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်၍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အသစ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အသုံးပြခြင်း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သို့မဟုတ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တိုးချဲ့ဆောက်လုပ်ခြင်းကို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စီစဉ်နေလ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ျှင်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တိုးချဲ့ဆောက်လုပ်ခြင်းကို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MAEO က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မည်ကဲ့သို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ထိခိုက်နိုင်ကြောင်း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ဒေသ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ကောင်စီနှင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စကားပြောဆိုပ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ါ။</w:t>
      </w:r>
      <w:r w:rsidR="00A328DF" w:rsidRPr="00D96D0A">
        <w:rPr>
          <w:rFonts w:ascii="Padauk" w:hAnsi="Padauk" w:cs="Padauk"/>
          <w:sz w:val="22"/>
          <w:szCs w:val="22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အကန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့်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အသတ်ရှိသော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ခြွ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င်းချက်များကို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သက်တမ်းတည်ရှိသည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ဆောက်လုပ်ရေး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ပါမစ်များနှင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တင်သွင်းထားပြီးဖြစ်သည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အစီအစဉ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ပါမစ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် လျှ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ောက်လ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ွှ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ာများအတွက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 w:rsidRPr="00D96D0A">
        <w:rPr>
          <w:rFonts w:ascii="Padauk" w:hAnsi="Padauk" w:cs="Padauk"/>
          <w:sz w:val="22"/>
          <w:szCs w:val="22"/>
          <w:lang w:bidi="my-MM"/>
        </w:rPr>
        <w:t>သက်ဆိုင်ပါသည</w:t>
      </w:r>
      <w:proofErr w:type="spellEnd"/>
      <w:r w:rsidRPr="00D96D0A">
        <w:rPr>
          <w:rFonts w:ascii="Padauk" w:hAnsi="Padauk" w:cs="Padauk"/>
          <w:sz w:val="22"/>
          <w:szCs w:val="22"/>
          <w:lang w:bidi="my-MM"/>
        </w:rPr>
        <w:t>်။</w:t>
      </w:r>
      <w:r w:rsidR="00A328DF" w:rsidRPr="00D96D0A">
        <w:rPr>
          <w:rFonts w:ascii="Padauk" w:hAnsi="Padauk" w:cs="Padauk"/>
          <w:sz w:val="22"/>
          <w:szCs w:val="22"/>
        </w:rPr>
        <w:t xml:space="preserve"> </w:t>
      </w:r>
    </w:p>
    <w:p w14:paraId="2D31691D" w14:textId="77777777" w:rsidR="00A328DF" w:rsidRPr="00D96D0A" w:rsidRDefault="00A328DF" w:rsidP="00A328DF">
      <w:pPr>
        <w:pStyle w:val="BodyText"/>
        <w:rPr>
          <w:rFonts w:ascii="Padauk" w:hAnsi="Padauk" w:cs="Padauk"/>
          <w:sz w:val="22"/>
          <w:szCs w:val="22"/>
        </w:rPr>
      </w:pPr>
    </w:p>
    <w:p w14:paraId="69B2E20E" w14:textId="5951C544" w:rsidR="00A328DF" w:rsidRPr="00D96D0A" w:rsidRDefault="00793B96" w:rsidP="00793B96">
      <w:pPr>
        <w:pStyle w:val="BodyText"/>
        <w:rPr>
          <w:rFonts w:ascii="Padauk" w:hAnsi="Padauk" w:cs="Padauk"/>
          <w:sz w:val="22"/>
          <w:szCs w:val="22"/>
        </w:rPr>
      </w:pPr>
      <w:proofErr w:type="spellStart"/>
      <w:r>
        <w:rPr>
          <w:rFonts w:ascii="Padauk" w:hAnsi="Padauk" w:cs="Padauk"/>
          <w:sz w:val="22"/>
          <w:szCs w:val="22"/>
          <w:lang w:val="en-US" w:bidi="my-MM"/>
        </w:rPr>
        <w:t>အနာဂတ</w:t>
      </w:r>
      <w:proofErr w:type="spellEnd"/>
      <w:r>
        <w:rPr>
          <w:rFonts w:ascii="Padauk" w:hAnsi="Padauk" w:cs="Padauk"/>
          <w:sz w:val="22"/>
          <w:szCs w:val="22"/>
          <w:lang w:val="en-US"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val="en-US" w:bidi="my-MM"/>
        </w:rPr>
        <w:t>မဲလ်ဘုန်း</w:t>
      </w:r>
      <w:proofErr w:type="spellEnd"/>
      <w:r>
        <w:rPr>
          <w:rFonts w:ascii="Padauk" w:hAnsi="Padauk" w:cs="Padauk"/>
          <w:sz w:val="22"/>
          <w:szCs w:val="22"/>
          <w:lang w:val="en-US"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val="en-US" w:bidi="my-MM"/>
        </w:rPr>
        <w:t>လေဆိပ</w:t>
      </w:r>
      <w:proofErr w:type="spellEnd"/>
      <w:r>
        <w:rPr>
          <w:rFonts w:ascii="Padauk" w:hAnsi="Padauk" w:cs="Padauk"/>
          <w:sz w:val="22"/>
          <w:szCs w:val="22"/>
          <w:lang w:val="en-US"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val="en-US" w:bidi="my-MM"/>
        </w:rPr>
        <w:t>မဟာ</w:t>
      </w:r>
      <w:proofErr w:type="spellEnd"/>
      <w:r>
        <w:rPr>
          <w:rFonts w:ascii="Padauk" w:hAnsi="Padauk" w:cs="Padauk"/>
          <w:sz w:val="22"/>
          <w:szCs w:val="22"/>
          <w:lang w:val="en-US"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val="en-US" w:bidi="my-MM"/>
        </w:rPr>
        <w:t>အစီအစဉ်များကို</w:t>
      </w:r>
      <w:proofErr w:type="spellEnd"/>
      <w:r>
        <w:rPr>
          <w:rFonts w:ascii="Padauk" w:hAnsi="Padauk" w:cs="Padauk"/>
          <w:sz w:val="22"/>
          <w:szCs w:val="22"/>
          <w:lang w:val="en-US"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val="en-US" w:bidi="my-MM"/>
        </w:rPr>
        <w:t>လိုက်ဖက်စေရန</w:t>
      </w:r>
      <w:proofErr w:type="spellEnd"/>
      <w:r>
        <w:rPr>
          <w:rFonts w:ascii="Padauk" w:hAnsi="Padauk" w:cs="Padauk"/>
          <w:sz w:val="22"/>
          <w:szCs w:val="22"/>
          <w:lang w:val="en-US" w:bidi="my-MM"/>
        </w:rPr>
        <w:t xml:space="preserve">် </w:t>
      </w:r>
      <w:r w:rsidRPr="00793B96">
        <w:rPr>
          <w:rFonts w:ascii="Padauk" w:hAnsi="Padauk" w:cs="Padauk"/>
          <w:sz w:val="22"/>
          <w:szCs w:val="22"/>
          <w:lang w:bidi="my-MM"/>
        </w:rPr>
        <w:t xml:space="preserve">MAEO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ကို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ပြန်လည်မ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ွှ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မ်းမံပြင်ဆင်နိုင်သည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်။</w:t>
      </w:r>
      <w:r w:rsidR="00A328DF" w:rsidRPr="00793B96">
        <w:rPr>
          <w:rFonts w:ascii="Padauk" w:hAnsi="Padauk" w:cs="Padauk"/>
          <w:sz w:val="22"/>
          <w:szCs w:val="22"/>
        </w:rPr>
        <w:t xml:space="preserve"> </w:t>
      </w:r>
      <w:r>
        <w:rPr>
          <w:rFonts w:ascii="Padauk" w:hAnsi="Padauk" w:cs="Padauk"/>
          <w:sz w:val="22"/>
          <w:szCs w:val="22"/>
          <w:lang w:bidi="my-MM"/>
        </w:rPr>
        <w:t>ဤ</w:t>
      </w:r>
      <w:r w:rsidRPr="00793B96">
        <w:rPr>
          <w:rFonts w:ascii="Padauk" w:hAnsi="Padauk" w:cs="Padauk"/>
          <w:sz w:val="22"/>
          <w:szCs w:val="22"/>
          <w:lang w:bidi="my-MM"/>
        </w:rPr>
        <w:t xml:space="preserve"> MAEO </w:t>
      </w:r>
      <w:r>
        <w:rPr>
          <w:rFonts w:ascii="Padauk" w:hAnsi="Padauk" w:cs="Padauk"/>
          <w:sz w:val="22"/>
          <w:szCs w:val="22"/>
          <w:lang w:bidi="my-MM"/>
        </w:rPr>
        <w:t>မွှ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မ်းမံပြင်ဆင်မှုအားဖြင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သက်ရောက်မှု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မခံရသော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အချို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့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အိမ်အဆောက်အအုံများသည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အနာဂတ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ပြန်လည်မ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ွှ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မ်းမံပြင်ဆင်မှုကြောင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သက်ရောက်မှု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ရှိကောင်းရှိနိုင်သည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်။</w:t>
      </w:r>
      <w:r w:rsidR="00A328DF" w:rsidRPr="00793B96">
        <w:rPr>
          <w:rFonts w:ascii="Padauk" w:hAnsi="Padauk" w:cs="Padauk"/>
          <w:sz w:val="22"/>
          <w:szCs w:val="22"/>
        </w:rPr>
        <w:br/>
      </w:r>
    </w:p>
    <w:p w14:paraId="70B4B389" w14:textId="7B1A4C99" w:rsidR="00A328DF" w:rsidRDefault="00A328DF" w:rsidP="00A328DF">
      <w:pPr>
        <w:pStyle w:val="BodyText"/>
        <w:rPr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68B54A2" wp14:editId="3AF993E6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533400" cy="533400"/>
            <wp:effectExtent l="0" t="0" r="0" b="0"/>
            <wp:wrapSquare wrapText="bothSides"/>
            <wp:docPr id="13" name="Picture 13" descr="Translating and Interpreting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lating and Interpreting Servic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5BC4" w14:textId="60B88D1C" w:rsidR="00A328DF" w:rsidRPr="00793B96" w:rsidRDefault="00793B96" w:rsidP="00793B96">
      <w:pPr>
        <w:pStyle w:val="BodyText"/>
        <w:rPr>
          <w:rFonts w:ascii="Padauk" w:hAnsi="Padauk" w:cs="Padauk"/>
          <w:sz w:val="22"/>
          <w:szCs w:val="22"/>
        </w:rPr>
      </w:pPr>
      <w:proofErr w:type="spellStart"/>
      <w:r>
        <w:rPr>
          <w:rFonts w:ascii="Padauk" w:hAnsi="Padauk" w:cs="Padauk"/>
          <w:sz w:val="22"/>
          <w:szCs w:val="22"/>
          <w:lang w:bidi="my-MM"/>
        </w:rPr>
        <w:t>အကယ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်၍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သင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ဘာသာပြန်နှင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့်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စကားပြန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အကူအညီ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လိုအပ်လ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ျှင်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ကျေးဇူးပြု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၍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ဘာသာပြန်နှင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့်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စကားပြန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ဌာန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 (</w:t>
      </w:r>
      <w:r w:rsidRPr="00793B96">
        <w:rPr>
          <w:rFonts w:ascii="Padauk" w:hAnsi="Padauk" w:cs="Padauk"/>
          <w:sz w:val="22"/>
          <w:szCs w:val="22"/>
          <w:lang w:bidi="my-MM"/>
        </w:rPr>
        <w:t>Translating and Interpreting Service (TIS)</w:t>
      </w:r>
      <w:r>
        <w:rPr>
          <w:rFonts w:ascii="Padauk" w:hAnsi="Padauk" w:cs="Padauk"/>
          <w:sz w:val="22"/>
          <w:szCs w:val="22"/>
          <w:lang w:bidi="my-MM"/>
        </w:rPr>
        <w:t xml:space="preserve">)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ကိုဆက်သွယ်ပ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ါ။</w:t>
      </w:r>
      <w:r w:rsidR="00A328DF" w:rsidRPr="00793B96">
        <w:rPr>
          <w:rFonts w:ascii="Padauk" w:hAnsi="Padauk" w:cs="Padauk"/>
          <w:sz w:val="22"/>
          <w:szCs w:val="22"/>
        </w:rPr>
        <w:t xml:space="preserve"> </w:t>
      </w:r>
      <w:r w:rsidRPr="00CE22B1">
        <w:rPr>
          <w:rFonts w:ascii="Padauk" w:hAnsi="Padauk" w:cs="Padauk"/>
          <w:sz w:val="22"/>
          <w:szCs w:val="22"/>
          <w:lang w:bidi="my-MM"/>
        </w:rPr>
        <w:t xml:space="preserve">TIS National </w:t>
      </w:r>
      <w:proofErr w:type="spellStart"/>
      <w:r w:rsidRPr="00CE22B1">
        <w:rPr>
          <w:rFonts w:ascii="Padauk" w:hAnsi="Padauk" w:cs="Padauk"/>
          <w:sz w:val="22"/>
          <w:szCs w:val="22"/>
          <w:lang w:bidi="my-MM"/>
        </w:rPr>
        <w:t>ဖုန်း</w:t>
      </w:r>
      <w:proofErr w:type="spellEnd"/>
      <w:r w:rsidRPr="00CE22B1">
        <w:rPr>
          <w:rFonts w:ascii="Padauk" w:hAnsi="Padauk" w:cs="Padauk"/>
          <w:sz w:val="22"/>
          <w:szCs w:val="22"/>
          <w:lang w:bidi="my-MM"/>
        </w:rPr>
        <w:t xml:space="preserve"> 131 450</w:t>
      </w:r>
      <w:r w:rsidRPr="00793B96">
        <w:rPr>
          <w:rFonts w:ascii="Padauk" w:hAnsi="Padauk" w:cs="Padauk"/>
          <w:sz w:val="22"/>
          <w:szCs w:val="22"/>
          <w:lang w:bidi="my-MM"/>
        </w:rPr>
        <w:t xml:space="preserve"> (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သြစတြေးလျနိုင်ငံအတွင်း</w:t>
      </w:r>
      <w:proofErr w:type="spellEnd"/>
      <w:r w:rsidRPr="00793B96">
        <w:rPr>
          <w:rFonts w:ascii="Padauk" w:hAnsi="Padauk" w:cs="Padauk"/>
          <w:sz w:val="22"/>
          <w:szCs w:val="22"/>
          <w:lang w:bidi="my-MM"/>
        </w:rPr>
        <w:t xml:space="preserve">)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ကို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ဆက်သွယ်ပ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ါ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သို့မဟ</w:t>
      </w:r>
      <w:r w:rsidR="008C0B25">
        <w:rPr>
          <w:rFonts w:ascii="Padauk" w:hAnsi="Padauk" w:cs="Padauk"/>
          <w:sz w:val="22"/>
          <w:szCs w:val="22"/>
          <w:lang w:bidi="my-MM"/>
        </w:rPr>
        <w:t>ု</w:t>
      </w:r>
      <w:r>
        <w:rPr>
          <w:rFonts w:ascii="Padauk" w:hAnsi="Padauk" w:cs="Padauk"/>
          <w:sz w:val="22"/>
          <w:szCs w:val="22"/>
          <w:lang w:bidi="my-MM"/>
        </w:rPr>
        <w:t>တ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 xml:space="preserve">်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ဝက်ဘ်ဆိုက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်</w:t>
      </w:r>
      <w:r w:rsidRPr="00793B96">
        <w:rPr>
          <w:rFonts w:ascii="Padauk" w:hAnsi="Padauk" w:cs="Padauk"/>
          <w:sz w:val="22"/>
          <w:szCs w:val="22"/>
          <w:lang w:bidi="my-MM"/>
        </w:rPr>
        <w:t> </w:t>
      </w:r>
      <w:hyperlink r:id="rId16" w:history="1">
        <w:r w:rsidRPr="00793B96">
          <w:rPr>
            <w:rFonts w:ascii="Padauk" w:hAnsi="Padauk" w:cs="Padauk"/>
            <w:sz w:val="22"/>
            <w:szCs w:val="22"/>
            <w:lang w:bidi="my-MM"/>
          </w:rPr>
          <w:t>www.tisnational.gov.au</w:t>
        </w:r>
      </w:hyperlink>
      <w:r>
        <w:rPr>
          <w:rFonts w:ascii="Padauk" w:hAnsi="Padauk" w:cs="Padauk"/>
          <w:sz w:val="22"/>
          <w:szCs w:val="22"/>
          <w:lang w:bidi="my-MM"/>
        </w:rPr>
        <w:t xml:space="preserve"> </w:t>
      </w:r>
      <w:proofErr w:type="spellStart"/>
      <w:r>
        <w:rPr>
          <w:rFonts w:ascii="Padauk" w:hAnsi="Padauk" w:cs="Padauk"/>
          <w:sz w:val="22"/>
          <w:szCs w:val="22"/>
          <w:lang w:bidi="my-MM"/>
        </w:rPr>
        <w:t>တွင်ကြည</w:t>
      </w:r>
      <w:proofErr w:type="spellEnd"/>
      <w:r>
        <w:rPr>
          <w:rFonts w:ascii="Padauk" w:hAnsi="Padauk" w:cs="Padauk"/>
          <w:sz w:val="22"/>
          <w:szCs w:val="22"/>
          <w:lang w:bidi="my-MM"/>
        </w:rPr>
        <w:t>့်ပါ။</w:t>
      </w:r>
    </w:p>
    <w:p w14:paraId="5FB1A366" w14:textId="77777777" w:rsidR="00A328DF" w:rsidRPr="00A328DF" w:rsidRDefault="00A328DF" w:rsidP="00A328DF">
      <w:pPr>
        <w:pStyle w:val="BodyText"/>
        <w:rPr>
          <w:lang w:eastAsia="en-AU"/>
        </w:rPr>
      </w:pPr>
    </w:p>
    <w:sectPr w:rsidR="00A328DF" w:rsidRPr="00A328DF" w:rsidSect="00DE028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2211" w:right="851" w:bottom="1758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6C720" w14:textId="77777777" w:rsidR="00A328DF" w:rsidRDefault="00A328DF">
      <w:r>
        <w:separator/>
      </w:r>
    </w:p>
    <w:p w14:paraId="08520EF7" w14:textId="77777777" w:rsidR="00A328DF" w:rsidRDefault="00A328DF"/>
    <w:p w14:paraId="4F14C26A" w14:textId="77777777" w:rsidR="00A328DF" w:rsidRDefault="00A328DF"/>
  </w:endnote>
  <w:endnote w:type="continuationSeparator" w:id="0">
    <w:p w14:paraId="64993C3B" w14:textId="77777777" w:rsidR="00A328DF" w:rsidRDefault="00A328DF">
      <w:r>
        <w:continuationSeparator/>
      </w:r>
    </w:p>
    <w:p w14:paraId="65A8886F" w14:textId="77777777" w:rsidR="00A328DF" w:rsidRDefault="00A328DF"/>
    <w:p w14:paraId="0D8704D6" w14:textId="77777777" w:rsidR="00A328DF" w:rsidRDefault="00A328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bi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87AE3DF-402D-4EFE-A3B5-64D1F83CFA8A}"/>
    <w:embedBold r:id="rId2" w:fontKey="{2E93BFCA-E196-413F-B533-61FA90C8F1D2}"/>
    <w:embedItalic r:id="rId3" w:fontKey="{89AAB259-8CA6-4B8A-8B40-376DF35F21BB}"/>
    <w:embedBoldItalic r:id="rId4" w:fontKey="{C0A4B0E9-6151-4B7F-864C-3C9EEFD13A6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dauk">
    <w:charset w:val="00"/>
    <w:family w:val="auto"/>
    <w:pitch w:val="variable"/>
    <w:sig w:usb0="80000003" w:usb1="00002040" w:usb2="08100400" w:usb3="00000000" w:csb0="00000001" w:csb1="00000000"/>
    <w:embedRegular r:id="rId5" w:fontKey="{78A31EC6-F25D-42CB-9E8D-187295DBFE63}"/>
    <w:embedItalic r:id="rId6" w:fontKey="{4B2DF956-6907-4D83-BFDE-218ED281F7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A328DF" w14:paraId="68273DA1" w14:textId="77777777" w:rsidTr="00F66894">
      <w:trPr>
        <w:trHeight w:val="397"/>
      </w:trPr>
      <w:tc>
        <w:tcPr>
          <w:tcW w:w="340" w:type="dxa"/>
        </w:tcPr>
        <w:p w14:paraId="0C59360B" w14:textId="77777777" w:rsidR="00A328DF" w:rsidRPr="00D55628" w:rsidRDefault="00A328DF" w:rsidP="00DE028D">
          <w:pPr>
            <w:pStyle w:val="FooterEvenPageNumber"/>
            <w:framePr w:wrap="auto" w:vAnchor="margin" w:hAnchor="text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14:paraId="557AEEC7" w14:textId="77777777" w:rsidR="00A328DF" w:rsidRPr="00D55628" w:rsidRDefault="00A328DF" w:rsidP="00DE028D">
          <w:pPr>
            <w:pStyle w:val="FooterEven"/>
          </w:pPr>
        </w:p>
      </w:tc>
    </w:tr>
  </w:tbl>
  <w:p w14:paraId="44743490" w14:textId="77777777" w:rsidR="00A328DF" w:rsidRDefault="00A328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A328DF" w14:paraId="265D7126" w14:textId="77777777" w:rsidTr="00F66894">
      <w:trPr>
        <w:trHeight w:val="397"/>
      </w:trPr>
      <w:tc>
        <w:tcPr>
          <w:tcW w:w="9071" w:type="dxa"/>
        </w:tcPr>
        <w:p w14:paraId="660870AD" w14:textId="77777777" w:rsidR="00A328DF" w:rsidRPr="00CB1FB7" w:rsidRDefault="00A328DF" w:rsidP="00DE028D">
          <w:pPr>
            <w:pStyle w:val="FooterOdd"/>
            <w:rPr>
              <w:b/>
            </w:rPr>
          </w:pPr>
        </w:p>
      </w:tc>
      <w:tc>
        <w:tcPr>
          <w:tcW w:w="340" w:type="dxa"/>
        </w:tcPr>
        <w:p w14:paraId="6CD79AE0" w14:textId="77777777" w:rsidR="00A328DF" w:rsidRPr="00D55628" w:rsidRDefault="00A328DF" w:rsidP="00DE028D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69CA7653" w14:textId="77777777" w:rsidR="00A328DF" w:rsidRDefault="00A328DF" w:rsidP="00DE028D">
    <w:pPr>
      <w:pStyle w:val="Footer"/>
    </w:pPr>
  </w:p>
  <w:p w14:paraId="172A3ED9" w14:textId="77777777" w:rsidR="00A328DF" w:rsidRPr="00DE028D" w:rsidRDefault="00A328DF" w:rsidP="00DE02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6BE9C" w14:textId="5D106442" w:rsidR="00A328DF" w:rsidRDefault="00A328DF" w:rsidP="00BF3066">
    <w:pPr>
      <w:pStyle w:val="Footer"/>
      <w:spacing w:before="1600"/>
    </w:pPr>
    <w:r>
      <w:rPr>
        <w:noProof/>
      </w:rPr>
      <w:drawing>
        <wp:anchor distT="0" distB="0" distL="114300" distR="114300" simplePos="0" relativeHeight="251688960" behindDoc="1" locked="1" layoutInCell="1" allowOverlap="1" wp14:anchorId="4218643B" wp14:editId="3CC9FF8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3762" cy="1083600"/>
          <wp:effectExtent l="0" t="0" r="0" b="0"/>
          <wp:wrapNone/>
          <wp:docPr id="61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0224" behindDoc="0" locked="1" layoutInCell="1" allowOverlap="1" wp14:anchorId="2C5BCA10" wp14:editId="5863854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55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9723C8" w14:textId="77777777" w:rsidR="00A328DF" w:rsidRPr="009F69FA" w:rsidRDefault="00A328DF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5BCA10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26" type="#_x0000_t202" style="position:absolute;margin-left:0;margin-top:0;width:303pt;height:56.7pt;z-index:251700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MRBgA4MC&#10;AABk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14:paraId="0E9723C8" w14:textId="77777777" w:rsidR="00A328DF" w:rsidRPr="009F69FA" w:rsidRDefault="00A328DF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sz w:val="18"/>
      </w:rPr>
      <w:drawing>
        <wp:anchor distT="0" distB="0" distL="114300" distR="114300" simplePos="0" relativeHeight="251687936" behindDoc="1" locked="1" layoutInCell="1" allowOverlap="1" wp14:anchorId="7CFBE65A" wp14:editId="66C0FF6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62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C22">
      <w:t>Burmese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DE028D" w14:paraId="075E8D40" w14:textId="77777777" w:rsidTr="00F66894">
      <w:trPr>
        <w:trHeight w:val="397"/>
      </w:trPr>
      <w:tc>
        <w:tcPr>
          <w:tcW w:w="340" w:type="dxa"/>
        </w:tcPr>
        <w:p w14:paraId="6F008F29" w14:textId="77777777" w:rsidR="00DE028D" w:rsidRPr="00D55628" w:rsidRDefault="00DE028D" w:rsidP="00DE028D">
          <w:pPr>
            <w:pStyle w:val="FooterEvenPageNumber"/>
            <w:framePr w:wrap="auto" w:vAnchor="margin" w:hAnchor="text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 w:rsidR="009C5CCF"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14:paraId="0381030C" w14:textId="77777777" w:rsidR="00DE028D" w:rsidRPr="00D55628" w:rsidRDefault="00DE028D" w:rsidP="00DE028D">
          <w:pPr>
            <w:pStyle w:val="FooterEven"/>
          </w:pPr>
        </w:p>
      </w:tc>
    </w:tr>
  </w:tbl>
  <w:p w14:paraId="515D71F8" w14:textId="77777777" w:rsidR="00DE028D" w:rsidRDefault="00DE028D">
    <w:pPr>
      <w:pStyle w:val="Footer"/>
    </w:pPr>
  </w:p>
  <w:p w14:paraId="440059B7" w14:textId="77777777" w:rsidR="00671160" w:rsidRDefault="006711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DE028D" w14:paraId="4F054D19" w14:textId="77777777" w:rsidTr="00F66894">
      <w:trPr>
        <w:trHeight w:val="397"/>
      </w:trPr>
      <w:tc>
        <w:tcPr>
          <w:tcW w:w="9071" w:type="dxa"/>
        </w:tcPr>
        <w:p w14:paraId="151743D4" w14:textId="77777777" w:rsidR="00DE028D" w:rsidRPr="00CB1FB7" w:rsidRDefault="00DE028D" w:rsidP="00DE028D">
          <w:pPr>
            <w:pStyle w:val="FooterOdd"/>
            <w:rPr>
              <w:b/>
            </w:rPr>
          </w:pPr>
        </w:p>
      </w:tc>
      <w:tc>
        <w:tcPr>
          <w:tcW w:w="340" w:type="dxa"/>
        </w:tcPr>
        <w:p w14:paraId="3891DE2E" w14:textId="77777777" w:rsidR="00DE028D" w:rsidRPr="00D55628" w:rsidRDefault="00DE028D" w:rsidP="00DE028D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 w:rsidR="009D7820"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196B8F60" w14:textId="77777777" w:rsidR="00DE028D" w:rsidRDefault="00DE028D" w:rsidP="00DE028D">
    <w:pPr>
      <w:pStyle w:val="Footer"/>
    </w:pPr>
  </w:p>
  <w:p w14:paraId="4E6820CE" w14:textId="77777777" w:rsidR="00DE028D" w:rsidRPr="00DE028D" w:rsidRDefault="00DE028D" w:rsidP="00DE028D">
    <w:pPr>
      <w:pStyle w:val="Footer"/>
    </w:pPr>
  </w:p>
  <w:p w14:paraId="4B91B954" w14:textId="77777777" w:rsidR="00671160" w:rsidRDefault="006711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E79AB" w14:textId="77777777" w:rsidR="00E962AA" w:rsidRDefault="001044F8" w:rsidP="00BF3066">
    <w:pPr>
      <w:pStyle w:val="Footer"/>
      <w:spacing w:before="1600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8C2F114" wp14:editId="09A752C7">
          <wp:simplePos x="0" y="0"/>
          <wp:positionH relativeFrom="page">
            <wp:posOffset>-36195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124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2AA">
      <w:rPr>
        <w:noProof/>
      </w:rPr>
      <w:drawing>
        <wp:anchor distT="0" distB="0" distL="114300" distR="114300" simplePos="0" relativeHeight="251668480" behindDoc="1" locked="1" layoutInCell="1" allowOverlap="1" wp14:anchorId="731F4CD8" wp14:editId="12D3EF4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25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2AA">
      <w:rPr>
        <w:noProof/>
        <w:sz w:val="18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678F7DE3" wp14:editId="06DD5A6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0"/>
              <wp:wrapNone/>
              <wp:docPr id="1" name="WebAddress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74E55C" w14:textId="77777777" w:rsidR="00E962AA" w:rsidRPr="009F69FA" w:rsidRDefault="00E962AA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8F7DE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303pt;height:56.7pt;z-index:251666432;visibility:hidden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" filled="f" stroked="f" strokeweight=".5pt">
              <v:textbox inset="15mm">
                <w:txbxContent>
                  <w:p w14:paraId="1B74E55C" w14:textId="77777777" w:rsidR="00E962AA" w:rsidRPr="009F69FA" w:rsidRDefault="00E962AA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962AA">
      <w:rPr>
        <w:noProof/>
        <w:sz w:val="18"/>
      </w:rPr>
      <w:drawing>
        <wp:anchor distT="0" distB="0" distL="114300" distR="114300" simplePos="0" relativeHeight="251662336" behindDoc="1" locked="1" layoutInCell="1" allowOverlap="1" wp14:anchorId="74E24C07" wp14:editId="288B993D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799" cy="1083600"/>
          <wp:effectExtent l="0" t="0" r="0" b="0"/>
          <wp:wrapNone/>
          <wp:docPr id="53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799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38D81" w14:textId="77777777" w:rsidR="00A328DF" w:rsidRPr="008F5280" w:rsidRDefault="00A328DF" w:rsidP="008F5280">
      <w:pPr>
        <w:pStyle w:val="FootnoteSeparator"/>
      </w:pPr>
    </w:p>
    <w:p w14:paraId="4FF87BB5" w14:textId="77777777" w:rsidR="00A328DF" w:rsidRDefault="00A328DF"/>
  </w:footnote>
  <w:footnote w:type="continuationSeparator" w:id="0">
    <w:p w14:paraId="6B2A4E02" w14:textId="77777777" w:rsidR="00A328DF" w:rsidRDefault="00A328DF" w:rsidP="008F5280">
      <w:pPr>
        <w:pStyle w:val="FootnoteSeparator"/>
      </w:pPr>
    </w:p>
    <w:p w14:paraId="50FF8841" w14:textId="77777777" w:rsidR="00A328DF" w:rsidRDefault="00A328DF"/>
    <w:p w14:paraId="761B043F" w14:textId="77777777" w:rsidR="00A328DF" w:rsidRDefault="00A328DF"/>
  </w:footnote>
  <w:footnote w:type="continuationNotice" w:id="1">
    <w:p w14:paraId="6CC63C1A" w14:textId="77777777" w:rsidR="00A328DF" w:rsidRDefault="00A328DF" w:rsidP="00D55628"/>
    <w:p w14:paraId="0BFCA596" w14:textId="77777777" w:rsidR="00A328DF" w:rsidRDefault="00A328DF"/>
    <w:p w14:paraId="766933F2" w14:textId="77777777" w:rsidR="00A328DF" w:rsidRDefault="00A328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A328DF" w:rsidRPr="00F579ED" w14:paraId="76AFD49B" w14:textId="77777777" w:rsidTr="00F66894">
      <w:trPr>
        <w:trHeight w:hRule="exact" w:val="1418"/>
      </w:trPr>
      <w:tc>
        <w:tcPr>
          <w:tcW w:w="7761" w:type="dxa"/>
          <w:vAlign w:val="center"/>
        </w:tcPr>
        <w:p w14:paraId="57446A53" w14:textId="1482066E" w:rsidR="00A328DF" w:rsidRPr="00F579ED" w:rsidRDefault="00A328DF" w:rsidP="00DE028D">
          <w:pPr>
            <w:pStyle w:val="Header"/>
          </w:pPr>
          <w:r>
            <w:rPr>
              <w:noProof/>
              <w:lang w:val="en-US"/>
            </w:rPr>
            <w:fldChar w:fldCharType="begin"/>
          </w:r>
          <w:r>
            <w:rPr>
              <w:noProof/>
              <w:lang w:val="en-US"/>
            </w:rPr>
            <w:instrText xml:space="preserve"> STYLEREF  Title  \* MERGEFORMAT </w:instrText>
          </w:r>
          <w:r>
            <w:rPr>
              <w:noProof/>
              <w:lang w:val="en-US"/>
            </w:rPr>
            <w:fldChar w:fldCharType="separate"/>
          </w:r>
          <w:r w:rsidR="00FE3A85">
            <w:rPr>
              <w:noProof/>
              <w:lang w:val="en-US"/>
            </w:rPr>
            <w:t>Melbourne</w:t>
          </w:r>
          <w:r w:rsidR="00FE3A85" w:rsidRPr="00FE3A85">
            <w:rPr>
              <w:noProof/>
            </w:rPr>
            <w:t xml:space="preserve"> Airport Environs Overlay</w:t>
          </w:r>
          <w:r>
            <w:rPr>
              <w:noProof/>
            </w:rPr>
            <w:fldChar w:fldCharType="end"/>
          </w:r>
        </w:p>
      </w:tc>
    </w:tr>
  </w:tbl>
  <w:p w14:paraId="527C3212" w14:textId="77777777" w:rsidR="00A328DF" w:rsidRDefault="00A328DF" w:rsidP="00DE0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1" layoutInCell="1" allowOverlap="1" wp14:anchorId="021E3F2A" wp14:editId="5D69DCC9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42D0F1" id="Rectangle 31" o:spid="_x0000_s1026" style="position:absolute;margin-left:-29.95pt;margin-top:0;width:21.25pt;height:96.4pt;z-index:251698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" fillcolor="white [3212]" stroked="f" strokeweight="2pt">
              <w10:wrap anchorx="page" anchory="page"/>
              <w10:anchorlock/>
            </v:rect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41480382" wp14:editId="02BB5FB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2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4FCCFBF" id="TriangleRight" o:spid="_x0000_s1026" style="position:absolute;margin-left:56.7pt;margin-top:22.7pt;width:68.05pt;height:70.8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69534F2F" wp14:editId="3C11B34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5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7A6AB23" id="TriangleLeft" o:spid="_x0000_s1026" style="position:absolute;margin-left:22.7pt;margin-top:22.7pt;width:68.05pt;height:70.8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ALAmzdzAIAAMcGAAAOAAAAAAAAAAAAAAAAAC4CAABkcnMvZTJvRG9jLnht&#10;bFBLAQItABQABgAIAAAAIQDcEL5X3wAAAAkBAAAPAAAAAAAAAAAAAAAAACYFAABkcnMvZG93bnJl&#10;di54bWxQSwUGAAAAAAQABADzAAAAMgYAAAAA&#10;" path="m,l665,1419,1334,,,xe" fillcolor="#642667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E17057B" wp14:editId="243A07FE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14580000" cy="900000"/>
              <wp:effectExtent l="0" t="0" r="0" b="0"/>
              <wp:wrapNone/>
              <wp:docPr id="36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8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C59CD80" id="Rectangle" o:spid="_x0000_s1026" style="position:absolute;margin-left:22.7pt;margin-top:22.7pt;width:1148.05pt;height:70.8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" fillcolor="#00b2a9 [3204]" stroked="f">
              <w10:wrap anchorx="page" anchory="page"/>
            </v:rect>
          </w:pict>
        </mc:Fallback>
      </mc:AlternateContent>
    </w:r>
  </w:p>
  <w:p w14:paraId="0199CECF" w14:textId="77777777" w:rsidR="00A328DF" w:rsidRPr="00DE028D" w:rsidRDefault="00A328DF" w:rsidP="00DE02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A328DF" w:rsidRPr="00975ED3" w14:paraId="05CAC119" w14:textId="77777777" w:rsidTr="00F66894">
      <w:trPr>
        <w:trHeight w:hRule="exact" w:val="1418"/>
      </w:trPr>
      <w:tc>
        <w:tcPr>
          <w:tcW w:w="7761" w:type="dxa"/>
          <w:vAlign w:val="center"/>
        </w:tcPr>
        <w:p w14:paraId="78343463" w14:textId="5DAEF26B" w:rsidR="00A328DF" w:rsidRPr="00975ED3" w:rsidRDefault="00A328DF" w:rsidP="00DE028D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FE3A85">
            <w:rPr>
              <w:noProof/>
            </w:rPr>
            <w:t>Melbourne Airport Environs Overlay</w:t>
          </w:r>
          <w:r>
            <w:rPr>
              <w:noProof/>
            </w:rPr>
            <w:fldChar w:fldCharType="end"/>
          </w:r>
        </w:p>
      </w:tc>
    </w:tr>
  </w:tbl>
  <w:p w14:paraId="4E5E8B5C" w14:textId="77777777" w:rsidR="00A328DF" w:rsidRDefault="00A328DF" w:rsidP="00DE0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1" layoutInCell="1" allowOverlap="1" wp14:anchorId="6151599D" wp14:editId="08E7BAA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EA8551" id="Rectangle 45" o:spid="_x0000_s1026" style="position:absolute;margin-left:-29.95pt;margin-top:0;width:21.25pt;height:96.4pt;z-index:2516992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JPYaMmNAgAAhgUAAA4AAAAAAAAAAAAAAAAALgIAAGRycy9lMm9Eb2MueG1sUEsBAi0AFAAG&#10;AAgAAAAhALY4RWbbAAAABAEAAA8AAAAAAAAAAAAAAAAA5wQAAGRycy9kb3ducmV2LnhtbFBLBQYA&#10;AAAABAAEAPMAAADvBQAAAAA=&#10;" fillcolor="white [3212]" stroked="f" strokeweight="2pt">
              <w10:wrap anchorx="page" anchory="page"/>
              <w10:anchorlock/>
            </v:rect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CF11BC5" wp14:editId="08C332C1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4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E5B39D6" id="TriangleRight" o:spid="_x0000_s1026" style="position:absolute;margin-left:56.7pt;margin-top:22.7pt;width:68.05pt;height:70.8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04717s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37ED5F4" wp14:editId="73E2C23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47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913542C" id="TriangleLeft" o:spid="_x0000_s1026" style="position:absolute;margin-left:22.7pt;margin-top:22.7pt;width:68.05pt;height:70.8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" path="m,l665,1419,1334,,,xe" fillcolor="#642667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D408F64" wp14:editId="10C9D52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14580000" cy="900000"/>
              <wp:effectExtent l="0" t="0" r="0" b="0"/>
              <wp:wrapNone/>
              <wp:docPr id="48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8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36071B" id="Rectangle" o:spid="_x0000_s1026" style="position:absolute;margin-left:22.7pt;margin-top:22.7pt;width:1148.05pt;height:70.8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" fillcolor="#00b2a9 [3204]" stroked="f">
              <w10:wrap anchorx="page" anchory="page"/>
            </v:rect>
          </w:pict>
        </mc:Fallback>
      </mc:AlternateContent>
    </w:r>
  </w:p>
  <w:p w14:paraId="1C1539DE" w14:textId="77777777" w:rsidR="00A328DF" w:rsidRPr="00DE028D" w:rsidRDefault="00A328DF" w:rsidP="00DE02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AA1F4" w14:textId="77777777" w:rsidR="00A328DF" w:rsidRPr="00E97294" w:rsidRDefault="00A328DF" w:rsidP="00E972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1" layoutInCell="1" allowOverlap="1" wp14:anchorId="2A03339A" wp14:editId="57DF6D2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49" name="Rectangl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317FB0" id="Rectangle 49" o:spid="_x0000_s1026" style="position:absolute;margin-left:-29.95pt;margin-top:0;width:21.25pt;height:96.4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FQ8eQ6NAgAAhgUAAA4AAAAAAAAAAAAAAAAALgIAAGRycy9lMm9Eb2MueG1sUEsBAi0AFAAG&#10;AAgAAAAhALY4RWbbAAAABAEAAA8AAAAAAAAAAAAAAAAA5wQAAGRycy9kb3ducmV2LnhtbFBLBQYA&#10;AAAABAAEAPMAAADvBQAAAAA=&#10;" fillcolor="white [3212]" stroked="f" strokeweight="2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316AE1E2" wp14:editId="6C6872D7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57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7E0A96D7" wp14:editId="7749B64E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60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61E3C672" wp14:editId="7A40E3D8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0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2CD526" id="TriangleRight" o:spid="_x0000_s1026" style="position:absolute;margin-left:56.7pt;margin-top:22.7pt;width:68.05pt;height:70.8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d1p97c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2671CCE8" wp14:editId="76CEA86F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51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AC1FD6F" id="TriangleBottom" o:spid="_x0000_s1026" style="position:absolute;margin-left:56.7pt;margin-top:93.55pt;width:68.05pt;height:70.85pt;z-index:-2516336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" path="m,l669,1415,1339,,,xe" fillcolor="#c1a8c2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7120A774" wp14:editId="0CC4F42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2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F2F18D0" id="TriangleLeft" o:spid="_x0000_s1026" style="position:absolute;margin-left:22.7pt;margin-top:22.7pt;width:68.05pt;height:70.8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" path="m,l665,1419,1334,,,xe" fillcolor="#642667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AD7E62A" wp14:editId="47A5E393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14580000" cy="900000"/>
              <wp:effectExtent l="0" t="0" r="0" b="0"/>
              <wp:wrapNone/>
              <wp:docPr id="54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8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151E17" id="Rectangle" o:spid="_x0000_s1026" style="position:absolute;margin-left:22.7pt;margin-top:22.7pt;width:1148.05pt;height:70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" fillcolor="#00b2a9 [3204]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DE028D" w:rsidRPr="00975ED3" w14:paraId="39BAE110" w14:textId="77777777" w:rsidTr="00F66894">
      <w:trPr>
        <w:trHeight w:hRule="exact" w:val="1418"/>
      </w:trPr>
      <w:tc>
        <w:tcPr>
          <w:tcW w:w="7761" w:type="dxa"/>
          <w:vAlign w:val="center"/>
        </w:tcPr>
        <w:p w14:paraId="188B7958" w14:textId="02BC995B" w:rsidR="00DE028D" w:rsidRPr="00975ED3" w:rsidRDefault="0022247C" w:rsidP="00DE028D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FE3A85">
            <w:rPr>
              <w:noProof/>
            </w:rPr>
            <w:t>Melbourne Airport Environs Overlay</w:t>
          </w:r>
          <w:r>
            <w:rPr>
              <w:noProof/>
            </w:rPr>
            <w:fldChar w:fldCharType="end"/>
          </w:r>
        </w:p>
      </w:tc>
    </w:tr>
  </w:tbl>
  <w:p w14:paraId="5158F036" w14:textId="77777777" w:rsidR="00DE028D" w:rsidRDefault="00DE028D" w:rsidP="00DE028D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AA39355" wp14:editId="4057DFE6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5A44046" id="TriangleRight" o:spid="_x0000_s1026" style="position:absolute;margin-left:56.7pt;margin-top:22.7pt;width:68.05pt;height:70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1nvWhc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63540FE" wp14:editId="440AF9D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79C5DE" id="TriangleLeft" o:spid="_x0000_s1026" style="position:absolute;margin-left:22.7pt;margin-top:22.7pt;width:68.05pt;height:70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Ajem1CzAIAAMcGAAAOAAAAAAAAAAAAAAAAAC4CAABkcnMvZTJvRG9jLnht&#10;bFBLAQItABQABgAIAAAAIQDcEL5X3wAAAAkBAAAPAAAAAAAAAAAAAAAAACYFAABkcnMvZG93bnJl&#10;di54bWxQSwUGAAAAAAQABADzAAAAMgYAAAAA&#10;" path="m,l665,1419,1334,,,xe" fillcolor="#642667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4203F7D" wp14:editId="1430A50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4E825F" id="Rectangle" o:spid="_x0000_s1026" style="position:absolute;margin-left:22.7pt;margin-top:22.7pt;width:552.75pt;height:70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5C0439CE" w14:textId="77777777" w:rsidR="00E962AA" w:rsidRPr="00DE028D" w:rsidRDefault="00E962AA" w:rsidP="00DE028D">
    <w:pPr>
      <w:pStyle w:val="Header"/>
    </w:pPr>
  </w:p>
  <w:p w14:paraId="74CF7AE3" w14:textId="77777777" w:rsidR="00671160" w:rsidRDefault="0067116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DE028D" w:rsidRPr="00975ED3" w14:paraId="1BB61CC9" w14:textId="77777777" w:rsidTr="00F66894">
      <w:trPr>
        <w:trHeight w:hRule="exact" w:val="1418"/>
      </w:trPr>
      <w:tc>
        <w:tcPr>
          <w:tcW w:w="7761" w:type="dxa"/>
          <w:vAlign w:val="center"/>
        </w:tcPr>
        <w:p w14:paraId="6075A133" w14:textId="643DF270" w:rsidR="00DE028D" w:rsidRPr="00975ED3" w:rsidRDefault="0022247C" w:rsidP="00DE028D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FE3A85">
            <w:rPr>
              <w:noProof/>
            </w:rPr>
            <w:t>Melbourne Airport Environs Overlay</w:t>
          </w:r>
          <w:r>
            <w:rPr>
              <w:noProof/>
            </w:rPr>
            <w:fldChar w:fldCharType="end"/>
          </w:r>
        </w:p>
      </w:tc>
    </w:tr>
  </w:tbl>
  <w:p w14:paraId="347B1D24" w14:textId="77777777" w:rsidR="00DE028D" w:rsidRDefault="00DE028D" w:rsidP="00DE028D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938F3A9" wp14:editId="08E8719D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7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8EC9326" id="TriangleRight" o:spid="_x0000_s1026" style="position:absolute;margin-left:56.7pt;margin-top:22.7pt;width:68.05pt;height:70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/4ugvc8CAADd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85B57FE" wp14:editId="434BA1C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D6B7C5" id="TriangleLeft" o:spid="_x0000_s1026" style="position:absolute;margin-left:22.7pt;margin-top:22.7pt;width:68.05pt;height:70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BDYkKTzAIAAMcGAAAOAAAAAAAAAAAAAAAAAC4CAABkcnMvZTJvRG9jLnht&#10;bFBLAQItABQABgAIAAAAIQDcEL5X3wAAAAkBAAAPAAAAAAAAAAAAAAAAACYFAABkcnMvZG93bnJl&#10;di54bWxQSwUGAAAAAAQABADzAAAAMgYAAAAA&#10;" path="m,l665,1419,1334,,,xe" fillcolor="#642667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78B69AD" wp14:editId="4A61E5C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97E7B2" id="Rectangle" o:spid="_x0000_s1026" style="position:absolute;margin-left:22.7pt;margin-top:22.7pt;width:552.75pt;height:70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7219CAE9" w14:textId="77777777" w:rsidR="00DE028D" w:rsidRPr="00DE028D" w:rsidRDefault="00DE028D" w:rsidP="00DE028D">
    <w:pPr>
      <w:pStyle w:val="Header"/>
    </w:pPr>
  </w:p>
  <w:p w14:paraId="3A8749CA" w14:textId="77777777" w:rsidR="00671160" w:rsidRDefault="0067116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8CE51" w14:textId="77777777" w:rsidR="00E962AA" w:rsidRPr="00E97294" w:rsidRDefault="00F90121" w:rsidP="00E97294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8B87AD4" wp14:editId="484CDCB3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6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F90">
      <w:rPr>
        <w:noProof/>
      </w:rPr>
      <w:drawing>
        <wp:anchor distT="0" distB="0" distL="114300" distR="114300" simplePos="0" relativeHeight="251642877" behindDoc="1" locked="0" layoutInCell="1" allowOverlap="1" wp14:anchorId="47BB9605" wp14:editId="0277133D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5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2AA" w:rsidRPr="00806AB6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D29C156" wp14:editId="35EAC03C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85A4B44" id="TriangleRight" o:spid="_x0000_s1026" style="position:absolute;margin-left:56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a+JwZM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="00E962AA" w:rsidRPr="00806AB6">
      <w:rPr>
        <w:noProof/>
      </w:rPr>
      <mc:AlternateContent>
        <mc:Choice Requires="wps">
          <w:drawing>
            <wp:anchor distT="0" distB="0" distL="114300" distR="114300" simplePos="0" relativeHeight="251641852" behindDoc="1" locked="0" layoutInCell="1" allowOverlap="1" wp14:anchorId="09DD8CED" wp14:editId="13740C62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980929" id="TriangleBottom" o:spid="_x0000_s1026" style="position:absolute;margin-left:56.7pt;margin-top:93.55pt;width:68.05pt;height:70.85pt;z-index:-2516746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" path="m,l669,1415,1339,,,xe" fillcolor="#c1a8c2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="00E962AA" w:rsidRPr="00806AB6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660BCC7D" wp14:editId="6DB0BCC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98313D6" id="TriangleLeft" o:spid="_x0000_s1026" style="position:absolute;margin-left:22.7pt;margin-top:22.7pt;width:68.0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X0upfRSwkQVd9KQLcMszJ5HnYtHKBka&#10;q7T/qt3Fvwn33F/tdhasdPaCa250O00x/REU2vympMEkTan9tWFGUCK/Koyq62QygRgXFpPp5QgL&#10;M8yshhmmOKhS6igOog/vXDuuN7Up1wV2SkKTlP6E8ZKXfgyE+tqqugWmZbCmm+x+HA/XAXX4/1n8&#10;AQ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D72h+QzAIAAMcGAAAOAAAAAAAAAAAAAAAAAC4CAABkcnMvZTJvRG9jLnht&#10;bFBLAQItABQABgAIAAAAIQDcEL5X3wAAAAkBAAAPAAAAAAAAAAAAAAAAACYFAABkcnMvZG93bnJl&#10;di54bWxQSwUGAAAAAAQABADzAAAAMgYAAAAA&#10;" path="m,l665,1419,1334,,,xe" fillcolor="#642667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="00E962AA" w:rsidRPr="00806AB6"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30476202" wp14:editId="3D87AB4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0DC626B" id="Rectangle" o:spid="_x0000_s1026" style="position:absolute;margin-left:22.7pt;margin-top:22.7pt;width:552.75pt;height:70.8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BAA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B37FE"/>
    <w:multiLevelType w:val="multilevel"/>
    <w:tmpl w:val="F5B0F3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Calbiri" w:hAnsi="Calbiri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1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642667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45EC4"/>
    <w:multiLevelType w:val="multilevel"/>
    <w:tmpl w:val="D320E96E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2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 w15:restartNumberingAfterBreak="0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64266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9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8"/>
  </w:num>
  <w:num w:numId="2">
    <w:abstractNumId w:val="27"/>
  </w:num>
  <w:num w:numId="3">
    <w:abstractNumId w:val="24"/>
  </w:num>
  <w:num w:numId="4">
    <w:abstractNumId w:val="31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28"/>
  </w:num>
  <w:num w:numId="10">
    <w:abstractNumId w:val="13"/>
  </w:num>
  <w:num w:numId="11">
    <w:abstractNumId w:val="16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30"/>
    <w:lvlOverride w:ilvl="0">
      <w:startOverride w:val="1"/>
    </w:lvlOverride>
  </w:num>
  <w:num w:numId="29">
    <w:abstractNumId w:val="19"/>
  </w:num>
  <w:num w:numId="30">
    <w:abstractNumId w:val="29"/>
  </w:num>
  <w:num w:numId="31">
    <w:abstractNumId w:val="8"/>
  </w:num>
  <w:num w:numId="32">
    <w:abstractNumId w:val="26"/>
  </w:num>
  <w:num w:numId="33">
    <w:abstractNumId w:val="2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8433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Planning"/>
    <w:docVar w:name="TOC" w:val="True"/>
    <w:docVar w:name="TOCNew" w:val="True"/>
    <w:docVar w:name="Version" w:val="3"/>
    <w:docVar w:name="WebAddress" w:val="False"/>
  </w:docVars>
  <w:rsids>
    <w:rsidRoot w:val="00A328DF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67A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0708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0A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4E2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8006E"/>
    <w:rsid w:val="000802A9"/>
    <w:rsid w:val="0008060A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4DB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CBD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9C1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4F8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67CC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1F0E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2881"/>
    <w:rsid w:val="001A37A6"/>
    <w:rsid w:val="001A4197"/>
    <w:rsid w:val="001A45A0"/>
    <w:rsid w:val="001A4BB8"/>
    <w:rsid w:val="001A50A5"/>
    <w:rsid w:val="001A548E"/>
    <w:rsid w:val="001A55E2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664"/>
    <w:rsid w:val="001C58FF"/>
    <w:rsid w:val="001C591F"/>
    <w:rsid w:val="001C63D2"/>
    <w:rsid w:val="001C6526"/>
    <w:rsid w:val="001C6952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47C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4D15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972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3D1"/>
    <w:rsid w:val="00250568"/>
    <w:rsid w:val="002507C7"/>
    <w:rsid w:val="002511AF"/>
    <w:rsid w:val="00251AF9"/>
    <w:rsid w:val="00251BF4"/>
    <w:rsid w:val="00252146"/>
    <w:rsid w:val="0025231E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20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3CB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297"/>
    <w:rsid w:val="002D4531"/>
    <w:rsid w:val="002D47E6"/>
    <w:rsid w:val="002D4B67"/>
    <w:rsid w:val="002D5353"/>
    <w:rsid w:val="002D5398"/>
    <w:rsid w:val="002D5584"/>
    <w:rsid w:val="002D5767"/>
    <w:rsid w:val="002D5D7B"/>
    <w:rsid w:val="002D65F7"/>
    <w:rsid w:val="002D66F5"/>
    <w:rsid w:val="002D6A84"/>
    <w:rsid w:val="002D6B9C"/>
    <w:rsid w:val="002D6C05"/>
    <w:rsid w:val="002D70B7"/>
    <w:rsid w:val="002D7AC0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EB7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518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61F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766"/>
    <w:rsid w:val="003728DE"/>
    <w:rsid w:val="0037328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8F3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AED"/>
    <w:rsid w:val="003A1F80"/>
    <w:rsid w:val="003A2A8A"/>
    <w:rsid w:val="003A2A8F"/>
    <w:rsid w:val="003A2B1C"/>
    <w:rsid w:val="003A2BFD"/>
    <w:rsid w:val="003A2D2C"/>
    <w:rsid w:val="003A325D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21"/>
    <w:rsid w:val="003B6539"/>
    <w:rsid w:val="003B6B44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0F6E"/>
    <w:rsid w:val="003E106A"/>
    <w:rsid w:val="003E13A8"/>
    <w:rsid w:val="003E1E9A"/>
    <w:rsid w:val="003E22D4"/>
    <w:rsid w:val="003E24BD"/>
    <w:rsid w:val="003E2C4B"/>
    <w:rsid w:val="003E313F"/>
    <w:rsid w:val="003E3643"/>
    <w:rsid w:val="003E38CA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7B4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9A4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0B9C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476"/>
    <w:rsid w:val="0046468C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27A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2B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2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DDC"/>
    <w:rsid w:val="0052438E"/>
    <w:rsid w:val="00525676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3ED6"/>
    <w:rsid w:val="005541D4"/>
    <w:rsid w:val="00554A10"/>
    <w:rsid w:val="005550AC"/>
    <w:rsid w:val="005565AB"/>
    <w:rsid w:val="00556A21"/>
    <w:rsid w:val="00556E29"/>
    <w:rsid w:val="00556EE7"/>
    <w:rsid w:val="00557A63"/>
    <w:rsid w:val="00557EE9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5FAD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7F5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521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F36"/>
    <w:rsid w:val="005F618D"/>
    <w:rsid w:val="005F6F53"/>
    <w:rsid w:val="005F70DA"/>
    <w:rsid w:val="005F73D0"/>
    <w:rsid w:val="005F7770"/>
    <w:rsid w:val="005F7C8F"/>
    <w:rsid w:val="005F7CDC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160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EDC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E28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56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C8F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29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E82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DB"/>
    <w:rsid w:val="007939F0"/>
    <w:rsid w:val="00793B96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B5C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466"/>
    <w:rsid w:val="007D0603"/>
    <w:rsid w:val="007D082B"/>
    <w:rsid w:val="007D0C23"/>
    <w:rsid w:val="007D1854"/>
    <w:rsid w:val="007D1C4B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4AA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A52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02E"/>
    <w:rsid w:val="007F4249"/>
    <w:rsid w:val="007F4643"/>
    <w:rsid w:val="007F5217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946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766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71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405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6D7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1C8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B25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7E1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5BC6"/>
    <w:rsid w:val="008E6A3D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774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672"/>
    <w:rsid w:val="009557CE"/>
    <w:rsid w:val="0095591B"/>
    <w:rsid w:val="00955B2B"/>
    <w:rsid w:val="00955C78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12B2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69F"/>
    <w:rsid w:val="00984DFF"/>
    <w:rsid w:val="0098555E"/>
    <w:rsid w:val="009856E1"/>
    <w:rsid w:val="009857FB"/>
    <w:rsid w:val="00986423"/>
    <w:rsid w:val="009866B2"/>
    <w:rsid w:val="00986C21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07"/>
    <w:rsid w:val="00990B6D"/>
    <w:rsid w:val="00990DDE"/>
    <w:rsid w:val="00991123"/>
    <w:rsid w:val="0099117B"/>
    <w:rsid w:val="0099147E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41F"/>
    <w:rsid w:val="009B27B5"/>
    <w:rsid w:val="009B31D6"/>
    <w:rsid w:val="009B32F1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CCF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820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9CD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5AC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28DF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0F7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47E32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384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E44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4B6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66B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B82"/>
    <w:rsid w:val="00B15C7C"/>
    <w:rsid w:val="00B15EDE"/>
    <w:rsid w:val="00B160BA"/>
    <w:rsid w:val="00B16467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A2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161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7C0"/>
    <w:rsid w:val="00B92A23"/>
    <w:rsid w:val="00B92BF0"/>
    <w:rsid w:val="00B9359C"/>
    <w:rsid w:val="00B93856"/>
    <w:rsid w:val="00B93B79"/>
    <w:rsid w:val="00B93FEB"/>
    <w:rsid w:val="00B9412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D47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674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4C5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443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078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2B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0A1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A59"/>
    <w:rsid w:val="00C46DE1"/>
    <w:rsid w:val="00C46F79"/>
    <w:rsid w:val="00C46FC9"/>
    <w:rsid w:val="00C4716F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45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324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418"/>
    <w:rsid w:val="00CB568D"/>
    <w:rsid w:val="00CB5968"/>
    <w:rsid w:val="00CB658D"/>
    <w:rsid w:val="00CB6AFC"/>
    <w:rsid w:val="00CB77DC"/>
    <w:rsid w:val="00CB79CB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10B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2B1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78B"/>
    <w:rsid w:val="00CE7BD0"/>
    <w:rsid w:val="00CE7CD2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4C86"/>
    <w:rsid w:val="00D05416"/>
    <w:rsid w:val="00D05502"/>
    <w:rsid w:val="00D05664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1CC1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895"/>
    <w:rsid w:val="00D23005"/>
    <w:rsid w:val="00D2333E"/>
    <w:rsid w:val="00D23D0E"/>
    <w:rsid w:val="00D24166"/>
    <w:rsid w:val="00D24D9F"/>
    <w:rsid w:val="00D25604"/>
    <w:rsid w:val="00D25B8C"/>
    <w:rsid w:val="00D26FC2"/>
    <w:rsid w:val="00D270B3"/>
    <w:rsid w:val="00D27135"/>
    <w:rsid w:val="00D2725B"/>
    <w:rsid w:val="00D30DFC"/>
    <w:rsid w:val="00D311D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3B69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6D0A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437"/>
    <w:rsid w:val="00DA75D8"/>
    <w:rsid w:val="00DA7A0E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0A6"/>
    <w:rsid w:val="00DB4162"/>
    <w:rsid w:val="00DB49DE"/>
    <w:rsid w:val="00DB4BD2"/>
    <w:rsid w:val="00DB4EA5"/>
    <w:rsid w:val="00DB571D"/>
    <w:rsid w:val="00DB59FD"/>
    <w:rsid w:val="00DB5A9B"/>
    <w:rsid w:val="00DB5C61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7DE"/>
    <w:rsid w:val="00DC2CBC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28D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2AB8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2E2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A1D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EFC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26C9"/>
    <w:rsid w:val="00EB2DE6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578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6F90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0B23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5CA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5C"/>
    <w:rsid w:val="00F655CD"/>
    <w:rsid w:val="00F658E4"/>
    <w:rsid w:val="00F65936"/>
    <w:rsid w:val="00F65C86"/>
    <w:rsid w:val="00F66384"/>
    <w:rsid w:val="00F663C4"/>
    <w:rsid w:val="00F6666A"/>
    <w:rsid w:val="00F667EF"/>
    <w:rsid w:val="00F66C58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21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2EA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B7DFE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38CC"/>
    <w:rsid w:val="00FE3A85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263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0B4E02DE"/>
  <w15:docId w15:val="{F4F79353-F5DF-4F73-8DD5-02F88E2B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642667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642667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642667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642667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642667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642667" w:themeColor="text2"/>
        <w:bottom w:val="single" w:sz="8" w:space="0" w:color="642667" w:themeColor="text2"/>
        <w:insideH w:val="single" w:sz="8" w:space="0" w:color="642667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642667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FE9F0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642667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642667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642667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642667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642667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642667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642667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642667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642667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642667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642667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FE9F0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FE9F0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642667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642667" w:themeColor="text2"/>
        <w:left w:val="single" w:sz="4" w:space="0" w:color="642667" w:themeColor="text2"/>
        <w:bottom w:val="single" w:sz="4" w:space="0" w:color="642667" w:themeColor="text2"/>
        <w:right w:val="single" w:sz="4" w:space="0" w:color="642667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2667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642667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A328DF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642667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642667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E02AB8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642667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642667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tisnational.gov.au/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image001.jpg@01D69253.519EC9B0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642667"/>
      </a:dk2>
      <a:lt2>
        <a:srgbClr val="EFE9F0"/>
      </a:lt2>
      <a:accent1>
        <a:srgbClr val="00B2A9"/>
      </a:accent1>
      <a:accent2>
        <a:srgbClr val="642667"/>
      </a:accent2>
      <a:accent3>
        <a:srgbClr val="201547"/>
      </a:accent3>
      <a:accent4>
        <a:srgbClr val="99E0DD"/>
      </a:accent4>
      <a:accent5>
        <a:srgbClr val="C1A8C2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35781-B66A-4E0F-BC3D-531CA5F2B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158</Words>
  <Characters>1760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George Panagiotakakos (DELWP)</dc:creator>
  <cp:keywords/>
  <dc:description/>
  <cp:lastModifiedBy>Claire Mullins</cp:lastModifiedBy>
  <cp:revision>11</cp:revision>
  <cp:lastPrinted>2021-01-06T01:24:00Z</cp:lastPrinted>
  <dcterms:created xsi:type="dcterms:W3CDTF">2021-01-05T22:41:00Z</dcterms:created>
  <dcterms:modified xsi:type="dcterms:W3CDTF">2021-01-06T01:40:00Z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</Properties>
</file>