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A8C125" w14:textId="695626EF" w:rsidR="00254F12" w:rsidRPr="00540C0C" w:rsidRDefault="00F70351" w:rsidP="00862057">
      <w:pPr>
        <w:pStyle w:val="Title"/>
        <w:rPr>
          <w:color w:val="FFFFFF" w:themeColor="background1"/>
        </w:rPr>
      </w:pPr>
      <w:r w:rsidRPr="00540C0C">
        <w:rPr>
          <w:noProof/>
          <w:color w:val="FFFFFF" w:themeColor="background1"/>
        </w:rPr>
        <mc:AlternateContent>
          <mc:Choice Requires="wps">
            <w:drawing>
              <wp:anchor distT="0" distB="0" distL="114300" distR="114300" simplePos="0" relativeHeight="251658242" behindDoc="1" locked="0" layoutInCell="1" allowOverlap="1" wp14:anchorId="394885AD" wp14:editId="1D2A9C09">
                <wp:simplePos x="0" y="0"/>
                <wp:positionH relativeFrom="column">
                  <wp:posOffset>-540385</wp:posOffset>
                </wp:positionH>
                <wp:positionV relativeFrom="paragraph">
                  <wp:posOffset>-540385</wp:posOffset>
                </wp:positionV>
                <wp:extent cx="10691072" cy="7552478"/>
                <wp:effectExtent l="0" t="0" r="2540" b="4445"/>
                <wp:wrapNone/>
                <wp:docPr id="897970355" name="Rectangle 5"/>
                <wp:cNvGraphicFramePr/>
                <a:graphic xmlns:a="http://schemas.openxmlformats.org/drawingml/2006/main">
                  <a:graphicData uri="http://schemas.microsoft.com/office/word/2010/wordprocessingShape">
                    <wps:wsp>
                      <wps:cNvSpPr/>
                      <wps:spPr>
                        <a:xfrm>
                          <a:off x="0" y="0"/>
                          <a:ext cx="10691072" cy="7552478"/>
                        </a:xfrm>
                        <a:prstGeom prst="rect">
                          <a:avLst/>
                        </a:prstGeom>
                        <a:blipFill dpi="0" rotWithShape="1">
                          <a:blip r:embed="rId15">
                            <a:extLst>
                              <a:ext uri="{28A0092B-C50C-407E-A947-70E740481C1C}">
                                <a14:useLocalDpi xmlns:a14="http://schemas.microsoft.com/office/drawing/2010/main" val="0"/>
                              </a:ext>
                            </a:extLst>
                          </a:blip>
                          <a:srcRect/>
                          <a:stretch>
                            <a:fillRect l="-2386" t="-3819" r="-7610" b="-50"/>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714A1C" w14:textId="77777777" w:rsidR="00F70351" w:rsidRPr="00F70351" w:rsidRDefault="00F70351" w:rsidP="00C23496">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4885AD" id="Rectangle 5" o:spid="_x0000_s1026" style="position:absolute;margin-left:-42.55pt;margin-top:-42.55pt;width:841.8pt;height:594.7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" stroked="f" strokeweight="2pt">
                <v:fill r:id="rId16" o:title="" recolor="t" rotate="t" type="frame"/>
                <v:textbox>
                  <w:txbxContent>
                    <w:p w14:paraId="53714A1C" w14:textId="77777777" w:rsidR="00F70351" w:rsidRPr="00F70351" w:rsidRDefault="00F70351" w:rsidP="00C23496">
                      <w:pPr>
                        <w:rPr>
                          <w:lang w:val="en-US"/>
                        </w:rPr>
                      </w:pPr>
                    </w:p>
                  </w:txbxContent>
                </v:textbox>
              </v:rect>
            </w:pict>
          </mc:Fallback>
        </mc:AlternateContent>
      </w:r>
      <w:r w:rsidRPr="00540C0C">
        <w:rPr>
          <w:noProof/>
          <w:color w:val="FFFFFF" w:themeColor="background1"/>
        </w:rPr>
        <w:drawing>
          <wp:anchor distT="0" distB="0" distL="114300" distR="114300" simplePos="0" relativeHeight="251658258" behindDoc="0" locked="0" layoutInCell="1" allowOverlap="1" wp14:anchorId="799FE2A6" wp14:editId="2C612E16">
            <wp:simplePos x="0" y="0"/>
            <wp:positionH relativeFrom="page">
              <wp:posOffset>5596467</wp:posOffset>
            </wp:positionH>
            <wp:positionV relativeFrom="page">
              <wp:posOffset>0</wp:posOffset>
            </wp:positionV>
            <wp:extent cx="5094776" cy="7555865"/>
            <wp:effectExtent l="0" t="0" r="0" b="635"/>
            <wp:wrapNone/>
            <wp:docPr id="1673923434" name="Picture 4" descr="A black and white background with a black rect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923434" name="Picture 4" descr="A black and white background with a black rectangle&#10;&#10;AI-generated content may be incorrect."/>
                    <pic:cNvPicPr/>
                  </pic:nvPicPr>
                  <pic:blipFill rotWithShape="1">
                    <a:blip r:embed="rId17" cstate="screen">
                      <a:extLst>
                        <a:ext uri="{28A0092B-C50C-407E-A947-70E740481C1C}">
                          <a14:useLocalDpi xmlns:a14="http://schemas.microsoft.com/office/drawing/2010/main"/>
                        </a:ext>
                      </a:extLst>
                    </a:blip>
                    <a:srcRect l="52346"/>
                    <a:stretch>
                      <a:fillRect/>
                    </a:stretch>
                  </pic:blipFill>
                  <pic:spPr bwMode="auto">
                    <a:xfrm>
                      <a:off x="0" y="0"/>
                      <a:ext cx="5094776" cy="7555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24FF" w:rsidRPr="00540C0C">
        <w:rPr>
          <w:color w:val="FFFFFF" w:themeColor="background1"/>
        </w:rPr>
        <w:t xml:space="preserve">Built </w:t>
      </w:r>
      <w:r w:rsidR="00A454FC">
        <w:rPr>
          <w:color w:val="FFFFFF" w:themeColor="background1"/>
        </w:rPr>
        <w:t>E</w:t>
      </w:r>
      <w:r w:rsidR="001524FF" w:rsidRPr="00540C0C">
        <w:rPr>
          <w:color w:val="FFFFFF" w:themeColor="background1"/>
        </w:rPr>
        <w:t>nvironment</w:t>
      </w:r>
      <w:r w:rsidR="00C23496" w:rsidRPr="00540C0C">
        <w:rPr>
          <w:color w:val="FFFFFF" w:themeColor="background1"/>
        </w:rPr>
        <w:t xml:space="preserve"> </w:t>
      </w:r>
      <w:r w:rsidR="00C23496" w:rsidRPr="00540C0C">
        <w:rPr>
          <w:color w:val="FFFFFF" w:themeColor="background1"/>
        </w:rPr>
        <w:br/>
      </w:r>
      <w:r w:rsidR="00A454FC">
        <w:rPr>
          <w:color w:val="FFFFFF" w:themeColor="background1"/>
        </w:rPr>
        <w:t>A</w:t>
      </w:r>
      <w:r w:rsidR="00C23496" w:rsidRPr="00540C0C">
        <w:rPr>
          <w:color w:val="FFFFFF" w:themeColor="background1"/>
        </w:rPr>
        <w:t xml:space="preserve">daptation </w:t>
      </w:r>
      <w:r w:rsidR="00A454FC">
        <w:rPr>
          <w:color w:val="FFFFFF" w:themeColor="background1"/>
        </w:rPr>
        <w:t>A</w:t>
      </w:r>
      <w:r w:rsidR="00C23496" w:rsidRPr="00540C0C">
        <w:rPr>
          <w:color w:val="FFFFFF" w:themeColor="background1"/>
        </w:rPr>
        <w:t xml:space="preserve">ction </w:t>
      </w:r>
      <w:r w:rsidR="00C23496" w:rsidRPr="00540C0C">
        <w:rPr>
          <w:color w:val="FFFFFF" w:themeColor="background1"/>
        </w:rPr>
        <w:br/>
      </w:r>
      <w:r w:rsidR="00A454FC">
        <w:rPr>
          <w:color w:val="FFFFFF" w:themeColor="background1"/>
        </w:rPr>
        <w:t>P</w:t>
      </w:r>
      <w:r w:rsidR="00C23496" w:rsidRPr="00540C0C">
        <w:rPr>
          <w:color w:val="FFFFFF" w:themeColor="background1"/>
        </w:rPr>
        <w:t>lan 2027–31</w:t>
      </w:r>
    </w:p>
    <w:p w14:paraId="44068B46" w14:textId="2EBEF17F" w:rsidR="004C1F02" w:rsidRPr="00540C0C" w:rsidRDefault="00C23496" w:rsidP="00862057">
      <w:pPr>
        <w:pStyle w:val="Subtitle"/>
        <w:rPr>
          <w:color w:val="FFFFFF" w:themeColor="background1"/>
        </w:rPr>
      </w:pPr>
      <w:r w:rsidRPr="00540C0C">
        <w:rPr>
          <w:color w:val="FFFFFF" w:themeColor="background1"/>
        </w:rPr>
        <w:t>DRAFT FOR CONSULTATION</w:t>
      </w:r>
      <w:r w:rsidRPr="00540C0C">
        <w:rPr>
          <w:color w:val="FFFFFF" w:themeColor="background1"/>
        </w:rPr>
        <w:br/>
        <w:t>JUNE 2026</w:t>
      </w:r>
    </w:p>
    <w:p w14:paraId="4A19C662" w14:textId="77777777" w:rsidR="00254F12" w:rsidRPr="004C1F02" w:rsidRDefault="00254F12" w:rsidP="004E51DB">
      <w:pPr>
        <w:pStyle w:val="xVicLogo"/>
        <w:framePr w:wrap="around"/>
      </w:pPr>
    </w:p>
    <w:p w14:paraId="59DC8227" w14:textId="43EB191A" w:rsidR="00746CDE" w:rsidRDefault="00746CDE" w:rsidP="004C1F02"/>
    <w:p w14:paraId="7B7A093A" w14:textId="53C9D764" w:rsidR="00254F12" w:rsidRPr="004C1F02" w:rsidRDefault="00F70351" w:rsidP="004C1F02">
      <w:pPr>
        <w:sectPr w:rsidR="00254F12" w:rsidRPr="004C1F02" w:rsidSect="00746CDE">
          <w:footerReference w:type="even" r:id="rId18"/>
          <w:footerReference w:type="default" r:id="rId19"/>
          <w:footerReference w:type="first" r:id="rId20"/>
          <w:type w:val="continuous"/>
          <w:pgSz w:w="16820" w:h="11900" w:orient="landscape" w:code="9"/>
          <w:pgMar w:top="851" w:right="851" w:bottom="1134" w:left="851" w:header="284" w:footer="284" w:gutter="0"/>
          <w:cols w:space="454"/>
          <w:noEndnote/>
          <w:titlePg/>
          <w:docGrid w:linePitch="360"/>
        </w:sectPr>
      </w:pPr>
      <w:r>
        <w:rPr>
          <w:noProof/>
        </w:rPr>
        <w:drawing>
          <wp:anchor distT="0" distB="0" distL="114300" distR="114300" simplePos="0" relativeHeight="251658248" behindDoc="0" locked="0" layoutInCell="1" allowOverlap="1" wp14:anchorId="763F1684" wp14:editId="6D4FC4BB">
            <wp:simplePos x="0" y="0"/>
            <wp:positionH relativeFrom="page">
              <wp:posOffset>-423</wp:posOffset>
            </wp:positionH>
            <wp:positionV relativeFrom="page">
              <wp:posOffset>5401310</wp:posOffset>
            </wp:positionV>
            <wp:extent cx="1210310" cy="2150745"/>
            <wp:effectExtent l="0" t="0" r="0" b="0"/>
            <wp:wrapNone/>
            <wp:docPr id="2099639420" name="Picture 4" descr="A black and white background with a black rect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923434" name="Picture 4" descr="A black and white background with a black rectangle&#10;&#10;AI-generated content may be incorrect."/>
                    <pic:cNvPicPr/>
                  </pic:nvPicPr>
                  <pic:blipFill rotWithShape="1">
                    <a:blip r:embed="rId21" cstate="screen">
                      <a:extLst>
                        <a:ext uri="{28A0092B-C50C-407E-A947-70E740481C1C}">
                          <a14:useLocalDpi xmlns:a14="http://schemas.microsoft.com/office/drawing/2010/main"/>
                        </a:ext>
                      </a:extLst>
                    </a:blip>
                    <a:srcRect/>
                    <a:stretch>
                      <a:fillRect/>
                    </a:stretch>
                  </pic:blipFill>
                  <pic:spPr bwMode="auto">
                    <a:xfrm>
                      <a:off x="0" y="0"/>
                      <a:ext cx="1210310" cy="2150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2D01" w:rsidRPr="004C1F02">
        <w:rPr>
          <w:noProof/>
        </w:rPr>
        <mc:AlternateContent>
          <mc:Choice Requires="wps">
            <w:drawing>
              <wp:anchor distT="0" distB="0" distL="114300" distR="114300" simplePos="0" relativeHeight="251658243" behindDoc="1" locked="1" layoutInCell="1" allowOverlap="1" wp14:anchorId="283B20A9" wp14:editId="7F60CE6E">
                <wp:simplePos x="0" y="0"/>
                <wp:positionH relativeFrom="page">
                  <wp:posOffset>0</wp:posOffset>
                </wp:positionH>
                <wp:positionV relativeFrom="page">
                  <wp:posOffset>2228850</wp:posOffset>
                </wp:positionV>
                <wp:extent cx="7563600" cy="7120800"/>
                <wp:effectExtent l="0" t="0" r="0" b="0"/>
                <wp:wrapNone/>
                <wp:docPr id="16" name="Cover_NoPicture"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7120800"/>
                        </a:xfrm>
                        <a:custGeom>
                          <a:avLst/>
                          <a:gdLst>
                            <a:gd name="connsiteX0" fmla="*/ 0 w 7563408"/>
                            <a:gd name="connsiteY0" fmla="*/ 0 h 7131432"/>
                            <a:gd name="connsiteX1" fmla="*/ 0 w 7563408"/>
                            <a:gd name="connsiteY1" fmla="*/ 7131433 h 7131432"/>
                            <a:gd name="connsiteX2" fmla="*/ 4832160 w 7563408"/>
                            <a:gd name="connsiteY2" fmla="*/ 7131433 h 7131432"/>
                            <a:gd name="connsiteX3" fmla="*/ 7563408 w 7563408"/>
                            <a:gd name="connsiteY3" fmla="*/ 1337144 h 7131432"/>
                            <a:gd name="connsiteX4" fmla="*/ 7563408 w 7563408"/>
                            <a:gd name="connsiteY4" fmla="*/ 0 h 7131432"/>
                            <a:gd name="connsiteX5" fmla="*/ 0 w 7563408"/>
                            <a:gd name="connsiteY5" fmla="*/ 0 h 7131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08" h="7131432">
                              <a:moveTo>
                                <a:pt x="0" y="0"/>
                              </a:moveTo>
                              <a:lnTo>
                                <a:pt x="0" y="7131433"/>
                              </a:lnTo>
                              <a:lnTo>
                                <a:pt x="4832160" y="7131433"/>
                              </a:lnTo>
                              <a:lnTo>
                                <a:pt x="7563408" y="1337144"/>
                              </a:lnTo>
                              <a:lnTo>
                                <a:pt x="7563408" y="0"/>
                              </a:lnTo>
                              <a:lnTo>
                                <a:pt x="0" y="0"/>
                              </a:lnTo>
                              <a:close/>
                            </a:path>
                          </a:pathLst>
                        </a:custGeom>
                        <a:solidFill>
                          <a:schemeClr val="dk2"/>
                        </a:solid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6="http://schemas.microsoft.com/office/drawing/2014/main" xmlns:asvg="http://schemas.microsoft.com/office/drawing/2016/SVG/main" xmlns:adec="http://schemas.microsoft.com/office/drawing/2017/decorative" xmlns:pic="http://schemas.openxmlformats.org/drawingml/2006/picture" xmlns:a14="http://schemas.microsoft.com/office/drawing/2010/main" xmlns:a="http://schemas.openxmlformats.org/drawingml/2006/main">
            <w:pict w14:anchorId="12734C7F">
              <v:shape id="Cover_NoPicture" style="position:absolute;margin-left:0;margin-top:175.5pt;width:595.55pt;height:560.7pt;z-index:-25165823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408,7131432" o:spid="_x0000_s1026" fillcolor="#201547 [3202]" stroked="f" strokeweight=".35264mm" path="m,l,7131433r4832160,l7563408,1337144,756340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" w14:anchorId="18CDB762">
                <v:stroke joinstyle="miter"/>
                <v:path arrowok="t" o:connecttype="custom" o:connectlocs="0,0;0,7120801;4832283,7120801;7563600,1335150;7563600,0;0,0" o:connectangles="0,0,0,0,0,0"/>
                <w10:wrap anchorx="page" anchory="page"/>
                <w10:anchorlock/>
              </v:shape>
            </w:pict>
          </mc:Fallback>
        </mc:AlternateContent>
      </w:r>
      <w:r w:rsidR="008B1109">
        <w:rPr>
          <w:noProof/>
        </w:rPr>
        <mc:AlternateContent>
          <mc:Choice Requires="wps">
            <w:drawing>
              <wp:anchor distT="0" distB="0" distL="114300" distR="114300" simplePos="0" relativeHeight="251658247" behindDoc="1" locked="1" layoutInCell="1" allowOverlap="1" wp14:anchorId="3FDC4666" wp14:editId="00859B63">
                <wp:simplePos x="0" y="0"/>
                <wp:positionH relativeFrom="page">
                  <wp:posOffset>0</wp:posOffset>
                </wp:positionH>
                <wp:positionV relativeFrom="page">
                  <wp:posOffset>2228850</wp:posOffset>
                </wp:positionV>
                <wp:extent cx="9435465" cy="442595"/>
                <wp:effectExtent l="0" t="0" r="0" b="0"/>
                <wp:wrapNone/>
                <wp:docPr id="18" name="Cover_ProjectBar"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35465" cy="442595"/>
                        </a:xfrm>
                        <a:custGeom>
                          <a:avLst/>
                          <a:gdLst>
                            <a:gd name="connsiteX0" fmla="*/ 0 w 9435280"/>
                            <a:gd name="connsiteY0" fmla="*/ 0 h 443520"/>
                            <a:gd name="connsiteX1" fmla="*/ 9435280 w 9435280"/>
                            <a:gd name="connsiteY1" fmla="*/ 0 h 443520"/>
                            <a:gd name="connsiteX2" fmla="*/ 9226217 w 9435280"/>
                            <a:gd name="connsiteY2" fmla="*/ 443520 h 443520"/>
                            <a:gd name="connsiteX3" fmla="*/ 0 w 9435280"/>
                            <a:gd name="connsiteY3" fmla="*/ 443520 h 443520"/>
                          </a:gdLst>
                          <a:ahLst/>
                          <a:cxnLst>
                            <a:cxn ang="0">
                              <a:pos x="connsiteX0" y="connsiteY0"/>
                            </a:cxn>
                            <a:cxn ang="0">
                              <a:pos x="connsiteX1" y="connsiteY1"/>
                            </a:cxn>
                            <a:cxn ang="0">
                              <a:pos x="connsiteX2" y="connsiteY2"/>
                            </a:cxn>
                            <a:cxn ang="0">
                              <a:pos x="connsiteX3" y="connsiteY3"/>
                            </a:cxn>
                          </a:cxnLst>
                          <a:rect l="l" t="t" r="r" b="b"/>
                          <a:pathLst>
                            <a:path w="9435280" h="443520">
                              <a:moveTo>
                                <a:pt x="0" y="0"/>
                              </a:moveTo>
                              <a:lnTo>
                                <a:pt x="9435280" y="0"/>
                              </a:lnTo>
                              <a:lnTo>
                                <a:pt x="9226217" y="443520"/>
                              </a:lnTo>
                              <a:lnTo>
                                <a:pt x="0" y="443520"/>
                              </a:lnTo>
                              <a:close/>
                            </a:path>
                          </a:pathLst>
                        </a:custGeom>
                        <a:solidFill>
                          <a:schemeClr val="tx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6="http://schemas.microsoft.com/office/drawing/2014/main" xmlns:asvg="http://schemas.microsoft.com/office/drawing/2016/SVG/main" xmlns:adec="http://schemas.microsoft.com/office/drawing/2017/decorative" xmlns:pic="http://schemas.openxmlformats.org/drawingml/2006/picture" xmlns:a14="http://schemas.microsoft.com/office/drawing/2010/main" xmlns:a="http://schemas.openxmlformats.org/drawingml/2006/main">
            <w:pict w14:anchorId="44A8D614">
              <v:shape id="Cover_ProjectBar" style="position:absolute;margin-left:0;margin-top:175.5pt;width:742.95pt;height:34.85pt;z-index:-251658233;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9435280,443520" o:spid="_x0000_s1026" fillcolor="#201547 [3215]" stroked="f" path="m,l9435280,,9226217,443520,,44352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" w14:anchorId="645CA2C6">
                <v:stroke joinstyle="miter"/>
                <v:path arrowok="t" o:connecttype="custom" o:connectlocs="0,0;9435465,0;9226398,442595;0,442595" o:connectangles="0,0,0,0"/>
                <w10:wrap anchorx="page" anchory="page"/>
                <w10:anchorlock/>
              </v:shape>
            </w:pict>
          </mc:Fallback>
        </mc:AlternateContent>
      </w:r>
      <w:r w:rsidR="00B8541F" w:rsidRPr="004C1F02">
        <w:rPr>
          <w:noProof/>
        </w:rPr>
        <mc:AlternateContent>
          <mc:Choice Requires="wps">
            <w:drawing>
              <wp:anchor distT="0" distB="0" distL="114300" distR="114300" simplePos="0" relativeHeight="251658246" behindDoc="1" locked="1" layoutInCell="1" allowOverlap="1" wp14:anchorId="20A6E0C3" wp14:editId="3D094A5E">
                <wp:simplePos x="0" y="0"/>
                <wp:positionH relativeFrom="page">
                  <wp:posOffset>0</wp:posOffset>
                </wp:positionH>
                <wp:positionV relativeFrom="page">
                  <wp:posOffset>2228850</wp:posOffset>
                </wp:positionV>
                <wp:extent cx="4413600" cy="3567600"/>
                <wp:effectExtent l="0" t="0" r="0" b="0"/>
                <wp:wrapNone/>
                <wp:docPr id="13" name="Cover_Portrait Photo 3"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13600" cy="3567600"/>
                        </a:xfrm>
                        <a:custGeom>
                          <a:avLst/>
                          <a:gdLst>
                            <a:gd name="connsiteX0" fmla="*/ 0 w 4413050"/>
                            <a:gd name="connsiteY0" fmla="*/ 0 h 3566624"/>
                            <a:gd name="connsiteX1" fmla="*/ 0 w 4413050"/>
                            <a:gd name="connsiteY1" fmla="*/ 3566625 h 3566624"/>
                            <a:gd name="connsiteX2" fmla="*/ 2731785 w 4413050"/>
                            <a:gd name="connsiteY2" fmla="*/ 3566625 h 3566624"/>
                            <a:gd name="connsiteX3" fmla="*/ 4413050 w 4413050"/>
                            <a:gd name="connsiteY3" fmla="*/ 0 h 3566624"/>
                            <a:gd name="connsiteX4" fmla="*/ 0 w 4413050"/>
                            <a:gd name="connsiteY4" fmla="*/ 0 h 35666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13050" h="3566624">
                              <a:moveTo>
                                <a:pt x="0" y="0"/>
                              </a:moveTo>
                              <a:lnTo>
                                <a:pt x="0" y="3566625"/>
                              </a:lnTo>
                              <a:lnTo>
                                <a:pt x="2731785" y="3566625"/>
                              </a:lnTo>
                              <a:lnTo>
                                <a:pt x="4413050" y="0"/>
                              </a:lnTo>
                              <a:lnTo>
                                <a:pt x="0" y="0"/>
                              </a:lnTo>
                              <a:close/>
                            </a:path>
                          </a:pathLst>
                        </a:custGeom>
                        <a:blipFill dpi="0" rotWithShape="1">
                          <a:blip r:embed="rId22" cstate="screen">
                            <a:extLst>
                              <a:ext uri="{28A0092B-C50C-407E-A947-70E740481C1C}">
                                <a14:useLocalDpi xmlns:a14="http://schemas.microsoft.com/office/drawing/2010/main"/>
                              </a:ext>
                            </a:extLst>
                          </a:blip>
                          <a:srcRect/>
                          <a:stretch>
                            <a:fillRect t="-84" b="-84"/>
                          </a:stretch>
                        </a:blipFill>
                        <a:ln w="12682"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6="http://schemas.microsoft.com/office/drawing/2014/main" xmlns:asvg="http://schemas.microsoft.com/office/drawing/2016/SVG/main" xmlns:adec="http://schemas.microsoft.com/office/drawing/2017/decorative" xmlns:pic="http://schemas.openxmlformats.org/drawingml/2006/picture" xmlns:a14="http://schemas.microsoft.com/office/drawing/2010/main" xmlns:a="http://schemas.openxmlformats.org/drawingml/2006/main">
            <w:pict w14:anchorId="35FBC189">
              <v:shape id="Cover_Portrait Photo 3" style="position:absolute;margin-left:0;margin-top:175.5pt;width:347.55pt;height:280.9pt;z-index:-25165823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4413050,3566624" o:spid="_x0000_s1026" stroked="f" strokeweight=".35228mm" path="m,l,3566625r2731785,l4413050,,,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" w14:anchorId="6D04B641">
                <v:fill type="frame" o:title="" recolor="t" rotate="t" r:id="rId23"/>
                <v:stroke joinstyle="miter"/>
                <v:path arrowok="t" o:connecttype="custom" o:connectlocs="0,0;0,3567601;2732125,3567601;4413600,0;0,0" o:connectangles="0,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4" behindDoc="1" locked="1" layoutInCell="1" allowOverlap="1" wp14:anchorId="2876DFF7" wp14:editId="737AC06C">
                <wp:simplePos x="0" y="0"/>
                <wp:positionH relativeFrom="page">
                  <wp:posOffset>0</wp:posOffset>
                </wp:positionH>
                <wp:positionV relativeFrom="page">
                  <wp:posOffset>5800725</wp:posOffset>
                </wp:positionV>
                <wp:extent cx="6501600" cy="3542400"/>
                <wp:effectExtent l="0" t="0" r="0" b="0"/>
                <wp:wrapNone/>
                <wp:docPr id="14" name="Cover_Portrait Photo 2B"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01600" cy="3542400"/>
                        </a:xfrm>
                        <a:custGeom>
                          <a:avLst/>
                          <a:gdLst>
                            <a:gd name="connsiteX0" fmla="*/ 0 w 6501736"/>
                            <a:gd name="connsiteY0" fmla="*/ 0 h 3559192"/>
                            <a:gd name="connsiteX1" fmla="*/ 6501736 w 6501736"/>
                            <a:gd name="connsiteY1" fmla="*/ 0 h 3559192"/>
                            <a:gd name="connsiteX2" fmla="*/ 4824067 w 6501736"/>
                            <a:gd name="connsiteY2" fmla="*/ 3559192 h 3559192"/>
                            <a:gd name="connsiteX3" fmla="*/ 0 w 6501736"/>
                            <a:gd name="connsiteY3" fmla="*/ 3559192 h 3559192"/>
                          </a:gdLst>
                          <a:ahLst/>
                          <a:cxnLst>
                            <a:cxn ang="0">
                              <a:pos x="connsiteX0" y="connsiteY0"/>
                            </a:cxn>
                            <a:cxn ang="0">
                              <a:pos x="connsiteX1" y="connsiteY1"/>
                            </a:cxn>
                            <a:cxn ang="0">
                              <a:pos x="connsiteX2" y="connsiteY2"/>
                            </a:cxn>
                            <a:cxn ang="0">
                              <a:pos x="connsiteX3" y="connsiteY3"/>
                            </a:cxn>
                          </a:cxnLst>
                          <a:rect l="l" t="t" r="r" b="b"/>
                          <a:pathLst>
                            <a:path w="6501736" h="3559192">
                              <a:moveTo>
                                <a:pt x="0" y="0"/>
                              </a:moveTo>
                              <a:lnTo>
                                <a:pt x="6501736" y="0"/>
                              </a:lnTo>
                              <a:lnTo>
                                <a:pt x="4824067" y="3559192"/>
                              </a:lnTo>
                              <a:lnTo>
                                <a:pt x="0" y="3559192"/>
                              </a:lnTo>
                              <a:close/>
                            </a:path>
                          </a:pathLst>
                        </a:custGeom>
                        <a:blipFill dpi="0" rotWithShape="1">
                          <a:blip r:embed="rId24" cstate="screen">
                            <a:extLst>
                              <a:ext uri="{28A0092B-C50C-407E-A947-70E740481C1C}">
                                <a14:useLocalDpi xmlns:a14="http://schemas.microsoft.com/office/drawing/2010/main"/>
                              </a:ext>
                            </a:extLst>
                          </a:blip>
                          <a:srcRect/>
                          <a:stretch>
                            <a:fillRect l="-10" r="-10"/>
                          </a:stretch>
                        </a:blipFill>
                        <a:ln w="1267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6="http://schemas.microsoft.com/office/drawing/2014/main" xmlns:asvg="http://schemas.microsoft.com/office/drawing/2016/SVG/main" xmlns:adec="http://schemas.microsoft.com/office/drawing/2017/decorative" xmlns:pic="http://schemas.openxmlformats.org/drawingml/2006/picture" xmlns:a14="http://schemas.microsoft.com/office/drawing/2010/main" xmlns:a="http://schemas.openxmlformats.org/drawingml/2006/main">
            <w:pict w14:anchorId="082FB04B">
              <v:shape id="Cover_Portrait Photo 2B" style="position:absolute;margin-left:0;margin-top:456.75pt;width:511.95pt;height:278.95pt;z-index:-25165823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6501736,3559192" o:spid="_x0000_s1026" stroked="f" strokeweight=".35203mm" path="m,l6501736,,4824067,3559192,,3559192,,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gAAOVkJACAnKwEA5GQlAICcrAQAkJOVAABy&#10;shIAQE5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" w14:anchorId="7233F7DD">
                <v:fill type="frame" o:title="" recolor="t" rotate="t" r:id="rId25"/>
                <v:stroke joinstyle="miter"/>
                <v:path arrowok="t" o:connecttype="custom" o:connectlocs="0,0;6501600,0;4823966,3542400;0,3542400" o:connectangles="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5" behindDoc="1" locked="1" layoutInCell="1" allowOverlap="1" wp14:anchorId="4734EA31" wp14:editId="5409367C">
                <wp:simplePos x="0" y="0"/>
                <wp:positionH relativeFrom="page">
                  <wp:posOffset>0</wp:posOffset>
                </wp:positionH>
                <wp:positionV relativeFrom="page">
                  <wp:posOffset>2228850</wp:posOffset>
                </wp:positionV>
                <wp:extent cx="7563600" cy="3571200"/>
                <wp:effectExtent l="0" t="0" r="0" b="0"/>
                <wp:wrapNone/>
                <wp:docPr id="15" name="Cover_Portrait Photo 2A"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3571200"/>
                        </a:xfrm>
                        <a:custGeom>
                          <a:avLst/>
                          <a:gdLst>
                            <a:gd name="connsiteX0" fmla="*/ 0 w 7563430"/>
                            <a:gd name="connsiteY0" fmla="*/ 0 h 3566624"/>
                            <a:gd name="connsiteX1" fmla="*/ 0 w 7563430"/>
                            <a:gd name="connsiteY1" fmla="*/ 3566625 h 3566624"/>
                            <a:gd name="connsiteX2" fmla="*/ 6513035 w 7563430"/>
                            <a:gd name="connsiteY2" fmla="*/ 3566625 h 3566624"/>
                            <a:gd name="connsiteX3" fmla="*/ 7563431 w 7563430"/>
                            <a:gd name="connsiteY3" fmla="*/ 1337484 h 3566624"/>
                            <a:gd name="connsiteX4" fmla="*/ 7563431 w 7563430"/>
                            <a:gd name="connsiteY4" fmla="*/ 0 h 3566624"/>
                            <a:gd name="connsiteX5" fmla="*/ 0 w 7563430"/>
                            <a:gd name="connsiteY5" fmla="*/ 0 h 35666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3566624">
                              <a:moveTo>
                                <a:pt x="0" y="0"/>
                              </a:moveTo>
                              <a:lnTo>
                                <a:pt x="0" y="3566625"/>
                              </a:lnTo>
                              <a:lnTo>
                                <a:pt x="6513035" y="3566625"/>
                              </a:lnTo>
                              <a:lnTo>
                                <a:pt x="7563431" y="1337484"/>
                              </a:lnTo>
                              <a:lnTo>
                                <a:pt x="7563431" y="0"/>
                              </a:lnTo>
                              <a:lnTo>
                                <a:pt x="0" y="0"/>
                              </a:lnTo>
                              <a:close/>
                            </a:path>
                          </a:pathLst>
                        </a:custGeom>
                        <a:blipFill dpi="0" rotWithShape="1">
                          <a:blip r:embed="rId26" cstate="screen">
                            <a:extLst>
                              <a:ext uri="{28A0092B-C50C-407E-A947-70E740481C1C}">
                                <a14:useLocalDpi xmlns:a14="http://schemas.microsoft.com/office/drawing/2010/main"/>
                              </a:ext>
                            </a:extLst>
                          </a:blip>
                          <a:srcRect/>
                          <a:stretch>
                            <a:fillRect t="-19" b="-19"/>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6="http://schemas.microsoft.com/office/drawing/2014/main" xmlns:asvg="http://schemas.microsoft.com/office/drawing/2016/SVG/main" xmlns:adec="http://schemas.microsoft.com/office/drawing/2017/decorative" xmlns:pic="http://schemas.openxmlformats.org/drawingml/2006/picture" xmlns:a14="http://schemas.microsoft.com/office/drawing/2010/main" xmlns:a="http://schemas.openxmlformats.org/drawingml/2006/main">
            <w:pict w14:anchorId="1879E607">
              <v:shape id="Cover_Portrait Photo 2A" style="position:absolute;margin-left:0;margin-top:175.5pt;width:595.55pt;height:281.2pt;z-index:-25165823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430,3566624" o:spid="_x0000_s1026" stroked="f" strokeweight=".35264mm" path="m,l,3566625r6513035,l7563431,1337484,7563431,,,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" w14:anchorId="67887CBC">
                <v:fill type="frame" o:title="" recolor="t" rotate="t" r:id="rId27"/>
                <v:stroke joinstyle="miter"/>
                <v:path arrowok="t" o:connecttype="custom" o:connectlocs="0,0;0,3571201;6513181,3571201;7563601,1339200;7563601,0;0,0" o:connectangles="0,0,0,0,0,0"/>
                <w10:wrap anchorx="page" anchory="page"/>
                <w10:anchorlock/>
              </v:shape>
            </w:pict>
          </mc:Fallback>
        </mc:AlternateContent>
      </w:r>
      <w:r w:rsidR="00254F12" w:rsidRPr="004C1F02">
        <w:rPr>
          <w:noProof/>
        </w:rPr>
        <mc:AlternateContent>
          <mc:Choice Requires="wpc">
            <w:drawing>
              <wp:anchor distT="0" distB="0" distL="114300" distR="114300" simplePos="0" relativeHeight="251658259" behindDoc="0" locked="1" layoutInCell="1" allowOverlap="1" wp14:anchorId="007C2757" wp14:editId="35FDE47C">
                <wp:simplePos x="0" y="0"/>
                <wp:positionH relativeFrom="page">
                  <wp:align>left</wp:align>
                </wp:positionH>
                <wp:positionV relativeFrom="page">
                  <wp:align>bottom</wp:align>
                </wp:positionV>
                <wp:extent cx="2275205" cy="899795"/>
                <wp:effectExtent l="0" t="0" r="10795" b="0"/>
                <wp:wrapNone/>
                <wp:docPr id="22" name="Cover_Website"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7" name="Cover_TextBoxWeb"/>
                        <wps:cNvSpPr txBox="1"/>
                        <wps:spPr>
                          <a:xfrm>
                            <a:off x="540385" y="125730"/>
                            <a:ext cx="1735200" cy="360000"/>
                          </a:xfrm>
                          <a:prstGeom prst="rect">
                            <a:avLst/>
                          </a:prstGeom>
                          <a:noFill/>
                          <a:ln w="6350">
                            <a:noFill/>
                          </a:ln>
                        </wps:spPr>
                        <wps:txbx>
                          <w:txbxContent>
                            <w:p w14:paraId="6A6A85C9" w14:textId="77777777" w:rsidR="00254F12" w:rsidRPr="00FA0BCA" w:rsidRDefault="00254F12" w:rsidP="00254F12">
                              <w:pPr>
                                <w:pStyle w:val="xWebCoverPage"/>
                              </w:pPr>
                              <w:hyperlink r:id="rId28" w:history="1">
                                <w:r w:rsidRPr="00FA0BCA">
                                  <w:t>deeca.vic.gov.au</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007C2757" id="Cover_Website" o:spid="_x0000_s1027" editas="canvas" alt="&quot;&quot;" style="position:absolute;margin-left:0;margin-top:0;width:179.15pt;height:70.85pt;z-index:251658259;visibility:hidden;mso-position-horizontal:left;mso-position-horizontal-relative:page;mso-position-vertical:bottom;mso-position-vertical-relative:page;mso-width-relative:margin;mso-height-relative:margin" coordsize="22752,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alt="&quot;&quot;" style="position:absolute;width:22752;height:8997;visibility:hidden;mso-wrap-style:square">
                  <v:fill o:detectmouseclick="t"/>
                  <v:path o:connecttype="none"/>
                </v:shape>
                <v:shapetype id="_x0000_t202" coordsize="21600,21600" o:spt="202" path="m,l,21600r21600,l21600,xe">
                  <v:stroke joinstyle="miter"/>
                  <v:path gradientshapeok="t" o:connecttype="rect"/>
                </v:shapetype>
                <v:shape id="Cover_TextBoxWeb" o:spid="_x0000_s1029" type="#_x0000_t202" style="position:absolute;left:5403;top:1257;width:17352;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" filled="f" stroked="f" strokeweight=".5pt">
                  <v:textbox inset="0,0,0,0">
                    <w:txbxContent>
                      <w:p w14:paraId="6A6A85C9" w14:textId="77777777" w:rsidR="00254F12" w:rsidRPr="00FA0BCA" w:rsidRDefault="00254F12" w:rsidP="00254F12">
                        <w:pPr>
                          <w:pStyle w:val="xWebCoverPage"/>
                        </w:pPr>
                        <w:hyperlink r:id="rId29" w:history="1">
                          <w:r w:rsidRPr="00FA0BCA">
                            <w:t>deeca.vic.gov.au</w:t>
                          </w:r>
                        </w:hyperlink>
                      </w:p>
                    </w:txbxContent>
                  </v:textbox>
                </v:shape>
                <w10:wrap anchorx="page" anchory="page"/>
                <w10:anchorlock/>
              </v:group>
            </w:pict>
          </mc:Fallback>
        </mc:AlternateContent>
      </w:r>
      <w:r w:rsidR="00254F12" w:rsidRPr="004C1F02">
        <w:rPr>
          <w:noProof/>
        </w:rPr>
        <w:drawing>
          <wp:anchor distT="0" distB="0" distL="114300" distR="114300" simplePos="0" relativeHeight="251658262" behindDoc="0" locked="1" layoutInCell="1" allowOverlap="1" wp14:anchorId="68334582" wp14:editId="11FE7714">
            <wp:simplePos x="0" y="0"/>
            <wp:positionH relativeFrom="page">
              <wp:posOffset>6517005</wp:posOffset>
            </wp:positionH>
            <wp:positionV relativeFrom="page">
              <wp:posOffset>7129145</wp:posOffset>
            </wp:positionV>
            <wp:extent cx="1058400" cy="2228400"/>
            <wp:effectExtent l="0" t="0" r="8890" b="635"/>
            <wp:wrapNone/>
            <wp:docPr id="9" name="Cover_Triangle_None"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ver_Triangle_None" hidden="1">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1058400" cy="2228400"/>
                    </a:xfrm>
                    <a:prstGeom prst="rect">
                      <a:avLst/>
                    </a:prstGeom>
                  </pic:spPr>
                </pic:pic>
              </a:graphicData>
            </a:graphic>
            <wp14:sizeRelH relativeFrom="margin">
              <wp14:pctWidth>0</wp14:pctWidth>
            </wp14:sizeRelH>
            <wp14:sizeRelV relativeFrom="margin">
              <wp14:pctHeight>0</wp14:pctHeight>
            </wp14:sizeRelV>
          </wp:anchor>
        </w:drawing>
      </w:r>
    </w:p>
    <w:p w14:paraId="13C0E7F7" w14:textId="70213AF3" w:rsidR="009C3B64" w:rsidRPr="005E7360" w:rsidRDefault="009C3B64" w:rsidP="009C3B64">
      <w:pPr>
        <w:pStyle w:val="BodyText3"/>
        <w:ind w:right="1060"/>
      </w:pPr>
      <w:bookmarkStart w:id="0" w:name="_Toc132706728"/>
      <w:bookmarkStart w:id="1" w:name="_Toc132706773"/>
      <w:bookmarkStart w:id="2" w:name="_Toc132706783"/>
      <w:bookmarkStart w:id="3" w:name="_Toc132706791"/>
      <w:bookmarkStart w:id="4" w:name="_Toc132706798"/>
      <w:bookmarkStart w:id="5" w:name="_Toc132706837"/>
      <w:bookmarkStart w:id="6" w:name="_Toc132707236"/>
      <w:bookmarkStart w:id="7" w:name="_Toc132707347"/>
      <w:bookmarkStart w:id="8" w:name="_Toc132707654"/>
      <w:bookmarkStart w:id="9" w:name="_Toc132707673"/>
      <w:bookmarkStart w:id="10" w:name="_Toc132815937"/>
      <w:bookmarkStart w:id="11" w:name="_Toc132815954"/>
      <w:r w:rsidRPr="004D444B">
        <w:rPr>
          <w:b/>
          <w:bCs/>
          <w:noProof/>
          <w:color w:val="201547" w:themeColor="text2"/>
          <w:sz w:val="76"/>
          <w:szCs w:val="76"/>
        </w:rPr>
        <w:lastRenderedPageBreak/>
        <mc:AlternateContent>
          <mc:Choice Requires="wps">
            <w:drawing>
              <wp:anchor distT="0" distB="0" distL="114300" distR="114300" simplePos="0" relativeHeight="251658249" behindDoc="1" locked="0" layoutInCell="1" allowOverlap="1" wp14:anchorId="6A2AEE7D" wp14:editId="0C0C2268">
                <wp:simplePos x="0" y="0"/>
                <wp:positionH relativeFrom="page">
                  <wp:posOffset>-5715</wp:posOffset>
                </wp:positionH>
                <wp:positionV relativeFrom="page">
                  <wp:posOffset>6985</wp:posOffset>
                </wp:positionV>
                <wp:extent cx="3240000" cy="7405200"/>
                <wp:effectExtent l="0" t="0" r="0" b="0"/>
                <wp:wrapNone/>
                <wp:docPr id="87967975" name="Rectangle 5"/>
                <wp:cNvGraphicFramePr/>
                <a:graphic xmlns:a="http://schemas.openxmlformats.org/drawingml/2006/main">
                  <a:graphicData uri="http://schemas.microsoft.com/office/word/2010/wordprocessingShape">
                    <wps:wsp>
                      <wps:cNvSpPr/>
                      <wps:spPr>
                        <a:xfrm>
                          <a:off x="0" y="0"/>
                          <a:ext cx="3240000" cy="7405200"/>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0AE4F3" w14:textId="77777777" w:rsidR="009C3B64" w:rsidRPr="00F70351" w:rsidRDefault="009C3B64" w:rsidP="009C3B64">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AEE7D" id="_x0000_s1030" style="position:absolute;margin-left:-.45pt;margin-top:.55pt;width:255.1pt;height:583.1pt;z-index:-2516582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" fillcolor="#e0edf9 [664]" stroked="f" strokeweight="2pt">
                <v:textbox>
                  <w:txbxContent>
                    <w:p w14:paraId="4B0AE4F3" w14:textId="77777777" w:rsidR="009C3B64" w:rsidRPr="00F70351" w:rsidRDefault="009C3B64" w:rsidP="009C3B64">
                      <w:pPr>
                        <w:rPr>
                          <w:lang w:val="en-US"/>
                        </w:rPr>
                      </w:pPr>
                    </w:p>
                  </w:txbxContent>
                </v:textbox>
                <w10:wrap anchorx="page" anchory="page"/>
              </v:rect>
            </w:pict>
          </mc:Fallback>
        </mc:AlternateContent>
      </w:r>
      <w:r w:rsidRPr="005E7360">
        <w:t>© The State of Victoria Department of</w:t>
      </w:r>
      <w:r w:rsidRPr="005E7360">
        <w:rPr>
          <w:rFonts w:ascii="Cambria" w:hAnsi="Cambria" w:cs="Cambria"/>
        </w:rPr>
        <w:t> </w:t>
      </w:r>
      <w:r w:rsidR="0084224D">
        <w:t>Transport and Planning</w:t>
      </w:r>
      <w:r w:rsidRPr="005E7360">
        <w:t xml:space="preserve"> </w:t>
      </w:r>
      <w:r w:rsidR="006830B7">
        <w:t xml:space="preserve">June </w:t>
      </w:r>
      <w:r w:rsidRPr="005E7360">
        <w:t>2026</w:t>
      </w:r>
    </w:p>
    <w:p w14:paraId="6A8FA5CD" w14:textId="77777777" w:rsidR="009C3B64" w:rsidRDefault="009C3B64" w:rsidP="009C3B64">
      <w:pPr>
        <w:pStyle w:val="BodyText3"/>
        <w:ind w:right="1060"/>
        <w:rPr>
          <w:lang w:val="en-US"/>
        </w:rPr>
      </w:pPr>
    </w:p>
    <w:p w14:paraId="23D896B8" w14:textId="77777777" w:rsidR="009C3B64" w:rsidRPr="00243A32" w:rsidRDefault="009C3B64" w:rsidP="009C3B64">
      <w:pPr>
        <w:pStyle w:val="BodyText3"/>
        <w:ind w:right="1060"/>
        <w:rPr>
          <w:b/>
          <w:bCs/>
          <w:lang w:val="en-US"/>
        </w:rPr>
      </w:pPr>
      <w:r w:rsidRPr="00243A32">
        <w:rPr>
          <w:b/>
          <w:bCs/>
          <w:lang w:val="en-US"/>
        </w:rPr>
        <w:t>Creative Commons</w:t>
      </w:r>
    </w:p>
    <w:p w14:paraId="471AE43D" w14:textId="77777777" w:rsidR="009C3B64" w:rsidRDefault="009C3B64" w:rsidP="009C3B64">
      <w:pPr>
        <w:pStyle w:val="BodyText3"/>
        <w:ind w:right="1060"/>
        <w:rPr>
          <w:lang w:val="en-US"/>
        </w:rPr>
      </w:pPr>
      <w:r w:rsidRPr="00243A32">
        <w:rPr>
          <w:lang w:val="en-US"/>
        </w:rPr>
        <w:t>This work is licensed under a Creative Commons Attribution 4.0 International licence, visit the Creative Commons website (</w:t>
      </w:r>
      <w:r w:rsidRPr="00243A32">
        <w:rPr>
          <w:u w:val="thick"/>
          <w:lang w:val="en-US"/>
        </w:rPr>
        <w:t>http://creativecommons.org/licenses/by/4.0/</w:t>
      </w:r>
      <w:r w:rsidRPr="00243A32">
        <w:rPr>
          <w:lang w:val="en-US"/>
        </w:rPr>
        <w:t>). You are free to re-use the</w:t>
      </w:r>
      <w:r w:rsidRPr="00243A32">
        <w:rPr>
          <w:rFonts w:ascii="Cambria" w:hAnsi="Cambria" w:cs="Cambria"/>
          <w:lang w:val="en-US"/>
        </w:rPr>
        <w:t> </w:t>
      </w:r>
      <w:r w:rsidRPr="00243A32">
        <w:rPr>
          <w:lang w:val="en-US"/>
        </w:rPr>
        <w:t>work under that licence, on the condition that you credit the State of</w:t>
      </w:r>
      <w:r w:rsidRPr="00243A32">
        <w:rPr>
          <w:rFonts w:ascii="Cambria" w:hAnsi="Cambria" w:cs="Cambria"/>
          <w:lang w:val="en-US"/>
        </w:rPr>
        <w:t> </w:t>
      </w:r>
      <w:r w:rsidRPr="00243A32">
        <w:rPr>
          <w:lang w:val="en-US"/>
        </w:rPr>
        <w:t>Victoria as author. The licence does not</w:t>
      </w:r>
      <w:r w:rsidRPr="00243A32">
        <w:rPr>
          <w:rFonts w:ascii="Cambria" w:hAnsi="Cambria" w:cs="Cambria"/>
          <w:lang w:val="en-US"/>
        </w:rPr>
        <w:t> </w:t>
      </w:r>
      <w:r w:rsidRPr="00243A32">
        <w:rPr>
          <w:lang w:val="en-US"/>
        </w:rPr>
        <w:t>apply to any images, photographs or</w:t>
      </w:r>
      <w:r w:rsidRPr="00243A32">
        <w:rPr>
          <w:rFonts w:ascii="Cambria" w:hAnsi="Cambria" w:cs="Cambria"/>
          <w:lang w:val="en-US"/>
        </w:rPr>
        <w:t> </w:t>
      </w:r>
      <w:r w:rsidRPr="00243A32">
        <w:rPr>
          <w:lang w:val="en-US"/>
        </w:rPr>
        <w:t>branding, including the Victorian Coat of Arms, and the Victorian Government and Department logos.</w:t>
      </w:r>
    </w:p>
    <w:p w14:paraId="6DB2D85E" w14:textId="77777777" w:rsidR="009C3B64" w:rsidRPr="00243A32" w:rsidRDefault="009C3B64" w:rsidP="009C3B64">
      <w:pPr>
        <w:pStyle w:val="BodyText3"/>
        <w:ind w:right="1060"/>
        <w:rPr>
          <w:lang w:val="en-US"/>
        </w:rPr>
      </w:pPr>
    </w:p>
    <w:p w14:paraId="012370AF" w14:textId="6748E875" w:rsidR="009C3B64" w:rsidRDefault="009C3B64" w:rsidP="009C3B64">
      <w:pPr>
        <w:pStyle w:val="BodyText3"/>
        <w:ind w:right="1060"/>
        <w:rPr>
          <w:lang w:val="en-US"/>
        </w:rPr>
      </w:pPr>
      <w:r w:rsidRPr="00243A32">
        <w:rPr>
          <w:lang w:val="en-US"/>
        </w:rPr>
        <w:t xml:space="preserve">ISBN </w:t>
      </w:r>
      <w:r w:rsidR="00AB4396" w:rsidRPr="00AB4396">
        <w:rPr>
          <w:lang w:val="en-US"/>
        </w:rPr>
        <w:t>978-1-76176-898-9</w:t>
      </w:r>
      <w:r w:rsidRPr="00243A32">
        <w:rPr>
          <w:lang w:val="en-US"/>
        </w:rPr>
        <w:br/>
        <w:t>(pdf/online/MS</w:t>
      </w:r>
      <w:r w:rsidRPr="00243A32">
        <w:rPr>
          <w:rFonts w:ascii="Cambria" w:hAnsi="Cambria" w:cs="Cambria"/>
          <w:lang w:val="en-US"/>
        </w:rPr>
        <w:t> </w:t>
      </w:r>
      <w:r w:rsidRPr="00243A32">
        <w:rPr>
          <w:lang w:val="en-US"/>
        </w:rPr>
        <w:t>word)</w:t>
      </w:r>
    </w:p>
    <w:p w14:paraId="47A697A8" w14:textId="77777777" w:rsidR="009C3B64" w:rsidRPr="00243A32" w:rsidRDefault="009C3B64" w:rsidP="009C3B64">
      <w:pPr>
        <w:pStyle w:val="BodyText3"/>
        <w:ind w:right="1060"/>
        <w:rPr>
          <w:lang w:val="en-US"/>
        </w:rPr>
      </w:pPr>
    </w:p>
    <w:p w14:paraId="5D14D6B5" w14:textId="77777777" w:rsidR="009C3B64" w:rsidRPr="00243A32" w:rsidRDefault="009C3B64" w:rsidP="009C3B64">
      <w:pPr>
        <w:pStyle w:val="BodyText3"/>
        <w:ind w:right="1060"/>
        <w:rPr>
          <w:b/>
          <w:bCs/>
          <w:lang w:val="en-US"/>
        </w:rPr>
      </w:pPr>
      <w:r w:rsidRPr="00243A32">
        <w:rPr>
          <w:b/>
          <w:bCs/>
          <w:lang w:val="en-US"/>
        </w:rPr>
        <w:t>Disclaimer</w:t>
      </w:r>
    </w:p>
    <w:p w14:paraId="037DB86C" w14:textId="77777777" w:rsidR="009C3B64" w:rsidRDefault="009C3B64" w:rsidP="009C3B64">
      <w:pPr>
        <w:pStyle w:val="BodyText3"/>
        <w:ind w:right="1060"/>
        <w:rPr>
          <w:lang w:val="en-US"/>
        </w:rPr>
      </w:pPr>
      <w:r w:rsidRPr="00243A32">
        <w:rPr>
          <w:lang w:val="en-US"/>
        </w:rPr>
        <w:t>This publication may be of assistance to</w:t>
      </w:r>
      <w:r w:rsidRPr="00243A32">
        <w:rPr>
          <w:rFonts w:ascii="Cambria" w:hAnsi="Cambria" w:cs="Cambria"/>
          <w:lang w:val="en-US"/>
        </w:rPr>
        <w:t> </w:t>
      </w:r>
      <w:r w:rsidRPr="00243A32">
        <w:rPr>
          <w:lang w:val="en-US"/>
        </w:rPr>
        <w:t>you</w:t>
      </w:r>
      <w:r w:rsidRPr="00243A32">
        <w:rPr>
          <w:rFonts w:ascii="Cambria" w:hAnsi="Cambria" w:cs="Cambria"/>
          <w:lang w:val="en-US"/>
        </w:rPr>
        <w:t> </w:t>
      </w:r>
      <w:r w:rsidRPr="00243A32">
        <w:rPr>
          <w:lang w:val="en-US"/>
        </w:rPr>
        <w:t>but the State of</w:t>
      </w:r>
      <w:r w:rsidRPr="00243A32">
        <w:rPr>
          <w:rFonts w:ascii="Cambria" w:hAnsi="Cambria" w:cs="Cambria"/>
          <w:lang w:val="en-US"/>
        </w:rPr>
        <w:t> </w:t>
      </w:r>
      <w:r w:rsidRPr="00243A32">
        <w:rPr>
          <w:lang w:val="en-US"/>
        </w:rPr>
        <w:t>Victoria and its</w:t>
      </w:r>
      <w:r w:rsidRPr="00243A32">
        <w:rPr>
          <w:rFonts w:ascii="Cambria" w:hAnsi="Cambria" w:cs="Cambria"/>
          <w:lang w:val="en-US"/>
        </w:rPr>
        <w:t> </w:t>
      </w:r>
      <w:r w:rsidRPr="00243A32">
        <w:rPr>
          <w:lang w:val="en-US"/>
        </w:rPr>
        <w:t>employees do not</w:t>
      </w:r>
      <w:r w:rsidRPr="00243A32">
        <w:rPr>
          <w:rFonts w:ascii="Cambria" w:hAnsi="Cambria" w:cs="Cambria"/>
          <w:lang w:val="en-US"/>
        </w:rPr>
        <w:t> </w:t>
      </w:r>
      <w:r w:rsidRPr="00243A32">
        <w:rPr>
          <w:lang w:val="en-US"/>
        </w:rPr>
        <w:t>guarantee that the</w:t>
      </w:r>
      <w:r w:rsidRPr="00243A32">
        <w:rPr>
          <w:rFonts w:ascii="Cambria" w:hAnsi="Cambria" w:cs="Cambria"/>
          <w:lang w:val="en-US"/>
        </w:rPr>
        <w:t> </w:t>
      </w:r>
      <w:r w:rsidRPr="00243A32">
        <w:rPr>
          <w:lang w:val="en-US"/>
        </w:rPr>
        <w:t>publication is without flaw of any kind</w:t>
      </w:r>
      <w:r w:rsidRPr="00243A32">
        <w:rPr>
          <w:rFonts w:ascii="Cambria" w:hAnsi="Cambria" w:cs="Cambria"/>
          <w:lang w:val="en-US"/>
        </w:rPr>
        <w:t> </w:t>
      </w:r>
      <w:r w:rsidRPr="00243A32">
        <w:rPr>
          <w:lang w:val="en-US"/>
        </w:rPr>
        <w:t>or</w:t>
      </w:r>
      <w:r w:rsidRPr="00243A32">
        <w:rPr>
          <w:rFonts w:ascii="Cambria" w:hAnsi="Cambria" w:cs="Cambria"/>
          <w:lang w:val="en-US"/>
        </w:rPr>
        <w:t> </w:t>
      </w:r>
      <w:r w:rsidRPr="00243A32">
        <w:rPr>
          <w:lang w:val="en-US"/>
        </w:rPr>
        <w:t>is</w:t>
      </w:r>
      <w:r w:rsidRPr="00243A32">
        <w:rPr>
          <w:rFonts w:ascii="Cambria" w:hAnsi="Cambria" w:cs="Cambria"/>
          <w:lang w:val="en-US"/>
        </w:rPr>
        <w:t> </w:t>
      </w:r>
      <w:r w:rsidRPr="00243A32">
        <w:rPr>
          <w:lang w:val="en-US"/>
        </w:rPr>
        <w:t>wholly appropriate for your particular purposes and therefore disclaims all liability for any error, loss or</w:t>
      </w:r>
      <w:r w:rsidRPr="00243A32">
        <w:rPr>
          <w:rFonts w:ascii="Cambria" w:hAnsi="Cambria" w:cs="Cambria"/>
          <w:lang w:val="en-US"/>
        </w:rPr>
        <w:t> </w:t>
      </w:r>
      <w:r w:rsidRPr="00243A32">
        <w:rPr>
          <w:lang w:val="en-US"/>
        </w:rPr>
        <w:t>other consequence which may arise from you relying on any information in this</w:t>
      </w:r>
      <w:r w:rsidRPr="00243A32">
        <w:rPr>
          <w:rFonts w:ascii="Cambria" w:hAnsi="Cambria" w:cs="Cambria"/>
          <w:lang w:val="en-US"/>
        </w:rPr>
        <w:t> </w:t>
      </w:r>
      <w:r w:rsidRPr="00243A32">
        <w:rPr>
          <w:lang w:val="en-US"/>
        </w:rPr>
        <w:t>publication.</w:t>
      </w:r>
    </w:p>
    <w:p w14:paraId="0918B279" w14:textId="77777777" w:rsidR="009C3B64" w:rsidRPr="00243A32" w:rsidRDefault="009C3B64" w:rsidP="009C3B64">
      <w:pPr>
        <w:pStyle w:val="BodyText3"/>
        <w:ind w:right="1060"/>
        <w:rPr>
          <w:lang w:val="en-US"/>
        </w:rPr>
      </w:pPr>
    </w:p>
    <w:p w14:paraId="13837805" w14:textId="77777777" w:rsidR="009C3B64" w:rsidRPr="008F7F01" w:rsidRDefault="009C3B64" w:rsidP="009C3B64">
      <w:pPr>
        <w:pStyle w:val="BodyText"/>
        <w:ind w:right="918"/>
        <w:rPr>
          <w:b/>
          <w:bCs/>
          <w:sz w:val="20"/>
          <w:lang w:val="en-US"/>
        </w:rPr>
      </w:pPr>
      <w:r w:rsidRPr="008F7F01">
        <w:rPr>
          <w:b/>
          <w:bCs/>
          <w:sz w:val="20"/>
          <w:lang w:val="en-US"/>
        </w:rPr>
        <w:t>Accessibility</w:t>
      </w:r>
    </w:p>
    <w:p w14:paraId="35A003CD" w14:textId="77777777" w:rsidR="009C3B64" w:rsidRDefault="009C3B64" w:rsidP="009C3B64">
      <w:pPr>
        <w:pStyle w:val="BodyText"/>
        <w:ind w:right="918"/>
        <w:rPr>
          <w:sz w:val="20"/>
          <w:lang w:val="en-US"/>
        </w:rPr>
      </w:pPr>
      <w:r w:rsidRPr="008F7F01">
        <w:rPr>
          <w:sz w:val="20"/>
          <w:lang w:val="en-US"/>
        </w:rPr>
        <w:t xml:space="preserve">To receive this document </w:t>
      </w:r>
      <w:r>
        <w:rPr>
          <w:sz w:val="20"/>
          <w:lang w:val="en-US"/>
        </w:rPr>
        <w:br/>
      </w:r>
      <w:r w:rsidRPr="008F7F01">
        <w:rPr>
          <w:sz w:val="20"/>
          <w:lang w:val="en-US"/>
        </w:rPr>
        <w:t xml:space="preserve">in an alternative format, phone </w:t>
      </w:r>
      <w:r>
        <w:rPr>
          <w:sz w:val="20"/>
          <w:lang w:val="en-US"/>
        </w:rPr>
        <w:br/>
      </w:r>
      <w:r w:rsidRPr="008F7F01">
        <w:rPr>
          <w:sz w:val="20"/>
          <w:lang w:val="en-US"/>
        </w:rPr>
        <w:t>the Customer Contact Centre</w:t>
      </w:r>
      <w:r w:rsidRPr="008F7F01">
        <w:rPr>
          <w:rFonts w:ascii="Cambria" w:hAnsi="Cambria" w:cs="Cambria"/>
          <w:sz w:val="20"/>
          <w:lang w:val="en-US"/>
        </w:rPr>
        <w:t xml:space="preserve"> </w:t>
      </w:r>
      <w:r>
        <w:rPr>
          <w:rFonts w:ascii="Cambria" w:hAnsi="Cambria" w:cs="Cambria"/>
          <w:sz w:val="20"/>
          <w:lang w:val="en-US"/>
        </w:rPr>
        <w:br/>
      </w:r>
      <w:r w:rsidRPr="008F7F01">
        <w:rPr>
          <w:sz w:val="20"/>
          <w:lang w:val="en-US"/>
        </w:rPr>
        <w:t>on 136</w:t>
      </w:r>
      <w:r w:rsidRPr="008F7F01">
        <w:rPr>
          <w:rFonts w:ascii="Cambria" w:hAnsi="Cambria" w:cs="Cambria"/>
          <w:sz w:val="20"/>
          <w:lang w:val="en-US"/>
        </w:rPr>
        <w:t xml:space="preserve"> </w:t>
      </w:r>
      <w:r w:rsidRPr="008F7F01">
        <w:rPr>
          <w:sz w:val="20"/>
          <w:lang w:val="en-US"/>
        </w:rPr>
        <w:t xml:space="preserve">186, email </w:t>
      </w:r>
      <w:r w:rsidRPr="008F7F01">
        <w:rPr>
          <w:sz w:val="20"/>
          <w:u w:val="thick"/>
          <w:lang w:val="en-US"/>
        </w:rPr>
        <w:t>customer.service@deeca.vic.gov.au</w:t>
      </w:r>
      <w:r w:rsidRPr="008F7F01">
        <w:rPr>
          <w:sz w:val="20"/>
          <w:lang w:val="en-US"/>
        </w:rPr>
        <w:t xml:space="preserve">, </w:t>
      </w:r>
      <w:r>
        <w:rPr>
          <w:sz w:val="20"/>
          <w:lang w:val="en-US"/>
        </w:rPr>
        <w:br/>
      </w:r>
      <w:r w:rsidRPr="008F7F01">
        <w:rPr>
          <w:sz w:val="20"/>
          <w:lang w:val="en-US"/>
        </w:rPr>
        <w:t>or contact National Relay</w:t>
      </w:r>
      <w:r w:rsidRPr="008F7F01">
        <w:rPr>
          <w:rFonts w:ascii="Cambria" w:hAnsi="Cambria" w:cs="Cambria"/>
          <w:sz w:val="20"/>
          <w:lang w:val="en-US"/>
        </w:rPr>
        <w:t> </w:t>
      </w:r>
      <w:r w:rsidRPr="008F7F01">
        <w:rPr>
          <w:sz w:val="20"/>
          <w:lang w:val="en-US"/>
        </w:rPr>
        <w:t>Service (</w:t>
      </w:r>
      <w:r w:rsidRPr="008F7F01">
        <w:rPr>
          <w:sz w:val="20"/>
          <w:u w:val="thick"/>
          <w:lang w:val="en-US"/>
        </w:rPr>
        <w:t>www.accesshub.gov.au/</w:t>
      </w:r>
      <w:r w:rsidRPr="008F7F01">
        <w:rPr>
          <w:sz w:val="20"/>
          <w:lang w:val="en-US"/>
        </w:rPr>
        <w:t>) on 133</w:t>
      </w:r>
      <w:r w:rsidRPr="008F7F01">
        <w:rPr>
          <w:rFonts w:ascii="Cambria" w:hAnsi="Cambria" w:cs="Cambria"/>
          <w:sz w:val="20"/>
          <w:lang w:val="en-US"/>
        </w:rPr>
        <w:t> </w:t>
      </w:r>
      <w:r w:rsidRPr="008F7F01">
        <w:rPr>
          <w:sz w:val="20"/>
          <w:lang w:val="en-US"/>
        </w:rPr>
        <w:t>677. Available at DEECA website (</w:t>
      </w:r>
      <w:hyperlink r:id="rId32" w:history="1">
        <w:r w:rsidRPr="008F7F01">
          <w:rPr>
            <w:rStyle w:val="Hyperlink"/>
            <w:sz w:val="20"/>
            <w:lang w:val="en-US"/>
          </w:rPr>
          <w:t>www.deeca.vic.gov.au</w:t>
        </w:r>
      </w:hyperlink>
      <w:r w:rsidRPr="008F7F01">
        <w:rPr>
          <w:sz w:val="20"/>
          <w:lang w:val="en-US"/>
        </w:rPr>
        <w:t>).</w:t>
      </w:r>
    </w:p>
    <w:p w14:paraId="56BE9AD9" w14:textId="2840423F" w:rsidR="009C3B64" w:rsidRDefault="009C3B64" w:rsidP="00EA214B">
      <w:pPr>
        <w:pStyle w:val="Heading2"/>
      </w:pPr>
      <w:r>
        <w:br w:type="column"/>
      </w:r>
    </w:p>
    <w:p w14:paraId="69476CB1" w14:textId="77777777" w:rsidR="00DF1214" w:rsidRDefault="00DF1214" w:rsidP="00DF1214">
      <w:pPr>
        <w:pStyle w:val="BodyText"/>
      </w:pPr>
    </w:p>
    <w:p w14:paraId="7421B7C9" w14:textId="77777777" w:rsidR="00DF1214" w:rsidRDefault="00DF1214">
      <w:pPr>
        <w:spacing w:line="240" w:lineRule="atLeast"/>
      </w:pPr>
    </w:p>
    <w:p w14:paraId="4C949307" w14:textId="77777777" w:rsidR="00937DF2" w:rsidRDefault="00937DF2" w:rsidP="009C3B64">
      <w:pPr>
        <w:spacing w:line="240" w:lineRule="atLeast"/>
        <w:rPr>
          <w:b/>
          <w:bCs/>
          <w:color w:val="201547" w:themeColor="text2"/>
          <w:sz w:val="76"/>
          <w:szCs w:val="76"/>
        </w:rPr>
        <w:sectPr w:rsidR="00937DF2" w:rsidSect="00937DF2">
          <w:headerReference w:type="default" r:id="rId33"/>
          <w:type w:val="continuous"/>
          <w:pgSz w:w="16839" w:h="11907" w:orient="landscape" w:code="9"/>
          <w:pgMar w:top="851" w:right="851" w:bottom="1134" w:left="851" w:header="284" w:footer="284" w:gutter="0"/>
          <w:cols w:num="3" w:space="720"/>
          <w:noEndnote/>
          <w:docGrid w:linePitch="360"/>
        </w:sectPr>
      </w:pPr>
    </w:p>
    <w:p w14:paraId="7AD95ADE" w14:textId="77777777" w:rsidR="000157C0" w:rsidRPr="009C3B64" w:rsidRDefault="000157C0" w:rsidP="009C3B64">
      <w:pPr>
        <w:spacing w:line="240" w:lineRule="atLeast"/>
        <w:rPr>
          <w:sz w:val="16"/>
          <w:szCs w:val="16"/>
        </w:rPr>
      </w:pPr>
      <w:r w:rsidRPr="004D444B">
        <w:rPr>
          <w:b/>
          <w:bCs/>
          <w:color w:val="201547" w:themeColor="text2"/>
          <w:sz w:val="76"/>
          <w:szCs w:val="76"/>
        </w:rPr>
        <w:lastRenderedPageBreak/>
        <w:t>Contents</w:t>
      </w:r>
    </w:p>
    <w:sdt>
      <w:sdtPr>
        <w:rPr>
          <w:rStyle w:val="Hyperlink"/>
        </w:rPr>
        <w:id w:val="1236825918"/>
        <w:docPartObj>
          <w:docPartGallery w:val="Table of Contents"/>
          <w:docPartUnique/>
        </w:docPartObj>
      </w:sdtPr>
      <w:sdtEndPr>
        <w:rPr>
          <w:rStyle w:val="Hyperlink"/>
          <w:b/>
          <w:u w:val="none"/>
        </w:rPr>
      </w:sdtEndPr>
      <w:sdtContent>
        <w:p w14:paraId="4D924580" w14:textId="630C7A0A" w:rsidR="00FE0FD0" w:rsidRPr="00650DC7" w:rsidRDefault="002D2606">
          <w:pPr>
            <w:pStyle w:val="TOC1"/>
            <w:rPr>
              <w:rFonts w:asciiTheme="minorHAnsi" w:eastAsiaTheme="minorEastAsia" w:hAnsiTheme="minorHAnsi" w:cstheme="minorBidi"/>
              <w:bCs w:val="0"/>
              <w:noProof/>
              <w:color w:val="auto"/>
              <w:kern w:val="2"/>
              <w:sz w:val="24"/>
              <w:u w:val="none"/>
              <w:lang w:val="en-GB" w:eastAsia="en-GB"/>
              <w14:ligatures w14:val="standardContextual"/>
            </w:rPr>
          </w:pPr>
          <w:r w:rsidRPr="0084224D">
            <w:rPr>
              <w:b/>
              <w:bCs w:val="0"/>
              <w:u w:val="none"/>
            </w:rPr>
            <w:fldChar w:fldCharType="begin"/>
          </w:r>
          <w:r w:rsidRPr="0084224D">
            <w:rPr>
              <w:b/>
              <w:bCs w:val="0"/>
              <w:u w:val="none"/>
            </w:rPr>
            <w:instrText xml:space="preserve"> TOC \o "1-1" \h \z \u </w:instrText>
          </w:r>
          <w:r w:rsidRPr="0084224D">
            <w:rPr>
              <w:b/>
              <w:bCs w:val="0"/>
              <w:u w:val="none"/>
            </w:rPr>
            <w:fldChar w:fldCharType="separate"/>
          </w:r>
          <w:hyperlink w:anchor="_Toc230095089" w:history="1">
            <w:r w:rsidR="00FE0FD0" w:rsidRPr="00650DC7">
              <w:rPr>
                <w:rStyle w:val="Hyperlink"/>
                <w:noProof/>
                <w:u w:val="none"/>
              </w:rPr>
              <w:t>Acknowledgement of Country</w:t>
            </w:r>
            <w:r w:rsidR="00FE0FD0" w:rsidRPr="00650DC7">
              <w:rPr>
                <w:noProof/>
                <w:webHidden/>
                <w:u w:val="none"/>
              </w:rPr>
              <w:tab/>
            </w:r>
            <w:r w:rsidR="00FE0FD0" w:rsidRPr="00650DC7">
              <w:rPr>
                <w:noProof/>
                <w:webHidden/>
                <w:u w:val="none"/>
              </w:rPr>
              <w:fldChar w:fldCharType="begin"/>
            </w:r>
            <w:r w:rsidR="00FE0FD0" w:rsidRPr="00650DC7">
              <w:rPr>
                <w:noProof/>
                <w:webHidden/>
                <w:u w:val="none"/>
              </w:rPr>
              <w:instrText xml:space="preserve"> PAGEREF _Toc230095089 \h </w:instrText>
            </w:r>
            <w:r w:rsidR="00FE0FD0" w:rsidRPr="00650DC7">
              <w:rPr>
                <w:noProof/>
                <w:webHidden/>
                <w:u w:val="none"/>
              </w:rPr>
            </w:r>
            <w:r w:rsidR="00FE0FD0" w:rsidRPr="00650DC7">
              <w:rPr>
                <w:noProof/>
                <w:webHidden/>
                <w:u w:val="none"/>
              </w:rPr>
              <w:fldChar w:fldCharType="separate"/>
            </w:r>
            <w:r w:rsidR="00FE0FD0" w:rsidRPr="00650DC7">
              <w:rPr>
                <w:noProof/>
                <w:webHidden/>
                <w:u w:val="none"/>
              </w:rPr>
              <w:t>4</w:t>
            </w:r>
            <w:r w:rsidR="00FE0FD0" w:rsidRPr="00650DC7">
              <w:rPr>
                <w:noProof/>
                <w:webHidden/>
                <w:u w:val="none"/>
              </w:rPr>
              <w:fldChar w:fldCharType="end"/>
            </w:r>
          </w:hyperlink>
        </w:p>
        <w:p w14:paraId="7F810F12" w14:textId="145D109F" w:rsidR="00FE0FD0" w:rsidRPr="00650DC7" w:rsidRDefault="00FE0FD0">
          <w:pPr>
            <w:pStyle w:val="TOC1"/>
            <w:rPr>
              <w:rFonts w:asciiTheme="minorHAnsi" w:eastAsiaTheme="minorEastAsia" w:hAnsiTheme="minorHAnsi" w:cstheme="minorBidi"/>
              <w:bCs w:val="0"/>
              <w:noProof/>
              <w:color w:val="auto"/>
              <w:kern w:val="2"/>
              <w:sz w:val="24"/>
              <w:u w:val="none"/>
              <w:lang w:val="en-GB" w:eastAsia="en-GB"/>
              <w14:ligatures w14:val="standardContextual"/>
            </w:rPr>
          </w:pPr>
          <w:hyperlink w:anchor="_Toc230095090" w:history="1">
            <w:r w:rsidRPr="00650DC7">
              <w:rPr>
                <w:rStyle w:val="Hyperlink"/>
                <w:noProof/>
                <w:u w:val="none"/>
              </w:rPr>
              <w:t>Victoria is committed to building our resilience to climate change</w:t>
            </w:r>
            <w:r w:rsidRPr="00650DC7">
              <w:rPr>
                <w:noProof/>
                <w:webHidden/>
                <w:u w:val="none"/>
              </w:rPr>
              <w:tab/>
            </w:r>
            <w:r w:rsidRPr="00650DC7">
              <w:rPr>
                <w:noProof/>
                <w:webHidden/>
                <w:u w:val="none"/>
              </w:rPr>
              <w:fldChar w:fldCharType="begin"/>
            </w:r>
            <w:r w:rsidRPr="00650DC7">
              <w:rPr>
                <w:noProof/>
                <w:webHidden/>
                <w:u w:val="none"/>
              </w:rPr>
              <w:instrText xml:space="preserve"> PAGEREF _Toc230095090 \h </w:instrText>
            </w:r>
            <w:r w:rsidRPr="00650DC7">
              <w:rPr>
                <w:noProof/>
                <w:webHidden/>
                <w:u w:val="none"/>
              </w:rPr>
            </w:r>
            <w:r w:rsidRPr="00650DC7">
              <w:rPr>
                <w:noProof/>
                <w:webHidden/>
                <w:u w:val="none"/>
              </w:rPr>
              <w:fldChar w:fldCharType="separate"/>
            </w:r>
            <w:r w:rsidRPr="00650DC7">
              <w:rPr>
                <w:noProof/>
                <w:webHidden/>
                <w:u w:val="none"/>
              </w:rPr>
              <w:t>5</w:t>
            </w:r>
            <w:r w:rsidRPr="00650DC7">
              <w:rPr>
                <w:noProof/>
                <w:webHidden/>
                <w:u w:val="none"/>
              </w:rPr>
              <w:fldChar w:fldCharType="end"/>
            </w:r>
          </w:hyperlink>
        </w:p>
        <w:p w14:paraId="152C21FF" w14:textId="03C5622A" w:rsidR="00FE0FD0" w:rsidRPr="00650DC7" w:rsidRDefault="00FE0FD0">
          <w:pPr>
            <w:pStyle w:val="TOC1"/>
            <w:rPr>
              <w:rFonts w:asciiTheme="minorHAnsi" w:eastAsiaTheme="minorEastAsia" w:hAnsiTheme="minorHAnsi" w:cstheme="minorBidi"/>
              <w:bCs w:val="0"/>
              <w:noProof/>
              <w:color w:val="auto"/>
              <w:spacing w:val="-8"/>
              <w:kern w:val="2"/>
              <w:sz w:val="24"/>
              <w:u w:val="none"/>
              <w:lang w:val="en-GB" w:eastAsia="en-GB"/>
              <w14:ligatures w14:val="standardContextual"/>
            </w:rPr>
          </w:pPr>
          <w:hyperlink w:anchor="_Toc230095091" w:history="1">
            <w:r w:rsidRPr="00650DC7">
              <w:rPr>
                <w:rStyle w:val="Hyperlink"/>
                <w:noProof/>
                <w:spacing w:val="-8"/>
                <w:u w:val="none"/>
              </w:rPr>
              <w:t>The built environment system provides people with safe, comfortable places to live and work</w:t>
            </w:r>
            <w:r w:rsidRPr="00650DC7">
              <w:rPr>
                <w:noProof/>
                <w:webHidden/>
                <w:spacing w:val="-8"/>
                <w:u w:val="none"/>
              </w:rPr>
              <w:tab/>
            </w:r>
            <w:r w:rsidRPr="00650DC7">
              <w:rPr>
                <w:noProof/>
                <w:webHidden/>
                <w:spacing w:val="-8"/>
                <w:u w:val="none"/>
              </w:rPr>
              <w:fldChar w:fldCharType="begin"/>
            </w:r>
            <w:r w:rsidRPr="00650DC7">
              <w:rPr>
                <w:noProof/>
                <w:webHidden/>
                <w:spacing w:val="-8"/>
                <w:u w:val="none"/>
              </w:rPr>
              <w:instrText xml:space="preserve"> PAGEREF _Toc230095091 \h </w:instrText>
            </w:r>
            <w:r w:rsidRPr="00650DC7">
              <w:rPr>
                <w:noProof/>
                <w:webHidden/>
                <w:spacing w:val="-8"/>
                <w:u w:val="none"/>
              </w:rPr>
            </w:r>
            <w:r w:rsidRPr="00650DC7">
              <w:rPr>
                <w:noProof/>
                <w:webHidden/>
                <w:spacing w:val="-8"/>
                <w:u w:val="none"/>
              </w:rPr>
              <w:fldChar w:fldCharType="separate"/>
            </w:r>
            <w:r w:rsidRPr="00650DC7">
              <w:rPr>
                <w:noProof/>
                <w:webHidden/>
                <w:spacing w:val="-8"/>
                <w:u w:val="none"/>
              </w:rPr>
              <w:t>7</w:t>
            </w:r>
            <w:r w:rsidRPr="00650DC7">
              <w:rPr>
                <w:noProof/>
                <w:webHidden/>
                <w:spacing w:val="-8"/>
                <w:u w:val="none"/>
              </w:rPr>
              <w:fldChar w:fldCharType="end"/>
            </w:r>
          </w:hyperlink>
        </w:p>
        <w:p w14:paraId="5921023C" w14:textId="124A9CA0" w:rsidR="00FE0FD0" w:rsidRPr="00650DC7" w:rsidRDefault="00FE0FD0">
          <w:pPr>
            <w:pStyle w:val="TOC1"/>
            <w:rPr>
              <w:rFonts w:asciiTheme="minorHAnsi" w:eastAsiaTheme="minorEastAsia" w:hAnsiTheme="minorHAnsi" w:cstheme="minorBidi"/>
              <w:bCs w:val="0"/>
              <w:noProof/>
              <w:color w:val="auto"/>
              <w:kern w:val="2"/>
              <w:sz w:val="24"/>
              <w:u w:val="none"/>
              <w:lang w:val="en-GB" w:eastAsia="en-GB"/>
              <w14:ligatures w14:val="standardContextual"/>
            </w:rPr>
          </w:pPr>
          <w:hyperlink w:anchor="_Toc230095092" w:history="1">
            <w:r w:rsidRPr="00650DC7">
              <w:rPr>
                <w:rStyle w:val="Hyperlink"/>
                <w:noProof/>
                <w:u w:val="none"/>
              </w:rPr>
              <w:t>Climate change brings risks and opportunities</w:t>
            </w:r>
            <w:r w:rsidRPr="00650DC7">
              <w:rPr>
                <w:noProof/>
                <w:webHidden/>
                <w:u w:val="none"/>
              </w:rPr>
              <w:tab/>
            </w:r>
            <w:r w:rsidRPr="00650DC7">
              <w:rPr>
                <w:noProof/>
                <w:webHidden/>
                <w:u w:val="none"/>
              </w:rPr>
              <w:fldChar w:fldCharType="begin"/>
            </w:r>
            <w:r w:rsidRPr="00650DC7">
              <w:rPr>
                <w:noProof/>
                <w:webHidden/>
                <w:u w:val="none"/>
              </w:rPr>
              <w:instrText xml:space="preserve"> PAGEREF _Toc230095092 \h </w:instrText>
            </w:r>
            <w:r w:rsidRPr="00650DC7">
              <w:rPr>
                <w:noProof/>
                <w:webHidden/>
                <w:u w:val="none"/>
              </w:rPr>
            </w:r>
            <w:r w:rsidRPr="00650DC7">
              <w:rPr>
                <w:noProof/>
                <w:webHidden/>
                <w:u w:val="none"/>
              </w:rPr>
              <w:fldChar w:fldCharType="separate"/>
            </w:r>
            <w:r w:rsidRPr="00650DC7">
              <w:rPr>
                <w:noProof/>
                <w:webHidden/>
                <w:u w:val="none"/>
              </w:rPr>
              <w:t>9</w:t>
            </w:r>
            <w:r w:rsidRPr="00650DC7">
              <w:rPr>
                <w:noProof/>
                <w:webHidden/>
                <w:u w:val="none"/>
              </w:rPr>
              <w:fldChar w:fldCharType="end"/>
            </w:r>
          </w:hyperlink>
        </w:p>
        <w:p w14:paraId="625FA664" w14:textId="3E837F04" w:rsidR="00FE0FD0" w:rsidRPr="00650DC7" w:rsidRDefault="00FE0FD0">
          <w:pPr>
            <w:pStyle w:val="TOC1"/>
            <w:rPr>
              <w:rFonts w:asciiTheme="minorHAnsi" w:eastAsiaTheme="minorEastAsia" w:hAnsiTheme="minorHAnsi" w:cstheme="minorBidi"/>
              <w:bCs w:val="0"/>
              <w:noProof/>
              <w:color w:val="auto"/>
              <w:kern w:val="2"/>
              <w:sz w:val="24"/>
              <w:u w:val="none"/>
              <w:lang w:val="en-GB" w:eastAsia="en-GB"/>
              <w14:ligatures w14:val="standardContextual"/>
            </w:rPr>
          </w:pPr>
          <w:hyperlink w:anchor="_Toc230095093" w:history="1">
            <w:r w:rsidRPr="00650DC7">
              <w:rPr>
                <w:rStyle w:val="Hyperlink"/>
                <w:noProof/>
                <w:u w:val="none"/>
              </w:rPr>
              <w:t>Our current adaptation action</w:t>
            </w:r>
            <w:r w:rsidRPr="00650DC7">
              <w:rPr>
                <w:noProof/>
                <w:webHidden/>
                <w:u w:val="none"/>
              </w:rPr>
              <w:tab/>
            </w:r>
            <w:r w:rsidRPr="00650DC7">
              <w:rPr>
                <w:noProof/>
                <w:webHidden/>
                <w:u w:val="none"/>
              </w:rPr>
              <w:fldChar w:fldCharType="begin"/>
            </w:r>
            <w:r w:rsidRPr="00650DC7">
              <w:rPr>
                <w:noProof/>
                <w:webHidden/>
                <w:u w:val="none"/>
              </w:rPr>
              <w:instrText xml:space="preserve"> PAGEREF _Toc230095093 \h </w:instrText>
            </w:r>
            <w:r w:rsidRPr="00650DC7">
              <w:rPr>
                <w:noProof/>
                <w:webHidden/>
                <w:u w:val="none"/>
              </w:rPr>
            </w:r>
            <w:r w:rsidRPr="00650DC7">
              <w:rPr>
                <w:noProof/>
                <w:webHidden/>
                <w:u w:val="none"/>
              </w:rPr>
              <w:fldChar w:fldCharType="separate"/>
            </w:r>
            <w:r w:rsidRPr="00650DC7">
              <w:rPr>
                <w:noProof/>
                <w:webHidden/>
                <w:u w:val="none"/>
              </w:rPr>
              <w:t>12</w:t>
            </w:r>
            <w:r w:rsidRPr="00650DC7">
              <w:rPr>
                <w:noProof/>
                <w:webHidden/>
                <w:u w:val="none"/>
              </w:rPr>
              <w:fldChar w:fldCharType="end"/>
            </w:r>
          </w:hyperlink>
        </w:p>
        <w:p w14:paraId="0A7F2811" w14:textId="56FDA4B6" w:rsidR="00FE0FD0" w:rsidRPr="00650DC7" w:rsidRDefault="00FE0FD0">
          <w:pPr>
            <w:pStyle w:val="TOC1"/>
            <w:rPr>
              <w:rFonts w:asciiTheme="minorHAnsi" w:eastAsiaTheme="minorEastAsia" w:hAnsiTheme="minorHAnsi" w:cstheme="minorBidi"/>
              <w:bCs w:val="0"/>
              <w:noProof/>
              <w:color w:val="auto"/>
              <w:kern w:val="2"/>
              <w:sz w:val="24"/>
              <w:u w:val="none"/>
              <w:lang w:val="en-GB" w:eastAsia="en-GB"/>
              <w14:ligatures w14:val="standardContextual"/>
            </w:rPr>
          </w:pPr>
          <w:hyperlink w:anchor="_Toc230095094" w:history="1">
            <w:r w:rsidRPr="00650DC7">
              <w:rPr>
                <w:rStyle w:val="Hyperlink"/>
                <w:noProof/>
                <w:u w:val="none"/>
              </w:rPr>
              <w:t>We are committed to further action</w:t>
            </w:r>
            <w:r w:rsidRPr="00650DC7">
              <w:rPr>
                <w:noProof/>
                <w:webHidden/>
                <w:u w:val="none"/>
              </w:rPr>
              <w:tab/>
            </w:r>
            <w:r w:rsidRPr="00650DC7">
              <w:rPr>
                <w:noProof/>
                <w:webHidden/>
                <w:u w:val="none"/>
              </w:rPr>
              <w:fldChar w:fldCharType="begin"/>
            </w:r>
            <w:r w:rsidRPr="00650DC7">
              <w:rPr>
                <w:noProof/>
                <w:webHidden/>
                <w:u w:val="none"/>
              </w:rPr>
              <w:instrText xml:space="preserve"> PAGEREF _Toc230095094 \h </w:instrText>
            </w:r>
            <w:r w:rsidRPr="00650DC7">
              <w:rPr>
                <w:noProof/>
                <w:webHidden/>
                <w:u w:val="none"/>
              </w:rPr>
            </w:r>
            <w:r w:rsidRPr="00650DC7">
              <w:rPr>
                <w:noProof/>
                <w:webHidden/>
                <w:u w:val="none"/>
              </w:rPr>
              <w:fldChar w:fldCharType="separate"/>
            </w:r>
            <w:r w:rsidRPr="00650DC7">
              <w:rPr>
                <w:noProof/>
                <w:webHidden/>
                <w:u w:val="none"/>
              </w:rPr>
              <w:t>15</w:t>
            </w:r>
            <w:r w:rsidRPr="00650DC7">
              <w:rPr>
                <w:noProof/>
                <w:webHidden/>
                <w:u w:val="none"/>
              </w:rPr>
              <w:fldChar w:fldCharType="end"/>
            </w:r>
          </w:hyperlink>
        </w:p>
        <w:p w14:paraId="4B30D091" w14:textId="5CEE1DC1" w:rsidR="00FE0FD0" w:rsidRPr="00650DC7" w:rsidRDefault="00FE0FD0">
          <w:pPr>
            <w:pStyle w:val="TOC1"/>
            <w:rPr>
              <w:rFonts w:asciiTheme="minorHAnsi" w:eastAsiaTheme="minorEastAsia" w:hAnsiTheme="minorHAnsi" w:cstheme="minorBidi"/>
              <w:bCs w:val="0"/>
              <w:noProof/>
              <w:color w:val="auto"/>
              <w:kern w:val="2"/>
              <w:sz w:val="24"/>
              <w:u w:val="none"/>
              <w:lang w:val="en-GB" w:eastAsia="en-GB"/>
              <w14:ligatures w14:val="standardContextual"/>
            </w:rPr>
          </w:pPr>
          <w:hyperlink w:anchor="_Toc230095095" w:history="1">
            <w:r w:rsidRPr="00650DC7">
              <w:rPr>
                <w:rStyle w:val="Hyperlink"/>
                <w:noProof/>
                <w:u w:val="none"/>
              </w:rPr>
              <w:t>Glossary</w:t>
            </w:r>
            <w:r w:rsidRPr="00650DC7">
              <w:rPr>
                <w:noProof/>
                <w:webHidden/>
                <w:u w:val="none"/>
              </w:rPr>
              <w:tab/>
            </w:r>
            <w:r w:rsidRPr="00650DC7">
              <w:rPr>
                <w:noProof/>
                <w:webHidden/>
                <w:u w:val="none"/>
              </w:rPr>
              <w:fldChar w:fldCharType="begin"/>
            </w:r>
            <w:r w:rsidRPr="00650DC7">
              <w:rPr>
                <w:noProof/>
                <w:webHidden/>
                <w:u w:val="none"/>
              </w:rPr>
              <w:instrText xml:space="preserve"> PAGEREF _Toc230095095 \h </w:instrText>
            </w:r>
            <w:r w:rsidRPr="00650DC7">
              <w:rPr>
                <w:noProof/>
                <w:webHidden/>
                <w:u w:val="none"/>
              </w:rPr>
            </w:r>
            <w:r w:rsidRPr="00650DC7">
              <w:rPr>
                <w:noProof/>
                <w:webHidden/>
                <w:u w:val="none"/>
              </w:rPr>
              <w:fldChar w:fldCharType="separate"/>
            </w:r>
            <w:r w:rsidRPr="00650DC7">
              <w:rPr>
                <w:noProof/>
                <w:webHidden/>
                <w:u w:val="none"/>
              </w:rPr>
              <w:t>18</w:t>
            </w:r>
            <w:r w:rsidRPr="00650DC7">
              <w:rPr>
                <w:noProof/>
                <w:webHidden/>
                <w:u w:val="none"/>
              </w:rPr>
              <w:fldChar w:fldCharType="end"/>
            </w:r>
          </w:hyperlink>
        </w:p>
        <w:p w14:paraId="1B341748" w14:textId="2ABE33F4" w:rsidR="000157C0" w:rsidRPr="0084224D" w:rsidRDefault="002D2606" w:rsidP="002D2606">
          <w:pPr>
            <w:pStyle w:val="TOC1"/>
            <w:rPr>
              <w:u w:val="none"/>
            </w:rPr>
          </w:pPr>
          <w:r w:rsidRPr="0084224D">
            <w:rPr>
              <w:b/>
              <w:bCs w:val="0"/>
              <w:u w:val="none"/>
            </w:rPr>
            <w:fldChar w:fldCharType="end"/>
          </w:r>
        </w:p>
      </w:sdtContent>
    </w:sdt>
    <w:p w14:paraId="386DE06D" w14:textId="77777777" w:rsidR="00937DF2" w:rsidRDefault="00937DF2" w:rsidP="0015281E">
      <w:pPr>
        <w:pStyle w:val="BodyText"/>
        <w:sectPr w:rsidR="00937DF2" w:rsidSect="00937DF2">
          <w:type w:val="continuous"/>
          <w:pgSz w:w="16839" w:h="11907" w:orient="landscape" w:code="9"/>
          <w:pgMar w:top="851" w:right="851" w:bottom="1134" w:left="851" w:header="284" w:footer="284" w:gutter="0"/>
          <w:cols w:space="454"/>
          <w:noEndnote/>
          <w:docGrid w:linePitch="360"/>
        </w:sectPr>
      </w:pPr>
    </w:p>
    <w:p w14:paraId="6A478312" w14:textId="4FF1FD7B" w:rsidR="00872A10" w:rsidRDefault="00E677DB" w:rsidP="008F060F">
      <w:pPr>
        <w:pStyle w:val="Heading1"/>
      </w:pPr>
      <w:bookmarkStart w:id="12" w:name="_Toc230095089"/>
      <w:r>
        <w:rPr>
          <w:noProof/>
        </w:rPr>
        <w:lastRenderedPageBreak/>
        <mc:AlternateContent>
          <mc:Choice Requires="wps">
            <w:drawing>
              <wp:anchor distT="0" distB="0" distL="114300" distR="114300" simplePos="0" relativeHeight="251658240" behindDoc="1" locked="0" layoutInCell="1" allowOverlap="1" wp14:anchorId="30C2E841" wp14:editId="2AA09986">
                <wp:simplePos x="0" y="0"/>
                <wp:positionH relativeFrom="column">
                  <wp:posOffset>6565265</wp:posOffset>
                </wp:positionH>
                <wp:positionV relativeFrom="paragraph">
                  <wp:posOffset>916940</wp:posOffset>
                </wp:positionV>
                <wp:extent cx="3072765" cy="3457575"/>
                <wp:effectExtent l="0" t="0" r="0" b="9525"/>
                <wp:wrapTight wrapText="bothSides">
                  <wp:wrapPolygon edited="0">
                    <wp:start x="0" y="0"/>
                    <wp:lineTo x="0" y="21540"/>
                    <wp:lineTo x="21426" y="21540"/>
                    <wp:lineTo x="21426" y="0"/>
                    <wp:lineTo x="0" y="0"/>
                  </wp:wrapPolygon>
                </wp:wrapTight>
                <wp:docPr id="1981878321" name="Rectangle 6"/>
                <wp:cNvGraphicFramePr/>
                <a:graphic xmlns:a="http://schemas.openxmlformats.org/drawingml/2006/main">
                  <a:graphicData uri="http://schemas.microsoft.com/office/word/2010/wordprocessingShape">
                    <wps:wsp>
                      <wps:cNvSpPr/>
                      <wps:spPr>
                        <a:xfrm>
                          <a:off x="0" y="0"/>
                          <a:ext cx="3072765" cy="3457575"/>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FCB831" w14:textId="77777777" w:rsidR="00A4391C" w:rsidRDefault="00A4391C" w:rsidP="00A4391C">
                            <w:pPr>
                              <w:pStyle w:val="BodyText"/>
                              <w:rPr>
                                <w:b/>
                                <w:bCs/>
                                <w:lang w:val="en-US"/>
                              </w:rPr>
                            </w:pPr>
                            <w:r w:rsidRPr="000427F0">
                              <w:rPr>
                                <w:b/>
                                <w:bCs/>
                              </w:rPr>
                              <w:t xml:space="preserve">Description of artwork </w:t>
                            </w:r>
                            <w:r>
                              <w:rPr>
                                <w:b/>
                                <w:bCs/>
                                <w:lang w:val="en-US"/>
                              </w:rPr>
                              <w:t xml:space="preserve"> </w:t>
                            </w:r>
                          </w:p>
                          <w:p w14:paraId="5E32EFDD" w14:textId="2687A9A6" w:rsidR="00A4391C" w:rsidRPr="004970E2" w:rsidRDefault="00A4391C" w:rsidP="00A4391C">
                            <w:pPr>
                              <w:pStyle w:val="BodyText"/>
                              <w:rPr>
                                <w:color w:val="201547" w:themeColor="text2"/>
                              </w:rPr>
                            </w:pPr>
                            <w:r w:rsidRPr="000427F0">
                              <w:t>Aaron (Gunaikurnai) ‘Movements Between the Five Clans’ 2019, acrylic on canvas.</w:t>
                            </w:r>
                            <w:r w:rsidR="00811847">
                              <w:t xml:space="preserve"> </w:t>
                            </w:r>
                            <w:r w:rsidRPr="000427F0">
                              <w:t>The tracks are going between the five clans of the Gunaikurnai and the hands are the symbols of my spirit travelling around the campsites.’ This artwork was created through programs provided by the Torch. The Torch provides art, cultural and arts industry support to Indigenous offenders and ex-offenders in Victoria. The Torch aims to reduce the rate of re-offending by encouraging the exploration of identity and culture through art programs to define new pathways upon release.</w:t>
                            </w:r>
                          </w:p>
                        </w:txbxContent>
                      </wps:txbx>
                      <wps:bodyPr rot="0" spcFirstLastPara="0" vertOverflow="overflow" horzOverflow="overflow" vert="horz" wrap="square" lIns="180000" tIns="72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2E841" id="Rectangle 6" o:spid="_x0000_s1031" style="position:absolute;margin-left:516.95pt;margin-top:72.2pt;width:241.95pt;height:272.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" fillcolor="#e0edf9 [664]" stroked="f" strokeweight="2pt">
                <v:textbox inset="5mm,2mm,5mm,5mm">
                  <w:txbxContent>
                    <w:p w14:paraId="34FCB831" w14:textId="77777777" w:rsidR="00A4391C" w:rsidRDefault="00A4391C" w:rsidP="00A4391C">
                      <w:pPr>
                        <w:pStyle w:val="BodyText"/>
                        <w:rPr>
                          <w:b/>
                          <w:bCs/>
                          <w:lang w:val="en-US"/>
                        </w:rPr>
                      </w:pPr>
                      <w:r w:rsidRPr="000427F0">
                        <w:rPr>
                          <w:b/>
                          <w:bCs/>
                        </w:rPr>
                        <w:t xml:space="preserve">Description of artwork </w:t>
                      </w:r>
                      <w:r>
                        <w:rPr>
                          <w:b/>
                          <w:bCs/>
                          <w:lang w:val="en-US"/>
                        </w:rPr>
                        <w:t xml:space="preserve"> </w:t>
                      </w:r>
                    </w:p>
                    <w:p w14:paraId="5E32EFDD" w14:textId="2687A9A6" w:rsidR="00A4391C" w:rsidRPr="004970E2" w:rsidRDefault="00A4391C" w:rsidP="00A4391C">
                      <w:pPr>
                        <w:pStyle w:val="BodyText"/>
                        <w:rPr>
                          <w:color w:val="201547" w:themeColor="text2"/>
                        </w:rPr>
                      </w:pPr>
                      <w:r w:rsidRPr="000427F0">
                        <w:t>Aaron (Gunaikurnai) ‘Movements Between the Five Clans’ 2019, acrylic on canvas.</w:t>
                      </w:r>
                      <w:r w:rsidR="00811847">
                        <w:t xml:space="preserve"> </w:t>
                      </w:r>
                      <w:r w:rsidRPr="000427F0">
                        <w:t>The tracks are going between the five clans of the Gunaikurnai and the hands are the symbols of my spirit travelling around the campsites.’ This artwork was created through programs provided by the Torch. The Torch provides art, cultural and arts industry support to Indigenous offenders and ex-offenders in Victoria. The Torch aims to reduce the rate of re-offending by encouraging the exploration of identity and culture through art programs to define new pathways upon release.</w:t>
                      </w:r>
                    </w:p>
                  </w:txbxContent>
                </v:textbox>
                <w10:wrap type="tight"/>
              </v:rect>
            </w:pict>
          </mc:Fallback>
        </mc:AlternateContent>
      </w:r>
      <w:r w:rsidR="009A75B7">
        <w:rPr>
          <w:noProof/>
          <w:lang w:val="en-GB"/>
        </w:rPr>
        <w:drawing>
          <wp:anchor distT="0" distB="0" distL="114300" distR="114300" simplePos="0" relativeHeight="251658268" behindDoc="1" locked="0" layoutInCell="1" allowOverlap="1" wp14:anchorId="2B4943BA" wp14:editId="1AA7A965">
            <wp:simplePos x="0" y="0"/>
            <wp:positionH relativeFrom="column">
              <wp:posOffset>3276600</wp:posOffset>
            </wp:positionH>
            <wp:positionV relativeFrom="paragraph">
              <wp:posOffset>922655</wp:posOffset>
            </wp:positionV>
            <wp:extent cx="3009265" cy="2990850"/>
            <wp:effectExtent l="0" t="0" r="635" b="6350"/>
            <wp:wrapTight wrapText="bothSides">
              <wp:wrapPolygon edited="0">
                <wp:start x="0" y="0"/>
                <wp:lineTo x="0" y="21554"/>
                <wp:lineTo x="21513" y="21554"/>
                <wp:lineTo x="21513" y="0"/>
                <wp:lineTo x="0" y="0"/>
              </wp:wrapPolygon>
            </wp:wrapTight>
            <wp:docPr id="122653141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531417" name="Picture 24"/>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3009265" cy="2990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B7B48" w:rsidRPr="006B7B48">
        <w:t>Acknowledgement of Country</w:t>
      </w:r>
      <w:bookmarkEnd w:id="12"/>
    </w:p>
    <w:p w14:paraId="547C42B2" w14:textId="6BC60362" w:rsidR="008F060F" w:rsidRDefault="008F060F" w:rsidP="008F060F">
      <w:pPr>
        <w:pStyle w:val="IntroFeatureText"/>
        <w:sectPr w:rsidR="008F060F" w:rsidSect="006F05EF">
          <w:pgSz w:w="16839" w:h="11907" w:orient="landscape" w:code="9"/>
          <w:pgMar w:top="851" w:right="851" w:bottom="1134" w:left="851" w:header="284" w:footer="284" w:gutter="0"/>
          <w:cols w:space="454"/>
          <w:noEndnote/>
          <w:docGrid w:linePitch="360"/>
        </w:sectPr>
      </w:pPr>
    </w:p>
    <w:p w14:paraId="3E179BDA" w14:textId="00C4330A" w:rsidR="006C603D" w:rsidRPr="003656F5" w:rsidRDefault="006C603D" w:rsidP="005B0E2C">
      <w:pPr>
        <w:pStyle w:val="BodyText"/>
      </w:pPr>
      <w:r w:rsidRPr="003656F5">
        <w:t>The Victorian Government acknowledges the Traditional Owners of the lands, waters and skies across Victoria and recognises that these lands have never been ceded. Respect is paid to Elders past and present, and the enduring strength, resilience and cultural authority of Victoria’s Aboriginal communities is honoured.</w:t>
      </w:r>
    </w:p>
    <w:p w14:paraId="2AC2D755" w14:textId="77777777" w:rsidR="006C603D" w:rsidRPr="003656F5" w:rsidRDefault="006C603D" w:rsidP="002021A3">
      <w:pPr>
        <w:pStyle w:val="BodyText"/>
      </w:pPr>
      <w:r w:rsidRPr="003656F5">
        <w:t>Aboriginal peoples have cared for Country for tens of thousands of years through sophisticated, place-based knowledge systems that sustain the long-term health of land, water and air. These systems reflect deep relationships with Country and an understanding of the interconnected natural and built environments. Only Traditional Owners can speak for Country and for the cultural heritage embedded within it.</w:t>
      </w:r>
    </w:p>
    <w:p w14:paraId="1328E022" w14:textId="77777777" w:rsidR="006C603D" w:rsidRPr="003656F5" w:rsidRDefault="006C603D" w:rsidP="002021A3">
      <w:pPr>
        <w:pStyle w:val="BodyText"/>
      </w:pPr>
      <w:r w:rsidRPr="003656F5">
        <w:t>Climate change poses significant risks to Country, cultural heritage and community wellbeing, while compounding the ongoing impacts of colonisation and dispossession. Adaptation and resilience planning must uphold self-determination and be grounded in genuine partnership with Traditional Owners.</w:t>
      </w:r>
    </w:p>
    <w:p w14:paraId="6DF80D47" w14:textId="663274A7" w:rsidR="006C603D" w:rsidRPr="003656F5" w:rsidRDefault="006F05EF" w:rsidP="002021A3">
      <w:pPr>
        <w:pStyle w:val="BodyText"/>
      </w:pPr>
      <w:r>
        <w:br w:type="column"/>
      </w:r>
      <w:r w:rsidR="006C603D" w:rsidRPr="003656F5">
        <w:t xml:space="preserve">This </w:t>
      </w:r>
      <w:r w:rsidR="006C603D" w:rsidRPr="006A1984">
        <w:rPr>
          <w:i/>
        </w:rPr>
        <w:t>Built Environment Adaptation Action Plan</w:t>
      </w:r>
      <w:r w:rsidR="006C603D" w:rsidRPr="003656F5">
        <w:t xml:space="preserve"> recognises the importance of valuing both Traditional knowledge systems and western science. Integrating these perspectives strengthens climate resilience, supports protection of cultural heritage, and promotes planning and design approaches that respect and sustain Country across Victoria’s cities, towns and regions for current and future generations.</w:t>
      </w:r>
    </w:p>
    <w:p w14:paraId="308C6B6E" w14:textId="49992CD1" w:rsidR="00BE1F6B" w:rsidRDefault="00BE1F6B" w:rsidP="00872A10"/>
    <w:p w14:paraId="5791D180" w14:textId="22EB1B8B" w:rsidR="00195950" w:rsidRDefault="00A6423B" w:rsidP="00872A10">
      <w:pPr>
        <w:sectPr w:rsidR="00195950" w:rsidSect="008F060F">
          <w:type w:val="continuous"/>
          <w:pgSz w:w="16839" w:h="11907" w:orient="landscape" w:code="9"/>
          <w:pgMar w:top="851" w:right="851" w:bottom="1134" w:left="851" w:header="284" w:footer="284" w:gutter="0"/>
          <w:cols w:num="3" w:space="454"/>
          <w:noEndnote/>
          <w:docGrid w:linePitch="360"/>
        </w:sectPr>
      </w:pPr>
      <w:r>
        <w:br w:type="page"/>
      </w:r>
    </w:p>
    <w:p w14:paraId="770133C6" w14:textId="77777777" w:rsidR="00355ED2" w:rsidRPr="008A575F" w:rsidRDefault="006B7B48" w:rsidP="008A575F">
      <w:pPr>
        <w:pStyle w:val="Heading1"/>
        <w:sectPr w:rsidR="00355ED2" w:rsidRPr="008A575F" w:rsidSect="00937DF2">
          <w:pgSz w:w="16839" w:h="11907" w:orient="landscape" w:code="9"/>
          <w:pgMar w:top="851" w:right="851" w:bottom="1134" w:left="851" w:header="284" w:footer="284" w:gutter="0"/>
          <w:cols w:space="454"/>
          <w:noEndnote/>
          <w:docGrid w:linePitch="360"/>
        </w:sectPr>
      </w:pPr>
      <w:bookmarkStart w:id="13" w:name="_Toc230095090"/>
      <w:bookmarkEnd w:id="0"/>
      <w:bookmarkEnd w:id="1"/>
      <w:bookmarkEnd w:id="2"/>
      <w:bookmarkEnd w:id="3"/>
      <w:bookmarkEnd w:id="4"/>
      <w:bookmarkEnd w:id="5"/>
      <w:bookmarkEnd w:id="6"/>
      <w:bookmarkEnd w:id="7"/>
      <w:bookmarkEnd w:id="8"/>
      <w:bookmarkEnd w:id="9"/>
      <w:bookmarkEnd w:id="10"/>
      <w:bookmarkEnd w:id="11"/>
      <w:r w:rsidRPr="008A575F">
        <w:lastRenderedPageBreak/>
        <w:t>Victoria is committed to building our resilience to climate change</w:t>
      </w:r>
      <w:bookmarkEnd w:id="13"/>
      <w:r w:rsidRPr="008A575F">
        <w:t xml:space="preserve"> </w:t>
      </w:r>
    </w:p>
    <w:p w14:paraId="2F0CCF0F" w14:textId="32ADE492" w:rsidR="00BE1F6B" w:rsidRPr="003656F5" w:rsidRDefault="00623506" w:rsidP="00E1078F">
      <w:pPr>
        <w:pStyle w:val="BodyText"/>
        <w:spacing w:before="80" w:after="80" w:line="260" w:lineRule="exact"/>
        <w:rPr>
          <w:b/>
        </w:rPr>
      </w:pPr>
      <w:r>
        <w:rPr>
          <w:noProof/>
        </w:rPr>
        <w:drawing>
          <wp:anchor distT="0" distB="0" distL="114300" distR="114300" simplePos="0" relativeHeight="251658250" behindDoc="1" locked="0" layoutInCell="1" allowOverlap="1" wp14:anchorId="365394FF" wp14:editId="5CB55A84">
            <wp:simplePos x="0" y="0"/>
            <wp:positionH relativeFrom="column">
              <wp:posOffset>3358515</wp:posOffset>
            </wp:positionH>
            <wp:positionV relativeFrom="paragraph">
              <wp:posOffset>43815</wp:posOffset>
            </wp:positionV>
            <wp:extent cx="6040755" cy="3536950"/>
            <wp:effectExtent l="0" t="0" r="0" b="6350"/>
            <wp:wrapTight wrapText="bothSides">
              <wp:wrapPolygon edited="0">
                <wp:start x="0" y="0"/>
                <wp:lineTo x="0" y="21522"/>
                <wp:lineTo x="21525" y="21522"/>
                <wp:lineTo x="21525" y="0"/>
                <wp:lineTo x="0" y="0"/>
              </wp:wrapPolygon>
            </wp:wrapTight>
            <wp:docPr id="112494904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49044" name="Picture 3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040755" cy="3536950"/>
                    </a:xfrm>
                    <a:prstGeom prst="rect">
                      <a:avLst/>
                    </a:prstGeom>
                  </pic:spPr>
                </pic:pic>
              </a:graphicData>
            </a:graphic>
            <wp14:sizeRelH relativeFrom="page">
              <wp14:pctWidth>0</wp14:pctWidth>
            </wp14:sizeRelH>
            <wp14:sizeRelV relativeFrom="page">
              <wp14:pctHeight>0</wp14:pctHeight>
            </wp14:sizeRelV>
          </wp:anchor>
        </w:drawing>
      </w:r>
      <w:r w:rsidR="00BE1F6B" w:rsidRPr="008A575F">
        <w:t>The Victorian Government has some of the most ambitious emissions reduction targets in the world</w:t>
      </w:r>
      <w:r w:rsidR="008848BC" w:rsidRPr="003656F5">
        <w:rPr>
          <w:b/>
        </w:rPr>
        <w:t xml:space="preserve"> </w:t>
      </w:r>
      <w:r w:rsidR="008848BC" w:rsidRPr="00B20645">
        <w:t xml:space="preserve">and while actions to reduce </w:t>
      </w:r>
      <w:r w:rsidR="00BE1F6B" w:rsidRPr="00B20645">
        <w:t>emissions</w:t>
      </w:r>
      <w:r w:rsidR="008848BC" w:rsidRPr="00B20645">
        <w:t xml:space="preserve"> continue</w:t>
      </w:r>
      <w:r w:rsidR="00BE1F6B" w:rsidRPr="00B20645">
        <w:t xml:space="preserve">, the Victorian Government is also </w:t>
      </w:r>
      <w:r w:rsidR="00784F79" w:rsidRPr="00B20645">
        <w:t xml:space="preserve">focussed on </w:t>
      </w:r>
      <w:r w:rsidR="008848BC" w:rsidRPr="00B20645">
        <w:t xml:space="preserve">improving the management of climate change related risks and building the state’s </w:t>
      </w:r>
      <w:r w:rsidR="00BE1F6B" w:rsidRPr="00B20645">
        <w:t>climate resilience</w:t>
      </w:r>
      <w:r w:rsidR="008848BC" w:rsidRPr="00B20645">
        <w:t xml:space="preserve"> to the unavoidable impacts that are locked in</w:t>
      </w:r>
      <w:r w:rsidR="00BE1F6B" w:rsidRPr="00B20645">
        <w:t>.</w:t>
      </w:r>
      <w:r w:rsidR="00BE1F6B" w:rsidRPr="003656F5">
        <w:rPr>
          <w:b/>
        </w:rPr>
        <w:t xml:space="preserve"> </w:t>
      </w:r>
    </w:p>
    <w:p w14:paraId="19703357" w14:textId="77777777" w:rsidR="00BE1F6B" w:rsidRPr="008A575F" w:rsidRDefault="00BE1F6B" w:rsidP="00E1078F">
      <w:pPr>
        <w:pStyle w:val="BodyText"/>
        <w:spacing w:before="80" w:after="80" w:line="260" w:lineRule="exact"/>
      </w:pPr>
      <w:r w:rsidRPr="008A575F">
        <w:t xml:space="preserve">These efforts are anchored in the </w:t>
      </w:r>
      <w:r w:rsidRPr="006A1984">
        <w:rPr>
          <w:i/>
          <w:iCs/>
        </w:rPr>
        <w:t>Climate Action Act 2017</w:t>
      </w:r>
      <w:r w:rsidRPr="00E1078F">
        <w:t>,</w:t>
      </w:r>
      <w:r w:rsidRPr="008A575F">
        <w:t xml:space="preserve"> with five-yearly updates to climate science </w:t>
      </w:r>
      <w:r w:rsidR="008848BC" w:rsidRPr="008A575F">
        <w:t xml:space="preserve">knowledge </w:t>
      </w:r>
      <w:r w:rsidRPr="008A575F">
        <w:t xml:space="preserve">and adaptation planning for statewide systems. </w:t>
      </w:r>
    </w:p>
    <w:p w14:paraId="006E4FA0" w14:textId="1B69C1BA" w:rsidR="0018202E" w:rsidRPr="008A575F" w:rsidRDefault="00783664" w:rsidP="00E1078F">
      <w:pPr>
        <w:pStyle w:val="BodyText"/>
        <w:spacing w:before="80" w:after="80" w:line="260" w:lineRule="exact"/>
      </w:pPr>
      <w:r>
        <w:rPr>
          <w:noProof/>
        </w:rPr>
        <mc:AlternateContent>
          <mc:Choice Requires="wps">
            <w:drawing>
              <wp:anchor distT="0" distB="0" distL="114300" distR="114300" simplePos="0" relativeHeight="251658251" behindDoc="1" locked="0" layoutInCell="1" allowOverlap="1" wp14:anchorId="6057B408" wp14:editId="4DFD2C86">
                <wp:simplePos x="0" y="0"/>
                <wp:positionH relativeFrom="column">
                  <wp:posOffset>3352800</wp:posOffset>
                </wp:positionH>
                <wp:positionV relativeFrom="paragraph">
                  <wp:posOffset>1160145</wp:posOffset>
                </wp:positionV>
                <wp:extent cx="6299835" cy="635"/>
                <wp:effectExtent l="0" t="0" r="0" b="12065"/>
                <wp:wrapTight wrapText="bothSides">
                  <wp:wrapPolygon edited="0">
                    <wp:start x="0" y="0"/>
                    <wp:lineTo x="0" y="0"/>
                    <wp:lineTo x="21554" y="0"/>
                    <wp:lineTo x="21554" y="0"/>
                    <wp:lineTo x="0" y="0"/>
                  </wp:wrapPolygon>
                </wp:wrapTight>
                <wp:docPr id="1506947722" name="Text Box 1"/>
                <wp:cNvGraphicFramePr/>
                <a:graphic xmlns:a="http://schemas.openxmlformats.org/drawingml/2006/main">
                  <a:graphicData uri="http://schemas.microsoft.com/office/word/2010/wordprocessingShape">
                    <wps:wsp>
                      <wps:cNvSpPr txBox="1"/>
                      <wps:spPr>
                        <a:xfrm>
                          <a:off x="0" y="0"/>
                          <a:ext cx="6299835" cy="635"/>
                        </a:xfrm>
                        <a:prstGeom prst="rect">
                          <a:avLst/>
                        </a:prstGeom>
                        <a:solidFill>
                          <a:prstClr val="white"/>
                        </a:solidFill>
                        <a:ln>
                          <a:noFill/>
                        </a:ln>
                      </wps:spPr>
                      <wps:txbx>
                        <w:txbxContent>
                          <w:p w14:paraId="4D2DDEFD" w14:textId="5CCEC4D0" w:rsidR="002D1004" w:rsidRPr="001271D4" w:rsidRDefault="002D1004" w:rsidP="00E1078F">
                            <w:pPr>
                              <w:pStyle w:val="Caption"/>
                            </w:pPr>
                            <w:r>
                              <w:t xml:space="preserve">Figure </w:t>
                            </w:r>
                            <w:r>
                              <w:fldChar w:fldCharType="begin"/>
                            </w:r>
                            <w:r>
                              <w:instrText>SEQ Figure \* ARABIC</w:instrText>
                            </w:r>
                            <w:r>
                              <w:fldChar w:fldCharType="separate"/>
                            </w:r>
                            <w:r w:rsidR="006D7C2C">
                              <w:rPr>
                                <w:noProof/>
                              </w:rPr>
                              <w:t>1</w:t>
                            </w:r>
                            <w:r>
                              <w:fldChar w:fldCharType="end"/>
                            </w:r>
                            <w:r>
                              <w:t xml:space="preserve"> </w:t>
                            </w:r>
                            <w:r w:rsidR="00F534DC" w:rsidRPr="00F534DC">
                              <w:t>Climate Change Strategy 2026-30 identifies adaptation priorities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57B408" id="Text Box 1" o:spid="_x0000_s1032" type="#_x0000_t202" style="position:absolute;margin-left:264pt;margin-top:91.35pt;width:496.05pt;height:.05pt;z-index:-25165822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" stroked="f">
                <v:textbox style="mso-fit-shape-to-text:t" inset="0,0,0,0">
                  <w:txbxContent>
                    <w:p w14:paraId="4D2DDEFD" w14:textId="5CCEC4D0" w:rsidR="002D1004" w:rsidRPr="001271D4" w:rsidRDefault="002D1004" w:rsidP="00E1078F">
                      <w:pPr>
                        <w:pStyle w:val="Caption"/>
                      </w:pPr>
                      <w:r>
                        <w:t xml:space="preserve">Figure </w:t>
                      </w:r>
                      <w:r>
                        <w:fldChar w:fldCharType="begin"/>
                      </w:r>
                      <w:r>
                        <w:instrText>SEQ Figure \* ARABIC</w:instrText>
                      </w:r>
                      <w:r>
                        <w:fldChar w:fldCharType="separate"/>
                      </w:r>
                      <w:r w:rsidR="006D7C2C">
                        <w:rPr>
                          <w:noProof/>
                        </w:rPr>
                        <w:t>1</w:t>
                      </w:r>
                      <w:r>
                        <w:fldChar w:fldCharType="end"/>
                      </w:r>
                      <w:r>
                        <w:t xml:space="preserve"> </w:t>
                      </w:r>
                      <w:r w:rsidR="00F534DC" w:rsidRPr="00F534DC">
                        <w:t>Climate Change Strategy 2026-30 identifies adaptation priorities</w:t>
                      </w:r>
                    </w:p>
                  </w:txbxContent>
                </v:textbox>
                <w10:wrap type="tight"/>
              </v:shape>
            </w:pict>
          </mc:Fallback>
        </mc:AlternateContent>
      </w:r>
      <w:r w:rsidR="00BE1F6B" w:rsidRPr="008A575F">
        <w:t>Victoria’s first system-based adaptation action plans</w:t>
      </w:r>
      <w:r w:rsidR="00F304F3" w:rsidRPr="008A575F">
        <w:t xml:space="preserve"> were </w:t>
      </w:r>
      <w:r w:rsidR="00BE1F6B" w:rsidRPr="008A575F">
        <w:t>released in 2022</w:t>
      </w:r>
      <w:r w:rsidR="00F304F3" w:rsidRPr="008A575F">
        <w:t xml:space="preserve">. </w:t>
      </w:r>
      <w:r w:rsidR="00CB33EA" w:rsidRPr="008A575F">
        <w:t xml:space="preserve">The </w:t>
      </w:r>
      <w:r w:rsidR="00CB33EA" w:rsidRPr="006A1984">
        <w:rPr>
          <w:i/>
          <w:iCs/>
        </w:rPr>
        <w:t>Built Environment Adaptation Action Plan</w:t>
      </w:r>
      <w:r w:rsidR="00CB33EA" w:rsidRPr="006A1984">
        <w:rPr>
          <w:i/>
        </w:rPr>
        <w:t xml:space="preserve"> 2022</w:t>
      </w:r>
      <w:r w:rsidR="00282DB3" w:rsidRPr="006A1984">
        <w:rPr>
          <w:i/>
        </w:rPr>
        <w:t>-</w:t>
      </w:r>
      <w:r w:rsidR="00CB33EA" w:rsidRPr="006A1984">
        <w:rPr>
          <w:i/>
        </w:rPr>
        <w:t>26</w:t>
      </w:r>
      <w:r w:rsidR="00CB33EA" w:rsidRPr="008A575F">
        <w:t xml:space="preserve"> delivered key actions to strengthen climate resilience across the built environment, including updated planning provisions to address climate </w:t>
      </w:r>
      <w:r w:rsidR="00EE5087" w:rsidRPr="008A575F">
        <w:t>action.</w:t>
      </w:r>
    </w:p>
    <w:p w14:paraId="22F15763" w14:textId="2A084C74" w:rsidR="00BE1F6B" w:rsidRPr="008A575F" w:rsidRDefault="00BE1F6B" w:rsidP="00E1078F">
      <w:pPr>
        <w:pStyle w:val="BodyText"/>
        <w:spacing w:before="80" w:after="80" w:line="260" w:lineRule="exact"/>
      </w:pPr>
      <w:r w:rsidRPr="008A575F">
        <w:t xml:space="preserve">Building on these foundations, </w:t>
      </w:r>
      <w:r w:rsidRPr="006A1984">
        <w:rPr>
          <w:i/>
        </w:rPr>
        <w:t xml:space="preserve">Victoria’s </w:t>
      </w:r>
      <w:r w:rsidRPr="006A1984">
        <w:rPr>
          <w:i/>
          <w:iCs/>
        </w:rPr>
        <w:t>Climate Change Strategy 2026-30</w:t>
      </w:r>
      <w:r w:rsidRPr="008A575F">
        <w:t xml:space="preserve"> identifies adaptation priorities that inform this </w:t>
      </w:r>
      <w:r w:rsidR="00E91B13" w:rsidRPr="00F06CE4">
        <w:t>B</w:t>
      </w:r>
      <w:r w:rsidR="00867AF2" w:rsidRPr="00F06CE4">
        <w:t xml:space="preserve">uilt </w:t>
      </w:r>
      <w:r w:rsidR="005040C7" w:rsidRPr="00F06CE4">
        <w:t>E</w:t>
      </w:r>
      <w:r w:rsidR="00867AF2" w:rsidRPr="00F06CE4">
        <w:t xml:space="preserve">nvironment </w:t>
      </w:r>
      <w:r w:rsidR="005040C7" w:rsidRPr="00F06CE4">
        <w:t>A</w:t>
      </w:r>
      <w:r w:rsidRPr="00F06CE4">
        <w:t xml:space="preserve">daptation </w:t>
      </w:r>
      <w:r w:rsidR="005040C7" w:rsidRPr="00F06CE4">
        <w:t>A</w:t>
      </w:r>
      <w:r w:rsidRPr="00F06CE4">
        <w:t xml:space="preserve">ction </w:t>
      </w:r>
      <w:r w:rsidR="005040C7" w:rsidRPr="00F06CE4">
        <w:t>P</w:t>
      </w:r>
      <w:r w:rsidRPr="00F06CE4">
        <w:t>lan</w:t>
      </w:r>
      <w:r w:rsidR="00ED6F27" w:rsidRPr="00F06CE4">
        <w:t xml:space="preserve"> </w:t>
      </w:r>
      <w:r w:rsidRPr="00F06CE4">
        <w:t>2027-31</w:t>
      </w:r>
      <w:r w:rsidRPr="008A575F">
        <w:t>.</w:t>
      </w:r>
    </w:p>
    <w:p w14:paraId="12BC42BE" w14:textId="15B14712" w:rsidR="00355ED2" w:rsidRDefault="008B4AE6" w:rsidP="00F534DC">
      <w:r>
        <w:t xml:space="preserve"> </w:t>
      </w:r>
      <w:r w:rsidR="00355ED2">
        <w:br w:type="column"/>
      </w:r>
    </w:p>
    <w:p w14:paraId="135AC99C" w14:textId="27D46229" w:rsidR="00C66199" w:rsidRDefault="00783664" w:rsidP="00623506">
      <w:pPr>
        <w:pStyle w:val="BodyText"/>
        <w:sectPr w:rsidR="00C66199" w:rsidSect="00F443C6">
          <w:type w:val="continuous"/>
          <w:pgSz w:w="16839" w:h="11907" w:orient="landscape" w:code="9"/>
          <w:pgMar w:top="851" w:right="851" w:bottom="1134" w:left="851" w:header="284" w:footer="284" w:gutter="0"/>
          <w:cols w:num="2" w:space="454" w:equalWidth="0">
            <w:col w:w="4565" w:space="720"/>
            <w:col w:w="9850"/>
          </w:cols>
          <w:noEndnote/>
          <w:docGrid w:linePitch="360"/>
        </w:sectPr>
      </w:pPr>
      <w:r w:rsidRPr="00783664">
        <w:t>The 2027-31 plan i</w:t>
      </w:r>
      <w:r w:rsidR="00B22B29">
        <w:t>s</w:t>
      </w:r>
      <w:r w:rsidRPr="00783664">
        <w:t xml:space="preserve"> underpinned by our commitment to support self-determination for Traditional Owners to care for Country and culture in a changing climate and to benefit from the transition. We acknowledge Statewide Treaty and the establishment of the First Peoples Assembly of Gellung Warl as the democratically elected representative body for First Peoples in Victoria, and will engage with the Assembly in the finalisation of this plan.</w:t>
      </w:r>
    </w:p>
    <w:p w14:paraId="617F1668" w14:textId="14EC4AB1" w:rsidR="00910A47" w:rsidRDefault="002021A3" w:rsidP="00E453AB">
      <w:pPr>
        <w:pStyle w:val="Heading2"/>
        <w:sectPr w:rsidR="00910A47" w:rsidSect="00910A47">
          <w:pgSz w:w="16839" w:h="11907" w:orient="landscape" w:code="9"/>
          <w:pgMar w:top="851" w:right="851" w:bottom="1134" w:left="851" w:header="284" w:footer="284" w:gutter="0"/>
          <w:cols w:space="720"/>
          <w:noEndnote/>
          <w:docGrid w:linePitch="360"/>
        </w:sectPr>
      </w:pPr>
      <w:r>
        <w:rPr>
          <w:noProof/>
          <w:sz w:val="60"/>
          <w:szCs w:val="60"/>
        </w:rPr>
        <w:lastRenderedPageBreak/>
        <w:drawing>
          <wp:anchor distT="0" distB="0" distL="114300" distR="114300" simplePos="0" relativeHeight="251658253" behindDoc="1" locked="0" layoutInCell="1" allowOverlap="1" wp14:anchorId="0153C998" wp14:editId="6174E656">
            <wp:simplePos x="0" y="0"/>
            <wp:positionH relativeFrom="column">
              <wp:posOffset>6705600</wp:posOffset>
            </wp:positionH>
            <wp:positionV relativeFrom="paragraph">
              <wp:posOffset>343978</wp:posOffset>
            </wp:positionV>
            <wp:extent cx="3009900" cy="2628900"/>
            <wp:effectExtent l="0" t="0" r="0" b="0"/>
            <wp:wrapTight wrapText="bothSides">
              <wp:wrapPolygon edited="0">
                <wp:start x="0" y="0"/>
                <wp:lineTo x="0" y="21496"/>
                <wp:lineTo x="21509" y="21496"/>
                <wp:lineTo x="21509" y="0"/>
                <wp:lineTo x="0" y="0"/>
              </wp:wrapPolygon>
            </wp:wrapTight>
            <wp:docPr id="34086175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861757" name="Picture 3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9900" cy="2628900"/>
                    </a:xfrm>
                    <a:prstGeom prst="rect">
                      <a:avLst/>
                    </a:prstGeom>
                  </pic:spPr>
                </pic:pic>
              </a:graphicData>
            </a:graphic>
            <wp14:sizeRelH relativeFrom="page">
              <wp14:pctWidth>0</wp14:pctWidth>
            </wp14:sizeRelH>
            <wp14:sizeRelV relativeFrom="page">
              <wp14:pctHeight>0</wp14:pctHeight>
            </wp14:sizeRelV>
          </wp:anchor>
        </w:drawing>
      </w:r>
      <w:r w:rsidR="00E453AB">
        <w:rPr>
          <w:noProof/>
        </w:rPr>
        <w:t xml:space="preserve">Building resilience requires different types of adaptation action </w:t>
      </w:r>
    </w:p>
    <w:p w14:paraId="117BBA91" w14:textId="61967531" w:rsidR="00E453AB" w:rsidRDefault="00910A47" w:rsidP="00910A47">
      <w:pPr>
        <w:pStyle w:val="BodyText"/>
      </w:pPr>
      <w:r w:rsidRPr="00802A63">
        <w:t xml:space="preserve">Adaptation is </w:t>
      </w:r>
      <w:r>
        <w:t>a process of adjusting</w:t>
      </w:r>
      <w:r w:rsidRPr="00802A63">
        <w:t xml:space="preserve"> to the actual or expected effects of climate change</w:t>
      </w:r>
      <w:r>
        <w:t xml:space="preserve">.  </w:t>
      </w:r>
    </w:p>
    <w:p w14:paraId="52B10373" w14:textId="77777777" w:rsidR="00E453AB" w:rsidRDefault="00E453AB" w:rsidP="00E453AB">
      <w:r>
        <w:t>Adaptation action</w:t>
      </w:r>
      <w:r w:rsidRPr="00802A63">
        <w:t xml:space="preserve"> can take </w:t>
      </w:r>
      <w:r>
        <w:t xml:space="preserve">many different </w:t>
      </w:r>
      <w:r w:rsidRPr="00802A63">
        <w:t xml:space="preserve">forms. </w:t>
      </w:r>
      <w:r>
        <w:t>While direct action to reduce risks, such as upgrading infrastructure to withstand the impacts of extreme events, is essential, it requires a solid foundation of enabling actions to target effort and create sustained change</w:t>
      </w:r>
      <w:r w:rsidRPr="0007430E">
        <w:t>.</w:t>
      </w:r>
      <w:r>
        <w:t xml:space="preserve"> For instance, </w:t>
      </w:r>
      <w:r w:rsidRPr="0007430E">
        <w:t>ensuring changing climate and adaptation is embedded in decision making processes, and engaging with and learning from others, to inform direct action</w:t>
      </w:r>
      <w:r>
        <w:t>.</w:t>
      </w:r>
    </w:p>
    <w:p w14:paraId="6BDE2426" w14:textId="77777777" w:rsidR="00E453AB" w:rsidRDefault="00E453AB" w:rsidP="00E453AB">
      <w:r>
        <w:br w:type="column"/>
      </w:r>
      <w:r>
        <w:t xml:space="preserve">The Victorian Government is implementing the priorities of the </w:t>
      </w:r>
      <w:r w:rsidRPr="006A1984">
        <w:rPr>
          <w:i/>
          <w:iCs/>
        </w:rPr>
        <w:t>Climate Change Strategy 2026-30</w:t>
      </w:r>
      <w:r>
        <w:t xml:space="preserve"> by committing to adaptation actions that:</w:t>
      </w:r>
    </w:p>
    <w:p w14:paraId="441DA9AF" w14:textId="3C04CD8D" w:rsidR="00E453AB" w:rsidRPr="001D1144" w:rsidRDefault="00E453AB" w:rsidP="00E453AB">
      <w:pPr>
        <w:pStyle w:val="ListBullet"/>
        <w:ind w:left="357" w:hanging="357"/>
      </w:pPr>
      <w:r w:rsidRPr="001D1144">
        <w:t>Ensure climate change is considered in decision-making processes and operations, and that practitioners across government have the knowledge and skills to act</w:t>
      </w:r>
    </w:p>
    <w:p w14:paraId="41037D5C" w14:textId="28F70F8B" w:rsidR="00E453AB" w:rsidRPr="001D1144" w:rsidRDefault="00E453AB" w:rsidP="00E453AB">
      <w:pPr>
        <w:pStyle w:val="ListBullet"/>
        <w:ind w:left="357" w:hanging="357"/>
      </w:pPr>
      <w:r w:rsidRPr="001D1144">
        <w:t>Use the latest climate science to understand risks and opportunities, draw on the lived experience of communities, and use structured risk assessments to identify adaptation options and priorities</w:t>
      </w:r>
    </w:p>
    <w:p w14:paraId="3DED03A5" w14:textId="36B2113A" w:rsidR="00E453AB" w:rsidRPr="001D1144" w:rsidRDefault="00DB3A9C" w:rsidP="00E453AB">
      <w:pPr>
        <w:pStyle w:val="ListBullet"/>
        <w:ind w:left="357" w:hanging="357"/>
      </w:pPr>
      <w:r>
        <w:rPr>
          <w:noProof/>
        </w:rPr>
        <mc:AlternateContent>
          <mc:Choice Requires="wps">
            <w:drawing>
              <wp:anchor distT="0" distB="0" distL="114300" distR="114300" simplePos="0" relativeHeight="251658254" behindDoc="1" locked="0" layoutInCell="1" allowOverlap="1" wp14:anchorId="07B0A9F0" wp14:editId="65E287A6">
                <wp:simplePos x="0" y="0"/>
                <wp:positionH relativeFrom="column">
                  <wp:posOffset>3349625</wp:posOffset>
                </wp:positionH>
                <wp:positionV relativeFrom="paragraph">
                  <wp:posOffset>12301</wp:posOffset>
                </wp:positionV>
                <wp:extent cx="3009900" cy="635"/>
                <wp:effectExtent l="0" t="0" r="0" b="12065"/>
                <wp:wrapTight wrapText="bothSides">
                  <wp:wrapPolygon edited="0">
                    <wp:start x="0" y="0"/>
                    <wp:lineTo x="0" y="0"/>
                    <wp:lineTo x="21509" y="0"/>
                    <wp:lineTo x="21509" y="0"/>
                    <wp:lineTo x="0" y="0"/>
                  </wp:wrapPolygon>
                </wp:wrapTight>
                <wp:docPr id="471241672" name="Text Box 1"/>
                <wp:cNvGraphicFramePr/>
                <a:graphic xmlns:a="http://schemas.openxmlformats.org/drawingml/2006/main">
                  <a:graphicData uri="http://schemas.microsoft.com/office/word/2010/wordprocessingShape">
                    <wps:wsp>
                      <wps:cNvSpPr txBox="1"/>
                      <wps:spPr>
                        <a:xfrm>
                          <a:off x="0" y="0"/>
                          <a:ext cx="3009900" cy="635"/>
                        </a:xfrm>
                        <a:prstGeom prst="rect">
                          <a:avLst/>
                        </a:prstGeom>
                        <a:solidFill>
                          <a:prstClr val="white"/>
                        </a:solidFill>
                        <a:ln>
                          <a:noFill/>
                        </a:ln>
                      </wps:spPr>
                      <wps:txbx>
                        <w:txbxContent>
                          <w:p w14:paraId="4367A3B8" w14:textId="09FF89CE" w:rsidR="002C5B8A" w:rsidRPr="00AE06CA" w:rsidRDefault="002C5B8A" w:rsidP="002C5B8A">
                            <w:pPr>
                              <w:pStyle w:val="Caption"/>
                              <w:rPr>
                                <w:noProof/>
                                <w:sz w:val="60"/>
                                <w:szCs w:val="60"/>
                              </w:rPr>
                            </w:pPr>
                            <w:r>
                              <w:t xml:space="preserve">Figure </w:t>
                            </w:r>
                            <w:r>
                              <w:fldChar w:fldCharType="begin"/>
                            </w:r>
                            <w:r>
                              <w:instrText>SEQ Figure \* ARABIC</w:instrText>
                            </w:r>
                            <w:r>
                              <w:fldChar w:fldCharType="separate"/>
                            </w:r>
                            <w:r w:rsidR="006D7C2C">
                              <w:rPr>
                                <w:noProof/>
                              </w:rPr>
                              <w:t>2</w:t>
                            </w:r>
                            <w:r>
                              <w:fldChar w:fldCharType="end"/>
                            </w:r>
                            <w:r w:rsidR="00910A47">
                              <w:t xml:space="preserve"> Types of adaptation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B0A9F0" id="_x0000_s1033" type="#_x0000_t202" style="position:absolute;left:0;text-align:left;margin-left:263.75pt;margin-top:.95pt;width:237pt;height:.05pt;z-index:-25165822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" stroked="f">
                <v:textbox style="mso-fit-shape-to-text:t" inset="0,0,0,0">
                  <w:txbxContent>
                    <w:p w14:paraId="4367A3B8" w14:textId="09FF89CE" w:rsidR="002C5B8A" w:rsidRPr="00AE06CA" w:rsidRDefault="002C5B8A" w:rsidP="002C5B8A">
                      <w:pPr>
                        <w:pStyle w:val="Caption"/>
                        <w:rPr>
                          <w:noProof/>
                          <w:sz w:val="60"/>
                          <w:szCs w:val="60"/>
                        </w:rPr>
                      </w:pPr>
                      <w:r>
                        <w:t xml:space="preserve">Figure </w:t>
                      </w:r>
                      <w:r>
                        <w:fldChar w:fldCharType="begin"/>
                      </w:r>
                      <w:r>
                        <w:instrText>SEQ Figure \* ARABIC</w:instrText>
                      </w:r>
                      <w:r>
                        <w:fldChar w:fldCharType="separate"/>
                      </w:r>
                      <w:r w:rsidR="006D7C2C">
                        <w:rPr>
                          <w:noProof/>
                        </w:rPr>
                        <w:t>2</w:t>
                      </w:r>
                      <w:r>
                        <w:fldChar w:fldCharType="end"/>
                      </w:r>
                      <w:r w:rsidR="00910A47">
                        <w:t xml:space="preserve"> Types of adaptation</w:t>
                      </w:r>
                    </w:p>
                  </w:txbxContent>
                </v:textbox>
                <w10:wrap type="tight"/>
              </v:shape>
            </w:pict>
          </mc:Fallback>
        </mc:AlternateContent>
      </w:r>
      <w:r w:rsidR="00E453AB" w:rsidRPr="001D1144">
        <w:t>Support others to adapt by providing information, resources and training, while working with other jurisdictions and the private sector so everyone plays their part</w:t>
      </w:r>
    </w:p>
    <w:p w14:paraId="48B1A6E2" w14:textId="77777777" w:rsidR="00E453AB" w:rsidRPr="001D1144" w:rsidRDefault="00E453AB" w:rsidP="00E453AB">
      <w:pPr>
        <w:pStyle w:val="ListBullet"/>
        <w:ind w:left="357" w:hanging="357"/>
      </w:pPr>
      <w:r w:rsidRPr="001D1144">
        <w:t>Directly reduce risks to those Victorians who are most vulnerable, to Victoria’s public assets and services, and to Victoria’s natural environment, including by preparing for and recovering from emergencies.</w:t>
      </w:r>
    </w:p>
    <w:p w14:paraId="5B5921D1" w14:textId="625C130D" w:rsidR="00A708DA" w:rsidRPr="00623506" w:rsidRDefault="00E453AB" w:rsidP="00FF443B">
      <w:pPr>
        <w:pStyle w:val="BodyText"/>
        <w:sectPr w:rsidR="00A708DA" w:rsidRPr="00623506" w:rsidSect="00910A47">
          <w:type w:val="continuous"/>
          <w:pgSz w:w="16839" w:h="11907" w:orient="landscape" w:code="9"/>
          <w:pgMar w:top="851" w:right="851" w:bottom="1134" w:left="851" w:header="284" w:footer="284" w:gutter="0"/>
          <w:cols w:num="3" w:space="720"/>
          <w:noEndnote/>
          <w:docGrid w:linePitch="360"/>
        </w:sectPr>
      </w:pPr>
      <w:r>
        <w:br w:type="column"/>
      </w:r>
    </w:p>
    <w:p w14:paraId="05732642" w14:textId="5279ED2E" w:rsidR="008B3373" w:rsidRPr="00A22160" w:rsidRDefault="00D150E4" w:rsidP="00A22160">
      <w:pPr>
        <w:pStyle w:val="Heading1"/>
        <w:spacing w:line="680" w:lineRule="exact"/>
        <w:rPr>
          <w:sz w:val="64"/>
          <w:szCs w:val="64"/>
        </w:rPr>
        <w:sectPr w:rsidR="008B3373" w:rsidRPr="00A22160" w:rsidSect="00746CDE">
          <w:pgSz w:w="16839" w:h="11907" w:orient="landscape" w:code="9"/>
          <w:pgMar w:top="851" w:right="851" w:bottom="1134" w:left="851" w:header="284" w:footer="284" w:gutter="0"/>
          <w:cols w:space="454"/>
          <w:noEndnote/>
          <w:docGrid w:linePitch="360"/>
        </w:sectPr>
      </w:pPr>
      <w:bookmarkStart w:id="14" w:name="_Toc230095091"/>
      <w:r>
        <w:rPr>
          <w:noProof/>
        </w:rPr>
        <w:lastRenderedPageBreak/>
        <w:drawing>
          <wp:anchor distT="0" distB="0" distL="114300" distR="114300" simplePos="0" relativeHeight="251658264" behindDoc="1" locked="0" layoutInCell="1" allowOverlap="1" wp14:anchorId="732343CB" wp14:editId="21980E9A">
            <wp:simplePos x="0" y="0"/>
            <wp:positionH relativeFrom="column">
              <wp:posOffset>3282315</wp:posOffset>
            </wp:positionH>
            <wp:positionV relativeFrom="paragraph">
              <wp:posOffset>1161415</wp:posOffset>
            </wp:positionV>
            <wp:extent cx="3009265" cy="3961765"/>
            <wp:effectExtent l="0" t="0" r="635" b="635"/>
            <wp:wrapTight wrapText="bothSides">
              <wp:wrapPolygon edited="0">
                <wp:start x="0" y="0"/>
                <wp:lineTo x="0" y="21534"/>
                <wp:lineTo x="21513" y="21534"/>
                <wp:lineTo x="21513" y="0"/>
                <wp:lineTo x="0" y="0"/>
              </wp:wrapPolygon>
            </wp:wrapTight>
            <wp:docPr id="29459583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95837" name="Picture 2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09265" cy="3961765"/>
                    </a:xfrm>
                    <a:prstGeom prst="rect">
                      <a:avLst/>
                    </a:prstGeom>
                  </pic:spPr>
                </pic:pic>
              </a:graphicData>
            </a:graphic>
            <wp14:sizeRelH relativeFrom="page">
              <wp14:pctWidth>0</wp14:pctWidth>
            </wp14:sizeRelH>
            <wp14:sizeRelV relativeFrom="page">
              <wp14:pctHeight>0</wp14:pctHeight>
            </wp14:sizeRelV>
          </wp:anchor>
        </w:drawing>
      </w:r>
      <w:r w:rsidR="00EB2687" w:rsidRPr="00A22160">
        <w:rPr>
          <w:rFonts w:hint="eastAsia"/>
          <w:noProof/>
          <w:sz w:val="64"/>
          <w:szCs w:val="64"/>
        </w:rPr>
        <mc:AlternateContent>
          <mc:Choice Requires="wps">
            <w:drawing>
              <wp:anchor distT="0" distB="0" distL="0" distR="0" simplePos="0" relativeHeight="251658252" behindDoc="1" locked="0" layoutInCell="1" allowOverlap="1" wp14:anchorId="55F5E649" wp14:editId="5B94ADDE">
                <wp:simplePos x="0" y="0"/>
                <wp:positionH relativeFrom="column">
                  <wp:posOffset>6562090</wp:posOffset>
                </wp:positionH>
                <wp:positionV relativeFrom="paragraph">
                  <wp:posOffset>1149985</wp:posOffset>
                </wp:positionV>
                <wp:extent cx="2940685" cy="4920615"/>
                <wp:effectExtent l="0" t="0" r="5715" b="0"/>
                <wp:wrapTight wrapText="bothSides">
                  <wp:wrapPolygon edited="0">
                    <wp:start x="0" y="0"/>
                    <wp:lineTo x="0" y="21519"/>
                    <wp:lineTo x="21549" y="21519"/>
                    <wp:lineTo x="21549" y="0"/>
                    <wp:lineTo x="0" y="0"/>
                  </wp:wrapPolygon>
                </wp:wrapTight>
                <wp:docPr id="678592232" name="Rectangle 6"/>
                <wp:cNvGraphicFramePr/>
                <a:graphic xmlns:a="http://schemas.openxmlformats.org/drawingml/2006/main">
                  <a:graphicData uri="http://schemas.microsoft.com/office/word/2010/wordprocessingShape">
                    <wps:wsp>
                      <wps:cNvSpPr/>
                      <wps:spPr>
                        <a:xfrm>
                          <a:off x="0" y="0"/>
                          <a:ext cx="2940685" cy="4920615"/>
                        </a:xfrm>
                        <a:prstGeom prst="rect">
                          <a:avLst/>
                        </a:prstGeom>
                        <a:blipFill>
                          <a:blip r:embed="rId38" cstate="print">
                            <a:extLst>
                              <a:ext uri="{28A0092B-C50C-407E-A947-70E740481C1C}">
                                <a14:useLocalDpi xmlns:a14="http://schemas.microsoft.com/office/drawing/2010/main" val="0"/>
                              </a:ext>
                            </a:extLst>
                          </a:blip>
                          <a:srcRect/>
                          <a:stretch>
                            <a:fillRect l="-133057" r="-64417"/>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C66FD7" w14:textId="2F692C1D" w:rsidR="00EB2687" w:rsidRPr="00F64B88" w:rsidRDefault="00EB2687" w:rsidP="00D00FD1">
                            <w:pPr>
                              <w:pStyle w:val="BodyText"/>
                              <w:rPr>
                                <w:b/>
                                <w:bCs/>
                                <w:lang w:val="en-US"/>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F5E649" id="_x0000_s1034" style="position:absolute;margin-left:516.7pt;margin-top:90.55pt;width:231.55pt;height:387.45pt;z-index:-2516582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" stroked="f" strokeweight="2pt">
                <v:fill r:id="rId39" o:title="" recolor="t" rotate="t" type="frame"/>
                <v:textbox inset="0,0,0,0">
                  <w:txbxContent>
                    <w:p w14:paraId="42C66FD7" w14:textId="2F692C1D" w:rsidR="00EB2687" w:rsidRPr="00F64B88" w:rsidRDefault="00EB2687" w:rsidP="00D00FD1">
                      <w:pPr>
                        <w:pStyle w:val="BodyText"/>
                        <w:rPr>
                          <w:b/>
                          <w:bCs/>
                          <w:lang w:val="en-US"/>
                        </w:rPr>
                      </w:pPr>
                    </w:p>
                  </w:txbxContent>
                </v:textbox>
                <w10:wrap type="tight"/>
              </v:rect>
            </w:pict>
          </mc:Fallback>
        </mc:AlternateContent>
      </w:r>
      <w:r w:rsidR="006B7B48" w:rsidRPr="00A22160">
        <w:rPr>
          <w:rFonts w:hint="eastAsia"/>
          <w:sz w:val="64"/>
          <w:szCs w:val="64"/>
        </w:rPr>
        <w:t xml:space="preserve">The </w:t>
      </w:r>
      <w:r w:rsidR="00B13F25">
        <w:rPr>
          <w:sz w:val="64"/>
          <w:szCs w:val="64"/>
        </w:rPr>
        <w:t>b</w:t>
      </w:r>
      <w:r w:rsidR="00867AF2" w:rsidRPr="00A22160">
        <w:rPr>
          <w:rFonts w:hint="eastAsia"/>
          <w:sz w:val="64"/>
          <w:szCs w:val="64"/>
        </w:rPr>
        <w:t xml:space="preserve">uilt </w:t>
      </w:r>
      <w:r w:rsidR="00B13F25">
        <w:rPr>
          <w:sz w:val="64"/>
          <w:szCs w:val="64"/>
        </w:rPr>
        <w:t>e</w:t>
      </w:r>
      <w:r w:rsidR="00B13F25" w:rsidRPr="00A22160">
        <w:rPr>
          <w:rFonts w:hint="eastAsia"/>
          <w:sz w:val="64"/>
          <w:szCs w:val="64"/>
        </w:rPr>
        <w:t xml:space="preserve">nvironment </w:t>
      </w:r>
      <w:r w:rsidR="006B7B48" w:rsidRPr="00A22160">
        <w:rPr>
          <w:rFonts w:hint="eastAsia"/>
          <w:sz w:val="64"/>
          <w:szCs w:val="64"/>
        </w:rPr>
        <w:t xml:space="preserve">system </w:t>
      </w:r>
      <w:r w:rsidR="0005425A" w:rsidRPr="00A22160">
        <w:rPr>
          <w:rFonts w:hint="eastAsia"/>
          <w:sz w:val="64"/>
          <w:szCs w:val="64"/>
        </w:rPr>
        <w:t>provides people</w:t>
      </w:r>
      <w:r w:rsidR="0005425A">
        <w:rPr>
          <w:rFonts w:hint="eastAsia"/>
          <w:sz w:val="64"/>
          <w:szCs w:val="64"/>
        </w:rPr>
        <w:t xml:space="preserve"> </w:t>
      </w:r>
      <w:r w:rsidR="0005425A" w:rsidRPr="00A22160">
        <w:rPr>
          <w:rFonts w:hint="eastAsia"/>
          <w:sz w:val="64"/>
          <w:szCs w:val="64"/>
        </w:rPr>
        <w:t>with safe, comfortable places to live and work</w:t>
      </w:r>
      <w:bookmarkEnd w:id="14"/>
      <w:r w:rsidR="0005425A" w:rsidRPr="00A22160" w:rsidDel="0005425A">
        <w:rPr>
          <w:rFonts w:hint="eastAsia"/>
          <w:sz w:val="64"/>
          <w:szCs w:val="64"/>
        </w:rPr>
        <w:t xml:space="preserve"> </w:t>
      </w:r>
    </w:p>
    <w:p w14:paraId="2D8F6D2C" w14:textId="77777777" w:rsidR="00EC4F75" w:rsidRPr="009569CB" w:rsidRDefault="00355ED2" w:rsidP="00EC4F75">
      <w:pPr>
        <w:pStyle w:val="Heading2"/>
      </w:pPr>
      <w:r>
        <w:t>System scope</w:t>
      </w:r>
    </w:p>
    <w:p w14:paraId="73B806A1" w14:textId="77777777" w:rsidR="008643F7" w:rsidRDefault="008643F7" w:rsidP="008643F7">
      <w:pPr>
        <w:pStyle w:val="BodyText"/>
      </w:pPr>
      <w:r>
        <w:t>Victoria’s built environment system, defined under the</w:t>
      </w:r>
      <w:r w:rsidRPr="3A12FA1E">
        <w:rPr>
          <w:i/>
          <w:iCs/>
        </w:rPr>
        <w:t xml:space="preserve"> Climate Action Act 2017</w:t>
      </w:r>
      <w:r>
        <w:t xml:space="preserve">, includes our cities, towns and regional areas, and how people use and interact with services, infrastructure, buildings, natural and cultural features, and public places. </w:t>
      </w:r>
      <w:r w:rsidRPr="3A12FA1E">
        <w:rPr>
          <w:rFonts w:eastAsia="VIC" w:cs="VIC"/>
          <w:color w:val="222222"/>
          <w:szCs w:val="22"/>
        </w:rPr>
        <w:t xml:space="preserve">The system is closely interconnected with other systems, including energy and </w:t>
      </w:r>
      <w:r w:rsidRPr="3A12FA1E">
        <w:rPr>
          <w:rFonts w:eastAsia="VIC" w:cs="VIC"/>
          <w:szCs w:val="22"/>
        </w:rPr>
        <w:t>transpor</w:t>
      </w:r>
      <w:r w:rsidRPr="3A12FA1E">
        <w:rPr>
          <w:rFonts w:eastAsia="VIC" w:cs="VIC"/>
          <w:color w:val="222222"/>
          <w:szCs w:val="22"/>
        </w:rPr>
        <w:t>t.</w:t>
      </w:r>
    </w:p>
    <w:p w14:paraId="1701E9D9" w14:textId="27365944" w:rsidR="00D13279" w:rsidRDefault="005D3E64" w:rsidP="006A1984">
      <w:pPr>
        <w:pStyle w:val="BodyText"/>
        <w:rPr>
          <w:bCs/>
        </w:rPr>
        <w:sectPr w:rsidR="00D13279" w:rsidSect="00B32690">
          <w:type w:val="continuous"/>
          <w:pgSz w:w="16839" w:h="11907" w:orient="landscape" w:code="9"/>
          <w:pgMar w:top="851" w:right="851" w:bottom="1134" w:left="851" w:header="284" w:footer="284" w:gutter="0"/>
          <w:cols w:num="3" w:space="455"/>
          <w:noEndnote/>
          <w:docGrid w:linePitch="360"/>
        </w:sectPr>
      </w:pPr>
      <w:r>
        <w:rPr>
          <w:noProof/>
        </w:rPr>
        <mc:AlternateContent>
          <mc:Choice Requires="wps">
            <w:drawing>
              <wp:anchor distT="0" distB="0" distL="114300" distR="114300" simplePos="0" relativeHeight="251658255" behindDoc="1" locked="0" layoutInCell="1" allowOverlap="1" wp14:anchorId="5305C21B" wp14:editId="6A5EDC25">
                <wp:simplePos x="0" y="0"/>
                <wp:positionH relativeFrom="column">
                  <wp:posOffset>3291678</wp:posOffset>
                </wp:positionH>
                <wp:positionV relativeFrom="paragraph">
                  <wp:posOffset>2173383</wp:posOffset>
                </wp:positionV>
                <wp:extent cx="2992755" cy="635"/>
                <wp:effectExtent l="0" t="0" r="0" b="6350"/>
                <wp:wrapTight wrapText="bothSides">
                  <wp:wrapPolygon edited="0">
                    <wp:start x="0" y="0"/>
                    <wp:lineTo x="0" y="21060"/>
                    <wp:lineTo x="21449" y="21060"/>
                    <wp:lineTo x="21449" y="0"/>
                    <wp:lineTo x="0" y="0"/>
                  </wp:wrapPolygon>
                </wp:wrapTight>
                <wp:docPr id="631512752" name="Text Box 1"/>
                <wp:cNvGraphicFramePr/>
                <a:graphic xmlns:a="http://schemas.openxmlformats.org/drawingml/2006/main">
                  <a:graphicData uri="http://schemas.microsoft.com/office/word/2010/wordprocessingShape">
                    <wps:wsp>
                      <wps:cNvSpPr txBox="1"/>
                      <wps:spPr>
                        <a:xfrm>
                          <a:off x="0" y="0"/>
                          <a:ext cx="2992755" cy="635"/>
                        </a:xfrm>
                        <a:prstGeom prst="rect">
                          <a:avLst/>
                        </a:prstGeom>
                        <a:solidFill>
                          <a:prstClr val="white"/>
                        </a:solidFill>
                        <a:ln>
                          <a:noFill/>
                        </a:ln>
                      </wps:spPr>
                      <wps:txbx>
                        <w:txbxContent>
                          <w:p w14:paraId="0B8B5698" w14:textId="687520CA" w:rsidR="00910A47" w:rsidRPr="008E6847" w:rsidRDefault="00910A47" w:rsidP="008E6847">
                            <w:pPr>
                              <w:pStyle w:val="Caption"/>
                              <w:rPr>
                                <w:bCs/>
                                <w:noProof/>
                                <w:color w:val="201547" w:themeColor="text2"/>
                                <w:spacing w:val="-2"/>
                                <w:sz w:val="28"/>
                                <w:szCs w:val="26"/>
                              </w:rPr>
                            </w:pPr>
                            <w:r>
                              <w:t xml:space="preserve">Figure </w:t>
                            </w:r>
                            <w:r>
                              <w:fldChar w:fldCharType="begin"/>
                            </w:r>
                            <w:r>
                              <w:instrText>SEQ Figure \* ARABIC</w:instrText>
                            </w:r>
                            <w:r>
                              <w:fldChar w:fldCharType="separate"/>
                            </w:r>
                            <w:r w:rsidR="006D7C2C">
                              <w:rPr>
                                <w:noProof/>
                              </w:rPr>
                              <w:t>3</w:t>
                            </w:r>
                            <w:r>
                              <w:fldChar w:fldCharType="end"/>
                            </w:r>
                            <w:r w:rsidR="008E6847">
                              <w:t xml:space="preserve"> </w:t>
                            </w:r>
                            <w:r w:rsidR="008E6847" w:rsidRPr="00364C66">
                              <w:t xml:space="preserve">Components of the </w:t>
                            </w:r>
                            <w:r w:rsidR="008E6847">
                              <w:t xml:space="preserve">built environment </w:t>
                            </w:r>
                            <w:r w:rsidR="008E6847" w:rsidRPr="00364C66">
                              <w:t>system</w:t>
                            </w:r>
                            <w:r w:rsidR="008E6847">
                              <w:rPr>
                                <w:bCs/>
                                <w:noProof/>
                                <w:color w:val="201547" w:themeColor="text2"/>
                                <w:spacing w:val="-2"/>
                                <w:sz w:val="28"/>
                                <w:szCs w:val="2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05C21B" id="_x0000_s1035" type="#_x0000_t202" style="position:absolute;margin-left:259.2pt;margin-top:171.15pt;width:235.65pt;height:.05pt;z-index:-25165822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" stroked="f">
                <v:textbox style="mso-fit-shape-to-text:t" inset="0,0,0,0">
                  <w:txbxContent>
                    <w:p w14:paraId="0B8B5698" w14:textId="687520CA" w:rsidR="00910A47" w:rsidRPr="008E6847" w:rsidRDefault="00910A47" w:rsidP="008E6847">
                      <w:pPr>
                        <w:pStyle w:val="Caption"/>
                        <w:rPr>
                          <w:bCs/>
                          <w:noProof/>
                          <w:color w:val="201547" w:themeColor="text2"/>
                          <w:spacing w:val="-2"/>
                          <w:sz w:val="28"/>
                          <w:szCs w:val="26"/>
                        </w:rPr>
                      </w:pPr>
                      <w:r>
                        <w:t xml:space="preserve">Figure </w:t>
                      </w:r>
                      <w:r>
                        <w:fldChar w:fldCharType="begin"/>
                      </w:r>
                      <w:r>
                        <w:instrText>SEQ Figure \* ARABIC</w:instrText>
                      </w:r>
                      <w:r>
                        <w:fldChar w:fldCharType="separate"/>
                      </w:r>
                      <w:r w:rsidR="006D7C2C">
                        <w:rPr>
                          <w:noProof/>
                        </w:rPr>
                        <w:t>3</w:t>
                      </w:r>
                      <w:r>
                        <w:fldChar w:fldCharType="end"/>
                      </w:r>
                      <w:r w:rsidR="008E6847">
                        <w:t xml:space="preserve"> </w:t>
                      </w:r>
                      <w:r w:rsidR="008E6847" w:rsidRPr="00364C66">
                        <w:t xml:space="preserve">Components of the </w:t>
                      </w:r>
                      <w:r w:rsidR="008E6847">
                        <w:t xml:space="preserve">built environment </w:t>
                      </w:r>
                      <w:r w:rsidR="008E6847" w:rsidRPr="00364C66">
                        <w:t>system</w:t>
                      </w:r>
                      <w:r w:rsidR="008E6847">
                        <w:rPr>
                          <w:bCs/>
                          <w:noProof/>
                          <w:color w:val="201547" w:themeColor="text2"/>
                          <w:spacing w:val="-2"/>
                          <w:sz w:val="28"/>
                          <w:szCs w:val="26"/>
                        </w:rPr>
                        <w:t xml:space="preserve"> </w:t>
                      </w:r>
                    </w:p>
                  </w:txbxContent>
                </v:textbox>
                <w10:wrap type="tight"/>
              </v:shape>
            </w:pict>
          </mc:Fallback>
        </mc:AlternateContent>
      </w:r>
      <w:r w:rsidR="00163800">
        <w:br w:type="column"/>
      </w:r>
      <w:r w:rsidR="00EB2687">
        <w:br w:type="column"/>
      </w:r>
    </w:p>
    <w:p w14:paraId="238D1BC1" w14:textId="0DBD8475" w:rsidR="00EC4F75" w:rsidRPr="00F443C6" w:rsidRDefault="006B2E15" w:rsidP="000B029E">
      <w:pPr>
        <w:pStyle w:val="Heading2"/>
      </w:pPr>
      <w:r>
        <w:rPr>
          <w:noProof/>
        </w:rPr>
        <w:lastRenderedPageBreak/>
        <w:drawing>
          <wp:anchor distT="0" distB="0" distL="114300" distR="114300" simplePos="0" relativeHeight="251658266" behindDoc="1" locked="0" layoutInCell="1" allowOverlap="1" wp14:anchorId="0B7707AF" wp14:editId="05A18C82">
            <wp:simplePos x="0" y="0"/>
            <wp:positionH relativeFrom="column">
              <wp:posOffset>3352165</wp:posOffset>
            </wp:positionH>
            <wp:positionV relativeFrom="paragraph">
              <wp:posOffset>0</wp:posOffset>
            </wp:positionV>
            <wp:extent cx="6299835" cy="3949700"/>
            <wp:effectExtent l="0" t="0" r="5715" b="0"/>
            <wp:wrapTight wrapText="bothSides">
              <wp:wrapPolygon edited="0">
                <wp:start x="0" y="0"/>
                <wp:lineTo x="0" y="21461"/>
                <wp:lineTo x="21554" y="21461"/>
                <wp:lineTo x="21554" y="0"/>
                <wp:lineTo x="0" y="0"/>
              </wp:wrapPolygon>
            </wp:wrapTight>
            <wp:docPr id="179186453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864534" name="Picture 23"/>
                    <pic:cNvPicPr/>
                  </pic:nvPicPr>
                  <pic:blipFill>
                    <a:blip r:embed="rId40" cstate="print">
                      <a:extLst>
                        <a:ext uri="{28A0092B-C50C-407E-A947-70E740481C1C}">
                          <a14:useLocalDpi xmlns:a14="http://schemas.microsoft.com/office/drawing/2010/main" val="0"/>
                        </a:ext>
                      </a:extLst>
                    </a:blip>
                    <a:srcRect t="22" b="22"/>
                    <a:stretch>
                      <a:fillRect/>
                    </a:stretch>
                  </pic:blipFill>
                  <pic:spPr bwMode="auto">
                    <a:xfrm>
                      <a:off x="0" y="0"/>
                      <a:ext cx="6299835" cy="394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5ED2" w:rsidRPr="00F443C6">
        <w:t>Roles and responsibilities</w:t>
      </w:r>
    </w:p>
    <w:p w14:paraId="507E94BC" w14:textId="6B09A039" w:rsidR="000A6426" w:rsidRPr="000A6426" w:rsidRDefault="000A6426" w:rsidP="003E0B34">
      <w:pPr>
        <w:pStyle w:val="BodyText"/>
        <w:rPr>
          <w:b/>
          <w:bCs/>
        </w:rPr>
      </w:pPr>
      <w:r w:rsidRPr="003E0B34">
        <w:t xml:space="preserve">Adapting Victoria’s </w:t>
      </w:r>
      <w:r>
        <w:t>built environment</w:t>
      </w:r>
      <w:r w:rsidRPr="000A6426">
        <w:t xml:space="preserve"> requires coordinated action across </w:t>
      </w:r>
      <w:r>
        <w:t>government, industry and delivery partners.</w:t>
      </w:r>
    </w:p>
    <w:p w14:paraId="1DDFA173" w14:textId="728891B3" w:rsidR="000A6426" w:rsidRPr="000A6426" w:rsidRDefault="000A6426" w:rsidP="000A6426">
      <w:pPr>
        <w:pStyle w:val="BodyText"/>
        <w:rPr>
          <w:noProof/>
        </w:rPr>
      </w:pPr>
      <w:r w:rsidRPr="000A6426">
        <w:rPr>
          <w:noProof/>
        </w:rPr>
        <w:t>Together, these efforts strengthen resilience in the built environment system</w:t>
      </w:r>
      <w:r>
        <w:rPr>
          <w:noProof/>
        </w:rPr>
        <w:t>, improve emergency responses</w:t>
      </w:r>
      <w:r w:rsidRPr="000A6426">
        <w:rPr>
          <w:noProof/>
        </w:rPr>
        <w:t xml:space="preserve"> and enhance adaptive capacity under changing climate conditions.</w:t>
      </w:r>
    </w:p>
    <w:p w14:paraId="4BDF808F" w14:textId="5366CB6B" w:rsidR="00937DF2" w:rsidRDefault="00E424DA" w:rsidP="00937DF2">
      <w:pPr>
        <w:pStyle w:val="BodyText"/>
        <w:sectPr w:rsidR="00937DF2" w:rsidSect="00D13279">
          <w:pgSz w:w="16839" w:h="11907" w:orient="landscape" w:code="9"/>
          <w:pgMar w:top="851" w:right="851" w:bottom="1134" w:left="851" w:header="284" w:footer="284" w:gutter="0"/>
          <w:cols w:num="3" w:space="455"/>
          <w:noEndnote/>
          <w:docGrid w:linePitch="360"/>
        </w:sectPr>
      </w:pPr>
      <w:r>
        <w:rPr>
          <w:noProof/>
        </w:rPr>
        <mc:AlternateContent>
          <mc:Choice Requires="wps">
            <w:drawing>
              <wp:anchor distT="0" distB="0" distL="114300" distR="114300" simplePos="0" relativeHeight="251658256" behindDoc="1" locked="0" layoutInCell="1" allowOverlap="1" wp14:anchorId="0884CCCF" wp14:editId="5C695175">
                <wp:simplePos x="0" y="0"/>
                <wp:positionH relativeFrom="column">
                  <wp:posOffset>3345815</wp:posOffset>
                </wp:positionH>
                <wp:positionV relativeFrom="paragraph">
                  <wp:posOffset>2093831</wp:posOffset>
                </wp:positionV>
                <wp:extent cx="6299835" cy="635"/>
                <wp:effectExtent l="0" t="0" r="0" b="12065"/>
                <wp:wrapTight wrapText="bothSides">
                  <wp:wrapPolygon edited="0">
                    <wp:start x="0" y="0"/>
                    <wp:lineTo x="0" y="0"/>
                    <wp:lineTo x="21554" y="0"/>
                    <wp:lineTo x="21554" y="0"/>
                    <wp:lineTo x="0" y="0"/>
                  </wp:wrapPolygon>
                </wp:wrapTight>
                <wp:docPr id="770344914" name="Text Box 1"/>
                <wp:cNvGraphicFramePr/>
                <a:graphic xmlns:a="http://schemas.openxmlformats.org/drawingml/2006/main">
                  <a:graphicData uri="http://schemas.microsoft.com/office/word/2010/wordprocessingShape">
                    <wps:wsp>
                      <wps:cNvSpPr txBox="1"/>
                      <wps:spPr>
                        <a:xfrm>
                          <a:off x="0" y="0"/>
                          <a:ext cx="6299835" cy="635"/>
                        </a:xfrm>
                        <a:prstGeom prst="rect">
                          <a:avLst/>
                        </a:prstGeom>
                        <a:solidFill>
                          <a:prstClr val="white"/>
                        </a:solidFill>
                        <a:ln>
                          <a:noFill/>
                        </a:ln>
                      </wps:spPr>
                      <wps:txbx>
                        <w:txbxContent>
                          <w:p w14:paraId="50008EEA" w14:textId="0FFC6AAB" w:rsidR="00B66377" w:rsidRPr="00906C51" w:rsidRDefault="00B66377" w:rsidP="00B66377">
                            <w:pPr>
                              <w:pStyle w:val="Caption"/>
                              <w:rPr>
                                <w:bCs/>
                                <w:noProof/>
                                <w:color w:val="201547" w:themeColor="text2"/>
                                <w:spacing w:val="-2"/>
                                <w:sz w:val="28"/>
                                <w:szCs w:val="26"/>
                              </w:rPr>
                            </w:pPr>
                            <w:r>
                              <w:t xml:space="preserve">Figure </w:t>
                            </w:r>
                            <w:r>
                              <w:fldChar w:fldCharType="begin"/>
                            </w:r>
                            <w:r>
                              <w:instrText>SEQ Figure \* ARABIC</w:instrText>
                            </w:r>
                            <w:r>
                              <w:fldChar w:fldCharType="separate"/>
                            </w:r>
                            <w:r w:rsidR="006D7C2C">
                              <w:rPr>
                                <w:noProof/>
                              </w:rPr>
                              <w:t>4</w:t>
                            </w:r>
                            <w:r>
                              <w:fldChar w:fldCharType="end"/>
                            </w:r>
                            <w:r w:rsidR="00894073">
                              <w:t xml:space="preserve"> Roles and responsibilities in the built environment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84CCCF" id="_x0000_s1036" type="#_x0000_t202" style="position:absolute;margin-left:263.45pt;margin-top:164.85pt;width:496.05pt;height:.05pt;z-index:-25165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" stroked="f">
                <v:textbox style="mso-fit-shape-to-text:t" inset="0,0,0,0">
                  <w:txbxContent>
                    <w:p w14:paraId="50008EEA" w14:textId="0FFC6AAB" w:rsidR="00B66377" w:rsidRPr="00906C51" w:rsidRDefault="00B66377" w:rsidP="00B66377">
                      <w:pPr>
                        <w:pStyle w:val="Caption"/>
                        <w:rPr>
                          <w:bCs/>
                          <w:noProof/>
                          <w:color w:val="201547" w:themeColor="text2"/>
                          <w:spacing w:val="-2"/>
                          <w:sz w:val="28"/>
                          <w:szCs w:val="26"/>
                        </w:rPr>
                      </w:pPr>
                      <w:r>
                        <w:t xml:space="preserve">Figure </w:t>
                      </w:r>
                      <w:r>
                        <w:fldChar w:fldCharType="begin"/>
                      </w:r>
                      <w:r>
                        <w:instrText>SEQ Figure \* ARABIC</w:instrText>
                      </w:r>
                      <w:r>
                        <w:fldChar w:fldCharType="separate"/>
                      </w:r>
                      <w:r w:rsidR="006D7C2C">
                        <w:rPr>
                          <w:noProof/>
                        </w:rPr>
                        <w:t>4</w:t>
                      </w:r>
                      <w:r>
                        <w:fldChar w:fldCharType="end"/>
                      </w:r>
                      <w:r w:rsidR="00894073">
                        <w:t xml:space="preserve"> Roles and responsibilities in the built environment system</w:t>
                      </w:r>
                    </w:p>
                  </w:txbxContent>
                </v:textbox>
                <w10:wrap type="tight"/>
              </v:shape>
            </w:pict>
          </mc:Fallback>
        </mc:AlternateContent>
      </w:r>
      <w:r w:rsidR="00EC4F75">
        <w:br w:type="column"/>
      </w:r>
    </w:p>
    <w:p w14:paraId="5853BEDF" w14:textId="38C2EAA5" w:rsidR="00937DF2" w:rsidRDefault="006B7B48" w:rsidP="00937DF2">
      <w:pPr>
        <w:pStyle w:val="Heading1"/>
        <w:sectPr w:rsidR="00937DF2" w:rsidSect="00937DF2">
          <w:pgSz w:w="16839" w:h="11907" w:orient="landscape" w:code="9"/>
          <w:pgMar w:top="851" w:right="851" w:bottom="1134" w:left="851" w:header="284" w:footer="284" w:gutter="0"/>
          <w:cols w:space="455"/>
          <w:noEndnote/>
          <w:docGrid w:linePitch="360"/>
        </w:sectPr>
      </w:pPr>
      <w:bookmarkStart w:id="15" w:name="_Toc230095092"/>
      <w:r w:rsidRPr="006B7B48">
        <w:lastRenderedPageBreak/>
        <w:t>Climate change brings risks and opportunities</w:t>
      </w:r>
      <w:bookmarkEnd w:id="15"/>
      <w:r>
        <w:t xml:space="preserve"> </w:t>
      </w:r>
    </w:p>
    <w:p w14:paraId="1FCE5172" w14:textId="587F1BBB" w:rsidR="00170749" w:rsidRPr="00B940D5" w:rsidRDefault="0001762A" w:rsidP="004A2D08">
      <w:pPr>
        <w:pStyle w:val="BodyText"/>
        <w:spacing w:line="220" w:lineRule="exact"/>
        <w:rPr>
          <w:szCs w:val="24"/>
        </w:rPr>
      </w:pPr>
      <w:r w:rsidRPr="00B940D5">
        <w:rPr>
          <w:noProof/>
          <w:szCs w:val="24"/>
        </w:rPr>
        <w:drawing>
          <wp:anchor distT="0" distB="0" distL="114300" distR="114300" simplePos="0" relativeHeight="251658271" behindDoc="1" locked="0" layoutInCell="1" allowOverlap="1" wp14:anchorId="13FF0445" wp14:editId="7E2C540E">
            <wp:simplePos x="0" y="0"/>
            <wp:positionH relativeFrom="margin">
              <wp:posOffset>3498215</wp:posOffset>
            </wp:positionH>
            <wp:positionV relativeFrom="paragraph">
              <wp:posOffset>2540</wp:posOffset>
            </wp:positionV>
            <wp:extent cx="6165215" cy="3267075"/>
            <wp:effectExtent l="0" t="0" r="6985" b="9525"/>
            <wp:wrapTight wrapText="bothSides">
              <wp:wrapPolygon edited="0">
                <wp:start x="0" y="0"/>
                <wp:lineTo x="0" y="21537"/>
                <wp:lineTo x="21558" y="21537"/>
                <wp:lineTo x="21558" y="0"/>
                <wp:lineTo x="0" y="0"/>
              </wp:wrapPolygon>
            </wp:wrapTight>
            <wp:docPr id="175314625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146258" name="Picture 38"/>
                    <pic:cNvPicPr/>
                  </pic:nvPicPr>
                  <pic:blipFill rotWithShape="1">
                    <a:blip r:embed="rId41" cstate="print">
                      <a:extLst>
                        <a:ext uri="{28A0092B-C50C-407E-A947-70E740481C1C}">
                          <a14:useLocalDpi xmlns:a14="http://schemas.microsoft.com/office/drawing/2010/main" val="0"/>
                        </a:ext>
                      </a:extLst>
                    </a:blip>
                    <a:srcRect b="-188"/>
                    <a:stretch>
                      <a:fillRect/>
                    </a:stretch>
                  </pic:blipFill>
                  <pic:spPr bwMode="auto">
                    <a:xfrm>
                      <a:off x="0" y="0"/>
                      <a:ext cx="6165215" cy="3267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0749" w:rsidRPr="00B940D5">
        <w:rPr>
          <w:szCs w:val="24"/>
        </w:rPr>
        <w:t>Victoria’s climate has become</w:t>
      </w:r>
      <w:r w:rsidR="00D80A91" w:rsidRPr="00B940D5">
        <w:rPr>
          <w:szCs w:val="24"/>
        </w:rPr>
        <w:t xml:space="preserve"> warmer and</w:t>
      </w:r>
      <w:r w:rsidR="00170749" w:rsidRPr="00B940D5">
        <w:rPr>
          <w:szCs w:val="24"/>
        </w:rPr>
        <w:t xml:space="preserve"> drier and we have experienced more frequent and intense climate hazards.  </w:t>
      </w:r>
    </w:p>
    <w:p w14:paraId="4917537C" w14:textId="039CC3F2" w:rsidR="008A3D09" w:rsidRPr="00B940D5" w:rsidRDefault="00F23CB4" w:rsidP="004A2D08">
      <w:pPr>
        <w:pStyle w:val="BodyText"/>
        <w:spacing w:line="220" w:lineRule="exact"/>
        <w:rPr>
          <w:szCs w:val="24"/>
        </w:rPr>
      </w:pPr>
      <w:r w:rsidRPr="00B940D5">
        <w:rPr>
          <w:szCs w:val="24"/>
        </w:rPr>
        <w:t xml:space="preserve">As the climate </w:t>
      </w:r>
      <w:r w:rsidR="00763741" w:rsidRPr="00B940D5">
        <w:rPr>
          <w:szCs w:val="24"/>
        </w:rPr>
        <w:t>continue</w:t>
      </w:r>
      <w:r w:rsidRPr="00B940D5">
        <w:rPr>
          <w:szCs w:val="24"/>
        </w:rPr>
        <w:t>s to warm, climate hazards will continue to change</w:t>
      </w:r>
      <w:r w:rsidR="008A3D09" w:rsidRPr="00B940D5">
        <w:rPr>
          <w:szCs w:val="24"/>
        </w:rPr>
        <w:t>.</w:t>
      </w:r>
    </w:p>
    <w:p w14:paraId="1EEAAA6B" w14:textId="2D401E0B" w:rsidR="00D80A91" w:rsidRPr="00B940D5" w:rsidRDefault="008A3D09" w:rsidP="004A2D08">
      <w:pPr>
        <w:pStyle w:val="BodyText"/>
        <w:spacing w:line="220" w:lineRule="exact"/>
        <w:rPr>
          <w:szCs w:val="24"/>
        </w:rPr>
      </w:pPr>
      <w:r w:rsidRPr="00B940D5">
        <w:rPr>
          <w:szCs w:val="24"/>
        </w:rPr>
        <w:t>These changes</w:t>
      </w:r>
      <w:r w:rsidR="00F23CB4" w:rsidRPr="00B940D5">
        <w:rPr>
          <w:szCs w:val="24"/>
        </w:rPr>
        <w:t xml:space="preserve"> </w:t>
      </w:r>
      <w:r w:rsidR="00763741" w:rsidRPr="00B940D5">
        <w:rPr>
          <w:szCs w:val="24"/>
        </w:rPr>
        <w:t>pos</w:t>
      </w:r>
      <w:r w:rsidRPr="00B940D5">
        <w:rPr>
          <w:szCs w:val="24"/>
        </w:rPr>
        <w:t>e</w:t>
      </w:r>
      <w:r w:rsidR="00763741" w:rsidRPr="00B940D5">
        <w:rPr>
          <w:szCs w:val="24"/>
        </w:rPr>
        <w:t xml:space="preserve"> significant risks to </w:t>
      </w:r>
      <w:r w:rsidR="004A719E" w:rsidRPr="00B940D5">
        <w:rPr>
          <w:szCs w:val="24"/>
        </w:rPr>
        <w:t>individuals,</w:t>
      </w:r>
      <w:r w:rsidR="00763741" w:rsidRPr="00B940D5">
        <w:rPr>
          <w:szCs w:val="24"/>
        </w:rPr>
        <w:t xml:space="preserve"> </w:t>
      </w:r>
      <w:r w:rsidR="00763741" w:rsidRPr="006A1984">
        <w:rPr>
          <w:noProof/>
        </w:rPr>
        <w:t>communities</w:t>
      </w:r>
      <w:r w:rsidR="00763741" w:rsidRPr="00B940D5">
        <w:rPr>
          <w:szCs w:val="24"/>
        </w:rPr>
        <w:t>, ecosystems, industries and infrastructure.</w:t>
      </w:r>
    </w:p>
    <w:p w14:paraId="17672926" w14:textId="4A061C54" w:rsidR="00700287" w:rsidRPr="00551F9E" w:rsidRDefault="00B4610A" w:rsidP="00551F9E">
      <w:pPr>
        <w:pStyle w:val="Heading2"/>
      </w:pPr>
      <w:r w:rsidRPr="00551F9E">
        <w:t xml:space="preserve">Climate change </w:t>
      </w:r>
      <w:r w:rsidR="00017C17">
        <w:t>risks to</w:t>
      </w:r>
      <w:r w:rsidRPr="00551F9E">
        <w:t xml:space="preserve"> the </w:t>
      </w:r>
      <w:r w:rsidR="00864833" w:rsidRPr="00551F9E">
        <w:t>built environment</w:t>
      </w:r>
    </w:p>
    <w:p w14:paraId="15899B09" w14:textId="77777777" w:rsidR="00A223FA" w:rsidRPr="00B940D5" w:rsidRDefault="00A223FA" w:rsidP="004A2D08">
      <w:pPr>
        <w:pStyle w:val="BodyText"/>
        <w:spacing w:line="220" w:lineRule="exact"/>
        <w:rPr>
          <w:szCs w:val="24"/>
        </w:rPr>
      </w:pPr>
      <w:r w:rsidRPr="00B940D5">
        <w:rPr>
          <w:szCs w:val="24"/>
        </w:rPr>
        <w:t xml:space="preserve">Climate change will continue to affect Victoria’s built environment in diverse ways. The location of built environment and infrastructure </w:t>
      </w:r>
      <w:r w:rsidRPr="004A2D08">
        <w:rPr>
          <w:szCs w:val="24"/>
        </w:rPr>
        <w:t>assets</w:t>
      </w:r>
      <w:r w:rsidRPr="00B940D5">
        <w:rPr>
          <w:szCs w:val="24"/>
        </w:rPr>
        <w:t xml:space="preserve"> strongly influences their exposure to climate risks.</w:t>
      </w:r>
    </w:p>
    <w:p w14:paraId="5B0D76A5" w14:textId="2A26DB88" w:rsidR="00A223FA" w:rsidRPr="00B940D5" w:rsidRDefault="001D2514" w:rsidP="004A2D08">
      <w:pPr>
        <w:pStyle w:val="BodyText"/>
        <w:spacing w:line="220" w:lineRule="exact"/>
        <w:rPr>
          <w:szCs w:val="24"/>
        </w:rPr>
      </w:pPr>
      <w:r w:rsidRPr="00B940D5">
        <w:rPr>
          <w:noProof/>
          <w:szCs w:val="24"/>
        </w:rPr>
        <mc:AlternateContent>
          <mc:Choice Requires="wps">
            <w:drawing>
              <wp:anchor distT="0" distB="0" distL="114300" distR="114300" simplePos="0" relativeHeight="251658265" behindDoc="1" locked="0" layoutInCell="1" allowOverlap="1" wp14:anchorId="2E02EC13" wp14:editId="467BE9E3">
                <wp:simplePos x="0" y="0"/>
                <wp:positionH relativeFrom="margin">
                  <wp:align>right</wp:align>
                </wp:positionH>
                <wp:positionV relativeFrom="paragraph">
                  <wp:posOffset>625475</wp:posOffset>
                </wp:positionV>
                <wp:extent cx="6230620" cy="330200"/>
                <wp:effectExtent l="0" t="0" r="0" b="0"/>
                <wp:wrapTight wrapText="bothSides">
                  <wp:wrapPolygon edited="0">
                    <wp:start x="0" y="0"/>
                    <wp:lineTo x="0" y="19938"/>
                    <wp:lineTo x="21530" y="19938"/>
                    <wp:lineTo x="21530" y="0"/>
                    <wp:lineTo x="0" y="0"/>
                  </wp:wrapPolygon>
                </wp:wrapTight>
                <wp:docPr id="1196514486" name="Text Box 1"/>
                <wp:cNvGraphicFramePr/>
                <a:graphic xmlns:a="http://schemas.openxmlformats.org/drawingml/2006/main">
                  <a:graphicData uri="http://schemas.microsoft.com/office/word/2010/wordprocessingShape">
                    <wps:wsp>
                      <wps:cNvSpPr txBox="1"/>
                      <wps:spPr>
                        <a:xfrm>
                          <a:off x="0" y="0"/>
                          <a:ext cx="6230620" cy="330200"/>
                        </a:xfrm>
                        <a:prstGeom prst="rect">
                          <a:avLst/>
                        </a:prstGeom>
                        <a:solidFill>
                          <a:prstClr val="white"/>
                        </a:solidFill>
                        <a:ln>
                          <a:noFill/>
                        </a:ln>
                      </wps:spPr>
                      <wps:txbx>
                        <w:txbxContent>
                          <w:p w14:paraId="1E3FFE10" w14:textId="1A93EDEF" w:rsidR="0089529A" w:rsidRPr="00FF0A01" w:rsidRDefault="0089529A" w:rsidP="0089529A">
                            <w:pPr>
                              <w:pStyle w:val="Caption"/>
                            </w:pPr>
                            <w:r>
                              <w:t xml:space="preserve">Figure </w:t>
                            </w:r>
                            <w:r>
                              <w:fldChar w:fldCharType="begin"/>
                            </w:r>
                            <w:r>
                              <w:instrText>SEQ Figure \* ARABIC</w:instrText>
                            </w:r>
                            <w:r>
                              <w:fldChar w:fldCharType="separate"/>
                            </w:r>
                            <w:r w:rsidR="006D7C2C">
                              <w:rPr>
                                <w:noProof/>
                              </w:rPr>
                              <w:t>5</w:t>
                            </w:r>
                            <w:r>
                              <w:fldChar w:fldCharType="end"/>
                            </w:r>
                            <w:r w:rsidR="0001762A">
                              <w:t xml:space="preserve"> Climate change in Victoria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E02EC13" id="_x0000_s1037" type="#_x0000_t202" style="position:absolute;margin-left:439.4pt;margin-top:49.25pt;width:490.6pt;height:26pt;z-index:-251658215;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" stroked="f">
                <v:textbox style="mso-fit-shape-to-text:t" inset="0,0,0,0">
                  <w:txbxContent>
                    <w:p w14:paraId="1E3FFE10" w14:textId="1A93EDEF" w:rsidR="0089529A" w:rsidRPr="00FF0A01" w:rsidRDefault="0089529A" w:rsidP="0089529A">
                      <w:pPr>
                        <w:pStyle w:val="Caption"/>
                      </w:pPr>
                      <w:r>
                        <w:t xml:space="preserve">Figure </w:t>
                      </w:r>
                      <w:r>
                        <w:fldChar w:fldCharType="begin"/>
                      </w:r>
                      <w:r>
                        <w:instrText>SEQ Figure \* ARABIC</w:instrText>
                      </w:r>
                      <w:r>
                        <w:fldChar w:fldCharType="separate"/>
                      </w:r>
                      <w:r w:rsidR="006D7C2C">
                        <w:rPr>
                          <w:noProof/>
                        </w:rPr>
                        <w:t>5</w:t>
                      </w:r>
                      <w:r>
                        <w:fldChar w:fldCharType="end"/>
                      </w:r>
                      <w:r w:rsidR="0001762A">
                        <w:t xml:space="preserve"> Climate change in Victoria</w:t>
                      </w:r>
                    </w:p>
                  </w:txbxContent>
                </v:textbox>
                <w10:wrap type="tight" anchorx="margin"/>
              </v:shape>
            </w:pict>
          </mc:Fallback>
        </mc:AlternateContent>
      </w:r>
      <w:r w:rsidR="00A223FA" w:rsidRPr="00B940D5">
        <w:rPr>
          <w:szCs w:val="24"/>
        </w:rPr>
        <w:t xml:space="preserve">Direct impacts include damage to buildings, homes, infrastructure, recreation </w:t>
      </w:r>
      <w:r w:rsidR="00A223FA" w:rsidRPr="006A1984">
        <w:rPr>
          <w:noProof/>
        </w:rPr>
        <w:t>facilities</w:t>
      </w:r>
      <w:r w:rsidR="00A223FA" w:rsidRPr="00B940D5">
        <w:rPr>
          <w:szCs w:val="24"/>
        </w:rPr>
        <w:t>, parks, natural areas, and cultural and heritage assets, including Traditional Owner and Aboriginal Victorian spiritual and archaeological sites.</w:t>
      </w:r>
    </w:p>
    <w:p w14:paraId="16B8469F" w14:textId="3050E325" w:rsidR="00B04DCB" w:rsidRPr="00B940D5" w:rsidRDefault="00C25FFF" w:rsidP="004A2D08">
      <w:pPr>
        <w:pStyle w:val="BodyText"/>
        <w:spacing w:line="220" w:lineRule="exact"/>
        <w:rPr>
          <w:szCs w:val="24"/>
        </w:rPr>
      </w:pPr>
      <w:r w:rsidRPr="00B940D5">
        <w:rPr>
          <w:szCs w:val="24"/>
        </w:rPr>
        <w:t xml:space="preserve">Secondary </w:t>
      </w:r>
      <w:r w:rsidRPr="006A1984">
        <w:rPr>
          <w:noProof/>
        </w:rPr>
        <w:t>impacts</w:t>
      </w:r>
      <w:r w:rsidRPr="00B940D5">
        <w:rPr>
          <w:szCs w:val="24"/>
        </w:rPr>
        <w:t xml:space="preserve"> extend beyond physical damage to include disruption to service delivery, business operations, construction activity, and the movement of goods and people. </w:t>
      </w:r>
    </w:p>
    <w:p w14:paraId="43590899" w14:textId="70D2C880" w:rsidR="001301A6" w:rsidRPr="00B940D5" w:rsidRDefault="00C25FFF" w:rsidP="00EC7614">
      <w:pPr>
        <w:pStyle w:val="BodyText"/>
        <w:spacing w:line="220" w:lineRule="exact"/>
        <w:rPr>
          <w:szCs w:val="24"/>
        </w:rPr>
      </w:pPr>
      <w:r w:rsidRPr="00B940D5">
        <w:rPr>
          <w:szCs w:val="24"/>
        </w:rPr>
        <w:t xml:space="preserve">These impacts have </w:t>
      </w:r>
      <w:r w:rsidR="001301A6" w:rsidRPr="00B940D5">
        <w:rPr>
          <w:szCs w:val="24"/>
        </w:rPr>
        <w:t>flow</w:t>
      </w:r>
      <w:r w:rsidR="001301A6" w:rsidRPr="00B940D5">
        <w:rPr>
          <w:rFonts w:ascii="Cambria Math" w:hAnsi="Cambria Math" w:cs="Cambria Math"/>
          <w:szCs w:val="24"/>
        </w:rPr>
        <w:t>‑</w:t>
      </w:r>
      <w:r w:rsidR="001301A6" w:rsidRPr="00B940D5">
        <w:rPr>
          <w:szCs w:val="24"/>
        </w:rPr>
        <w:t>on effects for economic productivity and community health and wellbeing.</w:t>
      </w:r>
    </w:p>
    <w:p w14:paraId="49ABA59B" w14:textId="1E927509" w:rsidR="00D12E04" w:rsidRPr="00B940D5" w:rsidRDefault="003E0B34" w:rsidP="004A2D08">
      <w:pPr>
        <w:pStyle w:val="BodyText"/>
        <w:spacing w:line="220" w:lineRule="exact"/>
        <w:rPr>
          <w:szCs w:val="24"/>
        </w:rPr>
      </w:pPr>
      <w:r>
        <w:rPr>
          <w:sz w:val="18"/>
        </w:rPr>
        <w:br w:type="column"/>
      </w:r>
      <w:r w:rsidR="00D12E04" w:rsidRPr="00B940D5">
        <w:rPr>
          <w:szCs w:val="24"/>
        </w:rPr>
        <w:t xml:space="preserve">The cost of managing and maintaining the built environment is expected to rise, particularly in areas vulnerable </w:t>
      </w:r>
      <w:r w:rsidR="00C148D8">
        <w:rPr>
          <w:szCs w:val="24"/>
        </w:rPr>
        <w:t xml:space="preserve">to </w:t>
      </w:r>
      <w:r w:rsidR="00E478D8" w:rsidRPr="00B940D5">
        <w:rPr>
          <w:szCs w:val="24"/>
        </w:rPr>
        <w:t xml:space="preserve">extreme </w:t>
      </w:r>
      <w:r w:rsidR="000025A5" w:rsidRPr="00B940D5">
        <w:rPr>
          <w:szCs w:val="24"/>
        </w:rPr>
        <w:t>weather events</w:t>
      </w:r>
      <w:r w:rsidR="00D12E04" w:rsidRPr="00B940D5">
        <w:rPr>
          <w:szCs w:val="24"/>
        </w:rPr>
        <w:t xml:space="preserve"> and climate impacts such as sea level</w:t>
      </w:r>
      <w:r w:rsidR="00D12E04" w:rsidRPr="00B940D5">
        <w:rPr>
          <w:sz w:val="28"/>
          <w:szCs w:val="24"/>
        </w:rPr>
        <w:t xml:space="preserve"> </w:t>
      </w:r>
      <w:r w:rsidR="00D12E04" w:rsidRPr="00B940D5">
        <w:rPr>
          <w:szCs w:val="24"/>
        </w:rPr>
        <w:t>rise. These pressures are likely to increase expenditure on disaster recovery, asset repair and replacement, insurance and service provision.</w:t>
      </w:r>
    </w:p>
    <w:p w14:paraId="68C1F32C" w14:textId="77777777" w:rsidR="00D12E04" w:rsidRPr="00B940D5" w:rsidRDefault="00D12E04" w:rsidP="004A2D08">
      <w:pPr>
        <w:pStyle w:val="BodyText"/>
        <w:spacing w:line="220" w:lineRule="exact"/>
        <w:rPr>
          <w:szCs w:val="24"/>
        </w:rPr>
      </w:pPr>
      <w:r w:rsidRPr="00B940D5">
        <w:rPr>
          <w:szCs w:val="24"/>
        </w:rPr>
        <w:t>Together, these impacts place growing pressure on Victoria’s built environment and reinforce the need for proactive, place</w:t>
      </w:r>
      <w:r w:rsidRPr="00B940D5">
        <w:rPr>
          <w:rFonts w:ascii="Cambria Math" w:hAnsi="Cambria Math" w:cs="Cambria Math"/>
          <w:szCs w:val="24"/>
        </w:rPr>
        <w:t>‑</w:t>
      </w:r>
      <w:r w:rsidRPr="00B940D5">
        <w:rPr>
          <w:szCs w:val="24"/>
        </w:rPr>
        <w:t>based adaptation.</w:t>
      </w:r>
    </w:p>
    <w:p w14:paraId="7DAFD4FE" w14:textId="77777777" w:rsidR="001301A6" w:rsidRPr="00EC7614" w:rsidRDefault="001301A6" w:rsidP="00EC7614">
      <w:pPr>
        <w:pStyle w:val="BodyText"/>
        <w:spacing w:line="220" w:lineRule="exact"/>
        <w:rPr>
          <w:sz w:val="18"/>
        </w:rPr>
      </w:pPr>
    </w:p>
    <w:p w14:paraId="41374F1E" w14:textId="5AC1B007" w:rsidR="00937DF2" w:rsidRDefault="00937DF2">
      <w:pPr>
        <w:spacing w:line="240" w:lineRule="atLeast"/>
        <w:sectPr w:rsidR="00937DF2" w:rsidSect="003E0B34">
          <w:type w:val="continuous"/>
          <w:pgSz w:w="16839" w:h="11907" w:orient="landscape" w:code="9"/>
          <w:pgMar w:top="851" w:right="851" w:bottom="1134" w:left="851" w:header="284" w:footer="284" w:gutter="0"/>
          <w:cols w:num="2" w:space="720" w:equalWidth="0">
            <w:col w:w="4565" w:space="720"/>
            <w:col w:w="9850"/>
          </w:cols>
          <w:noEndnote/>
          <w:docGrid w:linePitch="360"/>
        </w:sectPr>
      </w:pPr>
    </w:p>
    <w:p w14:paraId="3160DF47" w14:textId="00F1B6CE" w:rsidR="00937DF2" w:rsidRDefault="008E14F7">
      <w:pPr>
        <w:spacing w:line="240" w:lineRule="atLeast"/>
      </w:pPr>
      <w:r>
        <w:rPr>
          <w:noProof/>
        </w:rPr>
        <w:lastRenderedPageBreak/>
        <mc:AlternateContent>
          <mc:Choice Requires="wps">
            <w:drawing>
              <wp:anchor distT="0" distB="0" distL="114300" distR="114300" simplePos="0" relativeHeight="251658260" behindDoc="1" locked="0" layoutInCell="1" allowOverlap="1" wp14:anchorId="70246F88" wp14:editId="2D3FBBD6">
                <wp:simplePos x="0" y="0"/>
                <wp:positionH relativeFrom="margin">
                  <wp:posOffset>0</wp:posOffset>
                </wp:positionH>
                <wp:positionV relativeFrom="paragraph">
                  <wp:posOffset>5968867</wp:posOffset>
                </wp:positionV>
                <wp:extent cx="9632315" cy="328930"/>
                <wp:effectExtent l="0" t="0" r="6985" b="0"/>
                <wp:wrapTight wrapText="bothSides">
                  <wp:wrapPolygon edited="0">
                    <wp:start x="0" y="0"/>
                    <wp:lineTo x="0" y="20015"/>
                    <wp:lineTo x="21573" y="20015"/>
                    <wp:lineTo x="21573" y="0"/>
                    <wp:lineTo x="0" y="0"/>
                  </wp:wrapPolygon>
                </wp:wrapTight>
                <wp:docPr id="1739595824" name="Text Box 1"/>
                <wp:cNvGraphicFramePr/>
                <a:graphic xmlns:a="http://schemas.openxmlformats.org/drawingml/2006/main">
                  <a:graphicData uri="http://schemas.microsoft.com/office/word/2010/wordprocessingShape">
                    <wps:wsp>
                      <wps:cNvSpPr txBox="1"/>
                      <wps:spPr>
                        <a:xfrm>
                          <a:off x="0" y="0"/>
                          <a:ext cx="9632315" cy="328930"/>
                        </a:xfrm>
                        <a:prstGeom prst="rect">
                          <a:avLst/>
                        </a:prstGeom>
                        <a:solidFill>
                          <a:prstClr val="white"/>
                        </a:solidFill>
                        <a:ln>
                          <a:noFill/>
                        </a:ln>
                      </wps:spPr>
                      <wps:txbx>
                        <w:txbxContent>
                          <w:p w14:paraId="1269D3DE" w14:textId="6A65C8B8" w:rsidR="000A40BD" w:rsidRPr="00226800" w:rsidRDefault="000A40BD" w:rsidP="000A40BD">
                            <w:pPr>
                              <w:pStyle w:val="Caption"/>
                              <w:rPr>
                                <w:noProof/>
                                <w:sz w:val="22"/>
                              </w:rPr>
                            </w:pPr>
                            <w:r>
                              <w:t xml:space="preserve">Figure </w:t>
                            </w:r>
                            <w:r>
                              <w:fldChar w:fldCharType="begin"/>
                            </w:r>
                            <w:r>
                              <w:instrText>SEQ Figure \* ARABIC</w:instrText>
                            </w:r>
                            <w:r>
                              <w:fldChar w:fldCharType="separate"/>
                            </w:r>
                            <w:r w:rsidR="006D7C2C">
                              <w:rPr>
                                <w:noProof/>
                              </w:rPr>
                              <w:t>6</w:t>
                            </w:r>
                            <w:r>
                              <w:fldChar w:fldCharType="end"/>
                            </w:r>
                            <w:r w:rsidR="005375A5">
                              <w:t xml:space="preserve"> Key climate risks facing the built environment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246F88" id="_x0000_s1038" type="#_x0000_t202" style="position:absolute;margin-left:0;margin-top:470pt;width:758.45pt;height:25.9pt;z-index:-2516582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" stroked="f">
                <v:textbox inset="0,0,0,0">
                  <w:txbxContent>
                    <w:p w14:paraId="1269D3DE" w14:textId="6A65C8B8" w:rsidR="000A40BD" w:rsidRPr="00226800" w:rsidRDefault="000A40BD" w:rsidP="000A40BD">
                      <w:pPr>
                        <w:pStyle w:val="Caption"/>
                        <w:rPr>
                          <w:noProof/>
                          <w:sz w:val="22"/>
                        </w:rPr>
                      </w:pPr>
                      <w:r>
                        <w:t xml:space="preserve">Figure </w:t>
                      </w:r>
                      <w:r>
                        <w:fldChar w:fldCharType="begin"/>
                      </w:r>
                      <w:r>
                        <w:instrText>SEQ Figure \* ARABIC</w:instrText>
                      </w:r>
                      <w:r>
                        <w:fldChar w:fldCharType="separate"/>
                      </w:r>
                      <w:r w:rsidR="006D7C2C">
                        <w:rPr>
                          <w:noProof/>
                        </w:rPr>
                        <w:t>6</w:t>
                      </w:r>
                      <w:r>
                        <w:fldChar w:fldCharType="end"/>
                      </w:r>
                      <w:r w:rsidR="005375A5">
                        <w:t xml:space="preserve"> Key climate risks facing the built environment system</w:t>
                      </w:r>
                    </w:p>
                  </w:txbxContent>
                </v:textbox>
                <w10:wrap type="tight" anchorx="margin"/>
              </v:shape>
            </w:pict>
          </mc:Fallback>
        </mc:AlternateContent>
      </w:r>
      <w:r w:rsidR="00CF4AFA">
        <w:rPr>
          <w:noProof/>
        </w:rPr>
        <w:drawing>
          <wp:anchor distT="0" distB="0" distL="114300" distR="114300" simplePos="0" relativeHeight="251658267" behindDoc="1" locked="0" layoutInCell="1" allowOverlap="1" wp14:anchorId="295088BF" wp14:editId="65702805">
            <wp:simplePos x="0" y="0"/>
            <wp:positionH relativeFrom="margin">
              <wp:posOffset>6217</wp:posOffset>
            </wp:positionH>
            <wp:positionV relativeFrom="paragraph">
              <wp:posOffset>162</wp:posOffset>
            </wp:positionV>
            <wp:extent cx="9450070" cy="5996305"/>
            <wp:effectExtent l="0" t="0" r="0" b="0"/>
            <wp:wrapTight wrapText="bothSides">
              <wp:wrapPolygon edited="0">
                <wp:start x="0" y="0"/>
                <wp:lineTo x="0" y="21547"/>
                <wp:lineTo x="21568" y="21547"/>
                <wp:lineTo x="21568" y="0"/>
                <wp:lineTo x="0" y="0"/>
              </wp:wrapPolygon>
            </wp:wrapTight>
            <wp:docPr id="14978775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877541" name="Picture 2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9450070" cy="5996305"/>
                    </a:xfrm>
                    <a:prstGeom prst="rect">
                      <a:avLst/>
                    </a:prstGeom>
                  </pic:spPr>
                </pic:pic>
              </a:graphicData>
            </a:graphic>
            <wp14:sizeRelH relativeFrom="page">
              <wp14:pctWidth>0</wp14:pctWidth>
            </wp14:sizeRelH>
            <wp14:sizeRelV relativeFrom="page">
              <wp14:pctHeight>0</wp14:pctHeight>
            </wp14:sizeRelV>
          </wp:anchor>
        </w:drawing>
      </w:r>
    </w:p>
    <w:p w14:paraId="5476AA03" w14:textId="6782C27B" w:rsidR="00937DF2" w:rsidRDefault="00937DF2" w:rsidP="00937DF2">
      <w:pPr>
        <w:pStyle w:val="BodyText"/>
        <w:sectPr w:rsidR="00937DF2" w:rsidSect="00937DF2">
          <w:pgSz w:w="16839" w:h="11907" w:orient="landscape" w:code="9"/>
          <w:pgMar w:top="851" w:right="851" w:bottom="1134" w:left="851" w:header="284" w:footer="284" w:gutter="0"/>
          <w:cols w:space="720"/>
          <w:noEndnote/>
          <w:docGrid w:linePitch="360"/>
        </w:sectPr>
      </w:pPr>
    </w:p>
    <w:tbl>
      <w:tblPr>
        <w:tblStyle w:val="TableGrid"/>
        <w:tblW w:w="0" w:type="auto"/>
        <w:tblLook w:val="04A0" w:firstRow="1" w:lastRow="0" w:firstColumn="1" w:lastColumn="0" w:noHBand="0" w:noVBand="1"/>
      </w:tblPr>
      <w:tblGrid>
        <w:gridCol w:w="567"/>
        <w:gridCol w:w="14570"/>
      </w:tblGrid>
      <w:tr w:rsidR="003D696F" w14:paraId="1A06D5C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37" w:type="dxa"/>
            <w:gridSpan w:val="2"/>
            <w:shd w:val="clear" w:color="auto" w:fill="201547" w:themeFill="text2"/>
          </w:tcPr>
          <w:p w14:paraId="157A9084" w14:textId="77777777" w:rsidR="003D696F" w:rsidRDefault="003D696F">
            <w:pPr>
              <w:spacing w:line="240" w:lineRule="atLeast"/>
              <w:rPr>
                <w:color w:val="FFFFFF" w:themeColor="background1"/>
              </w:rPr>
            </w:pPr>
            <w:r w:rsidRPr="621A9FFF">
              <w:rPr>
                <w:color w:val="FFFFFF" w:themeColor="background1"/>
              </w:rPr>
              <w:lastRenderedPageBreak/>
              <w:t xml:space="preserve">Risk </w:t>
            </w:r>
          </w:p>
        </w:tc>
      </w:tr>
      <w:tr w:rsidR="00E8249C" w14:paraId="420A60BB" w14:textId="77777777">
        <w:tc>
          <w:tcPr>
            <w:cnfStyle w:val="001000000000" w:firstRow="0" w:lastRow="0" w:firstColumn="1" w:lastColumn="0" w:oddVBand="0" w:evenVBand="0" w:oddHBand="0" w:evenHBand="0" w:firstRowFirstColumn="0" w:firstRowLastColumn="0" w:lastRowFirstColumn="0" w:lastRowLastColumn="0"/>
            <w:tcW w:w="567" w:type="dxa"/>
          </w:tcPr>
          <w:p w14:paraId="1343BACA" w14:textId="77777777" w:rsidR="00E8249C" w:rsidRDefault="00E8249C" w:rsidP="00E8249C">
            <w:pPr>
              <w:pStyle w:val="BodyText"/>
            </w:pPr>
            <w:r>
              <w:t>1</w:t>
            </w:r>
          </w:p>
        </w:tc>
        <w:tc>
          <w:tcPr>
            <w:tcW w:w="14570" w:type="dxa"/>
          </w:tcPr>
          <w:p w14:paraId="28619127" w14:textId="6B954D29" w:rsidR="00E8249C" w:rsidRPr="00BE5744" w:rsidRDefault="00E8249C" w:rsidP="00E8249C">
            <w:pPr>
              <w:pStyle w:val="BodyText"/>
              <w:cnfStyle w:val="000000000000" w:firstRow="0" w:lastRow="0" w:firstColumn="0" w:lastColumn="0" w:oddVBand="0" w:evenVBand="0" w:oddHBand="0" w:evenHBand="0" w:firstRowFirstColumn="0" w:firstRowLastColumn="0" w:lastRowFirstColumn="0" w:lastRowLastColumn="0"/>
            </w:pPr>
            <w:r w:rsidRPr="008036B7">
              <w:rPr>
                <w:szCs w:val="22"/>
              </w:rPr>
              <w:t xml:space="preserve">Loss and damage to homes and buildings, caused by extreme </w:t>
            </w:r>
            <w:r w:rsidR="000357F7">
              <w:rPr>
                <w:szCs w:val="22"/>
              </w:rPr>
              <w:t xml:space="preserve">weather </w:t>
            </w:r>
            <w:r w:rsidRPr="008036B7">
              <w:rPr>
                <w:szCs w:val="22"/>
              </w:rPr>
              <w:t>events (for example storms, floods, bushfires) and changing climate.</w:t>
            </w:r>
          </w:p>
        </w:tc>
      </w:tr>
      <w:tr w:rsidR="00E8249C" w14:paraId="6D1BDB4D" w14:textId="77777777">
        <w:tc>
          <w:tcPr>
            <w:cnfStyle w:val="001000000000" w:firstRow="0" w:lastRow="0" w:firstColumn="1" w:lastColumn="0" w:oddVBand="0" w:evenVBand="0" w:oddHBand="0" w:evenHBand="0" w:firstRowFirstColumn="0" w:firstRowLastColumn="0" w:lastRowFirstColumn="0" w:lastRowLastColumn="0"/>
            <w:tcW w:w="567" w:type="dxa"/>
          </w:tcPr>
          <w:p w14:paraId="232DBE6D" w14:textId="77777777" w:rsidR="00E8249C" w:rsidRDefault="00E8249C" w:rsidP="00E8249C">
            <w:pPr>
              <w:pStyle w:val="BodyText"/>
            </w:pPr>
            <w:r>
              <w:t>2</w:t>
            </w:r>
          </w:p>
        </w:tc>
        <w:tc>
          <w:tcPr>
            <w:tcW w:w="14570" w:type="dxa"/>
          </w:tcPr>
          <w:p w14:paraId="2CEF22EE" w14:textId="1801CEC7" w:rsidR="00E8249C" w:rsidRDefault="00E8249C" w:rsidP="00E8249C">
            <w:pPr>
              <w:pStyle w:val="BodyText"/>
              <w:cnfStyle w:val="000000000000" w:firstRow="0" w:lastRow="0" w:firstColumn="0" w:lastColumn="0" w:oddVBand="0" w:evenVBand="0" w:oddHBand="0" w:evenHBand="0" w:firstRowFirstColumn="0" w:firstRowLastColumn="0" w:lastRowFirstColumn="0" w:lastRowLastColumn="0"/>
            </w:pPr>
            <w:r w:rsidRPr="008036B7">
              <w:rPr>
                <w:szCs w:val="22"/>
              </w:rPr>
              <w:t xml:space="preserve">Loss and damage to public and community infrastructure and assets, caused by extreme </w:t>
            </w:r>
            <w:r w:rsidR="000357F7">
              <w:rPr>
                <w:szCs w:val="22"/>
              </w:rPr>
              <w:t xml:space="preserve">weather </w:t>
            </w:r>
            <w:r w:rsidRPr="008036B7">
              <w:rPr>
                <w:szCs w:val="22"/>
              </w:rPr>
              <w:t>events (for example storms, floods, bushfires, extreme heat) and changing climate.</w:t>
            </w:r>
          </w:p>
        </w:tc>
      </w:tr>
      <w:tr w:rsidR="00E8249C" w14:paraId="0EF4F2BD" w14:textId="77777777">
        <w:tc>
          <w:tcPr>
            <w:cnfStyle w:val="001000000000" w:firstRow="0" w:lastRow="0" w:firstColumn="1" w:lastColumn="0" w:oddVBand="0" w:evenVBand="0" w:oddHBand="0" w:evenHBand="0" w:firstRowFirstColumn="0" w:firstRowLastColumn="0" w:lastRowFirstColumn="0" w:lastRowLastColumn="0"/>
            <w:tcW w:w="567" w:type="dxa"/>
          </w:tcPr>
          <w:p w14:paraId="60B906D1" w14:textId="77777777" w:rsidR="00E8249C" w:rsidRDefault="00E8249C" w:rsidP="00E8249C">
            <w:pPr>
              <w:pStyle w:val="BodyText"/>
            </w:pPr>
            <w:r>
              <w:t>3</w:t>
            </w:r>
          </w:p>
        </w:tc>
        <w:tc>
          <w:tcPr>
            <w:tcW w:w="14570" w:type="dxa"/>
          </w:tcPr>
          <w:p w14:paraId="354764DB" w14:textId="22045F14" w:rsidR="00E8249C" w:rsidRPr="005B7DA8" w:rsidRDefault="00E8249C" w:rsidP="00E8249C">
            <w:pPr>
              <w:pStyle w:val="BodyText"/>
              <w:cnfStyle w:val="000000000000" w:firstRow="0" w:lastRow="0" w:firstColumn="0" w:lastColumn="0" w:oddVBand="0" w:evenVBand="0" w:oddHBand="0" w:evenHBand="0" w:firstRowFirstColumn="0" w:firstRowLastColumn="0" w:lastRowFirstColumn="0" w:lastRowLastColumn="0"/>
            </w:pPr>
            <w:r w:rsidRPr="008036B7">
              <w:rPr>
                <w:szCs w:val="22"/>
              </w:rPr>
              <w:t xml:space="preserve">Adverse impacts on Victorians’ safety, health, wellbeing and livelihoods resulting from loss and damage to homes and buildings, caused by extreme </w:t>
            </w:r>
            <w:r w:rsidR="000357F7">
              <w:rPr>
                <w:szCs w:val="22"/>
              </w:rPr>
              <w:t xml:space="preserve">weather </w:t>
            </w:r>
            <w:r w:rsidRPr="008036B7">
              <w:rPr>
                <w:szCs w:val="22"/>
              </w:rPr>
              <w:t>events.</w:t>
            </w:r>
          </w:p>
        </w:tc>
      </w:tr>
      <w:tr w:rsidR="00E8249C" w14:paraId="242EF654" w14:textId="77777777">
        <w:tc>
          <w:tcPr>
            <w:cnfStyle w:val="001000000000" w:firstRow="0" w:lastRow="0" w:firstColumn="1" w:lastColumn="0" w:oddVBand="0" w:evenVBand="0" w:oddHBand="0" w:evenHBand="0" w:firstRowFirstColumn="0" w:firstRowLastColumn="0" w:lastRowFirstColumn="0" w:lastRowLastColumn="0"/>
            <w:tcW w:w="567" w:type="dxa"/>
          </w:tcPr>
          <w:p w14:paraId="6610F395" w14:textId="77777777" w:rsidR="00E8249C" w:rsidRDefault="00E8249C" w:rsidP="00E8249C">
            <w:pPr>
              <w:pStyle w:val="BodyText"/>
            </w:pPr>
            <w:r>
              <w:t>4</w:t>
            </w:r>
          </w:p>
        </w:tc>
        <w:tc>
          <w:tcPr>
            <w:tcW w:w="14570" w:type="dxa"/>
          </w:tcPr>
          <w:p w14:paraId="335D7A70" w14:textId="5062E912" w:rsidR="00E8249C" w:rsidRDefault="00E8249C" w:rsidP="00E8249C">
            <w:pPr>
              <w:pStyle w:val="BodyText"/>
              <w:cnfStyle w:val="000000000000" w:firstRow="0" w:lastRow="0" w:firstColumn="0" w:lastColumn="0" w:oddVBand="0" w:evenVBand="0" w:oddHBand="0" w:evenHBand="0" w:firstRowFirstColumn="0" w:firstRowLastColumn="0" w:lastRowFirstColumn="0" w:lastRowLastColumn="0"/>
            </w:pPr>
            <w:r w:rsidRPr="008036B7">
              <w:rPr>
                <w:szCs w:val="22"/>
              </w:rPr>
              <w:t xml:space="preserve">Adverse impacts on Victorians’ safety, health, wellbeing and livelihoods resulting from loss and damage to public and community infrastructure and assets, caused by extreme </w:t>
            </w:r>
            <w:r w:rsidR="000357F7">
              <w:rPr>
                <w:szCs w:val="22"/>
              </w:rPr>
              <w:t xml:space="preserve">weather </w:t>
            </w:r>
            <w:r w:rsidRPr="008036B7">
              <w:rPr>
                <w:szCs w:val="22"/>
              </w:rPr>
              <w:t>events.</w:t>
            </w:r>
          </w:p>
        </w:tc>
      </w:tr>
      <w:tr w:rsidR="00E8249C" w14:paraId="688DFF1A" w14:textId="77777777">
        <w:tc>
          <w:tcPr>
            <w:cnfStyle w:val="001000000000" w:firstRow="0" w:lastRow="0" w:firstColumn="1" w:lastColumn="0" w:oddVBand="0" w:evenVBand="0" w:oddHBand="0" w:evenHBand="0" w:firstRowFirstColumn="0" w:firstRowLastColumn="0" w:lastRowFirstColumn="0" w:lastRowLastColumn="0"/>
            <w:tcW w:w="567" w:type="dxa"/>
          </w:tcPr>
          <w:p w14:paraId="38ACAD9D" w14:textId="77777777" w:rsidR="00E8249C" w:rsidRDefault="00E8249C" w:rsidP="00E8249C">
            <w:pPr>
              <w:pStyle w:val="BodyText"/>
            </w:pPr>
            <w:r>
              <w:t>5</w:t>
            </w:r>
          </w:p>
        </w:tc>
        <w:tc>
          <w:tcPr>
            <w:tcW w:w="14570" w:type="dxa"/>
          </w:tcPr>
          <w:p w14:paraId="538D233F" w14:textId="42572147" w:rsidR="00E8249C" w:rsidRDefault="00E8249C" w:rsidP="00E8249C">
            <w:pPr>
              <w:pStyle w:val="BodyText"/>
              <w:cnfStyle w:val="000000000000" w:firstRow="0" w:lastRow="0" w:firstColumn="0" w:lastColumn="0" w:oddVBand="0" w:evenVBand="0" w:oddHBand="0" w:evenHBand="0" w:firstRowFirstColumn="0" w:firstRowLastColumn="0" w:lastRowFirstColumn="0" w:lastRowLastColumn="0"/>
            </w:pPr>
            <w:r w:rsidRPr="008036B7">
              <w:rPr>
                <w:szCs w:val="22"/>
              </w:rPr>
              <w:t xml:space="preserve">Disruption to businesses and supply chains resulting from loss and damage to buildings and infrastructure, caused by extreme </w:t>
            </w:r>
            <w:r w:rsidR="000357F7">
              <w:rPr>
                <w:szCs w:val="22"/>
              </w:rPr>
              <w:t xml:space="preserve">weather </w:t>
            </w:r>
            <w:r w:rsidRPr="008036B7">
              <w:rPr>
                <w:szCs w:val="22"/>
              </w:rPr>
              <w:t>events.</w:t>
            </w:r>
          </w:p>
        </w:tc>
      </w:tr>
      <w:tr w:rsidR="00E8249C" w14:paraId="032B9D24" w14:textId="77777777">
        <w:tc>
          <w:tcPr>
            <w:cnfStyle w:val="001000000000" w:firstRow="0" w:lastRow="0" w:firstColumn="1" w:lastColumn="0" w:oddVBand="0" w:evenVBand="0" w:oddHBand="0" w:evenHBand="0" w:firstRowFirstColumn="0" w:firstRowLastColumn="0" w:lastRowFirstColumn="0" w:lastRowLastColumn="0"/>
            <w:tcW w:w="567" w:type="dxa"/>
          </w:tcPr>
          <w:p w14:paraId="2A8072C5" w14:textId="77777777" w:rsidR="00E8249C" w:rsidRDefault="00E8249C" w:rsidP="00E8249C">
            <w:pPr>
              <w:pStyle w:val="BodyText"/>
            </w:pPr>
            <w:r>
              <w:t>6</w:t>
            </w:r>
          </w:p>
        </w:tc>
        <w:tc>
          <w:tcPr>
            <w:tcW w:w="14570" w:type="dxa"/>
          </w:tcPr>
          <w:p w14:paraId="1CBFBFBE" w14:textId="6CD87B2C" w:rsidR="00E8249C" w:rsidRDefault="00E8249C" w:rsidP="00E8249C">
            <w:pPr>
              <w:pStyle w:val="BodyText"/>
              <w:cnfStyle w:val="000000000000" w:firstRow="0" w:lastRow="0" w:firstColumn="0" w:lastColumn="0" w:oddVBand="0" w:evenVBand="0" w:oddHBand="0" w:evenHBand="0" w:firstRowFirstColumn="0" w:firstRowLastColumn="0" w:lastRowFirstColumn="0" w:lastRowLastColumn="0"/>
            </w:pPr>
            <w:r w:rsidRPr="008036B7">
              <w:rPr>
                <w:szCs w:val="22"/>
              </w:rPr>
              <w:t>R</w:t>
            </w:r>
            <w:r w:rsidRPr="008036B7" w:rsidDel="00A07FF0">
              <w:rPr>
                <w:szCs w:val="22"/>
              </w:rPr>
              <w:t>educed availability</w:t>
            </w:r>
            <w:r w:rsidRPr="008036B7">
              <w:rPr>
                <w:szCs w:val="22"/>
              </w:rPr>
              <w:t>,</w:t>
            </w:r>
            <w:r w:rsidRPr="008036B7" w:rsidDel="00A07FF0">
              <w:rPr>
                <w:szCs w:val="22"/>
              </w:rPr>
              <w:t xml:space="preserve"> access </w:t>
            </w:r>
            <w:r w:rsidRPr="008036B7">
              <w:rPr>
                <w:szCs w:val="22"/>
              </w:rPr>
              <w:t>and enjoyment of</w:t>
            </w:r>
            <w:r w:rsidRPr="008036B7" w:rsidDel="00A07FF0">
              <w:rPr>
                <w:szCs w:val="22"/>
              </w:rPr>
              <w:t xml:space="preserve"> community amenities</w:t>
            </w:r>
            <w:r w:rsidRPr="008036B7">
              <w:rPr>
                <w:szCs w:val="22"/>
              </w:rPr>
              <w:t xml:space="preserve"> for Victorians, due to the loss, damage or reduced suitability of community, recreational, cultural and heritage places (including gardens), caused by increasing extreme </w:t>
            </w:r>
            <w:r w:rsidR="000357F7">
              <w:rPr>
                <w:szCs w:val="22"/>
              </w:rPr>
              <w:t xml:space="preserve">weather </w:t>
            </w:r>
            <w:r w:rsidRPr="008036B7">
              <w:rPr>
                <w:szCs w:val="22"/>
              </w:rPr>
              <w:t>events and changing climate.</w:t>
            </w:r>
          </w:p>
        </w:tc>
      </w:tr>
      <w:tr w:rsidR="00E8249C" w14:paraId="0CE42503" w14:textId="77777777">
        <w:tc>
          <w:tcPr>
            <w:cnfStyle w:val="001000000000" w:firstRow="0" w:lastRow="0" w:firstColumn="1" w:lastColumn="0" w:oddVBand="0" w:evenVBand="0" w:oddHBand="0" w:evenHBand="0" w:firstRowFirstColumn="0" w:firstRowLastColumn="0" w:lastRowFirstColumn="0" w:lastRowLastColumn="0"/>
            <w:tcW w:w="567" w:type="dxa"/>
          </w:tcPr>
          <w:p w14:paraId="3B381BA3" w14:textId="77777777" w:rsidR="00E8249C" w:rsidRDefault="00E8249C" w:rsidP="00E8249C">
            <w:pPr>
              <w:pStyle w:val="BodyText"/>
            </w:pPr>
            <w:r>
              <w:t>7</w:t>
            </w:r>
          </w:p>
        </w:tc>
        <w:tc>
          <w:tcPr>
            <w:tcW w:w="14570" w:type="dxa"/>
          </w:tcPr>
          <w:p w14:paraId="72890079" w14:textId="2B697A3E" w:rsidR="00E8249C" w:rsidRDefault="00E8249C" w:rsidP="00E8249C">
            <w:pPr>
              <w:pStyle w:val="BodyText"/>
              <w:cnfStyle w:val="000000000000" w:firstRow="0" w:lastRow="0" w:firstColumn="0" w:lastColumn="0" w:oddVBand="0" w:evenVBand="0" w:oddHBand="0" w:evenHBand="0" w:firstRowFirstColumn="0" w:firstRowLastColumn="0" w:lastRowFirstColumn="0" w:lastRowLastColumn="0"/>
            </w:pPr>
            <w:r w:rsidRPr="008036B7">
              <w:rPr>
                <w:szCs w:val="22"/>
              </w:rPr>
              <w:t xml:space="preserve">Isolation of communities and reduced access to essential services and medical care due to damage and disruption to road and rail networks and other infrastructure, caused by extreme </w:t>
            </w:r>
            <w:r w:rsidR="00423EB0">
              <w:rPr>
                <w:szCs w:val="22"/>
              </w:rPr>
              <w:t>weather</w:t>
            </w:r>
            <w:r w:rsidRPr="008036B7">
              <w:rPr>
                <w:szCs w:val="22"/>
              </w:rPr>
              <w:t xml:space="preserve"> events.</w:t>
            </w:r>
          </w:p>
        </w:tc>
      </w:tr>
      <w:tr w:rsidR="00E8249C" w14:paraId="50B73FFF" w14:textId="77777777">
        <w:tc>
          <w:tcPr>
            <w:cnfStyle w:val="001000000000" w:firstRow="0" w:lastRow="0" w:firstColumn="1" w:lastColumn="0" w:oddVBand="0" w:evenVBand="0" w:oddHBand="0" w:evenHBand="0" w:firstRowFirstColumn="0" w:firstRowLastColumn="0" w:lastRowFirstColumn="0" w:lastRowLastColumn="0"/>
            <w:tcW w:w="567" w:type="dxa"/>
          </w:tcPr>
          <w:p w14:paraId="276C8BBB" w14:textId="77777777" w:rsidR="00E8249C" w:rsidRDefault="00E8249C" w:rsidP="00E8249C">
            <w:pPr>
              <w:pStyle w:val="BodyText"/>
            </w:pPr>
            <w:r>
              <w:t>8</w:t>
            </w:r>
          </w:p>
        </w:tc>
        <w:tc>
          <w:tcPr>
            <w:tcW w:w="14570" w:type="dxa"/>
          </w:tcPr>
          <w:p w14:paraId="0A393BC9" w14:textId="1575D123" w:rsidR="00E8249C" w:rsidRDefault="00E8249C" w:rsidP="00E8249C">
            <w:pPr>
              <w:pStyle w:val="BodyText"/>
              <w:cnfStyle w:val="000000000000" w:firstRow="0" w:lastRow="0" w:firstColumn="0" w:lastColumn="0" w:oddVBand="0" w:evenVBand="0" w:oddHBand="0" w:evenHBand="0" w:firstRowFirstColumn="0" w:firstRowLastColumn="0" w:lastRowFirstColumn="0" w:lastRowLastColumn="0"/>
            </w:pPr>
            <w:r w:rsidRPr="008036B7">
              <w:rPr>
                <w:szCs w:val="22"/>
              </w:rPr>
              <w:t xml:space="preserve">First Nations health and wellbeing adversely impacted by loss and damage to First Peoples’ cultural heritage assets due to increasing extreme </w:t>
            </w:r>
            <w:r w:rsidR="000357F7">
              <w:rPr>
                <w:szCs w:val="22"/>
              </w:rPr>
              <w:t xml:space="preserve">weather </w:t>
            </w:r>
            <w:r w:rsidRPr="008036B7">
              <w:rPr>
                <w:szCs w:val="22"/>
              </w:rPr>
              <w:t>events and changing climate.</w:t>
            </w:r>
          </w:p>
        </w:tc>
      </w:tr>
      <w:tr w:rsidR="00E8249C" w14:paraId="42A37707" w14:textId="77777777">
        <w:tc>
          <w:tcPr>
            <w:cnfStyle w:val="001000000000" w:firstRow="0" w:lastRow="0" w:firstColumn="1" w:lastColumn="0" w:oddVBand="0" w:evenVBand="0" w:oddHBand="0" w:evenHBand="0" w:firstRowFirstColumn="0" w:firstRowLastColumn="0" w:lastRowFirstColumn="0" w:lastRowLastColumn="0"/>
            <w:tcW w:w="567" w:type="dxa"/>
          </w:tcPr>
          <w:p w14:paraId="211EF966" w14:textId="77777777" w:rsidR="00E8249C" w:rsidRDefault="00E8249C" w:rsidP="00E8249C">
            <w:pPr>
              <w:pStyle w:val="BodyText"/>
            </w:pPr>
            <w:r>
              <w:t>9</w:t>
            </w:r>
          </w:p>
        </w:tc>
        <w:tc>
          <w:tcPr>
            <w:tcW w:w="14570" w:type="dxa"/>
          </w:tcPr>
          <w:p w14:paraId="3C5276C7" w14:textId="6135E1F3" w:rsidR="00E8249C" w:rsidRDefault="00E8249C" w:rsidP="00E8249C">
            <w:pPr>
              <w:pStyle w:val="BodyText"/>
              <w:cnfStyle w:val="000000000000" w:firstRow="0" w:lastRow="0" w:firstColumn="0" w:lastColumn="0" w:oddVBand="0" w:evenVBand="0" w:oddHBand="0" w:evenHBand="0" w:firstRowFirstColumn="0" w:firstRowLastColumn="0" w:lastRowFirstColumn="0" w:lastRowLastColumn="0"/>
            </w:pPr>
            <w:r w:rsidRPr="008036B7">
              <w:rPr>
                <w:szCs w:val="22"/>
              </w:rPr>
              <w:t>Increasing damage to housing and infrastructure as a result of weakening of built and natural defences of coastal areas due to sea level rise, storm surge and erosion in low lying areas.</w:t>
            </w:r>
          </w:p>
        </w:tc>
      </w:tr>
      <w:tr w:rsidR="00E8249C" w14:paraId="0F732958" w14:textId="77777777">
        <w:tc>
          <w:tcPr>
            <w:cnfStyle w:val="001000000000" w:firstRow="0" w:lastRow="0" w:firstColumn="1" w:lastColumn="0" w:oddVBand="0" w:evenVBand="0" w:oddHBand="0" w:evenHBand="0" w:firstRowFirstColumn="0" w:firstRowLastColumn="0" w:lastRowFirstColumn="0" w:lastRowLastColumn="0"/>
            <w:tcW w:w="15137" w:type="dxa"/>
            <w:gridSpan w:val="2"/>
            <w:shd w:val="clear" w:color="auto" w:fill="201547" w:themeFill="text2"/>
          </w:tcPr>
          <w:p w14:paraId="3F753B5D" w14:textId="77777777" w:rsidR="00E8249C" w:rsidRPr="00856DFE" w:rsidRDefault="00E8249C" w:rsidP="00E8249C">
            <w:pPr>
              <w:keepNext/>
              <w:spacing w:line="240" w:lineRule="atLeast"/>
              <w:rPr>
                <w:b/>
                <w:bCs/>
              </w:rPr>
            </w:pPr>
            <w:r w:rsidRPr="00856DFE">
              <w:rPr>
                <w:b/>
                <w:bCs/>
                <w:color w:val="FFFFFF" w:themeColor="background1"/>
              </w:rPr>
              <w:t xml:space="preserve">Opportunity </w:t>
            </w:r>
          </w:p>
        </w:tc>
      </w:tr>
      <w:tr w:rsidR="00E8249C" w14:paraId="32BA6D5D" w14:textId="77777777">
        <w:tc>
          <w:tcPr>
            <w:cnfStyle w:val="001000000000" w:firstRow="0" w:lastRow="0" w:firstColumn="1" w:lastColumn="0" w:oddVBand="0" w:evenVBand="0" w:oddHBand="0" w:evenHBand="0" w:firstRowFirstColumn="0" w:firstRowLastColumn="0" w:lastRowFirstColumn="0" w:lastRowLastColumn="0"/>
            <w:tcW w:w="567" w:type="dxa"/>
          </w:tcPr>
          <w:p w14:paraId="5005BE2E" w14:textId="77777777" w:rsidR="00E8249C" w:rsidRDefault="00E8249C" w:rsidP="00E8249C">
            <w:pPr>
              <w:pStyle w:val="BodyText"/>
            </w:pPr>
            <w:r>
              <w:t>A</w:t>
            </w:r>
          </w:p>
        </w:tc>
        <w:tc>
          <w:tcPr>
            <w:tcW w:w="14570" w:type="dxa"/>
          </w:tcPr>
          <w:p w14:paraId="075DC0CF" w14:textId="707D0BE4" w:rsidR="00E8249C" w:rsidRDefault="002B35C2" w:rsidP="00E8249C">
            <w:pPr>
              <w:pStyle w:val="BodyText"/>
              <w:cnfStyle w:val="000000000000" w:firstRow="0" w:lastRow="0" w:firstColumn="0" w:lastColumn="0" w:oddVBand="0" w:evenVBand="0" w:oddHBand="0" w:evenHBand="0" w:firstRowFirstColumn="0" w:firstRowLastColumn="0" w:lastRowFirstColumn="0" w:lastRowLastColumn="0"/>
            </w:pPr>
            <w:r w:rsidRPr="00A715BF">
              <w:rPr>
                <w:szCs w:val="22"/>
              </w:rPr>
              <w:t>Improved liveability, urban amenity, sustainability and health outcomes from an integrated net zero, climate-resilient approach to planning, transport, energy and water systems.</w:t>
            </w:r>
          </w:p>
        </w:tc>
      </w:tr>
      <w:tr w:rsidR="002B35C2" w14:paraId="4F9DF326" w14:textId="77777777">
        <w:tc>
          <w:tcPr>
            <w:cnfStyle w:val="001000000000" w:firstRow="0" w:lastRow="0" w:firstColumn="1" w:lastColumn="0" w:oddVBand="0" w:evenVBand="0" w:oddHBand="0" w:evenHBand="0" w:firstRowFirstColumn="0" w:firstRowLastColumn="0" w:lastRowFirstColumn="0" w:lastRowLastColumn="0"/>
            <w:tcW w:w="567" w:type="dxa"/>
          </w:tcPr>
          <w:p w14:paraId="4E5B9629" w14:textId="42CBB3A7" w:rsidR="002B35C2" w:rsidRDefault="002B35C2" w:rsidP="00E8249C">
            <w:pPr>
              <w:pStyle w:val="BodyText"/>
            </w:pPr>
            <w:r>
              <w:t>B</w:t>
            </w:r>
          </w:p>
        </w:tc>
        <w:tc>
          <w:tcPr>
            <w:tcW w:w="14570" w:type="dxa"/>
          </w:tcPr>
          <w:p w14:paraId="2A9C776A" w14:textId="0E3E3FA5" w:rsidR="002B35C2" w:rsidRPr="002B35C2" w:rsidRDefault="00960468" w:rsidP="00E8249C">
            <w:pPr>
              <w:pStyle w:val="BodyText"/>
              <w:cnfStyle w:val="000000000000" w:firstRow="0" w:lastRow="0" w:firstColumn="0" w:lastColumn="0" w:oddVBand="0" w:evenVBand="0" w:oddHBand="0" w:evenHBand="0" w:firstRowFirstColumn="0" w:firstRowLastColumn="0" w:lastRowFirstColumn="0" w:lastRowLastColumn="0"/>
              <w:rPr>
                <w:szCs w:val="22"/>
              </w:rPr>
            </w:pPr>
            <w:r w:rsidRPr="00960468">
              <w:rPr>
                <w:szCs w:val="22"/>
              </w:rPr>
              <w:t>Improved productivity and connectivity from an integrated net zero, climate-resilient approach to planning, transport, energy and water systems.</w:t>
            </w:r>
          </w:p>
        </w:tc>
      </w:tr>
    </w:tbl>
    <w:p w14:paraId="076A6F5D" w14:textId="77777777" w:rsidR="0050173D" w:rsidRPr="00D00FD1" w:rsidRDefault="0050173D">
      <w:pPr>
        <w:spacing w:line="240" w:lineRule="atLeast"/>
        <w:rPr>
          <w:rFonts w:eastAsiaTheme="majorEastAsia" w:cstheme="majorBidi"/>
          <w:b/>
          <w:bCs/>
          <w:color w:val="201547" w:themeColor="text2"/>
          <w:spacing w:val="-4"/>
          <w:sz w:val="12"/>
          <w:szCs w:val="2"/>
        </w:rPr>
      </w:pPr>
      <w:r w:rsidRPr="00D00FD1">
        <w:rPr>
          <w:sz w:val="2"/>
          <w:szCs w:val="2"/>
        </w:rPr>
        <w:br w:type="page"/>
      </w:r>
    </w:p>
    <w:p w14:paraId="676524A8" w14:textId="4E6C1EA5" w:rsidR="004970E2" w:rsidRDefault="00C85089" w:rsidP="00937DF2">
      <w:pPr>
        <w:pStyle w:val="Heading1"/>
        <w:sectPr w:rsidR="004970E2" w:rsidSect="00937DF2">
          <w:pgSz w:w="16839" w:h="11907" w:orient="landscape" w:code="9"/>
          <w:pgMar w:top="851" w:right="851" w:bottom="1134" w:left="851" w:header="284" w:footer="284" w:gutter="0"/>
          <w:cols w:space="720"/>
          <w:noEndnote/>
          <w:docGrid w:linePitch="360"/>
        </w:sectPr>
      </w:pPr>
      <w:bookmarkStart w:id="16" w:name="_Toc230095093"/>
      <w:r>
        <w:lastRenderedPageBreak/>
        <w:t>Our current</w:t>
      </w:r>
      <w:r w:rsidR="001A3A12" w:rsidRPr="001A3A12">
        <w:t xml:space="preserve"> adaptation action</w:t>
      </w:r>
      <w:bookmarkEnd w:id="16"/>
      <w:r w:rsidR="004970E2">
        <w:t xml:space="preserve"> </w:t>
      </w:r>
    </w:p>
    <w:p w14:paraId="7EA62D98" w14:textId="4C0EA2A0" w:rsidR="008E151F" w:rsidDel="008A21F9" w:rsidRDefault="008E151F" w:rsidP="009F761E">
      <w:pPr>
        <w:pStyle w:val="Heading2"/>
      </w:pPr>
      <w:r w:rsidRPr="00827DAB">
        <w:t xml:space="preserve">Building </w:t>
      </w:r>
      <w:r w:rsidR="00707CC5">
        <w:t>for the future</w:t>
      </w:r>
    </w:p>
    <w:p w14:paraId="331BB72B" w14:textId="726DE56E" w:rsidR="00CF73E8" w:rsidRPr="00CF73E8" w:rsidRDefault="00CF73E8" w:rsidP="00CF73E8">
      <w:pPr>
        <w:pStyle w:val="BodyText"/>
        <w:rPr>
          <w:rFonts w:eastAsia="Segoe UI"/>
        </w:rPr>
      </w:pPr>
      <w:r w:rsidRPr="00CF73E8">
        <w:rPr>
          <w:rFonts w:eastAsia="Segoe UI"/>
        </w:rPr>
        <w:t>The Victorian Government has integrated climate</w:t>
      </w:r>
      <w:r w:rsidRPr="00CF73E8">
        <w:rPr>
          <w:rFonts w:ascii="Cambria Math" w:eastAsia="Segoe UI" w:hAnsi="Cambria Math" w:cs="Cambria Math"/>
        </w:rPr>
        <w:t>‑</w:t>
      </w:r>
      <w:r w:rsidRPr="00CF73E8">
        <w:rPr>
          <w:rFonts w:eastAsia="Segoe UI"/>
        </w:rPr>
        <w:t>responsive planning across</w:t>
      </w:r>
      <w:r w:rsidRPr="00CF73E8" w:rsidDel="00B04DCB">
        <w:rPr>
          <w:rFonts w:eastAsia="Segoe UI"/>
        </w:rPr>
        <w:t xml:space="preserve"> </w:t>
      </w:r>
      <w:r w:rsidRPr="00CF73E8">
        <w:rPr>
          <w:rFonts w:eastAsia="Segoe UI"/>
        </w:rPr>
        <w:t>Victoria</w:t>
      </w:r>
      <w:r w:rsidR="00B04DCB">
        <w:rPr>
          <w:rFonts w:eastAsia="Segoe UI"/>
        </w:rPr>
        <w:t>’s</w:t>
      </w:r>
      <w:r w:rsidRPr="00CF73E8">
        <w:rPr>
          <w:rFonts w:eastAsia="Segoe UI"/>
        </w:rPr>
        <w:t xml:space="preserve"> planning system to support sustainability, urban greening, cooling and renewable energy uptake. Initiatives includ</w:t>
      </w:r>
      <w:r w:rsidR="00B86ABA">
        <w:rPr>
          <w:rFonts w:eastAsia="Segoe UI"/>
        </w:rPr>
        <w:t>ing</w:t>
      </w:r>
      <w:r w:rsidRPr="00CF73E8">
        <w:rPr>
          <w:rFonts w:eastAsia="Segoe UI"/>
        </w:rPr>
        <w:t>:</w:t>
      </w:r>
    </w:p>
    <w:p w14:paraId="494EBF6B" w14:textId="704EDE86" w:rsidR="00CF73E8" w:rsidRPr="00CF73E8" w:rsidRDefault="0008679F" w:rsidP="00B77728">
      <w:pPr>
        <w:pStyle w:val="List"/>
        <w:numPr>
          <w:ilvl w:val="0"/>
          <w:numId w:val="31"/>
        </w:numPr>
        <w:spacing w:before="80" w:after="80" w:line="260" w:lineRule="exact"/>
        <w:rPr>
          <w:rFonts w:eastAsia="Segoe UI"/>
        </w:rPr>
      </w:pPr>
      <w:r>
        <w:rPr>
          <w:rFonts w:eastAsia="Segoe UI"/>
        </w:rPr>
        <w:t>a</w:t>
      </w:r>
      <w:r w:rsidR="00CF73E8" w:rsidRPr="00CF73E8">
        <w:rPr>
          <w:rFonts w:eastAsia="Segoe UI"/>
        </w:rPr>
        <w:t xml:space="preserve">mendments to all </w:t>
      </w:r>
      <w:r w:rsidR="001A02FC">
        <w:rPr>
          <w:rFonts w:eastAsia="Segoe UI"/>
        </w:rPr>
        <w:t>p</w:t>
      </w:r>
      <w:r w:rsidR="00CF73E8" w:rsidRPr="00CF73E8">
        <w:rPr>
          <w:rFonts w:eastAsia="Segoe UI"/>
        </w:rPr>
        <w:t xml:space="preserve">lanning </w:t>
      </w:r>
      <w:r w:rsidR="001A02FC">
        <w:rPr>
          <w:rFonts w:eastAsia="Segoe UI"/>
        </w:rPr>
        <w:t>s</w:t>
      </w:r>
      <w:r w:rsidR="00CF73E8" w:rsidRPr="00CF73E8">
        <w:rPr>
          <w:rFonts w:eastAsia="Segoe UI"/>
        </w:rPr>
        <w:t xml:space="preserve">chemes </w:t>
      </w:r>
      <w:r w:rsidR="001A02FC">
        <w:rPr>
          <w:rFonts w:eastAsia="Segoe UI"/>
        </w:rPr>
        <w:t xml:space="preserve">in Victoria to </w:t>
      </w:r>
      <w:r w:rsidR="00CF73E8" w:rsidRPr="00CF73E8">
        <w:rPr>
          <w:rFonts w:eastAsia="Segoe UI"/>
        </w:rPr>
        <w:t xml:space="preserve">strengthen requirements for greener and cooler urban environments through the </w:t>
      </w:r>
      <w:r w:rsidR="00CF73E8" w:rsidRPr="00062C77">
        <w:rPr>
          <w:rFonts w:eastAsia="Segoe UI"/>
        </w:rPr>
        <w:t>Townhouse and Low</w:t>
      </w:r>
      <w:r w:rsidR="00CF73E8" w:rsidRPr="00062C77">
        <w:rPr>
          <w:rFonts w:ascii="Cambria Math" w:eastAsia="Segoe UI" w:hAnsi="Cambria Math" w:cs="Cambria Math"/>
        </w:rPr>
        <w:t>‑</w:t>
      </w:r>
      <w:r w:rsidR="00CF73E8" w:rsidRPr="00062C77">
        <w:rPr>
          <w:rFonts w:eastAsia="Segoe UI"/>
        </w:rPr>
        <w:t>Rise Code, Single Home Code and Mid</w:t>
      </w:r>
      <w:r w:rsidR="00CF73E8" w:rsidRPr="00062C77">
        <w:rPr>
          <w:rFonts w:ascii="Cambria Math" w:eastAsia="Segoe UI" w:hAnsi="Cambria Math" w:cs="Cambria Math"/>
        </w:rPr>
        <w:t>‑</w:t>
      </w:r>
      <w:r w:rsidR="00CF73E8" w:rsidRPr="00062C77">
        <w:rPr>
          <w:rFonts w:eastAsia="Segoe UI"/>
        </w:rPr>
        <w:t>Rise Code</w:t>
      </w:r>
      <w:r w:rsidR="001A02FC" w:rsidRPr="00062C77">
        <w:rPr>
          <w:rFonts w:eastAsia="Segoe UI"/>
        </w:rPr>
        <w:t xml:space="preserve"> </w:t>
      </w:r>
      <w:r w:rsidR="00C82881" w:rsidRPr="00062C77">
        <w:rPr>
          <w:rFonts w:eastAsia="Segoe UI"/>
        </w:rPr>
        <w:t>(</w:t>
      </w:r>
      <w:r w:rsidR="001A02FC" w:rsidRPr="00062C77">
        <w:rPr>
          <w:rFonts w:eastAsia="Segoe UI"/>
        </w:rPr>
        <w:t>Amendments VC267, VC283 and VC300).</w:t>
      </w:r>
    </w:p>
    <w:p w14:paraId="3DFCFB17" w14:textId="770AE93F" w:rsidR="00DF64EC" w:rsidRPr="00DF64EC" w:rsidRDefault="002C10A7" w:rsidP="00B77728">
      <w:pPr>
        <w:pStyle w:val="List"/>
        <w:numPr>
          <w:ilvl w:val="0"/>
          <w:numId w:val="31"/>
        </w:numPr>
        <w:spacing w:before="80" w:after="80" w:line="260" w:lineRule="exact"/>
        <w:rPr>
          <w:rFonts w:eastAsia="Segoe UI"/>
        </w:rPr>
      </w:pPr>
      <w:r w:rsidRPr="002C10A7">
        <w:rPr>
          <w:rFonts w:eastAsia="Segoe UI"/>
        </w:rPr>
        <w:t>adoption of a 30% tree canopy cover target in urban areas and new planning policy highlighting the need to consider measures to reduce risks from urban heat as part of planning for the future</w:t>
      </w:r>
      <w:r w:rsidR="00232435" w:rsidRPr="00232435">
        <w:rPr>
          <w:rFonts w:eastAsia="Segoe UI"/>
        </w:rPr>
        <w:t xml:space="preserve"> </w:t>
      </w:r>
      <w:r w:rsidR="001A02FC" w:rsidRPr="00062C77">
        <w:rPr>
          <w:rFonts w:eastAsia="Segoe UI"/>
        </w:rPr>
        <w:t>(Amendment VC289</w:t>
      </w:r>
      <w:r w:rsidR="00B86ABA">
        <w:rPr>
          <w:rFonts w:eastAsia="Segoe UI"/>
        </w:rPr>
        <w:t xml:space="preserve">, </w:t>
      </w:r>
      <w:r w:rsidR="00B86ABA" w:rsidRPr="00062C77">
        <w:rPr>
          <w:rFonts w:eastAsia="Segoe UI"/>
        </w:rPr>
        <w:t>VC283</w:t>
      </w:r>
      <w:r w:rsidR="001A02FC" w:rsidRPr="00062C77">
        <w:rPr>
          <w:rFonts w:eastAsia="Segoe UI"/>
        </w:rPr>
        <w:t>).</w:t>
      </w:r>
    </w:p>
    <w:p w14:paraId="2D397FD7" w14:textId="6881AAF7" w:rsidR="00DF64EC" w:rsidRPr="00DF64EC" w:rsidRDefault="0008679F" w:rsidP="00B77728">
      <w:pPr>
        <w:pStyle w:val="List"/>
        <w:numPr>
          <w:ilvl w:val="0"/>
          <w:numId w:val="31"/>
        </w:numPr>
        <w:spacing w:before="80" w:after="80" w:line="260" w:lineRule="exact"/>
        <w:rPr>
          <w:rFonts w:eastAsia="Segoe UI"/>
        </w:rPr>
      </w:pPr>
      <w:r>
        <w:rPr>
          <w:rFonts w:eastAsia="Segoe UI"/>
        </w:rPr>
        <w:t>a</w:t>
      </w:r>
      <w:r w:rsidR="00DF64EC" w:rsidRPr="00DF64EC">
        <w:rPr>
          <w:rFonts w:eastAsia="Segoe UI"/>
        </w:rPr>
        <w:t xml:space="preserve">mendments to the </w:t>
      </w:r>
      <w:r w:rsidR="00DF64EC" w:rsidRPr="009342EA">
        <w:rPr>
          <w:rFonts w:eastAsia="Segoe UI"/>
          <w:i/>
        </w:rPr>
        <w:t>Planning and Environment Act 1987</w:t>
      </w:r>
      <w:r w:rsidR="00DF64EC" w:rsidRPr="00DF64EC">
        <w:rPr>
          <w:rFonts w:eastAsia="Segoe UI"/>
        </w:rPr>
        <w:t>, t</w:t>
      </w:r>
      <w:r w:rsidR="00F91E9A">
        <w:rPr>
          <w:rFonts w:eastAsia="Segoe UI"/>
        </w:rPr>
        <w:t>hat</w:t>
      </w:r>
      <w:r w:rsidR="008B3D14" w:rsidRPr="008B3D14">
        <w:t xml:space="preserve"> </w:t>
      </w:r>
      <w:r w:rsidR="008B3D14" w:rsidRPr="008B3D14">
        <w:rPr>
          <w:rFonts w:eastAsia="Segoe UI"/>
        </w:rPr>
        <w:t>include</w:t>
      </w:r>
      <w:r w:rsidR="00F91E9A">
        <w:rPr>
          <w:rFonts w:eastAsia="Segoe UI"/>
        </w:rPr>
        <w:t>s</w:t>
      </w:r>
      <w:r w:rsidR="008B3D14" w:rsidRPr="008B3D14">
        <w:rPr>
          <w:rFonts w:eastAsia="Segoe UI"/>
        </w:rPr>
        <w:t xml:space="preserve"> a new climate change objective for the planning framework and embed a requirement for all planning decisions to consider climate change. </w:t>
      </w:r>
    </w:p>
    <w:p w14:paraId="271A8B05" w14:textId="5188B393" w:rsidR="008C3168" w:rsidRDefault="00242686" w:rsidP="00DF64EC">
      <w:pPr>
        <w:pStyle w:val="BodyText"/>
        <w:rPr>
          <w:rFonts w:eastAsia="Segoe UI"/>
        </w:rPr>
      </w:pPr>
      <w:r>
        <w:rPr>
          <w:rFonts w:eastAsia="Segoe UI"/>
        </w:rPr>
        <w:br w:type="column"/>
      </w:r>
    </w:p>
    <w:p w14:paraId="3BEECA30" w14:textId="1E02EDF9" w:rsidR="00707CC5" w:rsidRPr="004B3AD3" w:rsidRDefault="00707CC5" w:rsidP="00707CC5">
      <w:pPr>
        <w:pStyle w:val="BodyText"/>
      </w:pPr>
      <w:r>
        <w:t>The Victorian Government has also strengthened climate resilience in the planning, design and construction of new assets and services by improving the use of up</w:t>
      </w:r>
      <w:r w:rsidRPr="5816D956">
        <w:rPr>
          <w:rFonts w:ascii="Cambria Math" w:hAnsi="Cambria Math" w:cs="Cambria Math"/>
        </w:rPr>
        <w:t>‑</w:t>
      </w:r>
      <w:r>
        <w:t>to</w:t>
      </w:r>
      <w:r w:rsidRPr="5816D956">
        <w:rPr>
          <w:rFonts w:ascii="Cambria Math" w:hAnsi="Cambria Math" w:cs="Cambria Math"/>
        </w:rPr>
        <w:t>‑</w:t>
      </w:r>
      <w:r>
        <w:t xml:space="preserve">date climate data and embedding climate risk considerations into building standards and regulatory frameworks. </w:t>
      </w:r>
    </w:p>
    <w:p w14:paraId="52CF6F00" w14:textId="77777777" w:rsidR="00707CC5" w:rsidRPr="00AD4A72" w:rsidRDefault="00707CC5" w:rsidP="00707CC5">
      <w:pPr>
        <w:pStyle w:val="BodyText"/>
        <w:rPr>
          <w:bCs/>
        </w:rPr>
      </w:pPr>
      <w:r>
        <w:t>Victoria strongly advocates for a climate</w:t>
      </w:r>
      <w:r w:rsidRPr="5816D956">
        <w:rPr>
          <w:rFonts w:ascii="Cambria Math" w:hAnsi="Cambria Math" w:cs="Cambria Math"/>
        </w:rPr>
        <w:t>‑</w:t>
      </w:r>
      <w:r>
        <w:t>responsive national construction framework informed by contemporary climate data and modelling. Through co</w:t>
      </w:r>
      <w:r w:rsidRPr="5816D956">
        <w:rPr>
          <w:rFonts w:ascii="Cambria Math" w:hAnsi="Cambria Math" w:cs="Cambria Math"/>
        </w:rPr>
        <w:t>‑</w:t>
      </w:r>
      <w:r>
        <w:t xml:space="preserve">funding of the </w:t>
      </w:r>
      <w:r w:rsidRPr="00AD4A72">
        <w:rPr>
          <w:bCs/>
        </w:rPr>
        <w:t xml:space="preserve">Australian Building Codes Board (ABCB), the Victorian Government is supporting updates to climate data under the </w:t>
      </w:r>
      <w:r w:rsidRPr="005C5D78">
        <w:rPr>
          <w:b/>
        </w:rPr>
        <w:t>Net Zero Buildings Research Program</w:t>
      </w:r>
      <w:r w:rsidRPr="00AD4A72">
        <w:rPr>
          <w:bCs/>
        </w:rPr>
        <w:t>. This work is being undertaken over the 2025-</w:t>
      </w:r>
      <w:r w:rsidRPr="00AD4A72" w:rsidDel="00DB2453">
        <w:rPr>
          <w:bCs/>
        </w:rPr>
        <w:t>20</w:t>
      </w:r>
      <w:r w:rsidRPr="00AD4A72">
        <w:rPr>
          <w:bCs/>
        </w:rPr>
        <w:t>27 period and will inform further updates to the</w:t>
      </w:r>
      <w:r w:rsidRPr="00062C77">
        <w:rPr>
          <w:bCs/>
        </w:rPr>
        <w:t xml:space="preserve"> </w:t>
      </w:r>
      <w:r w:rsidRPr="00B57047">
        <w:rPr>
          <w:i/>
          <w:iCs/>
        </w:rPr>
        <w:t>National Construction Code</w:t>
      </w:r>
      <w:r w:rsidRPr="00062C77">
        <w:rPr>
          <w:bCs/>
        </w:rPr>
        <w:t>.</w:t>
      </w:r>
    </w:p>
    <w:p w14:paraId="7AE22B7D" w14:textId="77777777" w:rsidR="00707CC5" w:rsidRDefault="00707CC5" w:rsidP="00707CC5">
      <w:pPr>
        <w:pStyle w:val="BodyText"/>
      </w:pPr>
      <w:r>
        <w:t xml:space="preserve">Together, these initiatives support better planning and building decisions, reduce exposure to climate risk, and help ensure new homes, buildings and infrastructure are fit for a changing climate. </w:t>
      </w:r>
    </w:p>
    <w:p w14:paraId="1C00B3D9" w14:textId="1187167C" w:rsidR="00707CC5" w:rsidRPr="006A1984" w:rsidRDefault="006B50BA" w:rsidP="00707CC5">
      <w:pPr>
        <w:pStyle w:val="Heading2"/>
        <w:rPr>
          <w:strike/>
        </w:rPr>
      </w:pPr>
      <w:r>
        <w:br w:type="column"/>
      </w:r>
      <w:r w:rsidR="00F9079F" w:rsidRPr="00B03F95">
        <w:rPr>
          <w:noProof/>
        </w:rPr>
        <w:lastRenderedPageBreak/>
        <mc:AlternateContent>
          <mc:Choice Requires="wps">
            <w:drawing>
              <wp:anchor distT="0" distB="0" distL="114300" distR="114300" simplePos="0" relativeHeight="251658241" behindDoc="1" locked="0" layoutInCell="1" allowOverlap="1" wp14:anchorId="7EBC1CD8" wp14:editId="11C01703">
                <wp:simplePos x="0" y="0"/>
                <wp:positionH relativeFrom="margin">
                  <wp:posOffset>6565265</wp:posOffset>
                </wp:positionH>
                <wp:positionV relativeFrom="margin">
                  <wp:posOffset>1270</wp:posOffset>
                </wp:positionV>
                <wp:extent cx="3044190" cy="6294120"/>
                <wp:effectExtent l="0" t="0" r="3810" b="5080"/>
                <wp:wrapNone/>
                <wp:docPr id="1935295147" name="Rectangle 5"/>
                <wp:cNvGraphicFramePr/>
                <a:graphic xmlns:a="http://schemas.openxmlformats.org/drawingml/2006/main">
                  <a:graphicData uri="http://schemas.microsoft.com/office/word/2010/wordprocessingShape">
                    <wps:wsp>
                      <wps:cNvSpPr/>
                      <wps:spPr>
                        <a:xfrm>
                          <a:off x="0" y="0"/>
                          <a:ext cx="3044190" cy="6294120"/>
                        </a:xfrm>
                        <a:prstGeom prst="rect">
                          <a:avLst/>
                        </a:prstGeom>
                        <a:blipFill dpi="0" rotWithShape="1">
                          <a:blip r:embed="rId43" cstate="print">
                            <a:extLst>
                              <a:ext uri="{28A0092B-C50C-407E-A947-70E740481C1C}">
                                <a14:useLocalDpi xmlns:a14="http://schemas.microsoft.com/office/drawing/2010/main" val="0"/>
                              </a:ext>
                            </a:extLst>
                          </a:blip>
                          <a:srcRect/>
                          <a:stretch>
                            <a:fillRect l="-93803" t="-4736" r="-130694"/>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3EFD0C" w14:textId="29919727" w:rsidR="002F7B7B" w:rsidRPr="00F70351" w:rsidRDefault="002F7B7B" w:rsidP="000A2458">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BC1CD8" id="_x0000_s1039" style="position:absolute;margin-left:516.95pt;margin-top:.1pt;width:239.7pt;height:495.6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" stroked="f" strokeweight="2pt">
                <v:fill r:id="rId44" o:title="" recolor="t" rotate="t" type="frame"/>
                <v:textbox>
                  <w:txbxContent>
                    <w:p w14:paraId="6C3EFD0C" w14:textId="29919727" w:rsidR="002F7B7B" w:rsidRPr="00F70351" w:rsidRDefault="002F7B7B" w:rsidP="000A2458">
                      <w:pPr>
                        <w:rPr>
                          <w:lang w:val="en-US"/>
                        </w:rPr>
                      </w:pPr>
                    </w:p>
                  </w:txbxContent>
                </v:textbox>
                <w10:wrap anchorx="margin" anchory="margin"/>
              </v:rect>
            </w:pict>
          </mc:Fallback>
        </mc:AlternateContent>
      </w:r>
      <w:r w:rsidR="00F9079F" w:rsidRPr="00F44D5C">
        <w:rPr>
          <w:noProof/>
        </w:rPr>
        <mc:AlternateContent>
          <mc:Choice Requires="wps">
            <w:drawing>
              <wp:anchor distT="0" distB="0" distL="114300" distR="114300" simplePos="0" relativeHeight="251658261" behindDoc="1" locked="0" layoutInCell="1" allowOverlap="1" wp14:anchorId="33B26963" wp14:editId="06765F1A">
                <wp:simplePos x="0" y="0"/>
                <wp:positionH relativeFrom="column">
                  <wp:posOffset>3489325</wp:posOffset>
                </wp:positionH>
                <wp:positionV relativeFrom="paragraph">
                  <wp:posOffset>0</wp:posOffset>
                </wp:positionV>
                <wp:extent cx="3075940" cy="6294120"/>
                <wp:effectExtent l="0" t="0" r="0" b="5080"/>
                <wp:wrapTight wrapText="bothSides">
                  <wp:wrapPolygon edited="0">
                    <wp:start x="0" y="0"/>
                    <wp:lineTo x="0" y="21574"/>
                    <wp:lineTo x="21493" y="21574"/>
                    <wp:lineTo x="21493" y="0"/>
                    <wp:lineTo x="0" y="0"/>
                  </wp:wrapPolygon>
                </wp:wrapTight>
                <wp:docPr id="1861881514" name="Rectangle 6"/>
                <wp:cNvGraphicFramePr/>
                <a:graphic xmlns:a="http://schemas.openxmlformats.org/drawingml/2006/main">
                  <a:graphicData uri="http://schemas.microsoft.com/office/word/2010/wordprocessingShape">
                    <wps:wsp>
                      <wps:cNvSpPr/>
                      <wps:spPr>
                        <a:xfrm>
                          <a:off x="0" y="0"/>
                          <a:ext cx="3075940" cy="6294120"/>
                        </a:xfrm>
                        <a:prstGeom prst="rect">
                          <a:avLst/>
                        </a:prstGeom>
                        <a:solidFill>
                          <a:srgbClr val="CDDC29">
                            <a:lumMod val="40000"/>
                            <a:lumOff val="60000"/>
                          </a:srgbClr>
                        </a:solidFill>
                        <a:ln w="25400" cap="flat" cmpd="sng" algn="ctr">
                          <a:noFill/>
                          <a:prstDash val="solid"/>
                        </a:ln>
                        <a:effectLst/>
                      </wps:spPr>
                      <wps:txbx>
                        <w:txbxContent>
                          <w:p w14:paraId="65C13A1F" w14:textId="76959044" w:rsidR="006B0852" w:rsidRPr="00A45788" w:rsidRDefault="005A5A14" w:rsidP="00103AEA">
                            <w:pPr>
                              <w:pStyle w:val="IntroFeatureText"/>
                              <w:shd w:val="clear" w:color="auto" w:fill="EBF1A9"/>
                              <w:spacing w:line="280" w:lineRule="exact"/>
                              <w:rPr>
                                <w:sz w:val="28"/>
                                <w:szCs w:val="22"/>
                              </w:rPr>
                            </w:pPr>
                            <w:r w:rsidRPr="005A5A14">
                              <w:rPr>
                                <w:sz w:val="28"/>
                                <w:szCs w:val="22"/>
                              </w:rPr>
                              <w:t>The Mid-Rise Code introduces new planning controls for four to six storey apartments to make them more comfortable, liveable and sustainable</w:t>
                            </w:r>
                            <w:r w:rsidR="006B0852" w:rsidRPr="00A45788">
                              <w:rPr>
                                <w:sz w:val="28"/>
                                <w:szCs w:val="22"/>
                              </w:rPr>
                              <w:t>.</w:t>
                            </w:r>
                          </w:p>
                          <w:p w14:paraId="32076542" w14:textId="0E9AB7EA" w:rsidR="007A0BCD" w:rsidRPr="00B7388B" w:rsidRDefault="007A0BCD" w:rsidP="007A0BCD">
                            <w:pPr>
                              <w:pStyle w:val="BodyText"/>
                              <w:rPr>
                                <w:color w:val="201547" w:themeColor="text2"/>
                                <w:lang w:val="en-US"/>
                              </w:rPr>
                            </w:pPr>
                            <w:r w:rsidRPr="006A1984">
                              <w:rPr>
                                <w:color w:val="201547" w:themeColor="text2"/>
                                <w:lang w:val="en-US"/>
                              </w:rPr>
                              <w:t>The new Code improves apartment design with 10-20% tree canopy cover to make streets cooler and provide more green space for residents.</w:t>
                            </w:r>
                          </w:p>
                          <w:p w14:paraId="60C46021" w14:textId="77777777" w:rsidR="007A0BCD" w:rsidRPr="00B7388B" w:rsidRDefault="007A0BCD" w:rsidP="007A0BCD">
                            <w:pPr>
                              <w:pStyle w:val="BodyText"/>
                              <w:rPr>
                                <w:color w:val="201547" w:themeColor="text2"/>
                                <w:lang w:val="en-US"/>
                              </w:rPr>
                            </w:pPr>
                            <w:r w:rsidRPr="00B7388B">
                              <w:rPr>
                                <w:color w:val="201547" w:themeColor="text2"/>
                                <w:lang w:val="en-US"/>
                              </w:rPr>
                              <w:t>The Mid-Rise Code also removes the ‘wedding cake effect’ created by previous planning controls, where upper levels of a building have to be set back from lower levels. Removing this allows for simpler and more efficient building designs. This can improve energy efficiency, helping lower ongoing costs for residents.</w:t>
                            </w:r>
                          </w:p>
                          <w:p w14:paraId="68A8B2F1" w14:textId="77777777" w:rsidR="007A0BCD" w:rsidRPr="00B7388B" w:rsidRDefault="007A0BCD" w:rsidP="007A0BCD">
                            <w:pPr>
                              <w:pStyle w:val="BodyText"/>
                              <w:rPr>
                                <w:color w:val="201547" w:themeColor="text2"/>
                                <w:lang w:val="en-US"/>
                              </w:rPr>
                            </w:pPr>
                            <w:r w:rsidRPr="00B7388B">
                              <w:rPr>
                                <w:color w:val="201547" w:themeColor="text2"/>
                                <w:lang w:val="en-US"/>
                              </w:rPr>
                              <w:t xml:space="preserve">For neighbours, new standards require trees around developments to enhance privacy, cool streets, and create greener, more liveable neighbourhoods with good communal open space. </w:t>
                            </w:r>
                          </w:p>
                          <w:p w14:paraId="5EB82F7D" w14:textId="7E8631F0" w:rsidR="00682F69" w:rsidRPr="006B50BA" w:rsidRDefault="007A0BCD" w:rsidP="005109F3">
                            <w:pPr>
                              <w:pStyle w:val="BodyText"/>
                              <w:rPr>
                                <w:color w:val="201547" w:themeColor="text2"/>
                                <w:sz w:val="28"/>
                                <w:szCs w:val="24"/>
                                <w:lang w:val="en-US"/>
                              </w:rPr>
                            </w:pPr>
                            <w:r w:rsidRPr="00B7388B">
                              <w:rPr>
                                <w:color w:val="201547" w:themeColor="text2"/>
                              </w:rPr>
                              <w:t xml:space="preserve">Changes to the residential planning provisions streamline planning assessments, support better design outcomes, and deliver improved liveability, sustainability, and tree planting for Victorian communities. </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B26963" id="_x0000_s1040" style="position:absolute;margin-left:274.75pt;margin-top:0;width:242.2pt;height:495.6pt;z-index:-2516582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" fillcolor="#ebf1a9" stroked="f" strokeweight="2pt">
                <v:textbox inset="5mm,5mm,5mm,5mm">
                  <w:txbxContent>
                    <w:p w14:paraId="65C13A1F" w14:textId="76959044" w:rsidR="006B0852" w:rsidRPr="00A45788" w:rsidRDefault="005A5A14" w:rsidP="00103AEA">
                      <w:pPr>
                        <w:pStyle w:val="IntroFeatureText"/>
                        <w:shd w:val="clear" w:color="auto" w:fill="EBF1A9"/>
                        <w:spacing w:line="280" w:lineRule="exact"/>
                        <w:rPr>
                          <w:sz w:val="28"/>
                          <w:szCs w:val="22"/>
                        </w:rPr>
                      </w:pPr>
                      <w:r w:rsidRPr="005A5A14">
                        <w:rPr>
                          <w:sz w:val="28"/>
                          <w:szCs w:val="22"/>
                        </w:rPr>
                        <w:t>The Mid-Rise Code introduces new planning controls for four to six storey apartments to make them more comfortable, liveable and sustainable</w:t>
                      </w:r>
                      <w:r w:rsidR="006B0852" w:rsidRPr="00A45788">
                        <w:rPr>
                          <w:sz w:val="28"/>
                          <w:szCs w:val="22"/>
                        </w:rPr>
                        <w:t>.</w:t>
                      </w:r>
                    </w:p>
                    <w:p w14:paraId="32076542" w14:textId="0E9AB7EA" w:rsidR="007A0BCD" w:rsidRPr="00B7388B" w:rsidRDefault="007A0BCD" w:rsidP="007A0BCD">
                      <w:pPr>
                        <w:pStyle w:val="BodyText"/>
                        <w:rPr>
                          <w:color w:val="201547" w:themeColor="text2"/>
                          <w:lang w:val="en-US"/>
                        </w:rPr>
                      </w:pPr>
                      <w:r w:rsidRPr="006A1984">
                        <w:rPr>
                          <w:color w:val="201547" w:themeColor="text2"/>
                          <w:lang w:val="en-US"/>
                        </w:rPr>
                        <w:t>The new Code improves apartment design with 10-20% tree canopy cover to make streets cooler and provide more green space for residents.</w:t>
                      </w:r>
                    </w:p>
                    <w:p w14:paraId="60C46021" w14:textId="77777777" w:rsidR="007A0BCD" w:rsidRPr="00B7388B" w:rsidRDefault="007A0BCD" w:rsidP="007A0BCD">
                      <w:pPr>
                        <w:pStyle w:val="BodyText"/>
                        <w:rPr>
                          <w:color w:val="201547" w:themeColor="text2"/>
                          <w:lang w:val="en-US"/>
                        </w:rPr>
                      </w:pPr>
                      <w:r w:rsidRPr="00B7388B">
                        <w:rPr>
                          <w:color w:val="201547" w:themeColor="text2"/>
                          <w:lang w:val="en-US"/>
                        </w:rPr>
                        <w:t>The Mid-Rise Code also removes the ‘wedding cake effect’ created by previous planning controls, where upper levels of a building have to be set back from lower levels. Removing this allows for simpler and more efficient building designs. This can improve energy efficiency, helping lower ongoing costs for residents.</w:t>
                      </w:r>
                    </w:p>
                    <w:p w14:paraId="68A8B2F1" w14:textId="77777777" w:rsidR="007A0BCD" w:rsidRPr="00B7388B" w:rsidRDefault="007A0BCD" w:rsidP="007A0BCD">
                      <w:pPr>
                        <w:pStyle w:val="BodyText"/>
                        <w:rPr>
                          <w:color w:val="201547" w:themeColor="text2"/>
                          <w:lang w:val="en-US"/>
                        </w:rPr>
                      </w:pPr>
                      <w:r w:rsidRPr="00B7388B">
                        <w:rPr>
                          <w:color w:val="201547" w:themeColor="text2"/>
                          <w:lang w:val="en-US"/>
                        </w:rPr>
                        <w:t xml:space="preserve">For neighbours, new standards require trees around developments to enhance privacy, cool streets, and create greener, more liveable neighbourhoods with good communal open space. </w:t>
                      </w:r>
                    </w:p>
                    <w:p w14:paraId="5EB82F7D" w14:textId="7E8631F0" w:rsidR="00682F69" w:rsidRPr="006B50BA" w:rsidRDefault="007A0BCD" w:rsidP="005109F3">
                      <w:pPr>
                        <w:pStyle w:val="BodyText"/>
                        <w:rPr>
                          <w:color w:val="201547" w:themeColor="text2"/>
                          <w:sz w:val="28"/>
                          <w:szCs w:val="24"/>
                          <w:lang w:val="en-US"/>
                        </w:rPr>
                      </w:pPr>
                      <w:r w:rsidRPr="00B7388B">
                        <w:rPr>
                          <w:color w:val="201547" w:themeColor="text2"/>
                        </w:rPr>
                        <w:t xml:space="preserve">Changes to the residential planning provisions streamline planning assessments, support better design outcomes, and deliver improved liveability, sustainability, and tree planting for Victorian communities. </w:t>
                      </w:r>
                    </w:p>
                  </w:txbxContent>
                </v:textbox>
                <w10:wrap type="tight"/>
              </v:rect>
            </w:pict>
          </mc:Fallback>
        </mc:AlternateContent>
      </w:r>
      <w:r w:rsidR="00707CC5" w:rsidRPr="006A1984">
        <w:t>Protecting communities</w:t>
      </w:r>
    </w:p>
    <w:p w14:paraId="62005A94" w14:textId="4EC3887B" w:rsidR="00707CC5" w:rsidRPr="008E19D9" w:rsidRDefault="00707CC5" w:rsidP="00707CC5">
      <w:pPr>
        <w:pStyle w:val="BodyText"/>
      </w:pPr>
      <w:r>
        <w:t>The Victorian Government is committed to helping Victorians understand their climate risks and the steps they can take to mitigate these risks, particularly as climate change increases the frequency and intensity of emergencies. Improving community awareness and preparedness is a critical component of effective emergency management and climate adaptation.</w:t>
      </w:r>
    </w:p>
    <w:p w14:paraId="429FDC4C" w14:textId="1EA0129E" w:rsidR="00707CC5" w:rsidRDefault="00707CC5" w:rsidP="00707CC5">
      <w:pPr>
        <w:pStyle w:val="BodyText"/>
      </w:pPr>
      <w:r>
        <w:t>A range of resources is available to support communities, including homeowners, to plan for and respond to extreme weather emergencies. These include:</w:t>
      </w:r>
    </w:p>
    <w:p w14:paraId="09D3251B" w14:textId="77777777" w:rsidR="00707CC5" w:rsidRPr="008E19D9" w:rsidRDefault="00707CC5" w:rsidP="00707CC5">
      <w:pPr>
        <w:pStyle w:val="List"/>
        <w:numPr>
          <w:ilvl w:val="0"/>
          <w:numId w:val="31"/>
        </w:numPr>
        <w:spacing w:before="80" w:after="80" w:line="260" w:lineRule="exact"/>
      </w:pPr>
      <w:r w:rsidRPr="008402DE">
        <w:t>Country Fire Authority’s</w:t>
      </w:r>
      <w:r w:rsidRPr="008402DE">
        <w:rPr>
          <w:i/>
          <w:iCs/>
        </w:rPr>
        <w:t xml:space="preserve"> Plan and Prepare</w:t>
      </w:r>
      <w:r>
        <w:t xml:space="preserve"> resources, which provide localised information on bushfire risks across different Victorian environments and practical actions to reduce risk.</w:t>
      </w:r>
    </w:p>
    <w:p w14:paraId="044339F4" w14:textId="77777777" w:rsidR="00707CC5" w:rsidRPr="008E19D9" w:rsidRDefault="00707CC5" w:rsidP="00707CC5">
      <w:pPr>
        <w:pStyle w:val="List"/>
        <w:numPr>
          <w:ilvl w:val="0"/>
          <w:numId w:val="31"/>
        </w:numPr>
        <w:spacing w:before="80" w:after="80" w:line="260" w:lineRule="exact"/>
      </w:pPr>
      <w:r>
        <w:rPr>
          <w:rFonts w:eastAsia="Segoe UI"/>
        </w:rPr>
        <w:t>Victoria</w:t>
      </w:r>
      <w:r w:rsidRPr="00AD74C1">
        <w:rPr>
          <w:rFonts w:eastAsia="Segoe UI"/>
        </w:rPr>
        <w:t xml:space="preserve"> State Emergency Service (SES) </w:t>
      </w:r>
      <w:r w:rsidRPr="008402DE">
        <w:rPr>
          <w:rFonts w:eastAsia="Segoe UI"/>
          <w:bCs/>
          <w:i/>
          <w:iCs/>
        </w:rPr>
        <w:t>Local Flood Guides</w:t>
      </w:r>
      <w:r>
        <w:t xml:space="preserve"> that assist communities to understand their local flood risk and support preparedness, response and recovery.</w:t>
      </w:r>
    </w:p>
    <w:p w14:paraId="22130183" w14:textId="7B0A493D" w:rsidR="00707CC5" w:rsidRDefault="00707CC5" w:rsidP="00707CC5">
      <w:pPr>
        <w:pStyle w:val="BodyText"/>
      </w:pPr>
      <w:r>
        <w:t>Together, these initiatives strengthen community readiness, support informed decision</w:t>
      </w:r>
      <w:r w:rsidRPr="5816D956">
        <w:rPr>
          <w:rFonts w:ascii="Cambria Math" w:hAnsi="Cambria Math" w:cs="Cambria Math"/>
        </w:rPr>
        <w:t>‑</w:t>
      </w:r>
      <w:r>
        <w:t>making before emergencies occur, and reduce the impacts of climate</w:t>
      </w:r>
      <w:r w:rsidRPr="5816D956">
        <w:rPr>
          <w:rFonts w:ascii="Cambria Math" w:hAnsi="Cambria Math" w:cs="Cambria Math"/>
        </w:rPr>
        <w:t>‑</w:t>
      </w:r>
      <w:r>
        <w:t xml:space="preserve">related disasters. </w:t>
      </w:r>
    </w:p>
    <w:p w14:paraId="71448170" w14:textId="6104A26F" w:rsidR="004970E2" w:rsidRDefault="004970E2" w:rsidP="008E19D9">
      <w:pPr>
        <w:pStyle w:val="BodyText"/>
      </w:pPr>
      <w:r>
        <w:br w:type="column"/>
      </w:r>
    </w:p>
    <w:p w14:paraId="1F69A82A" w14:textId="7CDFE509" w:rsidR="004970E2" w:rsidRPr="00AE530A" w:rsidRDefault="004970E2" w:rsidP="009F73B4">
      <w:pPr>
        <w:pStyle w:val="Heading2"/>
        <w:spacing w:before="0" w:after="0" w:line="240" w:lineRule="auto"/>
        <w:rPr>
          <w:szCs w:val="28"/>
        </w:rPr>
      </w:pPr>
      <w:r w:rsidRPr="009F73B4">
        <w:rPr>
          <w:sz w:val="2"/>
          <w:szCs w:val="2"/>
        </w:rPr>
        <w:br w:type="column"/>
      </w:r>
      <w:r w:rsidR="00074BC2" w:rsidRPr="00AE530A">
        <w:rPr>
          <w:noProof/>
          <w:szCs w:val="28"/>
        </w:rPr>
        <w:lastRenderedPageBreak/>
        <mc:AlternateContent>
          <mc:Choice Requires="wps">
            <w:drawing>
              <wp:anchor distT="0" distB="0" distL="114300" distR="114300" simplePos="0" relativeHeight="251658263" behindDoc="1" locked="0" layoutInCell="1" allowOverlap="1" wp14:anchorId="663617A4" wp14:editId="31843091">
                <wp:simplePos x="0" y="0"/>
                <wp:positionH relativeFrom="margin">
                  <wp:posOffset>6777990</wp:posOffset>
                </wp:positionH>
                <wp:positionV relativeFrom="margin">
                  <wp:posOffset>1418</wp:posOffset>
                </wp:positionV>
                <wp:extent cx="2845435" cy="6283325"/>
                <wp:effectExtent l="0" t="0" r="0" b="3175"/>
                <wp:wrapTight wrapText="bothSides">
                  <wp:wrapPolygon edited="0">
                    <wp:start x="0" y="0"/>
                    <wp:lineTo x="0" y="21567"/>
                    <wp:lineTo x="21499" y="21567"/>
                    <wp:lineTo x="21499" y="0"/>
                    <wp:lineTo x="0" y="0"/>
                  </wp:wrapPolygon>
                </wp:wrapTight>
                <wp:docPr id="1618348392" name="Rectangle 5"/>
                <wp:cNvGraphicFramePr/>
                <a:graphic xmlns:a="http://schemas.openxmlformats.org/drawingml/2006/main">
                  <a:graphicData uri="http://schemas.microsoft.com/office/word/2010/wordprocessingShape">
                    <wps:wsp>
                      <wps:cNvSpPr/>
                      <wps:spPr>
                        <a:xfrm>
                          <a:off x="0" y="0"/>
                          <a:ext cx="2845435" cy="6283325"/>
                        </a:xfrm>
                        <a:prstGeom prst="rect">
                          <a:avLst/>
                        </a:prstGeom>
                        <a:blipFill>
                          <a:blip r:embed="rId45"/>
                          <a:srcRect/>
                          <a:stretch>
                            <a:fillRect l="-124852" t="-199" r="-133300" b="199"/>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1EBDE6" w14:textId="37E05A14" w:rsidR="002F7B7B" w:rsidRPr="00F70351" w:rsidRDefault="005A3C99" w:rsidP="002F7B7B">
                            <w:pPr>
                              <w:rPr>
                                <w:lang w:val="en-US"/>
                              </w:rPr>
                            </w:pPr>
                            <w:r>
                              <w:rPr>
                                <w:lang w:val="en-US"/>
                              </w:rPr>
                              <w:t>Image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3617A4" id="_x0000_s1041" style="position:absolute;margin-left:533.7pt;margin-top:.1pt;width:224.05pt;height:494.75pt;z-index:-25165821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" stroked="f" strokeweight="2pt">
                <v:fill r:id="rId46" o:title="" recolor="t" rotate="t" type="frame"/>
                <v:textbox>
                  <w:txbxContent>
                    <w:p w14:paraId="481EBDE6" w14:textId="37E05A14" w:rsidR="002F7B7B" w:rsidRPr="00F70351" w:rsidRDefault="005A3C99" w:rsidP="002F7B7B">
                      <w:pPr>
                        <w:rPr>
                          <w:lang w:val="en-US"/>
                        </w:rPr>
                      </w:pPr>
                      <w:r>
                        <w:rPr>
                          <w:lang w:val="en-US"/>
                        </w:rPr>
                        <w:t>Image</w:t>
                      </w:r>
                    </w:p>
                  </w:txbxContent>
                </v:textbox>
                <w10:wrap type="tight" anchorx="margin" anchory="margin"/>
              </v:rect>
            </w:pict>
          </mc:Fallback>
        </mc:AlternateContent>
      </w:r>
      <w:r w:rsidRPr="00AE530A">
        <w:rPr>
          <w:szCs w:val="28"/>
        </w:rPr>
        <w:t>Support self-determination</w:t>
      </w:r>
    </w:p>
    <w:p w14:paraId="3365151F" w14:textId="130DACC3" w:rsidR="00FD7E16" w:rsidRPr="008E19D9" w:rsidRDefault="00FD7E16" w:rsidP="00F151BD">
      <w:pPr>
        <w:pStyle w:val="BodyText"/>
      </w:pPr>
      <w:r>
        <w:t xml:space="preserve">The </w:t>
      </w:r>
      <w:r w:rsidRPr="006A1984">
        <w:rPr>
          <w:i/>
          <w:iCs/>
        </w:rPr>
        <w:t>Statewide Treaty</w:t>
      </w:r>
      <w:r w:rsidR="00662AF3">
        <w:t>,</w:t>
      </w:r>
      <w:r>
        <w:t xml:space="preserve"> signed in November 2025 establishes shared decision</w:t>
      </w:r>
      <w:r w:rsidRPr="5816D956">
        <w:rPr>
          <w:rFonts w:ascii="Cambria Math" w:hAnsi="Cambria Math" w:cs="Cambria Math"/>
        </w:rPr>
        <w:t>‑</w:t>
      </w:r>
      <w:r>
        <w:t>making arrangements that</w:t>
      </w:r>
      <w:r w:rsidR="004F753B">
        <w:t xml:space="preserve"> s</w:t>
      </w:r>
      <w:r w:rsidR="006E319C">
        <w:t>trengthen</w:t>
      </w:r>
      <w:r w:rsidDel="004F753B">
        <w:t xml:space="preserve"> </w:t>
      </w:r>
      <w:r>
        <w:t>Traditional Owner leadership in shaping equitable</w:t>
      </w:r>
      <w:r w:rsidR="006E319C">
        <w:t>,</w:t>
      </w:r>
      <w:r>
        <w:t xml:space="preserve"> culturally grounded responses to climate change.</w:t>
      </w:r>
    </w:p>
    <w:p w14:paraId="466FA529" w14:textId="24824AC2" w:rsidR="00E40D21" w:rsidRDefault="00F151BD" w:rsidP="00E40D21">
      <w:pPr>
        <w:pStyle w:val="BodyText"/>
      </w:pPr>
      <w:r>
        <w:t xml:space="preserve">The </w:t>
      </w:r>
      <w:r w:rsidRPr="00BC6641">
        <w:rPr>
          <w:bCs/>
        </w:rPr>
        <w:t>Yoorrook Justice Commission’s</w:t>
      </w:r>
      <w:r>
        <w:t xml:space="preserve"> final reports</w:t>
      </w:r>
      <w:r w:rsidDel="00627F3A">
        <w:t>, delivered in July 2025,</w:t>
      </w:r>
      <w:r>
        <w:t xml:space="preserve"> highlighted the compounding impacts of climate change on Traditional Owners, including effects on health and wellbeing, housing, energy security, cultural practices, ecosystems and the ability to live on and care for Country. In </w:t>
      </w:r>
      <w:r w:rsidR="00927567">
        <w:t xml:space="preserve">response to </w:t>
      </w:r>
      <w:r>
        <w:t xml:space="preserve">the </w:t>
      </w:r>
      <w:r w:rsidR="00864431">
        <w:rPr>
          <w:bCs/>
        </w:rPr>
        <w:t xml:space="preserve">Parliament of Victoria’s </w:t>
      </w:r>
      <w:r w:rsidR="00864431" w:rsidRPr="006E6BE4">
        <w:t xml:space="preserve">Inquiry into </w:t>
      </w:r>
      <w:r w:rsidR="00D82F72" w:rsidRPr="006E6BE4">
        <w:t>Climate Resilienc</w:t>
      </w:r>
      <w:r w:rsidR="00125268" w:rsidRPr="006E6BE4">
        <w:t>e</w:t>
      </w:r>
      <w:r w:rsidRPr="006E6BE4">
        <w:t>,</w:t>
      </w:r>
      <w:r>
        <w:t xml:space="preserve"> the Victorian Government </w:t>
      </w:r>
      <w:r w:rsidR="007D0557">
        <w:t xml:space="preserve">has </w:t>
      </w:r>
      <w:r>
        <w:t>committed to supporting Traditional Owner self</w:t>
      </w:r>
      <w:r w:rsidRPr="5816D956">
        <w:rPr>
          <w:rFonts w:ascii="Cambria Math" w:hAnsi="Cambria Math" w:cs="Cambria Math"/>
        </w:rPr>
        <w:t>‑</w:t>
      </w:r>
      <w:r>
        <w:t xml:space="preserve">determination by embedding First Nations land management practices and leadership into climate resilience and adaptation efforts. </w:t>
      </w:r>
      <w:r w:rsidR="00E40D21">
        <w:t xml:space="preserve"> </w:t>
      </w:r>
    </w:p>
    <w:p w14:paraId="23BF0ED6" w14:textId="1754200F" w:rsidR="0005418E" w:rsidRDefault="00825DB8" w:rsidP="00E66ADD">
      <w:pPr>
        <w:pStyle w:val="BodyText"/>
      </w:pPr>
      <w:r>
        <w:br w:type="column"/>
      </w:r>
      <w:r w:rsidR="00E66ADD" w:rsidRPr="00A044CA">
        <w:t xml:space="preserve">Work is underway to better reflect Traditional Owners’ rights and interests across Victoria’s planning system. </w:t>
      </w:r>
      <w:r w:rsidR="00F10636">
        <w:t>U</w:t>
      </w:r>
      <w:r w:rsidR="00C54CC2">
        <w:t>pdates to th</w:t>
      </w:r>
      <w:r w:rsidR="00E51622">
        <w:t xml:space="preserve">e </w:t>
      </w:r>
      <w:r w:rsidR="00C54CC2">
        <w:t>p</w:t>
      </w:r>
      <w:r w:rsidR="00E66ADD" w:rsidRPr="00A044CA">
        <w:t>lanning scheme</w:t>
      </w:r>
      <w:r w:rsidR="00E51622">
        <w:t xml:space="preserve"> </w:t>
      </w:r>
      <w:r w:rsidR="00F10636">
        <w:t xml:space="preserve">have been made to </w:t>
      </w:r>
      <w:r w:rsidR="00E66ADD" w:rsidRPr="00A044CA">
        <w:t>give effect to Plan for Victoria</w:t>
      </w:r>
      <w:r w:rsidR="000C2B80">
        <w:t xml:space="preserve"> </w:t>
      </w:r>
      <w:r w:rsidR="00D27DE8">
        <w:t xml:space="preserve">actions </w:t>
      </w:r>
      <w:r w:rsidR="00E66ADD" w:rsidRPr="00A044CA">
        <w:t>relating to self</w:t>
      </w:r>
      <w:r w:rsidR="00E66ADD" w:rsidRPr="00A044CA">
        <w:noBreakHyphen/>
        <w:t>determination</w:t>
      </w:r>
      <w:r w:rsidR="0049689D">
        <w:t>,</w:t>
      </w:r>
      <w:r w:rsidR="00E66ADD" w:rsidRPr="00A044CA">
        <w:t xml:space="preserve"> caring for Country</w:t>
      </w:r>
      <w:r w:rsidR="0083254E">
        <w:t xml:space="preserve"> and </w:t>
      </w:r>
      <w:r w:rsidR="00827B27">
        <w:t>i</w:t>
      </w:r>
      <w:r w:rsidR="0005418E" w:rsidRPr="0083254E">
        <w:t>ntroduc</w:t>
      </w:r>
      <w:r w:rsidR="0005418E">
        <w:t>ing</w:t>
      </w:r>
      <w:r w:rsidR="0005418E" w:rsidRPr="0083254E">
        <w:t xml:space="preserve"> stronger planning protections for th</w:t>
      </w:r>
      <w:r w:rsidR="0005418E">
        <w:t>e</w:t>
      </w:r>
      <w:r w:rsidR="0005418E" w:rsidRPr="00E51B12">
        <w:rPr>
          <w:color w:val="1F1F1F"/>
        </w:rPr>
        <w:t xml:space="preserve"> </w:t>
      </w:r>
      <w:r w:rsidR="0005418E" w:rsidRPr="00E51B12">
        <w:t>Birrarung,</w:t>
      </w:r>
      <w:r w:rsidR="0005418E">
        <w:t xml:space="preserve"> </w:t>
      </w:r>
      <w:r w:rsidR="0005418E" w:rsidRPr="00E51B12">
        <w:t>Yarra River</w:t>
      </w:r>
      <w:r w:rsidR="0005418E">
        <w:t xml:space="preserve"> </w:t>
      </w:r>
      <w:r w:rsidR="0005418E" w:rsidRPr="00C32A72">
        <w:t>(Amendment VC281).</w:t>
      </w:r>
    </w:p>
    <w:p w14:paraId="2A9C4995" w14:textId="486C46AB" w:rsidR="00E66ADD" w:rsidRPr="00276880" w:rsidRDefault="005D218D" w:rsidP="00E66ADD">
      <w:pPr>
        <w:pStyle w:val="BodyText"/>
      </w:pPr>
      <w:r>
        <w:t>A</w:t>
      </w:r>
      <w:r w:rsidR="00E66ADD" w:rsidRPr="00A044CA">
        <w:t xml:space="preserve"> Victorian Government Acknowledgement of Country</w:t>
      </w:r>
      <w:r w:rsidR="00CD70B8">
        <w:t xml:space="preserve"> has been introduced</w:t>
      </w:r>
      <w:r w:rsidR="00E66ADD" w:rsidRPr="00A044CA">
        <w:t xml:space="preserve"> into all planning schemes</w:t>
      </w:r>
      <w:r w:rsidR="00F50181">
        <w:t xml:space="preserve"> </w:t>
      </w:r>
      <w:r w:rsidR="00F50181" w:rsidRPr="00C32A72">
        <w:t>(Amendment VC283)</w:t>
      </w:r>
      <w:r w:rsidR="00E66ADD" w:rsidRPr="00C32A72">
        <w:t>.</w:t>
      </w:r>
      <w:r w:rsidR="00E66ADD" w:rsidRPr="00A044CA">
        <w:t xml:space="preserve"> This recognises Traditional Owners’ enduring connection to Country and affirms the Government’s commitment to ongoing engagement with Traditional Owners and First Peoples.</w:t>
      </w:r>
    </w:p>
    <w:p w14:paraId="4E2749FA" w14:textId="5472CE2B" w:rsidR="006103F9" w:rsidRDefault="006103F9" w:rsidP="004970E2">
      <w:pPr>
        <w:pStyle w:val="BodyText"/>
      </w:pPr>
    </w:p>
    <w:p w14:paraId="5DD2D325" w14:textId="77777777" w:rsidR="006103F9" w:rsidRDefault="006103F9" w:rsidP="004970E2">
      <w:pPr>
        <w:pStyle w:val="BodyText"/>
        <w:sectPr w:rsidR="006103F9" w:rsidSect="004970E2">
          <w:type w:val="continuous"/>
          <w:pgSz w:w="16839" w:h="11907" w:orient="landscape" w:code="9"/>
          <w:pgMar w:top="851" w:right="851" w:bottom="1134" w:left="851" w:header="284" w:footer="284" w:gutter="0"/>
          <w:cols w:num="3" w:space="720"/>
          <w:noEndnote/>
          <w:docGrid w:linePitch="360"/>
        </w:sectPr>
      </w:pPr>
    </w:p>
    <w:p w14:paraId="65658E42" w14:textId="29252379" w:rsidR="004970E2" w:rsidRDefault="004970E2" w:rsidP="004970E2">
      <w:pPr>
        <w:pStyle w:val="Heading1"/>
        <w:sectPr w:rsidR="004970E2" w:rsidSect="004970E2">
          <w:type w:val="continuous"/>
          <w:pgSz w:w="16839" w:h="11907" w:orient="landscape" w:code="9"/>
          <w:pgMar w:top="851" w:right="851" w:bottom="1134" w:left="851" w:header="284" w:footer="284" w:gutter="0"/>
          <w:cols w:space="720"/>
          <w:noEndnote/>
          <w:docGrid w:linePitch="360"/>
        </w:sectPr>
      </w:pPr>
      <w:r w:rsidRPr="008E19D9">
        <w:br w:type="column"/>
      </w:r>
      <w:bookmarkStart w:id="17" w:name="_Toc230095094"/>
      <w:r w:rsidR="00E52C57" w:rsidRPr="00E52C57">
        <w:lastRenderedPageBreak/>
        <w:t>We are committed to further action</w:t>
      </w:r>
      <w:bookmarkEnd w:id="17"/>
      <w:r>
        <w:t xml:space="preserve"> </w:t>
      </w:r>
    </w:p>
    <w:p w14:paraId="4C983F70" w14:textId="694F7703" w:rsidR="00211B8A" w:rsidRDefault="0013690D" w:rsidP="00FE2D9C">
      <w:pPr>
        <w:pStyle w:val="BodyText"/>
        <w:rPr>
          <w:szCs w:val="22"/>
        </w:rPr>
      </w:pPr>
      <w:r w:rsidRPr="008732F2">
        <w:rPr>
          <w:szCs w:val="22"/>
        </w:rPr>
        <w:t xml:space="preserve">The </w:t>
      </w:r>
      <w:r w:rsidR="008732F2">
        <w:rPr>
          <w:szCs w:val="22"/>
        </w:rPr>
        <w:t>Victorian</w:t>
      </w:r>
      <w:r w:rsidR="008732F2" w:rsidRPr="008732F2">
        <w:rPr>
          <w:szCs w:val="22"/>
        </w:rPr>
        <w:t xml:space="preserve"> </w:t>
      </w:r>
      <w:r w:rsidRPr="008732F2">
        <w:rPr>
          <w:szCs w:val="22"/>
        </w:rPr>
        <w:t xml:space="preserve">Government is committed to determining how we can best respond to </w:t>
      </w:r>
      <w:r w:rsidR="003B0658" w:rsidRPr="008732F2">
        <w:rPr>
          <w:szCs w:val="22"/>
        </w:rPr>
        <w:t>climate</w:t>
      </w:r>
      <w:r w:rsidRPr="008732F2">
        <w:rPr>
          <w:szCs w:val="22"/>
        </w:rPr>
        <w:t xml:space="preserve"> hazards that affect the built environment, including bushfire</w:t>
      </w:r>
      <w:r w:rsidR="003A54B7">
        <w:rPr>
          <w:szCs w:val="22"/>
        </w:rPr>
        <w:t>s</w:t>
      </w:r>
      <w:r w:rsidRPr="008732F2">
        <w:rPr>
          <w:szCs w:val="22"/>
        </w:rPr>
        <w:t xml:space="preserve">, coastal </w:t>
      </w:r>
      <w:r w:rsidR="004E6F88">
        <w:rPr>
          <w:szCs w:val="22"/>
        </w:rPr>
        <w:t xml:space="preserve">hazards, </w:t>
      </w:r>
      <w:r w:rsidRPr="008732F2">
        <w:rPr>
          <w:szCs w:val="22"/>
        </w:rPr>
        <w:t xml:space="preserve">flooding, erosion, drought and heatwaves. </w:t>
      </w:r>
      <w:r w:rsidR="00FA4D2B" w:rsidRPr="00F13E52">
        <w:rPr>
          <w:szCs w:val="22"/>
        </w:rPr>
        <w:t xml:space="preserve">This </w:t>
      </w:r>
      <w:r w:rsidRPr="00F13E52">
        <w:rPr>
          <w:szCs w:val="22"/>
        </w:rPr>
        <w:t xml:space="preserve">plan has </w:t>
      </w:r>
      <w:r w:rsidR="0000198B" w:rsidRPr="00F13E52">
        <w:rPr>
          <w:szCs w:val="22"/>
        </w:rPr>
        <w:t>4</w:t>
      </w:r>
      <w:r w:rsidRPr="00F13E52">
        <w:rPr>
          <w:szCs w:val="22"/>
        </w:rPr>
        <w:t xml:space="preserve"> actio</w:t>
      </w:r>
      <w:r w:rsidR="00FC1410" w:rsidRPr="00F13E52">
        <w:rPr>
          <w:szCs w:val="22"/>
        </w:rPr>
        <w:t>n</w:t>
      </w:r>
      <w:r w:rsidRPr="00F13E52">
        <w:rPr>
          <w:szCs w:val="22"/>
        </w:rPr>
        <w:t>s that buil</w:t>
      </w:r>
      <w:r w:rsidR="00E002F6" w:rsidRPr="00F13E52">
        <w:rPr>
          <w:szCs w:val="22"/>
        </w:rPr>
        <w:t>d</w:t>
      </w:r>
      <w:r w:rsidRPr="00F13E52">
        <w:rPr>
          <w:szCs w:val="22"/>
        </w:rPr>
        <w:t xml:space="preserve"> on the </w:t>
      </w:r>
      <w:r w:rsidR="00015648" w:rsidRPr="00F13E52">
        <w:rPr>
          <w:i/>
          <w:iCs/>
          <w:szCs w:val="22"/>
        </w:rPr>
        <w:t xml:space="preserve">Built </w:t>
      </w:r>
      <w:r w:rsidR="00423EB0" w:rsidRPr="00F13E52">
        <w:rPr>
          <w:i/>
          <w:iCs/>
          <w:szCs w:val="22"/>
        </w:rPr>
        <w:t>E</w:t>
      </w:r>
      <w:r w:rsidR="00015648" w:rsidRPr="00F13E52">
        <w:rPr>
          <w:i/>
          <w:iCs/>
          <w:szCs w:val="22"/>
        </w:rPr>
        <w:t xml:space="preserve">nvironment </w:t>
      </w:r>
      <w:r w:rsidR="00423EB0" w:rsidRPr="00F13E52">
        <w:rPr>
          <w:i/>
          <w:iCs/>
          <w:szCs w:val="22"/>
        </w:rPr>
        <w:t>Adaptation Action Plan 2022-26</w:t>
      </w:r>
      <w:r w:rsidR="00C44904">
        <w:rPr>
          <w:szCs w:val="22"/>
        </w:rPr>
        <w:t xml:space="preserve"> and work</w:t>
      </w:r>
      <w:r w:rsidRPr="00F13E52">
        <w:rPr>
          <w:szCs w:val="22"/>
        </w:rPr>
        <w:t xml:space="preserve"> programs already underway,</w:t>
      </w:r>
      <w:r w:rsidRPr="008732F2">
        <w:rPr>
          <w:szCs w:val="22"/>
        </w:rPr>
        <w:t xml:space="preserve"> </w:t>
      </w:r>
      <w:r w:rsidR="00FC1410" w:rsidRPr="008732F2">
        <w:rPr>
          <w:szCs w:val="22"/>
        </w:rPr>
        <w:t xml:space="preserve">and </w:t>
      </w:r>
      <w:r w:rsidR="00B0131B">
        <w:rPr>
          <w:szCs w:val="22"/>
        </w:rPr>
        <w:t xml:space="preserve">are </w:t>
      </w:r>
      <w:r w:rsidRPr="008732F2">
        <w:rPr>
          <w:szCs w:val="22"/>
        </w:rPr>
        <w:t xml:space="preserve">informed by </w:t>
      </w:r>
      <w:r w:rsidR="003B0658" w:rsidRPr="008732F2">
        <w:rPr>
          <w:szCs w:val="22"/>
        </w:rPr>
        <w:t>priorities of</w:t>
      </w:r>
      <w:r w:rsidRPr="008732F2">
        <w:rPr>
          <w:szCs w:val="22"/>
        </w:rPr>
        <w:t xml:space="preserve"> </w:t>
      </w:r>
      <w:r w:rsidRPr="006A1984">
        <w:rPr>
          <w:i/>
          <w:szCs w:val="22"/>
        </w:rPr>
        <w:t>Victoria</w:t>
      </w:r>
      <w:r w:rsidR="00FC1410" w:rsidRPr="006A1984">
        <w:rPr>
          <w:i/>
          <w:szCs w:val="22"/>
        </w:rPr>
        <w:t>’</w:t>
      </w:r>
      <w:r w:rsidRPr="006A1984">
        <w:rPr>
          <w:i/>
          <w:szCs w:val="22"/>
        </w:rPr>
        <w:t xml:space="preserve">s </w:t>
      </w:r>
      <w:r w:rsidRPr="006A1984">
        <w:rPr>
          <w:i/>
          <w:iCs/>
          <w:szCs w:val="22"/>
        </w:rPr>
        <w:t>Climate Change Strategy 2026-30</w:t>
      </w:r>
      <w:r w:rsidR="003B0658" w:rsidRPr="008732F2">
        <w:rPr>
          <w:szCs w:val="22"/>
        </w:rPr>
        <w:t xml:space="preserve"> and</w:t>
      </w:r>
      <w:r w:rsidR="00EE5087" w:rsidRPr="008732F2">
        <w:rPr>
          <w:szCs w:val="22"/>
        </w:rPr>
        <w:t xml:space="preserve"> </w:t>
      </w:r>
      <w:r w:rsidR="00EE5087" w:rsidRPr="006A1984">
        <w:rPr>
          <w:i/>
          <w:iCs/>
          <w:szCs w:val="22"/>
        </w:rPr>
        <w:t>Plan for Victoria</w:t>
      </w:r>
      <w:r w:rsidR="00EE5087" w:rsidRPr="008732F2">
        <w:rPr>
          <w:szCs w:val="22"/>
        </w:rPr>
        <w:t>.</w:t>
      </w:r>
      <w:r w:rsidR="003B0658" w:rsidRPr="008732F2">
        <w:rPr>
          <w:szCs w:val="22"/>
        </w:rPr>
        <w:t xml:space="preserve"> </w:t>
      </w:r>
    </w:p>
    <w:p w14:paraId="040F7011" w14:textId="433F1CA7" w:rsidR="0062145A" w:rsidRPr="008732F2" w:rsidRDefault="0062145A" w:rsidP="008443AC">
      <w:pPr>
        <w:pStyle w:val="BodyText"/>
        <w:spacing w:line="240" w:lineRule="exact"/>
        <w:rPr>
          <w:szCs w:val="22"/>
        </w:rPr>
      </w:pPr>
    </w:p>
    <w:p w14:paraId="63C46AA9" w14:textId="70F80147" w:rsidR="003A1BCC" w:rsidRPr="003A1BCC" w:rsidRDefault="006103F9" w:rsidP="003A1BCC">
      <w:pPr>
        <w:pStyle w:val="Heading2"/>
      </w:pPr>
      <w:r w:rsidRPr="00FE2D9C">
        <w:rPr>
          <w:noProof/>
        </w:rPr>
        <w:drawing>
          <wp:anchor distT="0" distB="36195" distL="114300" distR="114300" simplePos="0" relativeHeight="251658269" behindDoc="1" locked="0" layoutInCell="1" allowOverlap="1" wp14:anchorId="632B9BBB" wp14:editId="5103143D">
            <wp:simplePos x="0" y="0"/>
            <wp:positionH relativeFrom="margin">
              <wp:posOffset>-8521</wp:posOffset>
            </wp:positionH>
            <wp:positionV relativeFrom="paragraph">
              <wp:posOffset>1742056</wp:posOffset>
            </wp:positionV>
            <wp:extent cx="2984500" cy="1132840"/>
            <wp:effectExtent l="0" t="0" r="6350" b="0"/>
            <wp:wrapTight wrapText="bothSides">
              <wp:wrapPolygon edited="0">
                <wp:start x="0" y="0"/>
                <wp:lineTo x="0" y="21067"/>
                <wp:lineTo x="21508" y="21067"/>
                <wp:lineTo x="21508" y="0"/>
                <wp:lineTo x="0" y="0"/>
              </wp:wrapPolygon>
            </wp:wrapTight>
            <wp:docPr id="125275832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411961" name="Picture 2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84500" cy="113284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70" behindDoc="1" locked="0" layoutInCell="1" allowOverlap="1" wp14:anchorId="3BACC127" wp14:editId="3E46B344">
                <wp:simplePos x="0" y="0"/>
                <wp:positionH relativeFrom="column">
                  <wp:posOffset>-635</wp:posOffset>
                </wp:positionH>
                <wp:positionV relativeFrom="paragraph">
                  <wp:posOffset>2868782</wp:posOffset>
                </wp:positionV>
                <wp:extent cx="2984500" cy="635"/>
                <wp:effectExtent l="0" t="0" r="6350" b="0"/>
                <wp:wrapTight wrapText="bothSides">
                  <wp:wrapPolygon edited="0">
                    <wp:start x="0" y="0"/>
                    <wp:lineTo x="0" y="19938"/>
                    <wp:lineTo x="21508" y="19938"/>
                    <wp:lineTo x="21508" y="0"/>
                    <wp:lineTo x="0" y="0"/>
                  </wp:wrapPolygon>
                </wp:wrapTight>
                <wp:docPr id="104389326" name="Text Box 1"/>
                <wp:cNvGraphicFramePr/>
                <a:graphic xmlns:a="http://schemas.openxmlformats.org/drawingml/2006/main">
                  <a:graphicData uri="http://schemas.microsoft.com/office/word/2010/wordprocessingShape">
                    <wps:wsp>
                      <wps:cNvSpPr txBox="1"/>
                      <wps:spPr>
                        <a:xfrm>
                          <a:off x="0" y="0"/>
                          <a:ext cx="2984500" cy="635"/>
                        </a:xfrm>
                        <a:prstGeom prst="rect">
                          <a:avLst/>
                        </a:prstGeom>
                        <a:solidFill>
                          <a:prstClr val="white"/>
                        </a:solidFill>
                        <a:ln>
                          <a:noFill/>
                        </a:ln>
                      </wps:spPr>
                      <wps:txbx>
                        <w:txbxContent>
                          <w:p w14:paraId="6A58C7F3" w14:textId="1B3442CD" w:rsidR="00423EB0" w:rsidRPr="003C528C" w:rsidRDefault="00423EB0" w:rsidP="00423EB0">
                            <w:pPr>
                              <w:pStyle w:val="Caption"/>
                            </w:pPr>
                            <w:r>
                              <w:t xml:space="preserve">Figure </w:t>
                            </w:r>
                            <w:r>
                              <w:fldChar w:fldCharType="begin"/>
                            </w:r>
                            <w:r>
                              <w:instrText>SEQ Figure \* ARABIC</w:instrText>
                            </w:r>
                            <w:r>
                              <w:fldChar w:fldCharType="separate"/>
                            </w:r>
                            <w:r w:rsidR="006D7C2C">
                              <w:rPr>
                                <w:noProof/>
                              </w:rPr>
                              <w:t>7</w:t>
                            </w:r>
                            <w:r>
                              <w:fldChar w:fldCharType="end"/>
                            </w:r>
                            <w:r>
                              <w:t xml:space="preserve"> Adaptation types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ACC127" id="_x0000_s1042" type="#_x0000_t202" style="position:absolute;margin-left:-.05pt;margin-top:225.9pt;width:235pt;height:.05pt;z-index:-25165821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" stroked="f">
                <v:textbox style="mso-fit-shape-to-text:t" inset="0,0,0,0">
                  <w:txbxContent>
                    <w:p w14:paraId="6A58C7F3" w14:textId="1B3442CD" w:rsidR="00423EB0" w:rsidRPr="003C528C" w:rsidRDefault="00423EB0" w:rsidP="00423EB0">
                      <w:pPr>
                        <w:pStyle w:val="Caption"/>
                      </w:pPr>
                      <w:r>
                        <w:t xml:space="preserve">Figure </w:t>
                      </w:r>
                      <w:r>
                        <w:fldChar w:fldCharType="begin"/>
                      </w:r>
                      <w:r>
                        <w:instrText>SEQ Figure \* ARABIC</w:instrText>
                      </w:r>
                      <w:r>
                        <w:fldChar w:fldCharType="separate"/>
                      </w:r>
                      <w:r w:rsidR="006D7C2C">
                        <w:rPr>
                          <w:noProof/>
                        </w:rPr>
                        <w:t>7</w:t>
                      </w:r>
                      <w:r>
                        <w:fldChar w:fldCharType="end"/>
                      </w:r>
                      <w:r>
                        <w:t xml:space="preserve"> Adaptation types</w:t>
                      </w:r>
                    </w:p>
                  </w:txbxContent>
                </v:textbox>
                <w10:wrap type="tight"/>
              </v:shape>
            </w:pict>
          </mc:Fallback>
        </mc:AlternateContent>
      </w:r>
      <w:r w:rsidR="00FE2D9C">
        <w:br w:type="column"/>
      </w:r>
      <w:r w:rsidR="003A1BCC" w:rsidRPr="003A1BCC">
        <w:t xml:space="preserve">Action 1: Embed climate risk in built environment decision-making processes to ensure government and </w:t>
      </w:r>
      <w:r w:rsidR="00242C8E" w:rsidDel="00B936BF">
        <w:t>development</w:t>
      </w:r>
      <w:r w:rsidR="003A1BCC" w:rsidRPr="003A1BCC" w:rsidDel="00B936BF">
        <w:t xml:space="preserve"> </w:t>
      </w:r>
      <w:r w:rsidR="00B936BF">
        <w:t>outcomes</w:t>
      </w:r>
      <w:r w:rsidR="003E4A74" w:rsidRPr="003A1BCC">
        <w:t xml:space="preserve"> </w:t>
      </w:r>
      <w:r w:rsidR="003A1BCC" w:rsidRPr="003A1BCC">
        <w:t xml:space="preserve">respond to current and future climate hazards. </w:t>
      </w:r>
    </w:p>
    <w:tbl>
      <w:tblPr>
        <w:tblStyle w:val="TableGrid10"/>
        <w:tblW w:w="0" w:type="auto"/>
        <w:tblBorders>
          <w:left w:val="none" w:sz="0" w:space="0" w:color="auto"/>
          <w:right w:val="none" w:sz="0" w:space="0" w:color="auto"/>
          <w:insideH w:val="none" w:sz="0" w:space="0" w:color="auto"/>
          <w:insideV w:val="none" w:sz="0" w:space="0" w:color="auto"/>
        </w:tblBorders>
        <w:tblLayout w:type="fixed"/>
        <w:tblCellMar>
          <w:top w:w="57" w:type="dxa"/>
          <w:left w:w="0" w:type="dxa"/>
          <w:bottom w:w="57" w:type="dxa"/>
          <w:right w:w="0" w:type="dxa"/>
        </w:tblCellMar>
        <w:tblLook w:val="04A0" w:firstRow="1" w:lastRow="0" w:firstColumn="1" w:lastColumn="0" w:noHBand="0" w:noVBand="1"/>
      </w:tblPr>
      <w:tblGrid>
        <w:gridCol w:w="1701"/>
        <w:gridCol w:w="729"/>
        <w:gridCol w:w="729"/>
        <w:gridCol w:w="729"/>
        <w:gridCol w:w="729"/>
      </w:tblGrid>
      <w:tr w:rsidR="00963D1C" w:rsidRPr="008975AF" w14:paraId="175F5826" w14:textId="77777777" w:rsidTr="006A1984">
        <w:trPr>
          <w:trHeight w:val="510"/>
        </w:trPr>
        <w:tc>
          <w:tcPr>
            <w:tcW w:w="1701" w:type="dxa"/>
            <w:vAlign w:val="center"/>
          </w:tcPr>
          <w:p w14:paraId="2C1DDE9B" w14:textId="77777777" w:rsidR="00963D1C" w:rsidRPr="00516B28" w:rsidRDefault="00963D1C">
            <w:pPr>
              <w:pStyle w:val="Actionline"/>
            </w:pPr>
            <w:r w:rsidRPr="00516B28">
              <w:t>Adaptation</w:t>
            </w:r>
            <w:r>
              <w:rPr>
                <w:lang w:eastAsia="en-AU"/>
              </w:rPr>
              <w:t xml:space="preserve"> type:</w:t>
            </w:r>
          </w:p>
        </w:tc>
        <w:tc>
          <w:tcPr>
            <w:tcW w:w="729" w:type="dxa"/>
            <w:vAlign w:val="center"/>
          </w:tcPr>
          <w:p w14:paraId="10F1AD0A" w14:textId="77777777" w:rsidR="00963D1C" w:rsidRPr="008975AF" w:rsidRDefault="00963D1C">
            <w:pPr>
              <w:spacing w:line="240" w:lineRule="auto"/>
              <w:jc w:val="center"/>
              <w:rPr>
                <w:rFonts w:ascii="Aptos" w:hAnsi="Aptos"/>
                <w:color w:val="auto"/>
                <w:sz w:val="24"/>
              </w:rPr>
            </w:pPr>
            <w:r w:rsidRPr="008975AF">
              <w:rPr>
                <w:rFonts w:ascii="Aptos" w:hAnsi="Aptos"/>
                <w:noProof/>
                <w:color w:val="auto"/>
                <w:sz w:val="24"/>
              </w:rPr>
              <w:drawing>
                <wp:inline distT="0" distB="0" distL="0" distR="0" wp14:anchorId="153BBAEE" wp14:editId="2E0D5859">
                  <wp:extent cx="360000" cy="360000"/>
                  <wp:effectExtent l="0" t="0" r="0" b="0"/>
                  <wp:docPr id="1620261041" name="Graphic 8">
                    <a:extLst xmlns:a="http://schemas.openxmlformats.org/drawingml/2006/main">
                      <a:ext uri="{FF2B5EF4-FFF2-40B4-BE49-F238E27FC236}">
                        <a16:creationId xmlns:a16="http://schemas.microsoft.com/office/drawing/2014/main" id="{9156C664-E84C-6F7A-EE4F-96D2441A803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0261041" name="Graphic 8">
                            <a:extLst>
                              <a:ext uri="{FF2B5EF4-FFF2-40B4-BE49-F238E27FC236}">
                                <a16:creationId xmlns:a16="http://schemas.microsoft.com/office/drawing/2014/main" id="{9156C664-E84C-6F7A-EE4F-96D2441A803D}"/>
                              </a:ext>
                            </a:extLst>
                          </pic:cNvPr>
                          <pic:cNvPicPr>
                            <a:picLocks/>
                          </pic:cNvPicPr>
                        </pic:nvPicPr>
                        <pic:blipFill>
                          <a:blip r:embed="rId48" cstate="print">
                            <a:alphaModFix/>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29" w:type="dxa"/>
            <w:vAlign w:val="center"/>
          </w:tcPr>
          <w:p w14:paraId="22880C1C" w14:textId="77777777" w:rsidR="00963D1C" w:rsidRPr="008975AF" w:rsidRDefault="00963D1C">
            <w:pPr>
              <w:spacing w:line="240" w:lineRule="auto"/>
              <w:jc w:val="center"/>
              <w:rPr>
                <w:rFonts w:ascii="Aptos" w:hAnsi="Aptos"/>
                <w:color w:val="auto"/>
                <w:sz w:val="24"/>
              </w:rPr>
            </w:pPr>
            <w:r w:rsidRPr="008975AF">
              <w:rPr>
                <w:rFonts w:ascii="Aptos" w:hAnsi="Aptos"/>
                <w:noProof/>
                <w:color w:val="auto"/>
                <w:sz w:val="24"/>
              </w:rPr>
              <w:drawing>
                <wp:inline distT="0" distB="0" distL="0" distR="0" wp14:anchorId="34D5CFB4" wp14:editId="363DDBEB">
                  <wp:extent cx="360000" cy="360000"/>
                  <wp:effectExtent l="0" t="0" r="0" b="0"/>
                  <wp:docPr id="216816555" name="Graphic 6">
                    <a:extLst xmlns:a="http://schemas.openxmlformats.org/drawingml/2006/main">
                      <a:ext uri="{FF2B5EF4-FFF2-40B4-BE49-F238E27FC236}">
                        <a16:creationId xmlns:a16="http://schemas.microsoft.com/office/drawing/2014/main" id="{4CC06D99-9B26-FC7B-1079-7E9C6561A966}"/>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816555" name="Graphic 6">
                            <a:extLst>
                              <a:ext uri="{FF2B5EF4-FFF2-40B4-BE49-F238E27FC236}">
                                <a16:creationId xmlns:a16="http://schemas.microsoft.com/office/drawing/2014/main" id="{4CC06D99-9B26-FC7B-1079-7E9C6561A966}"/>
                              </a:ext>
                            </a:extLst>
                          </pic:cNvPr>
                          <pic:cNvPicPr>
                            <a:picLocks/>
                          </pic:cNvPicPr>
                        </pic:nvPicPr>
                        <pic:blipFill>
                          <a:blip r:embed="rId49" cstate="print">
                            <a:alphaModFix/>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29" w:type="dxa"/>
            <w:vAlign w:val="center"/>
          </w:tcPr>
          <w:p w14:paraId="58455FD8" w14:textId="77777777" w:rsidR="00963D1C" w:rsidRPr="008975AF" w:rsidRDefault="00963D1C">
            <w:pPr>
              <w:spacing w:line="240" w:lineRule="auto"/>
              <w:jc w:val="center"/>
              <w:rPr>
                <w:rFonts w:ascii="Aptos" w:hAnsi="Aptos"/>
                <w:color w:val="auto"/>
                <w:sz w:val="24"/>
              </w:rPr>
            </w:pPr>
            <w:r w:rsidRPr="008975AF">
              <w:rPr>
                <w:rFonts w:ascii="Aptos" w:hAnsi="Aptos"/>
                <w:noProof/>
                <w:color w:val="auto"/>
                <w:sz w:val="24"/>
              </w:rPr>
              <w:drawing>
                <wp:inline distT="0" distB="0" distL="0" distR="0" wp14:anchorId="27F0DE59" wp14:editId="623889DA">
                  <wp:extent cx="360000" cy="360000"/>
                  <wp:effectExtent l="0" t="0" r="0" b="0"/>
                  <wp:docPr id="115889631" name="Graphic 4">
                    <a:extLst xmlns:a="http://schemas.openxmlformats.org/drawingml/2006/main">
                      <a:ext uri="{FF2B5EF4-FFF2-40B4-BE49-F238E27FC236}">
                        <a16:creationId xmlns:a16="http://schemas.microsoft.com/office/drawing/2014/main" id="{A790C8F6-D102-60DE-0E39-1A2EADF9E1AB}"/>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889631" name="Graphic 4">
                            <a:extLst>
                              <a:ext uri="{FF2B5EF4-FFF2-40B4-BE49-F238E27FC236}">
                                <a16:creationId xmlns:a16="http://schemas.microsoft.com/office/drawing/2014/main" id="{A790C8F6-D102-60DE-0E39-1A2EADF9E1AB}"/>
                              </a:ext>
                            </a:extLst>
                          </pic:cNvPr>
                          <pic:cNvPicPr>
                            <a:picLocks/>
                          </pic:cNvPicPr>
                        </pic:nvPicPr>
                        <pic:blipFill>
                          <a:blip r:embed="rId50" cstate="print">
                            <a:alphaModFix/>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29" w:type="dxa"/>
            <w:vAlign w:val="center"/>
          </w:tcPr>
          <w:p w14:paraId="787ABADB" w14:textId="77777777" w:rsidR="00963D1C" w:rsidRPr="008975AF" w:rsidRDefault="00963D1C">
            <w:pPr>
              <w:spacing w:line="240" w:lineRule="auto"/>
              <w:jc w:val="center"/>
              <w:rPr>
                <w:rFonts w:ascii="Aptos" w:hAnsi="Aptos"/>
                <w:color w:val="auto"/>
                <w:sz w:val="24"/>
              </w:rPr>
            </w:pPr>
            <w:r w:rsidRPr="008975AF">
              <w:rPr>
                <w:rFonts w:ascii="Aptos" w:hAnsi="Aptos"/>
                <w:noProof/>
                <w:color w:val="auto"/>
                <w:sz w:val="24"/>
              </w:rPr>
              <w:drawing>
                <wp:inline distT="0" distB="0" distL="0" distR="0" wp14:anchorId="28C0E766" wp14:editId="0A2878D6">
                  <wp:extent cx="360000" cy="360000"/>
                  <wp:effectExtent l="0" t="0" r="0" b="0"/>
                  <wp:docPr id="110689634" name="Graphic 5">
                    <a:extLst xmlns:a="http://schemas.openxmlformats.org/drawingml/2006/main">
                      <a:ext uri="{FF2B5EF4-FFF2-40B4-BE49-F238E27FC236}">
                        <a16:creationId xmlns:a16="http://schemas.microsoft.com/office/drawing/2014/main" id="{8C1FDDC1-DF99-73FB-F1E8-84E52CC91DB7}"/>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689634" name="Graphic 5">
                            <a:extLst>
                              <a:ext uri="{FF2B5EF4-FFF2-40B4-BE49-F238E27FC236}">
                                <a16:creationId xmlns:a16="http://schemas.microsoft.com/office/drawing/2014/main" id="{8C1FDDC1-DF99-73FB-F1E8-84E52CC91DB7}"/>
                              </a:ext>
                            </a:extLst>
                          </pic:cNvPr>
                          <pic:cNvPicPr>
                            <a:picLocks/>
                          </pic:cNvPicPr>
                        </pic:nvPicPr>
                        <pic:blipFill>
                          <a:blip r:embed="rId51" cstate="print">
                            <a:alphaModFix/>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bl>
    <w:p w14:paraId="531F4945" w14:textId="6DCD394B" w:rsidR="00963D1C" w:rsidRPr="00963D1C" w:rsidRDefault="00963D1C" w:rsidP="00963D1C">
      <w:pPr>
        <w:pStyle w:val="Actionline"/>
      </w:pPr>
      <w:r w:rsidRPr="00CE219F">
        <w:t xml:space="preserve">Led by </w:t>
      </w:r>
      <w:r w:rsidR="00CF0230">
        <w:t>Depar</w:t>
      </w:r>
      <w:r w:rsidR="003A796B">
        <w:t>tment of Transport and Planning</w:t>
      </w:r>
      <w:r w:rsidR="002C1074">
        <w:t>,</w:t>
      </w:r>
      <w:r w:rsidR="003A796B">
        <w:t xml:space="preserve"> Department of Energy, Environment and Climate Action</w:t>
      </w:r>
      <w:r w:rsidR="000C125E">
        <w:t xml:space="preserve"> and Department of Treasury and Finance</w:t>
      </w:r>
    </w:p>
    <w:p w14:paraId="6CDBDA92" w14:textId="0BE146A6" w:rsidR="009929ED" w:rsidRPr="0046339C" w:rsidRDefault="00851CBF" w:rsidP="00FE0FD0">
      <w:pPr>
        <w:pStyle w:val="BodyText"/>
        <w:spacing w:before="100" w:after="100" w:line="260" w:lineRule="exact"/>
        <w:rPr>
          <w:szCs w:val="22"/>
        </w:rPr>
      </w:pPr>
      <w:r w:rsidRPr="00AD56EE">
        <w:rPr>
          <w:szCs w:val="22"/>
        </w:rPr>
        <w:t>T</w:t>
      </w:r>
      <w:r w:rsidRPr="00C37812">
        <w:rPr>
          <w:szCs w:val="22"/>
        </w:rPr>
        <w:t xml:space="preserve">his </w:t>
      </w:r>
      <w:r w:rsidR="009929ED" w:rsidRPr="00C37812">
        <w:rPr>
          <w:szCs w:val="22"/>
        </w:rPr>
        <w:t xml:space="preserve">action </w:t>
      </w:r>
      <w:r w:rsidR="007E702A" w:rsidRPr="00C37812">
        <w:rPr>
          <w:szCs w:val="22"/>
        </w:rPr>
        <w:t xml:space="preserve">focuses on </w:t>
      </w:r>
      <w:r w:rsidR="008E336C" w:rsidRPr="00C37812">
        <w:rPr>
          <w:szCs w:val="22"/>
        </w:rPr>
        <w:t xml:space="preserve">improving the resilience of </w:t>
      </w:r>
      <w:r w:rsidR="001E0C61" w:rsidRPr="00C37812">
        <w:rPr>
          <w:szCs w:val="22"/>
        </w:rPr>
        <w:t>at-risk</w:t>
      </w:r>
      <w:r w:rsidR="008E336C" w:rsidRPr="00C37812">
        <w:rPr>
          <w:szCs w:val="22"/>
        </w:rPr>
        <w:t xml:space="preserve"> assets and infrast</w:t>
      </w:r>
      <w:r w:rsidR="003A3CCD" w:rsidRPr="00C37812">
        <w:rPr>
          <w:szCs w:val="22"/>
        </w:rPr>
        <w:t xml:space="preserve">ructure </w:t>
      </w:r>
      <w:r w:rsidR="00DA5DBB" w:rsidRPr="00C37812">
        <w:rPr>
          <w:szCs w:val="22"/>
        </w:rPr>
        <w:t xml:space="preserve">and ensuring </w:t>
      </w:r>
      <w:r w:rsidR="00A5067F" w:rsidRPr="00C37812">
        <w:rPr>
          <w:szCs w:val="22"/>
        </w:rPr>
        <w:t>planning, design, location and p</w:t>
      </w:r>
      <w:r w:rsidR="00661C4D" w:rsidRPr="00C37812">
        <w:rPr>
          <w:szCs w:val="22"/>
        </w:rPr>
        <w:t xml:space="preserve">rocurement </w:t>
      </w:r>
      <w:r w:rsidR="00A729EE" w:rsidRPr="00C37812">
        <w:rPr>
          <w:szCs w:val="22"/>
        </w:rPr>
        <w:t xml:space="preserve">standards </w:t>
      </w:r>
      <w:r w:rsidR="001E0C61" w:rsidRPr="00C37812">
        <w:rPr>
          <w:szCs w:val="22"/>
        </w:rPr>
        <w:t>minimise climate risks.</w:t>
      </w:r>
      <w:r w:rsidR="001E0C61" w:rsidRPr="00C37812" w:rsidDel="001E0C61">
        <w:rPr>
          <w:szCs w:val="22"/>
        </w:rPr>
        <w:t xml:space="preserve"> </w:t>
      </w:r>
    </w:p>
    <w:p w14:paraId="495CF86B" w14:textId="129927A9" w:rsidR="009929ED" w:rsidRPr="0046339C" w:rsidRDefault="009929ED" w:rsidP="00FE0FD0">
      <w:pPr>
        <w:pStyle w:val="BodyText"/>
        <w:spacing w:before="100" w:after="100" w:line="260" w:lineRule="exact"/>
        <w:rPr>
          <w:szCs w:val="22"/>
        </w:rPr>
      </w:pPr>
      <w:r w:rsidRPr="0046339C">
        <w:rPr>
          <w:szCs w:val="22"/>
        </w:rPr>
        <w:t>Embedding climate risk and the best available climate data and modelling into planning, infrastructure and land-use decision-making is critical to ensuring the design and location of buildings, infrastructure and services better respond to increasing intensity and occurrence of climate hazards. This reduces long-term exposure to hazards such as flooding</w:t>
      </w:r>
      <w:r w:rsidR="004A384E">
        <w:rPr>
          <w:szCs w:val="22"/>
        </w:rPr>
        <w:t xml:space="preserve"> (including sea level rise)</w:t>
      </w:r>
      <w:r w:rsidRPr="0046339C">
        <w:rPr>
          <w:szCs w:val="22"/>
        </w:rPr>
        <w:t xml:space="preserve">, bushfire, heat and landslides and supports climate-informed planning for future development. This </w:t>
      </w:r>
      <w:r w:rsidRPr="0046339C">
        <w:rPr>
          <w:szCs w:val="22"/>
        </w:rPr>
        <w:t>action aligns with commitments to improve sustainability and enhance urban greening and the Board of Inquiry into the McCrae Landslide which addresses local councils</w:t>
      </w:r>
      <w:r w:rsidR="007335BC">
        <w:rPr>
          <w:szCs w:val="22"/>
        </w:rPr>
        <w:t>’</w:t>
      </w:r>
      <w:r w:rsidRPr="0046339C">
        <w:rPr>
          <w:szCs w:val="22"/>
        </w:rPr>
        <w:t xml:space="preserve"> role in responding to landslide hazard.</w:t>
      </w:r>
    </w:p>
    <w:p w14:paraId="0EB2F192" w14:textId="3955FCA4" w:rsidR="009929ED" w:rsidRPr="0046339C" w:rsidRDefault="009929ED" w:rsidP="00FE0FD0">
      <w:pPr>
        <w:pStyle w:val="BodyText"/>
        <w:spacing w:before="100" w:after="100" w:line="260" w:lineRule="exact"/>
        <w:rPr>
          <w:szCs w:val="22"/>
        </w:rPr>
      </w:pPr>
      <w:r w:rsidRPr="0046339C">
        <w:rPr>
          <w:szCs w:val="22"/>
        </w:rPr>
        <w:t>The priorities over the next 5 years include:</w:t>
      </w:r>
    </w:p>
    <w:p w14:paraId="01EA3992" w14:textId="695D26A9" w:rsidR="009929ED" w:rsidRPr="0046339C" w:rsidRDefault="00DD4D06" w:rsidP="00FE0FD0">
      <w:pPr>
        <w:pStyle w:val="ListBullet"/>
        <w:spacing w:before="40" w:after="40"/>
      </w:pPr>
      <w:r>
        <w:t>i</w:t>
      </w:r>
      <w:r w:rsidR="009929ED" w:rsidRPr="0046339C">
        <w:t>mplement planning and building reforms and supporting tools to ensure built environment decisions respond to future flood, bushfire, landslide and coastal climate risks:</w:t>
      </w:r>
    </w:p>
    <w:p w14:paraId="5B546350" w14:textId="56121951" w:rsidR="00921424" w:rsidRDefault="008B3D14" w:rsidP="00FE0FD0">
      <w:pPr>
        <w:pStyle w:val="ListBullet2"/>
        <w:spacing w:before="20" w:after="20"/>
        <w:rPr>
          <w:szCs w:val="22"/>
        </w:rPr>
      </w:pPr>
      <w:r>
        <w:rPr>
          <w:szCs w:val="22"/>
        </w:rPr>
        <w:t>a</w:t>
      </w:r>
      <w:r w:rsidRPr="008B3D14">
        <w:rPr>
          <w:szCs w:val="22"/>
        </w:rPr>
        <w:t>dopt</w:t>
      </w:r>
      <w:r w:rsidRPr="008B3D14">
        <w:rPr>
          <w:rFonts w:ascii="Cambria" w:hAnsi="Cambria" w:cs="Cambria"/>
          <w:szCs w:val="22"/>
        </w:rPr>
        <w:t> </w:t>
      </w:r>
      <w:r w:rsidRPr="008B3D14">
        <w:rPr>
          <w:szCs w:val="22"/>
        </w:rPr>
        <w:t>locally specific coastal and marine data</w:t>
      </w:r>
      <w:r w:rsidR="00EC7400">
        <w:rPr>
          <w:szCs w:val="22"/>
        </w:rPr>
        <w:t>, including hazard modelling,</w:t>
      </w:r>
      <w:r w:rsidRPr="008B3D14">
        <w:rPr>
          <w:rFonts w:ascii="Cambria" w:hAnsi="Cambria" w:cs="Cambria"/>
          <w:szCs w:val="22"/>
        </w:rPr>
        <w:t> </w:t>
      </w:r>
      <w:r w:rsidRPr="00613F6E">
        <w:rPr>
          <w:szCs w:val="22"/>
        </w:rPr>
        <w:t>where</w:t>
      </w:r>
      <w:r w:rsidRPr="00613F6E">
        <w:rPr>
          <w:rFonts w:ascii="Cambria" w:hAnsi="Cambria" w:cs="Cambria"/>
          <w:szCs w:val="22"/>
        </w:rPr>
        <w:t> </w:t>
      </w:r>
      <w:r w:rsidRPr="008B3D14">
        <w:rPr>
          <w:szCs w:val="22"/>
        </w:rPr>
        <w:t>available</w:t>
      </w:r>
      <w:r w:rsidRPr="00613F6E">
        <w:rPr>
          <w:szCs w:val="22"/>
        </w:rPr>
        <w:t>,</w:t>
      </w:r>
      <w:r w:rsidRPr="00613F6E">
        <w:rPr>
          <w:rFonts w:ascii="Cambria" w:hAnsi="Cambria" w:cs="Cambria"/>
          <w:szCs w:val="22"/>
        </w:rPr>
        <w:t> </w:t>
      </w:r>
      <w:r w:rsidRPr="00613F6E">
        <w:rPr>
          <w:szCs w:val="22"/>
        </w:rPr>
        <w:t>consistent with state</w:t>
      </w:r>
      <w:r w:rsidRPr="00613F6E">
        <w:rPr>
          <w:rFonts w:ascii="Cambria" w:hAnsi="Cambria" w:cs="Cambria"/>
          <w:szCs w:val="22"/>
        </w:rPr>
        <w:t> </w:t>
      </w:r>
      <w:r w:rsidRPr="00613F6E">
        <w:rPr>
          <w:szCs w:val="22"/>
        </w:rPr>
        <w:t>policy</w:t>
      </w:r>
    </w:p>
    <w:p w14:paraId="0D2E186C" w14:textId="2E894219" w:rsidR="009929ED" w:rsidRPr="0046339C" w:rsidRDefault="007334DA" w:rsidP="00FE0FD0">
      <w:pPr>
        <w:pStyle w:val="ListBullet2"/>
        <w:spacing w:before="20" w:after="20"/>
        <w:rPr>
          <w:szCs w:val="22"/>
        </w:rPr>
      </w:pPr>
      <w:r>
        <w:rPr>
          <w:szCs w:val="22"/>
        </w:rPr>
        <w:t>i</w:t>
      </w:r>
      <w:r w:rsidR="009929ED" w:rsidRPr="0046339C">
        <w:rPr>
          <w:szCs w:val="22"/>
        </w:rPr>
        <w:t xml:space="preserve">mplement a new risk-based flood hazard rating system with corresponding planning and building controls to clearly identify and plan for land that is at extreme, very high, high, moderate and low flood hazard </w:t>
      </w:r>
    </w:p>
    <w:p w14:paraId="3C6BAB45" w14:textId="47308895" w:rsidR="009929ED" w:rsidRPr="0046339C" w:rsidRDefault="007334DA" w:rsidP="00FE0FD0">
      <w:pPr>
        <w:pStyle w:val="ListBullet2"/>
        <w:spacing w:before="20" w:after="20"/>
        <w:rPr>
          <w:szCs w:val="22"/>
        </w:rPr>
      </w:pPr>
      <w:r>
        <w:rPr>
          <w:szCs w:val="22"/>
        </w:rPr>
        <w:t>s</w:t>
      </w:r>
      <w:r w:rsidR="009929ED" w:rsidRPr="0046339C">
        <w:rPr>
          <w:szCs w:val="22"/>
        </w:rPr>
        <w:t>trengthen all Planning Schemes to ensure that decision making prioritises the safety of human life in areas of high, very high and extreme flood hazard</w:t>
      </w:r>
    </w:p>
    <w:p w14:paraId="46022AFF" w14:textId="32560DA8" w:rsidR="00036C7D" w:rsidRPr="00783664" w:rsidRDefault="009F369B" w:rsidP="00FE0FD0">
      <w:pPr>
        <w:pStyle w:val="ListBullet2"/>
        <w:spacing w:before="20" w:after="20"/>
        <w:rPr>
          <w:szCs w:val="22"/>
        </w:rPr>
      </w:pPr>
      <w:r>
        <w:rPr>
          <w:iCs/>
          <w:color w:val="000000"/>
        </w:rPr>
        <w:t>c</w:t>
      </w:r>
      <w:r w:rsidR="002B3081" w:rsidRPr="00783664">
        <w:rPr>
          <w:iCs/>
          <w:color w:val="000000"/>
        </w:rPr>
        <w:t>arry out new bushfire modelling that includes future climate conditions</w:t>
      </w:r>
      <w:r w:rsidR="002B3081" w:rsidRPr="00783664">
        <w:rPr>
          <w:szCs w:val="22"/>
        </w:rPr>
        <w:t xml:space="preserve"> </w:t>
      </w:r>
    </w:p>
    <w:p w14:paraId="7A08ADF7" w14:textId="25029B9E" w:rsidR="009929ED" w:rsidRPr="0046339C" w:rsidRDefault="00881238" w:rsidP="00FE0FD0">
      <w:pPr>
        <w:pStyle w:val="ListBullet2"/>
        <w:spacing w:before="20" w:after="20"/>
        <w:rPr>
          <w:szCs w:val="22"/>
        </w:rPr>
      </w:pPr>
      <w:r>
        <w:rPr>
          <w:szCs w:val="22"/>
        </w:rPr>
        <w:t>d</w:t>
      </w:r>
      <w:r w:rsidR="009929ED" w:rsidRPr="0046339C">
        <w:rPr>
          <w:szCs w:val="22"/>
        </w:rPr>
        <w:t xml:space="preserve">eliver policy guidance and tools to support the practical </w:t>
      </w:r>
      <w:r w:rsidR="00B1703C">
        <w:rPr>
          <w:szCs w:val="22"/>
        </w:rPr>
        <w:t>i</w:t>
      </w:r>
      <w:r w:rsidR="009929ED" w:rsidRPr="0046339C">
        <w:rPr>
          <w:szCs w:val="22"/>
        </w:rPr>
        <w:t xml:space="preserve">mplementation of planned retreat for property and </w:t>
      </w:r>
      <w:r w:rsidR="009929ED" w:rsidRPr="0046339C">
        <w:rPr>
          <w:szCs w:val="22"/>
        </w:rPr>
        <w:lastRenderedPageBreak/>
        <w:t>assets impacted by coastal hazards and sea level rise</w:t>
      </w:r>
    </w:p>
    <w:p w14:paraId="3A06C3D5" w14:textId="1B42F7E2" w:rsidR="009929ED" w:rsidRDefault="00881238" w:rsidP="00FE0FD0">
      <w:pPr>
        <w:pStyle w:val="ListBullet2"/>
        <w:spacing w:before="20" w:after="20"/>
        <w:rPr>
          <w:szCs w:val="22"/>
        </w:rPr>
      </w:pPr>
      <w:r>
        <w:rPr>
          <w:szCs w:val="22"/>
        </w:rPr>
        <w:t>c</w:t>
      </w:r>
      <w:r w:rsidR="009929ED" w:rsidRPr="0046339C">
        <w:rPr>
          <w:szCs w:val="22"/>
        </w:rPr>
        <w:t xml:space="preserve">ontinue to update the </w:t>
      </w:r>
      <w:r w:rsidR="009929ED" w:rsidRPr="006A1984">
        <w:rPr>
          <w:i/>
          <w:szCs w:val="22"/>
        </w:rPr>
        <w:t>Victorian Government’s Asset Management Accountability Framework</w:t>
      </w:r>
      <w:r w:rsidR="009929ED" w:rsidRPr="0046339C">
        <w:rPr>
          <w:szCs w:val="22"/>
        </w:rPr>
        <w:t>, to improve the climate resilience of government assets</w:t>
      </w:r>
    </w:p>
    <w:p w14:paraId="2644B866" w14:textId="4518AA6F" w:rsidR="002B3081" w:rsidRPr="002B3081" w:rsidRDefault="002B3081" w:rsidP="00FE0FD0">
      <w:pPr>
        <w:pStyle w:val="ListBullet2"/>
        <w:spacing w:before="20" w:after="20"/>
        <w:rPr>
          <w:szCs w:val="22"/>
        </w:rPr>
      </w:pPr>
      <w:r>
        <w:rPr>
          <w:szCs w:val="22"/>
        </w:rPr>
        <w:t>d</w:t>
      </w:r>
      <w:r w:rsidRPr="00E90A29">
        <w:rPr>
          <w:szCs w:val="22"/>
        </w:rPr>
        <w:t>e</w:t>
      </w:r>
      <w:r>
        <w:rPr>
          <w:szCs w:val="22"/>
        </w:rPr>
        <w:t>liver</w:t>
      </w:r>
      <w:r w:rsidRPr="00E90A29">
        <w:rPr>
          <w:szCs w:val="22"/>
        </w:rPr>
        <w:t xml:space="preserve"> </w:t>
      </w:r>
      <w:r>
        <w:rPr>
          <w:szCs w:val="22"/>
        </w:rPr>
        <w:t>planning guidelines to support resilient design</w:t>
      </w:r>
      <w:r w:rsidRPr="00E90A29">
        <w:rPr>
          <w:szCs w:val="22"/>
        </w:rPr>
        <w:t xml:space="preserve"> to reduce risk so that it may be safely permitted in areas impacted by flood hazard.</w:t>
      </w:r>
    </w:p>
    <w:p w14:paraId="2980E628" w14:textId="4D060948" w:rsidR="009929ED" w:rsidRPr="0046339C" w:rsidRDefault="007334DA" w:rsidP="00DB3A9C">
      <w:pPr>
        <w:pStyle w:val="ListBullet"/>
        <w:rPr>
          <w:szCs w:val="22"/>
        </w:rPr>
      </w:pPr>
      <w:r>
        <w:rPr>
          <w:szCs w:val="22"/>
        </w:rPr>
        <w:t>p</w:t>
      </w:r>
      <w:r w:rsidR="009929ED" w:rsidRPr="0046339C">
        <w:rPr>
          <w:szCs w:val="22"/>
        </w:rPr>
        <w:t>romote urban cooling and greening provisions through implementation of Environmentally Sustainable Development (ESD) initiatives:</w:t>
      </w:r>
    </w:p>
    <w:p w14:paraId="77ED25A2" w14:textId="732C54C7" w:rsidR="002C23C3" w:rsidRDefault="00881238" w:rsidP="00DB3A9C">
      <w:pPr>
        <w:pStyle w:val="ListBullet2"/>
        <w:rPr>
          <w:szCs w:val="22"/>
        </w:rPr>
      </w:pPr>
      <w:r w:rsidRPr="002C23C3">
        <w:rPr>
          <w:szCs w:val="22"/>
        </w:rPr>
        <w:t>i</w:t>
      </w:r>
      <w:r w:rsidR="009929ED" w:rsidRPr="002C23C3">
        <w:rPr>
          <w:szCs w:val="22"/>
        </w:rPr>
        <w:t>mplement landscape and design measures to reduce urban heat impacts and tree canopy standards for commercial, industrial and non-residential developments and provide guidance on urban heat reduction strategies for urban developments</w:t>
      </w:r>
    </w:p>
    <w:p w14:paraId="351EEF31" w14:textId="1AB7446B" w:rsidR="002B3081" w:rsidRPr="002B3081" w:rsidRDefault="002B3081" w:rsidP="002B3081">
      <w:pPr>
        <w:pStyle w:val="ListBullet2"/>
        <w:rPr>
          <w:szCs w:val="22"/>
        </w:rPr>
      </w:pPr>
      <w:r>
        <w:rPr>
          <w:szCs w:val="22"/>
        </w:rPr>
        <w:t>u</w:t>
      </w:r>
      <w:r w:rsidRPr="004A1129">
        <w:rPr>
          <w:szCs w:val="22"/>
        </w:rPr>
        <w:t>se, develop and adapt spatial modelling techniques and tools to support further analysis of greening and cooling.</w:t>
      </w:r>
    </w:p>
    <w:p w14:paraId="2DB7EC34" w14:textId="65027636" w:rsidR="002C23C3" w:rsidRPr="002C23C3" w:rsidRDefault="00AE62BF" w:rsidP="00DB3A9C">
      <w:pPr>
        <w:pStyle w:val="ListBullet"/>
        <w:rPr>
          <w:szCs w:val="22"/>
        </w:rPr>
      </w:pPr>
      <w:r>
        <w:rPr>
          <w:szCs w:val="22"/>
        </w:rPr>
        <w:t>s</w:t>
      </w:r>
      <w:r w:rsidR="002C23C3" w:rsidRPr="002C23C3">
        <w:rPr>
          <w:szCs w:val="22"/>
        </w:rPr>
        <w:t>upport local council</w:t>
      </w:r>
      <w:r w:rsidR="00415692">
        <w:rPr>
          <w:szCs w:val="22"/>
        </w:rPr>
        <w:t>s</w:t>
      </w:r>
      <w:r w:rsidR="002C23C3" w:rsidRPr="002C23C3">
        <w:rPr>
          <w:szCs w:val="22"/>
        </w:rPr>
        <w:t xml:space="preserve"> to clarify statutory powers where landslide hazard</w:t>
      </w:r>
      <w:r w:rsidR="00AD1DE2">
        <w:rPr>
          <w:szCs w:val="22"/>
        </w:rPr>
        <w:t>s</w:t>
      </w:r>
      <w:r w:rsidR="002C23C3" w:rsidRPr="002C23C3">
        <w:rPr>
          <w:szCs w:val="22"/>
        </w:rPr>
        <w:t xml:space="preserve"> present a risk to community safety:</w:t>
      </w:r>
    </w:p>
    <w:p w14:paraId="03ED50C6" w14:textId="615A736C" w:rsidR="002C23C3" w:rsidRPr="002C23C3" w:rsidRDefault="00AE62BF" w:rsidP="00DB3A9C">
      <w:pPr>
        <w:pStyle w:val="ListBullet2"/>
        <w:rPr>
          <w:szCs w:val="22"/>
        </w:rPr>
      </w:pPr>
      <w:r>
        <w:rPr>
          <w:szCs w:val="22"/>
        </w:rPr>
        <w:t>s</w:t>
      </w:r>
      <w:r w:rsidR="002C23C3" w:rsidRPr="002C23C3">
        <w:rPr>
          <w:szCs w:val="22"/>
        </w:rPr>
        <w:t>upport clarifications of the powers of local councils to protect the community in circumstances where private land is susceptible to landslides</w:t>
      </w:r>
      <w:r w:rsidR="007A6622">
        <w:rPr>
          <w:szCs w:val="22"/>
        </w:rPr>
        <w:t>.</w:t>
      </w:r>
      <w:r w:rsidR="002C23C3" w:rsidRPr="002C23C3">
        <w:rPr>
          <w:szCs w:val="22"/>
        </w:rPr>
        <w:t xml:space="preserve"> </w:t>
      </w:r>
    </w:p>
    <w:p w14:paraId="46C35D6E" w14:textId="6DD4D054" w:rsidR="002B3081" w:rsidRPr="00123B25" w:rsidRDefault="002B3081" w:rsidP="002B3081">
      <w:pPr>
        <w:pStyle w:val="ListBullet"/>
        <w:rPr>
          <w:szCs w:val="22"/>
        </w:rPr>
      </w:pPr>
      <w:r>
        <w:rPr>
          <w:szCs w:val="22"/>
        </w:rPr>
        <w:t>d</w:t>
      </w:r>
      <w:r w:rsidRPr="00123B25">
        <w:rPr>
          <w:szCs w:val="22"/>
        </w:rPr>
        <w:t xml:space="preserve">evelop a Whole of Victorian Government strategic </w:t>
      </w:r>
      <w:r>
        <w:rPr>
          <w:szCs w:val="22"/>
        </w:rPr>
        <w:t xml:space="preserve">land use planning </w:t>
      </w:r>
      <w:r w:rsidRPr="00123B25">
        <w:rPr>
          <w:szCs w:val="22"/>
        </w:rPr>
        <w:t xml:space="preserve">policy </w:t>
      </w:r>
      <w:r>
        <w:rPr>
          <w:szCs w:val="22"/>
        </w:rPr>
        <w:t xml:space="preserve">toolkit </w:t>
      </w:r>
      <w:r w:rsidRPr="00123B25">
        <w:rPr>
          <w:szCs w:val="22"/>
        </w:rPr>
        <w:t>for better risk management of natural hazards in a changing climate in</w:t>
      </w:r>
      <w:r>
        <w:rPr>
          <w:szCs w:val="22"/>
        </w:rPr>
        <w:t>cluding</w:t>
      </w:r>
      <w:r w:rsidRPr="00123B25">
        <w:rPr>
          <w:szCs w:val="22"/>
        </w:rPr>
        <w:t xml:space="preserve"> existing highest-risk settlements</w:t>
      </w:r>
      <w:r w:rsidR="007850C2">
        <w:rPr>
          <w:szCs w:val="22"/>
        </w:rPr>
        <w:t>.</w:t>
      </w:r>
    </w:p>
    <w:p w14:paraId="35675339" w14:textId="6DA1BDA7" w:rsidR="0008444F" w:rsidRPr="00EB3830" w:rsidDel="001B6CC2" w:rsidRDefault="0008444F" w:rsidP="00540257">
      <w:pPr>
        <w:pStyle w:val="ListBullet2"/>
        <w:numPr>
          <w:ilvl w:val="0"/>
          <w:numId w:val="0"/>
        </w:numPr>
        <w:spacing w:line="240" w:lineRule="exact"/>
        <w:rPr>
          <w:rFonts w:asciiTheme="minorHAnsi" w:hAnsiTheme="minorHAnsi" w:cs="Calibri"/>
          <w:sz w:val="18"/>
          <w:szCs w:val="18"/>
        </w:rPr>
      </w:pPr>
    </w:p>
    <w:p w14:paraId="6AD9BE77" w14:textId="59C95AE5" w:rsidR="00CF23A0" w:rsidRPr="00EB3830" w:rsidRDefault="00466AA4" w:rsidP="00FB01D9">
      <w:pPr>
        <w:pStyle w:val="Heading2"/>
        <w:rPr>
          <w:b w:val="0"/>
          <w:sz w:val="32"/>
          <w:szCs w:val="32"/>
        </w:rPr>
      </w:pPr>
      <w:r w:rsidRPr="00FB01D9">
        <w:t>Action 2:  Improve climate risk and emergency management guidance and information so households, communities and industry better understand climate risks and resilience.</w:t>
      </w:r>
    </w:p>
    <w:tbl>
      <w:tblPr>
        <w:tblStyle w:val="TableGrid10"/>
        <w:tblW w:w="0" w:type="auto"/>
        <w:tblBorders>
          <w:left w:val="none" w:sz="0" w:space="0" w:color="auto"/>
          <w:right w:val="none" w:sz="0" w:space="0" w:color="auto"/>
          <w:insideH w:val="none" w:sz="0" w:space="0" w:color="auto"/>
          <w:insideV w:val="none" w:sz="0" w:space="0" w:color="auto"/>
        </w:tblBorders>
        <w:tblLayout w:type="fixed"/>
        <w:tblCellMar>
          <w:top w:w="57" w:type="dxa"/>
          <w:left w:w="0" w:type="dxa"/>
          <w:bottom w:w="57" w:type="dxa"/>
          <w:right w:w="0" w:type="dxa"/>
        </w:tblCellMar>
        <w:tblLook w:val="04A0" w:firstRow="1" w:lastRow="0" w:firstColumn="1" w:lastColumn="0" w:noHBand="0" w:noVBand="1"/>
      </w:tblPr>
      <w:tblGrid>
        <w:gridCol w:w="1701"/>
        <w:gridCol w:w="729"/>
        <w:gridCol w:w="729"/>
        <w:gridCol w:w="729"/>
        <w:gridCol w:w="729"/>
      </w:tblGrid>
      <w:tr w:rsidR="008443AC" w:rsidRPr="008975AF" w14:paraId="755ABED6" w14:textId="77777777" w:rsidTr="00ED5138">
        <w:trPr>
          <w:trHeight w:val="510"/>
        </w:trPr>
        <w:tc>
          <w:tcPr>
            <w:tcW w:w="1701" w:type="dxa"/>
            <w:vAlign w:val="center"/>
          </w:tcPr>
          <w:p w14:paraId="6CCB4A52" w14:textId="77777777" w:rsidR="008443AC" w:rsidRPr="00516B28" w:rsidRDefault="008443AC">
            <w:pPr>
              <w:pStyle w:val="Actionline"/>
            </w:pPr>
            <w:r w:rsidRPr="00516B28">
              <w:t>Adaptation</w:t>
            </w:r>
            <w:r>
              <w:rPr>
                <w:lang w:eastAsia="en-AU"/>
              </w:rPr>
              <w:t xml:space="preserve"> type:</w:t>
            </w:r>
          </w:p>
        </w:tc>
        <w:tc>
          <w:tcPr>
            <w:tcW w:w="729" w:type="dxa"/>
            <w:vAlign w:val="center"/>
          </w:tcPr>
          <w:p w14:paraId="4DEF0E18" w14:textId="06BD5D48" w:rsidR="008443AC" w:rsidRPr="008975AF" w:rsidRDefault="008443AC">
            <w:pPr>
              <w:spacing w:line="240" w:lineRule="auto"/>
              <w:jc w:val="center"/>
              <w:rPr>
                <w:rFonts w:ascii="Aptos" w:hAnsi="Aptos"/>
                <w:color w:val="auto"/>
                <w:sz w:val="24"/>
              </w:rPr>
            </w:pPr>
          </w:p>
        </w:tc>
        <w:tc>
          <w:tcPr>
            <w:tcW w:w="729" w:type="dxa"/>
            <w:vAlign w:val="center"/>
          </w:tcPr>
          <w:p w14:paraId="66FC948B" w14:textId="29B03C25" w:rsidR="008443AC" w:rsidRPr="008975AF" w:rsidRDefault="00423EB0">
            <w:pPr>
              <w:spacing w:line="240" w:lineRule="auto"/>
              <w:jc w:val="center"/>
              <w:rPr>
                <w:rFonts w:ascii="Aptos" w:hAnsi="Aptos"/>
                <w:color w:val="auto"/>
                <w:sz w:val="24"/>
              </w:rPr>
            </w:pPr>
            <w:r w:rsidRPr="008975AF">
              <w:rPr>
                <w:rFonts w:ascii="Aptos" w:hAnsi="Aptos"/>
                <w:noProof/>
                <w:color w:val="auto"/>
                <w:sz w:val="24"/>
              </w:rPr>
              <w:drawing>
                <wp:inline distT="0" distB="0" distL="0" distR="0" wp14:anchorId="0EF61C47" wp14:editId="348B61ED">
                  <wp:extent cx="360000" cy="360000"/>
                  <wp:effectExtent l="0" t="0" r="0" b="0"/>
                  <wp:docPr id="1112178805" name="Graphic 8">
                    <a:extLst xmlns:a="http://schemas.openxmlformats.org/drawingml/2006/main">
                      <a:ext uri="{FF2B5EF4-FFF2-40B4-BE49-F238E27FC236}">
                        <a16:creationId xmlns:a16="http://schemas.microsoft.com/office/drawing/2014/main" id="{9156C664-E84C-6F7A-EE4F-96D2441A803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0261041" name="Graphic 8">
                            <a:extLst>
                              <a:ext uri="{FF2B5EF4-FFF2-40B4-BE49-F238E27FC236}">
                                <a16:creationId xmlns:a16="http://schemas.microsoft.com/office/drawing/2014/main" id="{9156C664-E84C-6F7A-EE4F-96D2441A803D}"/>
                              </a:ext>
                            </a:extLst>
                          </pic:cNvPr>
                          <pic:cNvPicPr>
                            <a:picLocks/>
                          </pic:cNvPicPr>
                        </pic:nvPicPr>
                        <pic:blipFill>
                          <a:blip r:embed="rId48" cstate="print">
                            <a:alphaModFix/>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29" w:type="dxa"/>
            <w:vAlign w:val="center"/>
          </w:tcPr>
          <w:p w14:paraId="02DB92EF" w14:textId="690018A0" w:rsidR="008443AC" w:rsidRPr="008975AF" w:rsidRDefault="00423EB0">
            <w:pPr>
              <w:spacing w:line="240" w:lineRule="auto"/>
              <w:jc w:val="center"/>
              <w:rPr>
                <w:rFonts w:ascii="Aptos" w:hAnsi="Aptos"/>
                <w:color w:val="auto"/>
                <w:sz w:val="24"/>
              </w:rPr>
            </w:pPr>
            <w:r w:rsidRPr="008975AF">
              <w:rPr>
                <w:rFonts w:ascii="Aptos" w:hAnsi="Aptos"/>
                <w:noProof/>
                <w:color w:val="auto"/>
                <w:sz w:val="24"/>
              </w:rPr>
              <w:drawing>
                <wp:inline distT="0" distB="0" distL="0" distR="0" wp14:anchorId="3A38BB88" wp14:editId="504FBA29">
                  <wp:extent cx="360000" cy="360000"/>
                  <wp:effectExtent l="0" t="0" r="0" b="0"/>
                  <wp:docPr id="1298261362" name="Graphic 6">
                    <a:extLst xmlns:a="http://schemas.openxmlformats.org/drawingml/2006/main">
                      <a:ext uri="{FF2B5EF4-FFF2-40B4-BE49-F238E27FC236}">
                        <a16:creationId xmlns:a16="http://schemas.microsoft.com/office/drawing/2014/main" id="{4CC06D99-9B26-FC7B-1079-7E9C6561A966}"/>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816555" name="Graphic 6">
                            <a:extLst>
                              <a:ext uri="{FF2B5EF4-FFF2-40B4-BE49-F238E27FC236}">
                                <a16:creationId xmlns:a16="http://schemas.microsoft.com/office/drawing/2014/main" id="{4CC06D99-9B26-FC7B-1079-7E9C6561A966}"/>
                              </a:ext>
                            </a:extLst>
                          </pic:cNvPr>
                          <pic:cNvPicPr>
                            <a:picLocks/>
                          </pic:cNvPicPr>
                        </pic:nvPicPr>
                        <pic:blipFill>
                          <a:blip r:embed="rId49" cstate="print">
                            <a:alphaModFix/>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29" w:type="dxa"/>
            <w:vAlign w:val="center"/>
          </w:tcPr>
          <w:p w14:paraId="3CA086A8" w14:textId="43BDB360" w:rsidR="008443AC" w:rsidRPr="008975AF" w:rsidRDefault="00423EB0">
            <w:pPr>
              <w:spacing w:line="240" w:lineRule="auto"/>
              <w:jc w:val="center"/>
              <w:rPr>
                <w:rFonts w:ascii="Aptos" w:hAnsi="Aptos"/>
                <w:color w:val="auto"/>
                <w:sz w:val="24"/>
              </w:rPr>
            </w:pPr>
            <w:r w:rsidRPr="008975AF">
              <w:rPr>
                <w:rFonts w:ascii="Aptos" w:hAnsi="Aptos"/>
                <w:noProof/>
                <w:color w:val="auto"/>
                <w:sz w:val="24"/>
              </w:rPr>
              <w:drawing>
                <wp:inline distT="0" distB="0" distL="0" distR="0" wp14:anchorId="799F4A52" wp14:editId="066A3BF9">
                  <wp:extent cx="360000" cy="360000"/>
                  <wp:effectExtent l="0" t="0" r="0" b="0"/>
                  <wp:docPr id="1253698140" name="Graphic 4">
                    <a:extLst xmlns:a="http://schemas.openxmlformats.org/drawingml/2006/main">
                      <a:ext uri="{FF2B5EF4-FFF2-40B4-BE49-F238E27FC236}">
                        <a16:creationId xmlns:a16="http://schemas.microsoft.com/office/drawing/2014/main" id="{A790C8F6-D102-60DE-0E39-1A2EADF9E1AB}"/>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889631" name="Graphic 4">
                            <a:extLst>
                              <a:ext uri="{FF2B5EF4-FFF2-40B4-BE49-F238E27FC236}">
                                <a16:creationId xmlns:a16="http://schemas.microsoft.com/office/drawing/2014/main" id="{A790C8F6-D102-60DE-0E39-1A2EADF9E1AB}"/>
                              </a:ext>
                            </a:extLst>
                          </pic:cNvPr>
                          <pic:cNvPicPr>
                            <a:picLocks/>
                          </pic:cNvPicPr>
                        </pic:nvPicPr>
                        <pic:blipFill>
                          <a:blip r:embed="rId50" cstate="print">
                            <a:alphaModFix/>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bl>
    <w:p w14:paraId="1D3F06DD" w14:textId="5206B44A" w:rsidR="008443AC" w:rsidRDefault="008443AC" w:rsidP="008443AC">
      <w:pPr>
        <w:pStyle w:val="Actionline"/>
        <w:rPr>
          <w:rStyle w:val="Strong"/>
          <w:b/>
          <w:bCs/>
        </w:rPr>
      </w:pPr>
      <w:r w:rsidRPr="00CE219F">
        <w:t>Led by</w:t>
      </w:r>
      <w:r w:rsidR="00E624C9">
        <w:t xml:space="preserve"> Department of Energy, Environment and Climate Action and </w:t>
      </w:r>
      <w:r w:rsidR="001D15DD">
        <w:t>Emergency Management Victoria</w:t>
      </w:r>
      <w:r w:rsidR="00B936BF">
        <w:t xml:space="preserve"> </w:t>
      </w:r>
    </w:p>
    <w:p w14:paraId="21E99933" w14:textId="0EE0BDC4" w:rsidR="007C4B76" w:rsidRPr="004D28A6" w:rsidRDefault="007C4B76" w:rsidP="00DB3A9C">
      <w:pPr>
        <w:pStyle w:val="BodyText"/>
        <w:spacing w:before="80" w:after="80"/>
        <w:rPr>
          <w:szCs w:val="22"/>
        </w:rPr>
      </w:pPr>
      <w:r w:rsidRPr="00427DE6">
        <w:rPr>
          <w:szCs w:val="22"/>
        </w:rPr>
        <w:t xml:space="preserve">This action </w:t>
      </w:r>
      <w:r w:rsidR="00823F7B" w:rsidRPr="00DB3A9C">
        <w:rPr>
          <w:szCs w:val="22"/>
        </w:rPr>
        <w:t>focuses</w:t>
      </w:r>
      <w:r w:rsidR="00823F7B">
        <w:rPr>
          <w:szCs w:val="22"/>
        </w:rPr>
        <w:t xml:space="preserve"> on providing</w:t>
      </w:r>
      <w:r w:rsidRPr="00427DE6">
        <w:rPr>
          <w:szCs w:val="22"/>
        </w:rPr>
        <w:t xml:space="preserve"> </w:t>
      </w:r>
      <w:r w:rsidR="004B630E" w:rsidRPr="00DB3A9C">
        <w:rPr>
          <w:szCs w:val="22"/>
        </w:rPr>
        <w:t>i</w:t>
      </w:r>
      <w:r w:rsidRPr="00DB3A9C">
        <w:rPr>
          <w:szCs w:val="22"/>
        </w:rPr>
        <w:t>nformation</w:t>
      </w:r>
      <w:r w:rsidRPr="00427DE6">
        <w:rPr>
          <w:szCs w:val="22"/>
        </w:rPr>
        <w:t xml:space="preserve"> and advice to households and communities and</w:t>
      </w:r>
      <w:r w:rsidRPr="00427DE6">
        <w:rPr>
          <w:rFonts w:ascii="Cambria" w:hAnsi="Cambria" w:cs="Cambria"/>
          <w:szCs w:val="22"/>
        </w:rPr>
        <w:t> </w:t>
      </w:r>
      <w:r w:rsidR="003765DE">
        <w:rPr>
          <w:szCs w:val="22"/>
        </w:rPr>
        <w:t xml:space="preserve">improving </w:t>
      </w:r>
      <w:r w:rsidRPr="00427DE6">
        <w:rPr>
          <w:szCs w:val="22"/>
        </w:rPr>
        <w:t xml:space="preserve">guidance </w:t>
      </w:r>
      <w:r w:rsidR="00B30C17" w:rsidRPr="00DB3A9C">
        <w:rPr>
          <w:szCs w:val="22"/>
        </w:rPr>
        <w:t>to</w:t>
      </w:r>
      <w:r w:rsidRPr="00427DE6">
        <w:rPr>
          <w:szCs w:val="22"/>
        </w:rPr>
        <w:t xml:space="preserve"> industry</w:t>
      </w:r>
      <w:r w:rsidR="008B04AD">
        <w:rPr>
          <w:szCs w:val="22"/>
        </w:rPr>
        <w:t>,</w:t>
      </w:r>
      <w:r w:rsidRPr="00DB3A9C" w:rsidDel="008B04AD">
        <w:rPr>
          <w:szCs w:val="22"/>
        </w:rPr>
        <w:t xml:space="preserve"> </w:t>
      </w:r>
      <w:r w:rsidR="008B04AD">
        <w:rPr>
          <w:szCs w:val="22"/>
        </w:rPr>
        <w:t>including focusing on the most a</w:t>
      </w:r>
      <w:r w:rsidR="008D7E82">
        <w:rPr>
          <w:szCs w:val="22"/>
        </w:rPr>
        <w:t>t-risk individuals and communities</w:t>
      </w:r>
      <w:r w:rsidRPr="00427DE6">
        <w:rPr>
          <w:szCs w:val="22"/>
        </w:rPr>
        <w:t>.</w:t>
      </w:r>
      <w:r w:rsidRPr="004D28A6">
        <w:rPr>
          <w:szCs w:val="22"/>
        </w:rPr>
        <w:t xml:space="preserve"> </w:t>
      </w:r>
    </w:p>
    <w:p w14:paraId="19A6ED75" w14:textId="77777777" w:rsidR="007C4B76" w:rsidRPr="004D28A6" w:rsidRDefault="007C4B76" w:rsidP="00DB3A9C">
      <w:pPr>
        <w:pStyle w:val="BodyText"/>
        <w:spacing w:before="80" w:after="80"/>
        <w:rPr>
          <w:szCs w:val="22"/>
        </w:rPr>
      </w:pPr>
      <w:r w:rsidRPr="004D28A6">
        <w:t>Providing accessible multi-hazard information and practical guidance supports households,</w:t>
      </w:r>
      <w:r w:rsidRPr="004D28A6">
        <w:rPr>
          <w:rFonts w:ascii="Cambria" w:hAnsi="Cambria" w:cs="Cambria"/>
        </w:rPr>
        <w:t> </w:t>
      </w:r>
      <w:r w:rsidRPr="004D28A6">
        <w:t>communities</w:t>
      </w:r>
      <w:r w:rsidRPr="004D28A6">
        <w:rPr>
          <w:rFonts w:ascii="Cambria" w:hAnsi="Cambria" w:cs="Cambria"/>
        </w:rPr>
        <w:t> </w:t>
      </w:r>
      <w:r w:rsidRPr="004D28A6">
        <w:t>and industry to better understand climate risks affecting homes and buildings. This supports individuals and commun</w:t>
      </w:r>
      <w:r w:rsidRPr="004D28A6">
        <w:rPr>
          <w:szCs w:val="22"/>
        </w:rPr>
        <w:t>ities to take informed action to reduce their exposure and improve preparedness.</w:t>
      </w:r>
      <w:r w:rsidRPr="004D28A6">
        <w:rPr>
          <w:rFonts w:ascii="Cambria" w:hAnsi="Cambria" w:cs="Cambria"/>
          <w:szCs w:val="22"/>
        </w:rPr>
        <w:t> </w:t>
      </w:r>
      <w:r w:rsidRPr="004D28A6">
        <w:rPr>
          <w:szCs w:val="22"/>
        </w:rPr>
        <w:tab/>
      </w:r>
    </w:p>
    <w:p w14:paraId="33F05043" w14:textId="77777777" w:rsidR="007C4B76" w:rsidRPr="004D28A6" w:rsidRDefault="007C4B76" w:rsidP="00DB3A9C">
      <w:pPr>
        <w:pStyle w:val="BodyText"/>
        <w:rPr>
          <w:szCs w:val="22"/>
        </w:rPr>
      </w:pPr>
      <w:r w:rsidRPr="004D28A6">
        <w:rPr>
          <w:szCs w:val="22"/>
        </w:rPr>
        <w:t>The priorities over the next 5 years include:</w:t>
      </w:r>
    </w:p>
    <w:p w14:paraId="2543DB01" w14:textId="58C7E3E2" w:rsidR="007C4B76" w:rsidRPr="00C434C7" w:rsidRDefault="00C434C7" w:rsidP="00DB3A9C">
      <w:pPr>
        <w:pStyle w:val="ListBullet"/>
        <w:rPr>
          <w:szCs w:val="22"/>
        </w:rPr>
      </w:pPr>
      <w:r>
        <w:rPr>
          <w:szCs w:val="22"/>
        </w:rPr>
        <w:t>p</w:t>
      </w:r>
      <w:r w:rsidR="007C4B76" w:rsidRPr="00C434C7">
        <w:rPr>
          <w:szCs w:val="22"/>
        </w:rPr>
        <w:t>rovide accessible multi-hazard information and advice that enables self-</w:t>
      </w:r>
      <w:r w:rsidR="007C4B76" w:rsidRPr="00C434C7">
        <w:rPr>
          <w:szCs w:val="22"/>
        </w:rPr>
        <w:t>directed action to enhance the climate resilience of Victorian homes</w:t>
      </w:r>
    </w:p>
    <w:p w14:paraId="373585D6" w14:textId="184926B8" w:rsidR="007C4B76" w:rsidRPr="004D28A6" w:rsidRDefault="1F308BD2" w:rsidP="00DB3A9C">
      <w:pPr>
        <w:pStyle w:val="ListBullet"/>
      </w:pPr>
      <w:r>
        <w:t xml:space="preserve">in addition to the significant community preparedness work already led by Victoria's emergency service agencies, deliver an all hazards </w:t>
      </w:r>
      <w:r w:rsidRPr="7DF1D71D">
        <w:rPr>
          <w:b/>
          <w:bCs/>
        </w:rPr>
        <w:t>Get Ready</w:t>
      </w:r>
      <w:r>
        <w:t xml:space="preserve"> program that provides tools, knowledge and supports to help communities understand and manage extreme weather risks</w:t>
      </w:r>
      <w:r w:rsidR="007850C2">
        <w:t>.</w:t>
      </w:r>
    </w:p>
    <w:p w14:paraId="33D2E2D6" w14:textId="77777777" w:rsidR="007D5F57" w:rsidRPr="00427DE6" w:rsidDel="006E7AED" w:rsidRDefault="007D5F57" w:rsidP="00FF2E5A">
      <w:pPr>
        <w:pStyle w:val="BodyText"/>
        <w:spacing w:line="240" w:lineRule="exact"/>
      </w:pPr>
    </w:p>
    <w:p w14:paraId="2EEC78C5" w14:textId="723E7870" w:rsidR="00950143" w:rsidRPr="00EB3830" w:rsidRDefault="00DC13A1" w:rsidP="00950143">
      <w:pPr>
        <w:pStyle w:val="Heading2"/>
      </w:pPr>
      <w:r w:rsidRPr="5816D956">
        <w:t xml:space="preserve">Action 3: </w:t>
      </w:r>
      <w:r w:rsidR="002B3081" w:rsidRPr="00C16117">
        <w:t>Continue to review and prioritise emergency management initiatives which support improved recovery and reduce future exposures to climate hazards</w:t>
      </w:r>
    </w:p>
    <w:tbl>
      <w:tblPr>
        <w:tblStyle w:val="TableGrid10"/>
        <w:tblW w:w="0" w:type="auto"/>
        <w:tblBorders>
          <w:left w:val="none" w:sz="0" w:space="0" w:color="auto"/>
          <w:right w:val="none" w:sz="0" w:space="0" w:color="auto"/>
          <w:insideH w:val="none" w:sz="0" w:space="0" w:color="auto"/>
          <w:insideV w:val="none" w:sz="0" w:space="0" w:color="auto"/>
        </w:tblBorders>
        <w:tblLayout w:type="fixed"/>
        <w:tblCellMar>
          <w:top w:w="57" w:type="dxa"/>
          <w:left w:w="0" w:type="dxa"/>
          <w:bottom w:w="57" w:type="dxa"/>
          <w:right w:w="0" w:type="dxa"/>
        </w:tblCellMar>
        <w:tblLook w:val="04A0" w:firstRow="1" w:lastRow="0" w:firstColumn="1" w:lastColumn="0" w:noHBand="0" w:noVBand="1"/>
      </w:tblPr>
      <w:tblGrid>
        <w:gridCol w:w="1701"/>
        <w:gridCol w:w="729"/>
        <w:gridCol w:w="729"/>
        <w:gridCol w:w="729"/>
        <w:gridCol w:w="729"/>
      </w:tblGrid>
      <w:tr w:rsidR="008443AC" w:rsidRPr="008975AF" w14:paraId="03C9492D" w14:textId="77777777" w:rsidTr="00ED5138">
        <w:trPr>
          <w:trHeight w:val="510"/>
        </w:trPr>
        <w:tc>
          <w:tcPr>
            <w:tcW w:w="1701" w:type="dxa"/>
            <w:vAlign w:val="center"/>
          </w:tcPr>
          <w:p w14:paraId="3D3372EE" w14:textId="77777777" w:rsidR="008443AC" w:rsidRPr="00516B28" w:rsidRDefault="008443AC">
            <w:pPr>
              <w:pStyle w:val="Actionline"/>
            </w:pPr>
            <w:r w:rsidRPr="00516B28">
              <w:t>Adaptation</w:t>
            </w:r>
            <w:r>
              <w:rPr>
                <w:lang w:eastAsia="en-AU"/>
              </w:rPr>
              <w:t xml:space="preserve"> type:</w:t>
            </w:r>
          </w:p>
        </w:tc>
        <w:tc>
          <w:tcPr>
            <w:tcW w:w="729" w:type="dxa"/>
            <w:vAlign w:val="center"/>
          </w:tcPr>
          <w:p w14:paraId="79CCF99C" w14:textId="77777777" w:rsidR="008443AC" w:rsidRPr="008975AF" w:rsidRDefault="008443AC">
            <w:pPr>
              <w:spacing w:line="240" w:lineRule="auto"/>
              <w:jc w:val="center"/>
              <w:rPr>
                <w:rFonts w:ascii="Aptos" w:hAnsi="Aptos"/>
                <w:color w:val="auto"/>
                <w:sz w:val="24"/>
              </w:rPr>
            </w:pPr>
            <w:r w:rsidRPr="008975AF">
              <w:rPr>
                <w:rFonts w:ascii="Aptos" w:hAnsi="Aptos"/>
                <w:noProof/>
                <w:color w:val="auto"/>
                <w:sz w:val="24"/>
              </w:rPr>
              <w:drawing>
                <wp:inline distT="0" distB="0" distL="0" distR="0" wp14:anchorId="5C540C75" wp14:editId="1AC1586E">
                  <wp:extent cx="360000" cy="360000"/>
                  <wp:effectExtent l="0" t="0" r="0" b="0"/>
                  <wp:docPr id="153750548" name="Graphic 8">
                    <a:extLst xmlns:a="http://schemas.openxmlformats.org/drawingml/2006/main">
                      <a:ext uri="{FF2B5EF4-FFF2-40B4-BE49-F238E27FC236}">
                        <a16:creationId xmlns:a16="http://schemas.microsoft.com/office/drawing/2014/main" id="{9156C664-E84C-6F7A-EE4F-96D2441A803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0261041" name="Graphic 8">
                            <a:extLst>
                              <a:ext uri="{FF2B5EF4-FFF2-40B4-BE49-F238E27FC236}">
                                <a16:creationId xmlns:a16="http://schemas.microsoft.com/office/drawing/2014/main" id="{9156C664-E84C-6F7A-EE4F-96D2441A803D}"/>
                              </a:ext>
                            </a:extLst>
                          </pic:cNvPr>
                          <pic:cNvPicPr>
                            <a:picLocks/>
                          </pic:cNvPicPr>
                        </pic:nvPicPr>
                        <pic:blipFill>
                          <a:blip r:embed="rId48" cstate="print">
                            <a:alphaModFix/>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29" w:type="dxa"/>
            <w:vAlign w:val="center"/>
          </w:tcPr>
          <w:p w14:paraId="4790DE1E" w14:textId="77777777" w:rsidR="008443AC" w:rsidRPr="008975AF" w:rsidRDefault="008443AC">
            <w:pPr>
              <w:spacing w:line="240" w:lineRule="auto"/>
              <w:jc w:val="center"/>
              <w:rPr>
                <w:rFonts w:ascii="Aptos" w:hAnsi="Aptos"/>
                <w:color w:val="auto"/>
                <w:sz w:val="24"/>
              </w:rPr>
            </w:pPr>
            <w:r w:rsidRPr="008975AF">
              <w:rPr>
                <w:rFonts w:ascii="Aptos" w:hAnsi="Aptos"/>
                <w:noProof/>
                <w:color w:val="auto"/>
                <w:sz w:val="24"/>
              </w:rPr>
              <w:drawing>
                <wp:inline distT="0" distB="0" distL="0" distR="0" wp14:anchorId="76A2E679" wp14:editId="44733EA3">
                  <wp:extent cx="360000" cy="360000"/>
                  <wp:effectExtent l="0" t="0" r="0" b="0"/>
                  <wp:docPr id="8817335" name="Graphic 6">
                    <a:extLst xmlns:a="http://schemas.openxmlformats.org/drawingml/2006/main">
                      <a:ext uri="{FF2B5EF4-FFF2-40B4-BE49-F238E27FC236}">
                        <a16:creationId xmlns:a16="http://schemas.microsoft.com/office/drawing/2014/main" id="{4CC06D99-9B26-FC7B-1079-7E9C6561A966}"/>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816555" name="Graphic 6">
                            <a:extLst>
                              <a:ext uri="{FF2B5EF4-FFF2-40B4-BE49-F238E27FC236}">
                                <a16:creationId xmlns:a16="http://schemas.microsoft.com/office/drawing/2014/main" id="{4CC06D99-9B26-FC7B-1079-7E9C6561A966}"/>
                              </a:ext>
                            </a:extLst>
                          </pic:cNvPr>
                          <pic:cNvPicPr>
                            <a:picLocks/>
                          </pic:cNvPicPr>
                        </pic:nvPicPr>
                        <pic:blipFill>
                          <a:blip r:embed="rId49" cstate="print">
                            <a:alphaModFix/>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29" w:type="dxa"/>
            <w:vAlign w:val="center"/>
          </w:tcPr>
          <w:p w14:paraId="1BA5F5E6" w14:textId="77777777" w:rsidR="008443AC" w:rsidRPr="008975AF" w:rsidRDefault="008443AC">
            <w:pPr>
              <w:spacing w:line="240" w:lineRule="auto"/>
              <w:jc w:val="center"/>
              <w:rPr>
                <w:rFonts w:ascii="Aptos" w:hAnsi="Aptos"/>
                <w:color w:val="auto"/>
                <w:sz w:val="24"/>
              </w:rPr>
            </w:pPr>
            <w:r w:rsidRPr="008975AF">
              <w:rPr>
                <w:rFonts w:ascii="Aptos" w:hAnsi="Aptos"/>
                <w:noProof/>
                <w:color w:val="auto"/>
                <w:sz w:val="24"/>
              </w:rPr>
              <w:drawing>
                <wp:inline distT="0" distB="0" distL="0" distR="0" wp14:anchorId="18428526" wp14:editId="089A1918">
                  <wp:extent cx="360000" cy="360000"/>
                  <wp:effectExtent l="0" t="0" r="0" b="0"/>
                  <wp:docPr id="84751776" name="Graphic 4">
                    <a:extLst xmlns:a="http://schemas.openxmlformats.org/drawingml/2006/main">
                      <a:ext uri="{FF2B5EF4-FFF2-40B4-BE49-F238E27FC236}">
                        <a16:creationId xmlns:a16="http://schemas.microsoft.com/office/drawing/2014/main" id="{A790C8F6-D102-60DE-0E39-1A2EADF9E1AB}"/>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889631" name="Graphic 4">
                            <a:extLst>
                              <a:ext uri="{FF2B5EF4-FFF2-40B4-BE49-F238E27FC236}">
                                <a16:creationId xmlns:a16="http://schemas.microsoft.com/office/drawing/2014/main" id="{A790C8F6-D102-60DE-0E39-1A2EADF9E1AB}"/>
                              </a:ext>
                            </a:extLst>
                          </pic:cNvPr>
                          <pic:cNvPicPr>
                            <a:picLocks/>
                          </pic:cNvPicPr>
                        </pic:nvPicPr>
                        <pic:blipFill>
                          <a:blip r:embed="rId50" cstate="print">
                            <a:alphaModFix/>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29" w:type="dxa"/>
            <w:vAlign w:val="center"/>
          </w:tcPr>
          <w:p w14:paraId="48D73998" w14:textId="77777777" w:rsidR="008443AC" w:rsidRPr="008975AF" w:rsidRDefault="008443AC">
            <w:pPr>
              <w:spacing w:line="240" w:lineRule="auto"/>
              <w:jc w:val="center"/>
              <w:rPr>
                <w:rFonts w:ascii="Aptos" w:hAnsi="Aptos"/>
                <w:color w:val="auto"/>
                <w:sz w:val="24"/>
              </w:rPr>
            </w:pPr>
            <w:r w:rsidRPr="008975AF">
              <w:rPr>
                <w:rFonts w:ascii="Aptos" w:hAnsi="Aptos"/>
                <w:noProof/>
                <w:color w:val="auto"/>
                <w:sz w:val="24"/>
              </w:rPr>
              <w:drawing>
                <wp:inline distT="0" distB="0" distL="0" distR="0" wp14:anchorId="0E1326A2" wp14:editId="11B84C5C">
                  <wp:extent cx="360000" cy="360000"/>
                  <wp:effectExtent l="0" t="0" r="0" b="0"/>
                  <wp:docPr id="1932513059" name="Graphic 5">
                    <a:extLst xmlns:a="http://schemas.openxmlformats.org/drawingml/2006/main">
                      <a:ext uri="{FF2B5EF4-FFF2-40B4-BE49-F238E27FC236}">
                        <a16:creationId xmlns:a16="http://schemas.microsoft.com/office/drawing/2014/main" id="{8C1FDDC1-DF99-73FB-F1E8-84E52CC91DB7}"/>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689634" name="Graphic 5">
                            <a:extLst>
                              <a:ext uri="{FF2B5EF4-FFF2-40B4-BE49-F238E27FC236}">
                                <a16:creationId xmlns:a16="http://schemas.microsoft.com/office/drawing/2014/main" id="{8C1FDDC1-DF99-73FB-F1E8-84E52CC91DB7}"/>
                              </a:ext>
                            </a:extLst>
                          </pic:cNvPr>
                          <pic:cNvPicPr>
                            <a:picLocks/>
                          </pic:cNvPicPr>
                        </pic:nvPicPr>
                        <pic:blipFill>
                          <a:blip r:embed="rId51" cstate="print">
                            <a:alphaModFix/>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bl>
    <w:p w14:paraId="5C08E55D" w14:textId="18184AB2" w:rsidR="008443AC" w:rsidRPr="00963D1C" w:rsidRDefault="008443AC" w:rsidP="008443AC">
      <w:pPr>
        <w:pStyle w:val="Actionline"/>
      </w:pPr>
      <w:r w:rsidRPr="00CE219F">
        <w:t xml:space="preserve">Led by </w:t>
      </w:r>
      <w:r w:rsidR="00077DDA">
        <w:t>Emergency Management Victoria and Department of Government Services</w:t>
      </w:r>
    </w:p>
    <w:p w14:paraId="1F112F61" w14:textId="0ED37024" w:rsidR="00CA0A00" w:rsidRPr="00DB3A9C" w:rsidRDefault="007B49B7" w:rsidP="00DB3A9C">
      <w:pPr>
        <w:pStyle w:val="BodyText"/>
      </w:pPr>
      <w:r w:rsidRPr="00DB3A9C">
        <w:t>This action f</w:t>
      </w:r>
      <w:r w:rsidR="002A0398" w:rsidRPr="00DB3A9C">
        <w:t xml:space="preserve">ocuses on improving emergency </w:t>
      </w:r>
      <w:r w:rsidR="00427DE6" w:rsidRPr="00DB3A9C">
        <w:t>management and preparedness.</w:t>
      </w:r>
    </w:p>
    <w:p w14:paraId="71536BE2" w14:textId="65C514BF" w:rsidR="00CA0A00" w:rsidRDefault="00CA0A00" w:rsidP="00DB3A9C">
      <w:pPr>
        <w:pStyle w:val="BodyText"/>
      </w:pPr>
      <w:r w:rsidRPr="00A25638">
        <w:t xml:space="preserve">Strengthening </w:t>
      </w:r>
      <w:r w:rsidR="00B448AA">
        <w:t>e</w:t>
      </w:r>
      <w:r w:rsidR="00B448AA" w:rsidRPr="00A25638">
        <w:t xml:space="preserve">mergency </w:t>
      </w:r>
      <w:r w:rsidR="001F6B38" w:rsidRPr="00A25638">
        <w:t xml:space="preserve">preparedness </w:t>
      </w:r>
      <w:r w:rsidR="001F6B38">
        <w:t xml:space="preserve">and </w:t>
      </w:r>
      <w:r w:rsidRPr="00A25638">
        <w:t xml:space="preserve">recovery reduces exposure to climate risk, by minimising loss and damage, and supporting faster recovery for communities, infrastructure systems and the economy. </w:t>
      </w:r>
    </w:p>
    <w:p w14:paraId="641D1816" w14:textId="776D618B" w:rsidR="00B9207F" w:rsidRPr="00B9207F" w:rsidRDefault="00B9207F" w:rsidP="00DB3A9C">
      <w:pPr>
        <w:pStyle w:val="BodyText"/>
        <w:rPr>
          <w:szCs w:val="22"/>
        </w:rPr>
      </w:pPr>
      <w:r w:rsidRPr="004D28A6">
        <w:rPr>
          <w:szCs w:val="22"/>
        </w:rPr>
        <w:t>The priorities over the next 5 years include:</w:t>
      </w:r>
    </w:p>
    <w:p w14:paraId="560CC598" w14:textId="14BF9B6B" w:rsidR="00CA0A00" w:rsidRPr="00B40F9B" w:rsidRDefault="00DE6F63" w:rsidP="00DB3A9C">
      <w:pPr>
        <w:pStyle w:val="ListBullet"/>
        <w:rPr>
          <w:szCs w:val="22"/>
        </w:rPr>
      </w:pPr>
      <w:r>
        <w:rPr>
          <w:szCs w:val="22"/>
        </w:rPr>
        <w:lastRenderedPageBreak/>
        <w:t>s</w:t>
      </w:r>
      <w:r w:rsidR="00CA0A00" w:rsidRPr="00B40F9B">
        <w:rPr>
          <w:szCs w:val="22"/>
        </w:rPr>
        <w:t>trengthen emergency management policy, preparedness and recovery to support community</w:t>
      </w:r>
      <w:r w:rsidR="00CA0A00" w:rsidRPr="00B40F9B">
        <w:rPr>
          <w:rFonts w:ascii="Cambria Math" w:hAnsi="Cambria Math" w:cs="Cambria Math"/>
          <w:szCs w:val="22"/>
        </w:rPr>
        <w:t>‑</w:t>
      </w:r>
      <w:r w:rsidR="00CA0A00" w:rsidRPr="00B40F9B">
        <w:rPr>
          <w:szCs w:val="22"/>
        </w:rPr>
        <w:t>led resilience, local government capability and Traditional Owner participation:</w:t>
      </w:r>
    </w:p>
    <w:p w14:paraId="4AE7FAD4" w14:textId="002E9DEC" w:rsidR="00036C7D" w:rsidRPr="00036C7D" w:rsidRDefault="002B3081" w:rsidP="004C1EE2">
      <w:pPr>
        <w:pStyle w:val="ListBullet2"/>
        <w:rPr>
          <w:szCs w:val="22"/>
        </w:rPr>
      </w:pPr>
      <w:r>
        <w:rPr>
          <w:szCs w:val="22"/>
        </w:rPr>
        <w:t>r</w:t>
      </w:r>
      <w:r w:rsidRPr="00906EF7">
        <w:rPr>
          <w:szCs w:val="22"/>
        </w:rPr>
        <w:t>eview investment processes and funding decisions following major emergencies to ensure Victoria continues to deliver core relief and recovery programs that are scalable, address the needs of impacted communities and eligible for cost-sharing with the Commonwealth</w:t>
      </w:r>
      <w:r w:rsidR="00036C7D">
        <w:rPr>
          <w:szCs w:val="22"/>
        </w:rPr>
        <w:t xml:space="preserve"> </w:t>
      </w:r>
    </w:p>
    <w:p w14:paraId="679BF774" w14:textId="2D372234" w:rsidR="00D65A70" w:rsidRPr="00DE6F63" w:rsidRDefault="005D6AE0" w:rsidP="00DB3A9C">
      <w:pPr>
        <w:pStyle w:val="ListBullet2"/>
        <w:rPr>
          <w:szCs w:val="22"/>
        </w:rPr>
      </w:pPr>
      <w:r>
        <w:rPr>
          <w:szCs w:val="22"/>
        </w:rPr>
        <w:t>p</w:t>
      </w:r>
      <w:r w:rsidR="00CA0A00" w:rsidRPr="00DE6F63">
        <w:rPr>
          <w:szCs w:val="22"/>
        </w:rPr>
        <w:t xml:space="preserve">rioritise strategic actions and reforms through annual updates to the Victorian </w:t>
      </w:r>
      <w:r w:rsidR="00CA0A00" w:rsidRPr="006A1984">
        <w:rPr>
          <w:i/>
          <w:iCs/>
          <w:szCs w:val="22"/>
        </w:rPr>
        <w:t>Emergency</w:t>
      </w:r>
      <w:r w:rsidR="00D65A70" w:rsidRPr="006A1984">
        <w:rPr>
          <w:i/>
          <w:iCs/>
          <w:szCs w:val="22"/>
        </w:rPr>
        <w:t xml:space="preserve"> Management Strategic Action Plan</w:t>
      </w:r>
      <w:r w:rsidR="00D65A70" w:rsidRPr="00DE6F63">
        <w:rPr>
          <w:szCs w:val="22"/>
        </w:rPr>
        <w:t xml:space="preserve"> to help Victorian communities understand and reduce their risks and to prepare for and recover well after emergencies</w:t>
      </w:r>
    </w:p>
    <w:p w14:paraId="5FBFBFCE" w14:textId="77777777" w:rsidR="00FB3B10" w:rsidRDefault="00D71612" w:rsidP="00036C7D">
      <w:pPr>
        <w:pStyle w:val="ListBullet2"/>
        <w:rPr>
          <w:szCs w:val="22"/>
        </w:rPr>
      </w:pPr>
      <w:r>
        <w:rPr>
          <w:szCs w:val="22"/>
        </w:rPr>
        <w:t>i</w:t>
      </w:r>
      <w:r w:rsidR="00D65A70" w:rsidRPr="00DE6F63">
        <w:rPr>
          <w:szCs w:val="22"/>
        </w:rPr>
        <w:t>dentify opportunities to support local government facilitate community-led emergency preparedness and recovery so that most at risk groups, individuals or industries are better prepared and able to recover from emergencies</w:t>
      </w:r>
      <w:r w:rsidR="00036C7D">
        <w:rPr>
          <w:szCs w:val="22"/>
        </w:rPr>
        <w:t xml:space="preserve"> </w:t>
      </w:r>
    </w:p>
    <w:p w14:paraId="6C4AD245" w14:textId="1F1E12B0" w:rsidR="00036C7D" w:rsidRPr="00036C7D" w:rsidRDefault="005D6AE0" w:rsidP="00036C7D">
      <w:pPr>
        <w:pStyle w:val="ListBullet2"/>
        <w:rPr>
          <w:szCs w:val="22"/>
        </w:rPr>
      </w:pPr>
      <w:r w:rsidRPr="00036C7D">
        <w:rPr>
          <w:szCs w:val="22"/>
        </w:rPr>
        <w:t>w</w:t>
      </w:r>
      <w:r w:rsidR="00D65A70" w:rsidRPr="00036C7D">
        <w:rPr>
          <w:szCs w:val="22"/>
        </w:rPr>
        <w:t>ork with First Peoples and Traditional Owners to increase their inclusion in emergency management</w:t>
      </w:r>
      <w:r w:rsidR="00763986" w:rsidRPr="00036C7D">
        <w:rPr>
          <w:szCs w:val="22"/>
        </w:rPr>
        <w:t>.</w:t>
      </w:r>
    </w:p>
    <w:p w14:paraId="37E509C2" w14:textId="77777777" w:rsidR="00036C7D" w:rsidRDefault="00036C7D" w:rsidP="006A1984">
      <w:pPr>
        <w:pStyle w:val="ListBullet"/>
        <w:numPr>
          <w:ilvl w:val="0"/>
          <w:numId w:val="0"/>
        </w:numPr>
        <w:ind w:left="261"/>
      </w:pPr>
    </w:p>
    <w:p w14:paraId="33A992E2" w14:textId="4C2947A6" w:rsidR="00560FC9" w:rsidRPr="0016488F" w:rsidRDefault="0016488F" w:rsidP="0016488F">
      <w:pPr>
        <w:pStyle w:val="Heading2"/>
        <w:spacing w:line="280" w:lineRule="exact"/>
        <w:rPr>
          <w:rStyle w:val="Heading2Char"/>
          <w:b/>
        </w:rPr>
      </w:pPr>
      <w:r>
        <w:rPr>
          <w:rStyle w:val="Heading2Char"/>
        </w:rPr>
        <w:br w:type="column"/>
      </w:r>
      <w:r w:rsidR="00560FC9" w:rsidRPr="0016488F">
        <w:t xml:space="preserve">Action 4: </w:t>
      </w:r>
      <w:r w:rsidR="008C4D05" w:rsidRPr="0016488F">
        <w:t>Advocate to the Commonwealth Government for building reforms, insurance and infrastructure funding to strengthen all</w:t>
      </w:r>
      <w:r w:rsidR="008C4D05" w:rsidRPr="0016488F">
        <w:rPr>
          <w:rFonts w:ascii="Cambria Math" w:hAnsi="Cambria Math" w:cs="Cambria Math"/>
        </w:rPr>
        <w:t>‑</w:t>
      </w:r>
      <w:r w:rsidR="008C4D05" w:rsidRPr="0016488F">
        <w:t>hazard climate resilience across development, infrastructure, households and communities.</w:t>
      </w:r>
    </w:p>
    <w:tbl>
      <w:tblPr>
        <w:tblStyle w:val="TableGrid10"/>
        <w:tblW w:w="0" w:type="auto"/>
        <w:tblBorders>
          <w:left w:val="none" w:sz="0" w:space="0" w:color="auto"/>
          <w:right w:val="none" w:sz="0" w:space="0" w:color="auto"/>
          <w:insideH w:val="none" w:sz="0" w:space="0" w:color="auto"/>
          <w:insideV w:val="none" w:sz="0" w:space="0" w:color="auto"/>
        </w:tblBorders>
        <w:tblLayout w:type="fixed"/>
        <w:tblCellMar>
          <w:top w:w="57" w:type="dxa"/>
          <w:left w:w="0" w:type="dxa"/>
          <w:bottom w:w="57" w:type="dxa"/>
          <w:right w:w="0" w:type="dxa"/>
        </w:tblCellMar>
        <w:tblLook w:val="04A0" w:firstRow="1" w:lastRow="0" w:firstColumn="1" w:lastColumn="0" w:noHBand="0" w:noVBand="1"/>
      </w:tblPr>
      <w:tblGrid>
        <w:gridCol w:w="1701"/>
        <w:gridCol w:w="729"/>
        <w:gridCol w:w="729"/>
        <w:gridCol w:w="729"/>
        <w:gridCol w:w="729"/>
      </w:tblGrid>
      <w:tr w:rsidR="00D25F84" w:rsidRPr="008975AF" w14:paraId="334E62B7" w14:textId="77777777" w:rsidTr="006A1984">
        <w:trPr>
          <w:trHeight w:val="510"/>
        </w:trPr>
        <w:tc>
          <w:tcPr>
            <w:tcW w:w="1701" w:type="dxa"/>
            <w:vAlign w:val="center"/>
          </w:tcPr>
          <w:p w14:paraId="105CA25F" w14:textId="77777777" w:rsidR="00D25F84" w:rsidRPr="00516B28" w:rsidRDefault="00D25F84">
            <w:pPr>
              <w:pStyle w:val="Actionline"/>
            </w:pPr>
            <w:r w:rsidRPr="00516B28">
              <w:t>Adaptation</w:t>
            </w:r>
            <w:r>
              <w:rPr>
                <w:lang w:eastAsia="en-AU"/>
              </w:rPr>
              <w:t xml:space="preserve"> type:</w:t>
            </w:r>
          </w:p>
        </w:tc>
        <w:tc>
          <w:tcPr>
            <w:tcW w:w="729" w:type="dxa"/>
            <w:vAlign w:val="center"/>
          </w:tcPr>
          <w:p w14:paraId="4CCDC8DD" w14:textId="29CA2BDD" w:rsidR="00D25F84" w:rsidRPr="008975AF" w:rsidRDefault="00D25F84">
            <w:pPr>
              <w:spacing w:line="240" w:lineRule="auto"/>
              <w:jc w:val="center"/>
              <w:rPr>
                <w:rFonts w:ascii="Aptos" w:hAnsi="Aptos"/>
                <w:color w:val="auto"/>
                <w:sz w:val="24"/>
              </w:rPr>
            </w:pPr>
          </w:p>
        </w:tc>
        <w:tc>
          <w:tcPr>
            <w:tcW w:w="729" w:type="dxa"/>
            <w:vAlign w:val="center"/>
          </w:tcPr>
          <w:p w14:paraId="0D9FA286" w14:textId="4C01976C" w:rsidR="00D25F84" w:rsidRPr="008975AF" w:rsidRDefault="00423EB0">
            <w:pPr>
              <w:spacing w:line="240" w:lineRule="auto"/>
              <w:jc w:val="center"/>
              <w:rPr>
                <w:rFonts w:ascii="Aptos" w:hAnsi="Aptos"/>
                <w:color w:val="auto"/>
                <w:sz w:val="24"/>
              </w:rPr>
            </w:pPr>
            <w:r w:rsidRPr="008975AF">
              <w:rPr>
                <w:rFonts w:ascii="Aptos" w:hAnsi="Aptos"/>
                <w:noProof/>
                <w:color w:val="auto"/>
                <w:sz w:val="24"/>
              </w:rPr>
              <w:drawing>
                <wp:inline distT="0" distB="0" distL="0" distR="0" wp14:anchorId="4D2BA456" wp14:editId="05B840C9">
                  <wp:extent cx="360000" cy="360000"/>
                  <wp:effectExtent l="0" t="0" r="0" b="0"/>
                  <wp:docPr id="1839591094" name="Graphic 8">
                    <a:extLst xmlns:a="http://schemas.openxmlformats.org/drawingml/2006/main">
                      <a:ext uri="{FF2B5EF4-FFF2-40B4-BE49-F238E27FC236}">
                        <a16:creationId xmlns:a16="http://schemas.microsoft.com/office/drawing/2014/main" id="{9156C664-E84C-6F7A-EE4F-96D2441A803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0877163" name="Graphic 8">
                            <a:extLst>
                              <a:ext uri="{FF2B5EF4-FFF2-40B4-BE49-F238E27FC236}">
                                <a16:creationId xmlns:a16="http://schemas.microsoft.com/office/drawing/2014/main" id="{9156C664-E84C-6F7A-EE4F-96D2441A803D}"/>
                              </a:ext>
                            </a:extLst>
                          </pic:cNvPr>
                          <pic:cNvPicPr>
                            <a:picLocks/>
                          </pic:cNvPicPr>
                        </pic:nvPicPr>
                        <pic:blipFill>
                          <a:blip r:embed="rId48" cstate="print">
                            <a:alphaModFix/>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29" w:type="dxa"/>
            <w:vAlign w:val="center"/>
          </w:tcPr>
          <w:p w14:paraId="402AB929" w14:textId="741AF7C7" w:rsidR="00D25F84" w:rsidRPr="008975AF" w:rsidRDefault="00423EB0">
            <w:pPr>
              <w:spacing w:line="240" w:lineRule="auto"/>
              <w:jc w:val="center"/>
              <w:rPr>
                <w:rFonts w:ascii="Aptos" w:hAnsi="Aptos"/>
                <w:color w:val="auto"/>
                <w:sz w:val="24"/>
              </w:rPr>
            </w:pPr>
            <w:r w:rsidRPr="008975AF">
              <w:rPr>
                <w:rFonts w:ascii="Aptos" w:hAnsi="Aptos"/>
                <w:noProof/>
                <w:color w:val="auto"/>
                <w:sz w:val="24"/>
              </w:rPr>
              <w:drawing>
                <wp:inline distT="0" distB="0" distL="0" distR="0" wp14:anchorId="4064D35B" wp14:editId="147B8D4D">
                  <wp:extent cx="360000" cy="360000"/>
                  <wp:effectExtent l="0" t="0" r="0" b="0"/>
                  <wp:docPr id="697726399" name="Graphic 6">
                    <a:extLst xmlns:a="http://schemas.openxmlformats.org/drawingml/2006/main">
                      <a:ext uri="{FF2B5EF4-FFF2-40B4-BE49-F238E27FC236}">
                        <a16:creationId xmlns:a16="http://schemas.microsoft.com/office/drawing/2014/main" id="{4CC06D99-9B26-FC7B-1079-7E9C6561A966}"/>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565978" name="Graphic 6">
                            <a:extLst>
                              <a:ext uri="{FF2B5EF4-FFF2-40B4-BE49-F238E27FC236}">
                                <a16:creationId xmlns:a16="http://schemas.microsoft.com/office/drawing/2014/main" id="{4CC06D99-9B26-FC7B-1079-7E9C6561A966}"/>
                              </a:ext>
                            </a:extLst>
                          </pic:cNvPr>
                          <pic:cNvPicPr>
                            <a:picLocks/>
                          </pic:cNvPicPr>
                        </pic:nvPicPr>
                        <pic:blipFill>
                          <a:blip r:embed="rId49" cstate="print">
                            <a:alphaModFix/>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29" w:type="dxa"/>
            <w:vAlign w:val="center"/>
          </w:tcPr>
          <w:p w14:paraId="420E2280" w14:textId="49A07C90" w:rsidR="00D25F84" w:rsidRPr="008975AF" w:rsidRDefault="00423EB0">
            <w:pPr>
              <w:spacing w:line="240" w:lineRule="auto"/>
              <w:jc w:val="center"/>
              <w:rPr>
                <w:rFonts w:ascii="Aptos" w:hAnsi="Aptos"/>
                <w:color w:val="auto"/>
                <w:sz w:val="24"/>
              </w:rPr>
            </w:pPr>
            <w:r w:rsidRPr="008975AF">
              <w:rPr>
                <w:rFonts w:ascii="Aptos" w:hAnsi="Aptos"/>
                <w:noProof/>
                <w:color w:val="auto"/>
                <w:sz w:val="24"/>
              </w:rPr>
              <w:drawing>
                <wp:inline distT="0" distB="0" distL="0" distR="0" wp14:anchorId="1E09D2B0" wp14:editId="73AB17AD">
                  <wp:extent cx="360000" cy="360000"/>
                  <wp:effectExtent l="0" t="0" r="0" b="0"/>
                  <wp:docPr id="28841525" name="Graphic 4">
                    <a:extLst xmlns:a="http://schemas.openxmlformats.org/drawingml/2006/main">
                      <a:ext uri="{FF2B5EF4-FFF2-40B4-BE49-F238E27FC236}">
                        <a16:creationId xmlns:a16="http://schemas.microsoft.com/office/drawing/2014/main" id="{A790C8F6-D102-60DE-0E39-1A2EADF9E1AB}"/>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2282601" name="Graphic 4">
                            <a:extLst>
                              <a:ext uri="{FF2B5EF4-FFF2-40B4-BE49-F238E27FC236}">
                                <a16:creationId xmlns:a16="http://schemas.microsoft.com/office/drawing/2014/main" id="{A790C8F6-D102-60DE-0E39-1A2EADF9E1AB}"/>
                              </a:ext>
                            </a:extLst>
                          </pic:cNvPr>
                          <pic:cNvPicPr>
                            <a:picLocks/>
                          </pic:cNvPicPr>
                        </pic:nvPicPr>
                        <pic:blipFill>
                          <a:blip r:embed="rId50" cstate="print">
                            <a:alphaModFix/>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bl>
    <w:p w14:paraId="612DD4A1" w14:textId="6BF99EBD" w:rsidR="00D25F84" w:rsidRPr="00963D1C" w:rsidRDefault="00D25F84" w:rsidP="0016488F">
      <w:pPr>
        <w:pStyle w:val="Actionline"/>
        <w:spacing w:line="220" w:lineRule="exact"/>
      </w:pPr>
      <w:r w:rsidRPr="00CE219F">
        <w:t xml:space="preserve">Led by </w:t>
      </w:r>
      <w:r w:rsidR="00B9167F">
        <w:t xml:space="preserve">Department of Transport and Planning, </w:t>
      </w:r>
      <w:r w:rsidR="000A797B">
        <w:t>Department of Government Services, Department of Energy, Environment and Climate Action, Department of Treasury and Finance</w:t>
      </w:r>
      <w:r w:rsidR="00902B55">
        <w:t>, Emergency Management Victoria</w:t>
      </w:r>
    </w:p>
    <w:p w14:paraId="07FD4C04" w14:textId="2CD7701D" w:rsidR="00F04030" w:rsidRPr="00EB3830" w:rsidRDefault="00526E7F" w:rsidP="004C1EE2">
      <w:pPr>
        <w:pStyle w:val="BodyText"/>
        <w:spacing w:before="40" w:after="40" w:line="260" w:lineRule="exact"/>
      </w:pPr>
      <w:r w:rsidRPr="00AD56EE">
        <w:rPr>
          <w:szCs w:val="22"/>
        </w:rPr>
        <w:t>T</w:t>
      </w:r>
      <w:r w:rsidRPr="00C37812">
        <w:rPr>
          <w:szCs w:val="22"/>
        </w:rPr>
        <w:t xml:space="preserve">his action focuses on improving the resilience of at-risk assets and infrastructure and ensuring planning, design, location and procurement standards minimise climate risks. </w:t>
      </w:r>
      <w:r w:rsidR="00F04030">
        <w:t xml:space="preserve">The </w:t>
      </w:r>
      <w:r w:rsidR="00F04030" w:rsidRPr="006A1984">
        <w:rPr>
          <w:i/>
        </w:rPr>
        <w:t>National Construction Code</w:t>
      </w:r>
      <w:r w:rsidR="00F04030">
        <w:t xml:space="preserve"> plays a key role in shaping how new residential and commercial buildings are designed and constructed across Australia. Incorporating climate resilience into the objectives of the </w:t>
      </w:r>
      <w:r w:rsidR="009349A7" w:rsidRPr="006A1984">
        <w:rPr>
          <w:i/>
          <w:iCs/>
        </w:rPr>
        <w:t>National Construction Code</w:t>
      </w:r>
      <w:r w:rsidR="009349A7">
        <w:t xml:space="preserve"> </w:t>
      </w:r>
      <w:r w:rsidR="00F04030">
        <w:t>would support stronger national building standards that better reflect the increasing risks posed by climate hazards.</w:t>
      </w:r>
    </w:p>
    <w:p w14:paraId="1B59E855" w14:textId="01CE05B1" w:rsidR="00F04030" w:rsidRPr="00500132" w:rsidRDefault="00F04030" w:rsidP="004C1EE2">
      <w:pPr>
        <w:pStyle w:val="BodyText"/>
        <w:spacing w:before="40" w:after="40" w:line="260" w:lineRule="exact"/>
      </w:pPr>
      <w:r w:rsidRPr="00500132">
        <w:t xml:space="preserve">Resilient telecommunications infrastructure is critical for emergency response, community safety, and disaster recovery. However, vulnerabilities exposed during extreme weather events highlight an urgent need for increased investment in climate resilient infrastructures networks. </w:t>
      </w:r>
      <w:r w:rsidR="002B3081" w:rsidRPr="00900096">
        <w:t xml:space="preserve">The </w:t>
      </w:r>
      <w:r w:rsidR="002B3081" w:rsidRPr="00900096">
        <w:t>Commonwealth Government is primarily responsible for the adequacy of telecommunications services across the nation.</w:t>
      </w:r>
    </w:p>
    <w:p w14:paraId="2DC2D69E" w14:textId="77777777" w:rsidR="00F04030" w:rsidRPr="00500132" w:rsidRDefault="00F04030" w:rsidP="004C1EE2">
      <w:pPr>
        <w:pStyle w:val="BodyText"/>
        <w:spacing w:before="40" w:after="40" w:line="260" w:lineRule="exact"/>
      </w:pPr>
      <w:r w:rsidRPr="00500132">
        <w:t>The rising cost and decreasing availability of insurance, particularly for properties newly designated as high risk due to updated planning controls, present a significant challenge to vulnerable communities.</w:t>
      </w:r>
    </w:p>
    <w:p w14:paraId="512C800D" w14:textId="77777777" w:rsidR="00F04030" w:rsidRPr="00500132" w:rsidRDefault="00F04030" w:rsidP="004C1EE2">
      <w:pPr>
        <w:pStyle w:val="BodyText"/>
        <w:spacing w:before="40" w:after="40" w:line="260" w:lineRule="exact"/>
      </w:pPr>
      <w:r w:rsidRPr="00500132">
        <w:t>Targeted interventions to address these barriers will assist communities faced with growing financial strain, reduced adaptive capacity, and increased exposure to disaster risks.</w:t>
      </w:r>
    </w:p>
    <w:p w14:paraId="37DC2641" w14:textId="5F481EC5" w:rsidR="00F04030" w:rsidRPr="00500132" w:rsidRDefault="00F04030" w:rsidP="004C1EE2">
      <w:pPr>
        <w:pStyle w:val="BodyText"/>
        <w:spacing w:before="40" w:after="40" w:line="260" w:lineRule="exact"/>
      </w:pPr>
      <w:r w:rsidRPr="00500132">
        <w:t>The priorities over the next 5 years include:</w:t>
      </w:r>
    </w:p>
    <w:p w14:paraId="13B4538C" w14:textId="0FD2D4C1" w:rsidR="00F04030" w:rsidRPr="00CB1A6F" w:rsidRDefault="00902B55" w:rsidP="0016488F">
      <w:pPr>
        <w:pStyle w:val="ListBullet"/>
        <w:spacing w:before="40" w:after="40"/>
        <w:rPr>
          <w:szCs w:val="22"/>
        </w:rPr>
      </w:pPr>
      <w:r>
        <w:rPr>
          <w:szCs w:val="22"/>
        </w:rPr>
        <w:t>a</w:t>
      </w:r>
      <w:r w:rsidR="00F04030" w:rsidRPr="00CB1A6F">
        <w:rPr>
          <w:szCs w:val="22"/>
        </w:rPr>
        <w:t>dvocate for climate resilience as an</w:t>
      </w:r>
      <w:r w:rsidR="00F04030" w:rsidRPr="00CB1A6F">
        <w:rPr>
          <w:rFonts w:ascii="Cambria" w:hAnsi="Cambria" w:cs="Cambria"/>
          <w:szCs w:val="22"/>
        </w:rPr>
        <w:t> </w:t>
      </w:r>
      <w:r w:rsidR="00F04030" w:rsidRPr="00CB1A6F">
        <w:rPr>
          <w:szCs w:val="22"/>
        </w:rPr>
        <w:t>additional</w:t>
      </w:r>
      <w:r w:rsidR="00F04030" w:rsidRPr="00CB1A6F">
        <w:rPr>
          <w:rFonts w:ascii="Cambria" w:hAnsi="Cambria" w:cs="Cambria"/>
          <w:szCs w:val="22"/>
        </w:rPr>
        <w:t> </w:t>
      </w:r>
      <w:r w:rsidR="00F04030" w:rsidRPr="00CB1A6F">
        <w:rPr>
          <w:szCs w:val="22"/>
        </w:rPr>
        <w:t xml:space="preserve">objective of the </w:t>
      </w:r>
      <w:r w:rsidR="00F04030" w:rsidRPr="006A1984">
        <w:rPr>
          <w:i/>
          <w:szCs w:val="22"/>
        </w:rPr>
        <w:t>National Construction Code</w:t>
      </w:r>
      <w:r w:rsidR="00F04030" w:rsidRPr="00CB1A6F">
        <w:rPr>
          <w:szCs w:val="22"/>
        </w:rPr>
        <w:t xml:space="preserve"> and for associated standards for new residential and commercial buildings to embed climate resilience in the building system</w:t>
      </w:r>
    </w:p>
    <w:p w14:paraId="07F5E3BA" w14:textId="1F56C8BA" w:rsidR="00F04030" w:rsidRPr="00CB1A6F" w:rsidRDefault="00902B55" w:rsidP="0016488F">
      <w:pPr>
        <w:pStyle w:val="ListBullet"/>
        <w:spacing w:before="40" w:after="40"/>
        <w:rPr>
          <w:szCs w:val="22"/>
        </w:rPr>
      </w:pPr>
      <w:r>
        <w:rPr>
          <w:szCs w:val="22"/>
        </w:rPr>
        <w:t>a</w:t>
      </w:r>
      <w:r w:rsidR="00F04030" w:rsidRPr="00CB1A6F">
        <w:rPr>
          <w:szCs w:val="22"/>
        </w:rPr>
        <w:t>dvocate to the Commonwealth Government to fund more resilient telecommunications infrastructure across the State</w:t>
      </w:r>
    </w:p>
    <w:p w14:paraId="7F2DFD14" w14:textId="592A1EB2" w:rsidR="00F04030" w:rsidRPr="00CB1A6F" w:rsidRDefault="00902B55" w:rsidP="0016488F">
      <w:pPr>
        <w:pStyle w:val="ListBullet"/>
        <w:spacing w:before="40" w:after="40"/>
        <w:rPr>
          <w:szCs w:val="22"/>
        </w:rPr>
      </w:pPr>
      <w:r>
        <w:rPr>
          <w:szCs w:val="22"/>
        </w:rPr>
        <w:t>a</w:t>
      </w:r>
      <w:r w:rsidR="00F04030" w:rsidRPr="00CB1A6F">
        <w:rPr>
          <w:szCs w:val="22"/>
        </w:rPr>
        <w:t>dvocate for greater Commonwealth investment to drive risk reduction and reduce un-insurability for households</w:t>
      </w:r>
    </w:p>
    <w:p w14:paraId="2252F668" w14:textId="5B7E60A0" w:rsidR="00F04030" w:rsidRPr="00CB1A6F" w:rsidRDefault="00902B55" w:rsidP="0016488F">
      <w:pPr>
        <w:pStyle w:val="ListBullet"/>
        <w:spacing w:before="40" w:after="40"/>
        <w:rPr>
          <w:szCs w:val="22"/>
        </w:rPr>
      </w:pPr>
      <w:r>
        <w:rPr>
          <w:szCs w:val="22"/>
        </w:rPr>
        <w:t>a</w:t>
      </w:r>
      <w:r w:rsidR="00F04030" w:rsidRPr="00CB1A6F">
        <w:rPr>
          <w:szCs w:val="22"/>
        </w:rPr>
        <w:t>dvocate to the Commonwealth to increase investment in longer-term resilience through</w:t>
      </w:r>
      <w:r w:rsidR="008E080A">
        <w:rPr>
          <w:szCs w:val="22"/>
        </w:rPr>
        <w:t xml:space="preserve"> </w:t>
      </w:r>
      <w:r w:rsidR="008E080A" w:rsidRPr="00F91763">
        <w:rPr>
          <w:szCs w:val="22"/>
        </w:rPr>
        <w:t>the</w:t>
      </w:r>
      <w:r w:rsidR="008E080A" w:rsidRPr="006A1984">
        <w:rPr>
          <w:b/>
          <w:szCs w:val="22"/>
        </w:rPr>
        <w:t xml:space="preserve"> Disaster Recovery Fund </w:t>
      </w:r>
      <w:r w:rsidR="008E080A" w:rsidRPr="006A1984">
        <w:rPr>
          <w:szCs w:val="22"/>
        </w:rPr>
        <w:t>and</w:t>
      </w:r>
      <w:r w:rsidR="00F04030" w:rsidRPr="002B3081">
        <w:rPr>
          <w:szCs w:val="22"/>
        </w:rPr>
        <w:t xml:space="preserve"> Disaster Recovery Funding Arrangements</w:t>
      </w:r>
      <w:r w:rsidR="00F04030" w:rsidRPr="00CB1A6F">
        <w:rPr>
          <w:szCs w:val="22"/>
        </w:rPr>
        <w:t xml:space="preserve"> (such as build back better or planned retreat) to support emergency preparedness and recovery for communities.</w:t>
      </w:r>
    </w:p>
    <w:p w14:paraId="6BBE307E" w14:textId="506790F7" w:rsidR="00950143" w:rsidRPr="006318DC" w:rsidRDefault="00950143" w:rsidP="00D25F84">
      <w:pPr>
        <w:pStyle w:val="BodyText"/>
        <w:rPr>
          <w:strike/>
        </w:rPr>
        <w:sectPr w:rsidR="00950143" w:rsidRPr="006318DC" w:rsidSect="00950143">
          <w:type w:val="continuous"/>
          <w:pgSz w:w="16839" w:h="11907" w:orient="landscape" w:code="9"/>
          <w:pgMar w:top="851" w:right="851" w:bottom="1134" w:left="851" w:header="284" w:footer="284" w:gutter="0"/>
          <w:cols w:num="3" w:space="454"/>
          <w:noEndnote/>
          <w:docGrid w:linePitch="360"/>
        </w:sectPr>
      </w:pPr>
    </w:p>
    <w:p w14:paraId="45BCFCEA" w14:textId="77777777" w:rsidR="00B4334D" w:rsidRPr="00B4334D" w:rsidRDefault="00B4334D" w:rsidP="00B4334D">
      <w:pPr>
        <w:pStyle w:val="Heading1"/>
      </w:pPr>
      <w:bookmarkStart w:id="18" w:name="_Toc230095095"/>
      <w:r w:rsidRPr="00B4334D">
        <w:lastRenderedPageBreak/>
        <w:t>Glossary</w:t>
      </w:r>
      <w:bookmarkEnd w:id="18"/>
    </w:p>
    <w:tbl>
      <w:tblPr>
        <w:tblStyle w:val="TableGrid"/>
        <w:tblW w:w="0" w:type="auto"/>
        <w:tblLook w:val="04A0" w:firstRow="1" w:lastRow="0" w:firstColumn="1" w:lastColumn="0" w:noHBand="0" w:noVBand="1"/>
      </w:tblPr>
      <w:tblGrid>
        <w:gridCol w:w="2835"/>
        <w:gridCol w:w="9923"/>
        <w:gridCol w:w="2379"/>
      </w:tblGrid>
      <w:tr w:rsidR="0008444F" w14:paraId="638F9C4A" w14:textId="77777777" w:rsidTr="00DD18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7E3F6D67" w14:textId="77777777" w:rsidR="00805F3C" w:rsidRDefault="00805F3C" w:rsidP="00BE5744">
            <w:pPr>
              <w:pStyle w:val="BodyText3"/>
            </w:pPr>
            <w:r>
              <w:t>Term</w:t>
            </w:r>
          </w:p>
        </w:tc>
        <w:tc>
          <w:tcPr>
            <w:tcW w:w="9923" w:type="dxa"/>
          </w:tcPr>
          <w:p w14:paraId="625504CC" w14:textId="77777777" w:rsidR="00805F3C" w:rsidRDefault="00805F3C" w:rsidP="00BE5744">
            <w:pPr>
              <w:pStyle w:val="BodyText3"/>
              <w:cnfStyle w:val="100000000000" w:firstRow="1" w:lastRow="0" w:firstColumn="0" w:lastColumn="0" w:oddVBand="0" w:evenVBand="0" w:oddHBand="0" w:evenHBand="0" w:firstRowFirstColumn="0" w:firstRowLastColumn="0" w:lastRowFirstColumn="0" w:lastRowLastColumn="0"/>
            </w:pPr>
            <w:r>
              <w:t>Definition</w:t>
            </w:r>
          </w:p>
        </w:tc>
        <w:tc>
          <w:tcPr>
            <w:tcW w:w="2379" w:type="dxa"/>
          </w:tcPr>
          <w:p w14:paraId="72A5F407" w14:textId="77777777" w:rsidR="00805F3C" w:rsidRDefault="00805F3C" w:rsidP="00BE5744">
            <w:pPr>
              <w:pStyle w:val="BodyText3"/>
              <w:cnfStyle w:val="100000000000" w:firstRow="1" w:lastRow="0" w:firstColumn="0" w:lastColumn="0" w:oddVBand="0" w:evenVBand="0" w:oddHBand="0" w:evenHBand="0" w:firstRowFirstColumn="0" w:firstRowLastColumn="0" w:lastRowFirstColumn="0" w:lastRowLastColumn="0"/>
            </w:pPr>
          </w:p>
        </w:tc>
      </w:tr>
      <w:tr w:rsidR="0008444F" w14:paraId="0D33684E" w14:textId="77777777" w:rsidTr="00DD184F">
        <w:tc>
          <w:tcPr>
            <w:cnfStyle w:val="001000000000" w:firstRow="0" w:lastRow="0" w:firstColumn="1" w:lastColumn="0" w:oddVBand="0" w:evenVBand="0" w:oddHBand="0" w:evenHBand="0" w:firstRowFirstColumn="0" w:firstRowLastColumn="0" w:lastRowFirstColumn="0" w:lastRowLastColumn="0"/>
            <w:tcW w:w="2835" w:type="dxa"/>
          </w:tcPr>
          <w:p w14:paraId="176BA484" w14:textId="77777777" w:rsidR="00805F3C" w:rsidRPr="00BE5744" w:rsidRDefault="00805F3C" w:rsidP="00BE5744">
            <w:pPr>
              <w:pStyle w:val="BodyText3"/>
              <w:rPr>
                <w:b/>
                <w:bCs/>
              </w:rPr>
            </w:pPr>
            <w:r w:rsidRPr="00BE5744">
              <w:rPr>
                <w:rStyle w:val="normaltextrun"/>
                <w:b/>
                <w:bCs/>
              </w:rPr>
              <w:t>Adaptation</w:t>
            </w:r>
            <w:r w:rsidRPr="00BE5744">
              <w:rPr>
                <w:rStyle w:val="normaltextrun"/>
                <w:rFonts w:ascii="Cambria" w:hAnsi="Cambria" w:cs="Cambria"/>
                <w:b/>
                <w:bCs/>
              </w:rPr>
              <w:t> </w:t>
            </w:r>
            <w:r w:rsidRPr="00BE5744">
              <w:rPr>
                <w:rStyle w:val="eop"/>
                <w:rFonts w:ascii="Cambria" w:hAnsi="Cambria" w:cs="Cambria"/>
                <w:b/>
                <w:bCs/>
              </w:rPr>
              <w:t> </w:t>
            </w:r>
          </w:p>
        </w:tc>
        <w:tc>
          <w:tcPr>
            <w:tcW w:w="9923" w:type="dxa"/>
          </w:tcPr>
          <w:p w14:paraId="1793296F" w14:textId="77777777" w:rsidR="00805F3C" w:rsidRPr="00BE5744" w:rsidRDefault="00805F3C"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Any process of adjusting to actual or expected climate and its effects that— (a) in human systems,</w:t>
            </w:r>
            <w:r w:rsidRPr="00BE5744">
              <w:rPr>
                <w:rStyle w:val="normaltextrun"/>
                <w:rFonts w:ascii="Cambria" w:hAnsi="Cambria" w:cs="Cambria"/>
              </w:rPr>
              <w:t> </w:t>
            </w:r>
            <w:r w:rsidRPr="00BE5744">
              <w:rPr>
                <w:rStyle w:val="normaltextrun"/>
              </w:rPr>
              <w:t>seeks</w:t>
            </w:r>
            <w:r w:rsidRPr="00BE5744">
              <w:rPr>
                <w:rStyle w:val="normaltextrun"/>
                <w:rFonts w:ascii="Cambria" w:hAnsi="Cambria" w:cs="Cambria"/>
              </w:rPr>
              <w:t> </w:t>
            </w:r>
            <w:r w:rsidRPr="00BE5744">
              <w:rPr>
                <w:rStyle w:val="normaltextrun"/>
              </w:rPr>
              <w:t>to moderate or avoid harm or exploit beneficial opportunities;</w:t>
            </w:r>
            <w:r w:rsidRPr="00BE5744">
              <w:rPr>
                <w:rStyle w:val="normaltextrun"/>
                <w:rFonts w:ascii="Cambria" w:hAnsi="Cambria" w:cs="Cambria"/>
              </w:rPr>
              <w:t> </w:t>
            </w:r>
            <w:r w:rsidRPr="00BE5744">
              <w:rPr>
                <w:rStyle w:val="normaltextrun"/>
              </w:rPr>
              <w:t>and</w:t>
            </w:r>
            <w:r w:rsidRPr="00BE5744">
              <w:rPr>
                <w:rStyle w:val="normaltextrun"/>
                <w:rFonts w:ascii="Cambria" w:hAnsi="Cambria" w:cs="Cambria"/>
              </w:rPr>
              <w:t> </w:t>
            </w:r>
            <w:r w:rsidRPr="00BE5744">
              <w:rPr>
                <w:rStyle w:val="normaltextrun"/>
              </w:rPr>
              <w:t>(b) in natural systems, may be</w:t>
            </w:r>
            <w:r w:rsidRPr="00BE5744">
              <w:rPr>
                <w:rStyle w:val="normaltextrun"/>
                <w:rFonts w:ascii="Cambria" w:hAnsi="Cambria" w:cs="Cambria"/>
              </w:rPr>
              <w:t> </w:t>
            </w:r>
            <w:r w:rsidRPr="00BE5744">
              <w:rPr>
                <w:rStyle w:val="normaltextrun"/>
              </w:rPr>
              <w:t>facilitated</w:t>
            </w:r>
            <w:r w:rsidRPr="00BE5744">
              <w:rPr>
                <w:rStyle w:val="normaltextrun"/>
                <w:rFonts w:ascii="Cambria" w:hAnsi="Cambria" w:cs="Cambria"/>
              </w:rPr>
              <w:t> </w:t>
            </w:r>
            <w:r w:rsidRPr="00BE5744">
              <w:rPr>
                <w:rStyle w:val="normaltextrun"/>
              </w:rPr>
              <w:t>by human intervention.</w:t>
            </w:r>
            <w:r w:rsidRPr="00BE5744">
              <w:rPr>
                <w:rStyle w:val="eop"/>
                <w:rFonts w:ascii="Cambria" w:hAnsi="Cambria" w:cs="Cambria"/>
              </w:rPr>
              <w:t> </w:t>
            </w:r>
          </w:p>
        </w:tc>
        <w:tc>
          <w:tcPr>
            <w:tcW w:w="2379" w:type="dxa"/>
          </w:tcPr>
          <w:p w14:paraId="03A933C3" w14:textId="77777777" w:rsidR="00805F3C" w:rsidRPr="00BE5744" w:rsidRDefault="00805F3C"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The Climate Action Act</w:t>
            </w:r>
            <w:r w:rsidRPr="00BE5744">
              <w:rPr>
                <w:rStyle w:val="normaltextrun"/>
                <w:rFonts w:ascii="Cambria" w:hAnsi="Cambria" w:cs="Cambria"/>
              </w:rPr>
              <w:t> </w:t>
            </w:r>
            <w:r w:rsidRPr="00BE5744">
              <w:rPr>
                <w:rStyle w:val="normaltextrun"/>
              </w:rPr>
              <w:t>2017</w:t>
            </w:r>
          </w:p>
        </w:tc>
      </w:tr>
      <w:tr w:rsidR="008E19D9" w14:paraId="76FF5FA8" w14:textId="77777777" w:rsidTr="00DD184F">
        <w:tc>
          <w:tcPr>
            <w:cnfStyle w:val="001000000000" w:firstRow="0" w:lastRow="0" w:firstColumn="1" w:lastColumn="0" w:oddVBand="0" w:evenVBand="0" w:oddHBand="0" w:evenHBand="0" w:firstRowFirstColumn="0" w:firstRowLastColumn="0" w:lastRowFirstColumn="0" w:lastRowLastColumn="0"/>
            <w:tcW w:w="2835" w:type="dxa"/>
          </w:tcPr>
          <w:p w14:paraId="08352F1D" w14:textId="1BB59732" w:rsidR="00805F3C" w:rsidRPr="00BE5744" w:rsidRDefault="00805F3C" w:rsidP="00BE5744">
            <w:pPr>
              <w:pStyle w:val="BodyText3"/>
              <w:rPr>
                <w:b/>
                <w:bCs/>
              </w:rPr>
            </w:pPr>
            <w:r w:rsidRPr="00BE5744">
              <w:rPr>
                <w:rStyle w:val="normaltextrun"/>
                <w:b/>
                <w:bCs/>
              </w:rPr>
              <w:t>Adaptation Action Plans</w:t>
            </w:r>
            <w:r w:rsidRPr="00BE5744">
              <w:rPr>
                <w:rStyle w:val="normaltextrun"/>
                <w:rFonts w:ascii="Times New Roman" w:hAnsi="Times New Roman"/>
                <w:b/>
                <w:bCs/>
              </w:rPr>
              <w:t> </w:t>
            </w:r>
            <w:r w:rsidRPr="00BE5744">
              <w:rPr>
                <w:rStyle w:val="eop"/>
                <w:rFonts w:ascii="Cambria" w:hAnsi="Cambria" w:cs="Cambria"/>
                <w:b/>
                <w:bCs/>
              </w:rPr>
              <w:t> </w:t>
            </w:r>
          </w:p>
        </w:tc>
        <w:tc>
          <w:tcPr>
            <w:tcW w:w="9923" w:type="dxa"/>
          </w:tcPr>
          <w:p w14:paraId="7B5D168A" w14:textId="24DB0B87" w:rsidR="00805F3C" w:rsidRPr="00BE5744" w:rsidRDefault="00030FE7" w:rsidP="00BE5744">
            <w:pPr>
              <w:pStyle w:val="BodyText3"/>
              <w:cnfStyle w:val="000000000000" w:firstRow="0" w:lastRow="0" w:firstColumn="0" w:lastColumn="0" w:oddVBand="0" w:evenVBand="0" w:oddHBand="0" w:evenHBand="0" w:firstRowFirstColumn="0" w:firstRowLastColumn="0" w:lastRowFirstColumn="0" w:lastRowLastColumn="0"/>
            </w:pPr>
            <w:r w:rsidRPr="00D75E50">
              <w:rPr>
                <w:rStyle w:val="normaltextrun"/>
              </w:rPr>
              <w:t xml:space="preserve">The Victorian Government’s plans across 7 systems in the </w:t>
            </w:r>
            <w:r w:rsidRPr="00D75E50">
              <w:rPr>
                <w:rStyle w:val="normaltextrun"/>
                <w:i/>
                <w:iCs/>
              </w:rPr>
              <w:t>Climate Action Act 2017</w:t>
            </w:r>
            <w:r w:rsidRPr="00D75E50">
              <w:rPr>
                <w:rStyle w:val="normaltextrun"/>
              </w:rPr>
              <w:t xml:space="preserve"> plus energy to ensure Victoria’s climate resilience, now and in the future. The systems are: built environment, education and training, energy, health and human services, natural environment, primary production,</w:t>
            </w:r>
            <w:r w:rsidRPr="00D75E50">
              <w:rPr>
                <w:rStyle w:val="normaltextrun"/>
                <w:rFonts w:ascii="Cambria" w:hAnsi="Cambria" w:cs="Cambria"/>
              </w:rPr>
              <w:t> </w:t>
            </w:r>
            <w:r w:rsidRPr="00D75E50">
              <w:rPr>
                <w:rStyle w:val="normaltextrun"/>
              </w:rPr>
              <w:t>transport</w:t>
            </w:r>
            <w:r w:rsidRPr="00D75E50">
              <w:rPr>
                <w:rStyle w:val="normaltextrun"/>
                <w:rFonts w:ascii="Cambria" w:hAnsi="Cambria" w:cs="Cambria"/>
              </w:rPr>
              <w:t> </w:t>
            </w:r>
            <w:r w:rsidRPr="00D75E50">
              <w:rPr>
                <w:rStyle w:val="normaltextrun"/>
              </w:rPr>
              <w:t>and water cycle systems.</w:t>
            </w:r>
          </w:p>
        </w:tc>
        <w:tc>
          <w:tcPr>
            <w:tcW w:w="2379" w:type="dxa"/>
            <w:shd w:val="clear" w:color="auto" w:fill="FFFFFF" w:themeFill="background1"/>
          </w:tcPr>
          <w:p w14:paraId="3D36B660" w14:textId="77777777" w:rsidR="00805F3C" w:rsidRPr="00BE5744" w:rsidRDefault="00805F3C"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DEECA</w:t>
            </w:r>
            <w:r w:rsidR="00F21B66" w:rsidRPr="00BE5744">
              <w:rPr>
                <w:rStyle w:val="normaltextrun"/>
              </w:rPr>
              <w:t>, The Climate Action Act</w:t>
            </w:r>
            <w:r w:rsidR="00F21B66" w:rsidRPr="00BE5744">
              <w:rPr>
                <w:rStyle w:val="normaltextrun"/>
                <w:rFonts w:ascii="Cambria" w:hAnsi="Cambria" w:cs="Cambria"/>
              </w:rPr>
              <w:t> </w:t>
            </w:r>
            <w:r w:rsidR="00F21B66" w:rsidRPr="00BE5744">
              <w:rPr>
                <w:rStyle w:val="normaltextrun"/>
              </w:rPr>
              <w:t>2017</w:t>
            </w:r>
            <w:r w:rsidRPr="00BE5744">
              <w:rPr>
                <w:rStyle w:val="normaltextrun"/>
                <w:rFonts w:ascii="Cambria" w:hAnsi="Cambria" w:cs="Cambria"/>
              </w:rPr>
              <w:t> </w:t>
            </w:r>
            <w:r w:rsidRPr="00BE5744">
              <w:rPr>
                <w:rStyle w:val="eop"/>
                <w:rFonts w:ascii="Cambria" w:hAnsi="Cambria" w:cs="Cambria"/>
              </w:rPr>
              <w:t> </w:t>
            </w:r>
          </w:p>
        </w:tc>
      </w:tr>
      <w:tr w:rsidR="008E19D9" w14:paraId="1424859B" w14:textId="77777777" w:rsidTr="00DD184F">
        <w:tc>
          <w:tcPr>
            <w:cnfStyle w:val="001000000000" w:firstRow="0" w:lastRow="0" w:firstColumn="1" w:lastColumn="0" w:oddVBand="0" w:evenVBand="0" w:oddHBand="0" w:evenHBand="0" w:firstRowFirstColumn="0" w:firstRowLastColumn="0" w:lastRowFirstColumn="0" w:lastRowLastColumn="0"/>
            <w:tcW w:w="2835" w:type="dxa"/>
          </w:tcPr>
          <w:p w14:paraId="3E05A79E" w14:textId="77777777" w:rsidR="00805F3C" w:rsidRPr="00BE5744" w:rsidRDefault="00805F3C" w:rsidP="00BE5744">
            <w:pPr>
              <w:pStyle w:val="BodyText3"/>
              <w:rPr>
                <w:b/>
                <w:bCs/>
              </w:rPr>
            </w:pPr>
            <w:r w:rsidRPr="00BE5744">
              <w:rPr>
                <w:rStyle w:val="normaltextrun"/>
                <w:b/>
                <w:bCs/>
              </w:rPr>
              <w:t>Climate change</w:t>
            </w:r>
            <w:r w:rsidRPr="00BE5744">
              <w:rPr>
                <w:rStyle w:val="normaltextrun"/>
                <w:rFonts w:ascii="Cambria" w:hAnsi="Cambria" w:cs="Cambria"/>
                <w:b/>
                <w:bCs/>
              </w:rPr>
              <w:t> </w:t>
            </w:r>
            <w:r w:rsidRPr="00BE5744">
              <w:rPr>
                <w:rStyle w:val="eop"/>
                <w:rFonts w:ascii="Cambria" w:hAnsi="Cambria" w:cs="Cambria"/>
                <w:b/>
                <w:bCs/>
              </w:rPr>
              <w:t> </w:t>
            </w:r>
          </w:p>
        </w:tc>
        <w:tc>
          <w:tcPr>
            <w:tcW w:w="9923" w:type="dxa"/>
          </w:tcPr>
          <w:p w14:paraId="79FC2E57" w14:textId="77777777" w:rsidR="00805F3C" w:rsidRPr="00BE5744" w:rsidRDefault="00805F3C"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Changes in the state of the climate, including an increase in the occurrence of extreme weather events, long-term changes in weather patterns and sea-level rise, attributed directly or indirectly to human activity.</w:t>
            </w:r>
            <w:r w:rsidRPr="00BE5744">
              <w:rPr>
                <w:rStyle w:val="normaltextrun"/>
                <w:rFonts w:ascii="Cambria" w:hAnsi="Cambria" w:cs="Cambria"/>
              </w:rPr>
              <w:t> </w:t>
            </w:r>
            <w:r w:rsidRPr="00BE5744">
              <w:rPr>
                <w:rStyle w:val="eop"/>
                <w:rFonts w:ascii="Cambria" w:hAnsi="Cambria" w:cs="Cambria"/>
              </w:rPr>
              <w:t> </w:t>
            </w:r>
          </w:p>
        </w:tc>
        <w:tc>
          <w:tcPr>
            <w:tcW w:w="2379" w:type="dxa"/>
            <w:shd w:val="clear" w:color="auto" w:fill="FFFFFF" w:themeFill="background1"/>
          </w:tcPr>
          <w:p w14:paraId="5A8AA68E" w14:textId="77777777" w:rsidR="00805F3C" w:rsidRPr="00BE5744" w:rsidRDefault="00805F3C"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Victoria’s Climate Science Report 2024</w:t>
            </w:r>
            <w:r w:rsidRPr="00BE5744">
              <w:rPr>
                <w:rStyle w:val="normaltextrun"/>
                <w:rFonts w:ascii="Cambria" w:hAnsi="Cambria" w:cs="Cambria"/>
              </w:rPr>
              <w:t> </w:t>
            </w:r>
            <w:r w:rsidRPr="00BE5744">
              <w:rPr>
                <w:rStyle w:val="eop"/>
                <w:rFonts w:ascii="Cambria" w:hAnsi="Cambria" w:cs="Cambria"/>
              </w:rPr>
              <w:t> </w:t>
            </w:r>
          </w:p>
        </w:tc>
      </w:tr>
      <w:tr w:rsidR="008E19D9" w14:paraId="410126E9" w14:textId="77777777" w:rsidTr="00DD184F">
        <w:tc>
          <w:tcPr>
            <w:cnfStyle w:val="001000000000" w:firstRow="0" w:lastRow="0" w:firstColumn="1" w:lastColumn="0" w:oddVBand="0" w:evenVBand="0" w:oddHBand="0" w:evenHBand="0" w:firstRowFirstColumn="0" w:firstRowLastColumn="0" w:lastRowFirstColumn="0" w:lastRowLastColumn="0"/>
            <w:tcW w:w="2835" w:type="dxa"/>
          </w:tcPr>
          <w:p w14:paraId="582653FD" w14:textId="77777777" w:rsidR="00805F3C" w:rsidRPr="00BE5744" w:rsidRDefault="00805F3C" w:rsidP="00BE5744">
            <w:pPr>
              <w:pStyle w:val="BodyText3"/>
              <w:rPr>
                <w:b/>
                <w:bCs/>
              </w:rPr>
            </w:pPr>
            <w:r w:rsidRPr="00BE5744">
              <w:rPr>
                <w:rStyle w:val="normaltextrun"/>
                <w:b/>
                <w:bCs/>
              </w:rPr>
              <w:t>Climate Change Strategy</w:t>
            </w:r>
            <w:r w:rsidRPr="00BE5744">
              <w:rPr>
                <w:rStyle w:val="eop"/>
                <w:rFonts w:ascii="Cambria" w:hAnsi="Cambria" w:cs="Cambria"/>
                <w:b/>
                <w:bCs/>
              </w:rPr>
              <w:t> </w:t>
            </w:r>
          </w:p>
        </w:tc>
        <w:tc>
          <w:tcPr>
            <w:tcW w:w="9923" w:type="dxa"/>
          </w:tcPr>
          <w:p w14:paraId="5170F217" w14:textId="77777777" w:rsidR="00805F3C" w:rsidRPr="00BE5744" w:rsidRDefault="00805F3C"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A 5-year plan that outlines the Government of Victoria’s priorities in relation to— (a) adaptation; and (b) the reduction of greenhouse gas emissions; and (c) planning for the State's transition to meet the challenges of climate change and to capitalise on the opportunities created by climate change.</w:t>
            </w:r>
            <w:r w:rsidRPr="00BE5744">
              <w:rPr>
                <w:rStyle w:val="eop"/>
                <w:rFonts w:ascii="Cambria" w:hAnsi="Cambria" w:cs="Cambria"/>
              </w:rPr>
              <w:t> </w:t>
            </w:r>
          </w:p>
        </w:tc>
        <w:tc>
          <w:tcPr>
            <w:tcW w:w="2379" w:type="dxa"/>
            <w:shd w:val="clear" w:color="auto" w:fill="FFFFFF" w:themeFill="background1"/>
          </w:tcPr>
          <w:p w14:paraId="75044CBF" w14:textId="77777777" w:rsidR="00805F3C" w:rsidRPr="00BE5744" w:rsidRDefault="00805F3C"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The Climate Action Act</w:t>
            </w:r>
            <w:r w:rsidRPr="00BE5744">
              <w:rPr>
                <w:rStyle w:val="normaltextrun"/>
                <w:rFonts w:ascii="Cambria" w:hAnsi="Cambria" w:cs="Cambria"/>
              </w:rPr>
              <w:t> </w:t>
            </w:r>
            <w:r w:rsidRPr="00BE5744">
              <w:rPr>
                <w:rStyle w:val="normaltextrun"/>
              </w:rPr>
              <w:t>2017</w:t>
            </w:r>
          </w:p>
        </w:tc>
      </w:tr>
      <w:tr w:rsidR="008E19D9" w14:paraId="7593D455" w14:textId="77777777" w:rsidTr="00DD184F">
        <w:tc>
          <w:tcPr>
            <w:cnfStyle w:val="001000000000" w:firstRow="0" w:lastRow="0" w:firstColumn="1" w:lastColumn="0" w:oddVBand="0" w:evenVBand="0" w:oddHBand="0" w:evenHBand="0" w:firstRowFirstColumn="0" w:firstRowLastColumn="0" w:lastRowFirstColumn="0" w:lastRowLastColumn="0"/>
            <w:tcW w:w="2835" w:type="dxa"/>
          </w:tcPr>
          <w:p w14:paraId="643E854B" w14:textId="77777777" w:rsidR="00805F3C" w:rsidRPr="00BE5744" w:rsidRDefault="00805F3C" w:rsidP="00BE5744">
            <w:pPr>
              <w:pStyle w:val="BodyText3"/>
              <w:rPr>
                <w:b/>
                <w:bCs/>
              </w:rPr>
            </w:pPr>
            <w:r w:rsidRPr="00BE5744">
              <w:rPr>
                <w:rStyle w:val="normaltextrun"/>
                <w:b/>
                <w:bCs/>
              </w:rPr>
              <w:t>Climate hazard</w:t>
            </w:r>
            <w:r w:rsidRPr="00BE5744">
              <w:rPr>
                <w:rStyle w:val="normaltextrun"/>
                <w:rFonts w:ascii="Cambria" w:hAnsi="Cambria" w:cs="Cambria"/>
                <w:b/>
                <w:bCs/>
              </w:rPr>
              <w:t> </w:t>
            </w:r>
            <w:r w:rsidRPr="00BE5744">
              <w:rPr>
                <w:rStyle w:val="eop"/>
                <w:rFonts w:ascii="Cambria" w:hAnsi="Cambria" w:cs="Cambria"/>
                <w:b/>
                <w:bCs/>
              </w:rPr>
              <w:t> </w:t>
            </w:r>
          </w:p>
        </w:tc>
        <w:tc>
          <w:tcPr>
            <w:tcW w:w="9923" w:type="dxa"/>
          </w:tcPr>
          <w:p w14:paraId="4D8C877B" w14:textId="77777777" w:rsidR="00805F3C" w:rsidRPr="00BE5744" w:rsidRDefault="00805F3C"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A natural or human-caused event or condition that may cause damage and loss</w:t>
            </w:r>
            <w:r w:rsidRPr="00BE5744">
              <w:rPr>
                <w:rStyle w:val="eop"/>
                <w:rFonts w:ascii="Cambria" w:hAnsi="Cambria" w:cs="Cambria"/>
              </w:rPr>
              <w:t> </w:t>
            </w:r>
          </w:p>
        </w:tc>
        <w:tc>
          <w:tcPr>
            <w:tcW w:w="2379" w:type="dxa"/>
            <w:shd w:val="clear" w:color="auto" w:fill="FFFFFF" w:themeFill="background1"/>
          </w:tcPr>
          <w:p w14:paraId="23364F7B" w14:textId="77777777" w:rsidR="00805F3C" w:rsidRPr="00BE5744" w:rsidRDefault="00805F3C"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Victoria’s Climate Science Report 2024</w:t>
            </w:r>
            <w:r w:rsidRPr="00BE5744">
              <w:rPr>
                <w:rStyle w:val="eop"/>
                <w:rFonts w:ascii="Cambria" w:hAnsi="Cambria" w:cs="Cambria"/>
              </w:rPr>
              <w:t> </w:t>
            </w:r>
          </w:p>
        </w:tc>
      </w:tr>
      <w:tr w:rsidR="008E19D9" w14:paraId="4FC5FD00" w14:textId="77777777" w:rsidTr="00DD184F">
        <w:tc>
          <w:tcPr>
            <w:cnfStyle w:val="001000000000" w:firstRow="0" w:lastRow="0" w:firstColumn="1" w:lastColumn="0" w:oddVBand="0" w:evenVBand="0" w:oddHBand="0" w:evenHBand="0" w:firstRowFirstColumn="0" w:firstRowLastColumn="0" w:lastRowFirstColumn="0" w:lastRowLastColumn="0"/>
            <w:tcW w:w="2835" w:type="dxa"/>
          </w:tcPr>
          <w:p w14:paraId="4345B8FD" w14:textId="77777777" w:rsidR="00805F3C" w:rsidRPr="00BE5744" w:rsidRDefault="00805F3C" w:rsidP="00BE5744">
            <w:pPr>
              <w:pStyle w:val="BodyText3"/>
              <w:rPr>
                <w:b/>
                <w:bCs/>
              </w:rPr>
            </w:pPr>
            <w:r w:rsidRPr="00BE5744">
              <w:rPr>
                <w:rStyle w:val="normaltextrun"/>
                <w:b/>
                <w:bCs/>
              </w:rPr>
              <w:t>Climate risk</w:t>
            </w:r>
            <w:r w:rsidRPr="00BE5744">
              <w:rPr>
                <w:rStyle w:val="normaltextrun"/>
                <w:rFonts w:ascii="Times New Roman" w:hAnsi="Times New Roman"/>
                <w:b/>
                <w:bCs/>
              </w:rPr>
              <w:t> </w:t>
            </w:r>
            <w:r w:rsidRPr="00BE5744">
              <w:rPr>
                <w:rStyle w:val="eop"/>
                <w:rFonts w:ascii="Cambria" w:hAnsi="Cambria" w:cs="Cambria"/>
                <w:b/>
                <w:bCs/>
              </w:rPr>
              <w:t> </w:t>
            </w:r>
          </w:p>
        </w:tc>
        <w:tc>
          <w:tcPr>
            <w:tcW w:w="9923" w:type="dxa"/>
          </w:tcPr>
          <w:p w14:paraId="64D6A257" w14:textId="77777777" w:rsidR="00805F3C" w:rsidRPr="00BE5744" w:rsidRDefault="00805F3C"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The potential negative effects of a climate hazard, including environmental,</w:t>
            </w:r>
            <w:r w:rsidRPr="00BE5744">
              <w:rPr>
                <w:rStyle w:val="normaltextrun"/>
                <w:rFonts w:ascii="Cambria" w:hAnsi="Cambria" w:cs="Cambria"/>
              </w:rPr>
              <w:t> </w:t>
            </w:r>
            <w:r w:rsidRPr="00BE5744">
              <w:rPr>
                <w:rStyle w:val="normaltextrun"/>
              </w:rPr>
              <w:t>societal</w:t>
            </w:r>
            <w:r w:rsidRPr="00BE5744">
              <w:rPr>
                <w:rStyle w:val="normaltextrun"/>
                <w:rFonts w:ascii="Cambria" w:hAnsi="Cambria" w:cs="Cambria"/>
              </w:rPr>
              <w:t> </w:t>
            </w:r>
            <w:r w:rsidRPr="00BE5744">
              <w:rPr>
                <w:rStyle w:val="normaltextrun"/>
              </w:rPr>
              <w:t>and financial impacts, which includes consequences on lives, livelihoods, health and wellbeing,</w:t>
            </w:r>
            <w:r w:rsidRPr="00BE5744">
              <w:rPr>
                <w:rStyle w:val="normaltextrun"/>
                <w:rFonts w:ascii="Cambria" w:hAnsi="Cambria" w:cs="Cambria"/>
              </w:rPr>
              <w:t> </w:t>
            </w:r>
            <w:r w:rsidRPr="00BE5744">
              <w:rPr>
                <w:rStyle w:val="normaltextrun"/>
              </w:rPr>
              <w:t>ecosystems</w:t>
            </w:r>
            <w:r w:rsidRPr="00BE5744">
              <w:rPr>
                <w:rStyle w:val="normaltextrun"/>
                <w:rFonts w:ascii="Cambria" w:hAnsi="Cambria" w:cs="Cambria"/>
              </w:rPr>
              <w:t> </w:t>
            </w:r>
            <w:r w:rsidRPr="00BE5744">
              <w:rPr>
                <w:rStyle w:val="normaltextrun"/>
              </w:rPr>
              <w:t>and species, economic, infrastructure, services, social and cultural assets.</w:t>
            </w:r>
            <w:r w:rsidRPr="00BE5744">
              <w:rPr>
                <w:rStyle w:val="eop"/>
                <w:rFonts w:ascii="Cambria" w:hAnsi="Cambria" w:cs="Cambria"/>
              </w:rPr>
              <w:t> </w:t>
            </w:r>
          </w:p>
        </w:tc>
        <w:tc>
          <w:tcPr>
            <w:tcW w:w="2379" w:type="dxa"/>
            <w:shd w:val="clear" w:color="auto" w:fill="FFFFFF" w:themeFill="background1"/>
          </w:tcPr>
          <w:p w14:paraId="191EDB0B" w14:textId="77777777" w:rsidR="00805F3C" w:rsidRPr="00BE5744" w:rsidRDefault="00805F3C"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IPCC 2021</w:t>
            </w:r>
            <w:r w:rsidRPr="00BE5744">
              <w:rPr>
                <w:rStyle w:val="eop"/>
                <w:rFonts w:ascii="Cambria" w:hAnsi="Cambria" w:cs="Cambria"/>
              </w:rPr>
              <w:t> </w:t>
            </w:r>
          </w:p>
        </w:tc>
      </w:tr>
      <w:tr w:rsidR="008E19D9" w14:paraId="1D392B89" w14:textId="77777777" w:rsidTr="00DD184F">
        <w:tc>
          <w:tcPr>
            <w:cnfStyle w:val="001000000000" w:firstRow="0" w:lastRow="0" w:firstColumn="1" w:lastColumn="0" w:oddVBand="0" w:evenVBand="0" w:oddHBand="0" w:evenHBand="0" w:firstRowFirstColumn="0" w:firstRowLastColumn="0" w:lastRowFirstColumn="0" w:lastRowLastColumn="0"/>
            <w:tcW w:w="2835" w:type="dxa"/>
          </w:tcPr>
          <w:p w14:paraId="7987D831" w14:textId="77777777" w:rsidR="00A142B4" w:rsidRPr="00BE5744" w:rsidRDefault="00A142B4" w:rsidP="00BE5744">
            <w:pPr>
              <w:pStyle w:val="BodyText3"/>
              <w:rPr>
                <w:b/>
                <w:bCs/>
              </w:rPr>
            </w:pPr>
            <w:r w:rsidRPr="00BE5744">
              <w:rPr>
                <w:rStyle w:val="normaltextrun"/>
                <w:b/>
                <w:bCs/>
              </w:rPr>
              <w:t>Disaster</w:t>
            </w:r>
            <w:r w:rsidRPr="00BE5744">
              <w:rPr>
                <w:rStyle w:val="normaltextrun"/>
                <w:rFonts w:ascii="Times New Roman" w:hAnsi="Times New Roman"/>
                <w:b/>
                <w:bCs/>
              </w:rPr>
              <w:t> </w:t>
            </w:r>
            <w:r w:rsidRPr="00BE5744">
              <w:rPr>
                <w:rStyle w:val="eop"/>
                <w:rFonts w:ascii="Cambria" w:hAnsi="Cambria" w:cs="Cambria"/>
                <w:b/>
                <w:bCs/>
              </w:rPr>
              <w:t> </w:t>
            </w:r>
          </w:p>
        </w:tc>
        <w:tc>
          <w:tcPr>
            <w:tcW w:w="9923" w:type="dxa"/>
          </w:tcPr>
          <w:p w14:paraId="6B7DBEEB" w14:textId="77777777" w:rsidR="00A142B4" w:rsidRPr="00BE5744" w:rsidRDefault="00A142B4"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A serious disruption of the functioning of a community or a society at any scale due to hazardous events</w:t>
            </w:r>
            <w:r w:rsidRPr="00BE5744">
              <w:rPr>
                <w:rStyle w:val="normaltextrun"/>
                <w:rFonts w:ascii="Cambria" w:hAnsi="Cambria" w:cs="Cambria"/>
              </w:rPr>
              <w:t> </w:t>
            </w:r>
            <w:r w:rsidRPr="00BE5744">
              <w:rPr>
                <w:rStyle w:val="normaltextrun"/>
              </w:rPr>
              <w:t>interacting with conditions of exposure,</w:t>
            </w:r>
            <w:r w:rsidRPr="00BE5744">
              <w:rPr>
                <w:rStyle w:val="normaltextrun"/>
                <w:rFonts w:ascii="Cambria" w:hAnsi="Cambria" w:cs="Cambria"/>
              </w:rPr>
              <w:t> </w:t>
            </w:r>
            <w:r w:rsidRPr="00BE5744">
              <w:rPr>
                <w:rStyle w:val="normaltextrun"/>
              </w:rPr>
              <w:t>vulnerability</w:t>
            </w:r>
            <w:r w:rsidRPr="00BE5744">
              <w:rPr>
                <w:rStyle w:val="normaltextrun"/>
                <w:rFonts w:ascii="Cambria" w:hAnsi="Cambria" w:cs="Cambria"/>
              </w:rPr>
              <w:t> </w:t>
            </w:r>
            <w:r w:rsidRPr="00BE5744">
              <w:rPr>
                <w:rStyle w:val="normaltextrun"/>
              </w:rPr>
              <w:t>and capacity, leading to one or more of the following: human, material, economic or environmental losses and impacts.</w:t>
            </w:r>
            <w:r w:rsidRPr="00BE5744">
              <w:rPr>
                <w:rStyle w:val="normaltextrun"/>
                <w:rFonts w:ascii="Times New Roman" w:hAnsi="Times New Roman"/>
              </w:rPr>
              <w:t> </w:t>
            </w:r>
            <w:r w:rsidRPr="00BE5744">
              <w:rPr>
                <w:rStyle w:val="eop"/>
                <w:rFonts w:ascii="Cambria" w:hAnsi="Cambria" w:cs="Cambria"/>
              </w:rPr>
              <w:t> </w:t>
            </w:r>
          </w:p>
        </w:tc>
        <w:tc>
          <w:tcPr>
            <w:tcW w:w="2379" w:type="dxa"/>
            <w:shd w:val="clear" w:color="auto" w:fill="FFFFFF" w:themeFill="background1"/>
          </w:tcPr>
          <w:p w14:paraId="52122598" w14:textId="77777777" w:rsidR="00A142B4" w:rsidRPr="00BE5744" w:rsidRDefault="00A142B4"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Victoria’s Climate Change Strategy 2026-2030, IPCC AR6</w:t>
            </w:r>
            <w:r w:rsidRPr="00BE5744">
              <w:rPr>
                <w:rStyle w:val="eop"/>
                <w:rFonts w:ascii="Cambria" w:hAnsi="Cambria" w:cs="Cambria"/>
              </w:rPr>
              <w:t> </w:t>
            </w:r>
          </w:p>
        </w:tc>
      </w:tr>
      <w:tr w:rsidR="008E19D9" w14:paraId="712E1F66" w14:textId="77777777" w:rsidTr="00DD184F">
        <w:tc>
          <w:tcPr>
            <w:cnfStyle w:val="001000000000" w:firstRow="0" w:lastRow="0" w:firstColumn="1" w:lastColumn="0" w:oddVBand="0" w:evenVBand="0" w:oddHBand="0" w:evenHBand="0" w:firstRowFirstColumn="0" w:firstRowLastColumn="0" w:lastRowFirstColumn="0" w:lastRowLastColumn="0"/>
            <w:tcW w:w="2835" w:type="dxa"/>
          </w:tcPr>
          <w:p w14:paraId="3547EF27" w14:textId="77777777" w:rsidR="00A142B4" w:rsidRPr="00BE5744" w:rsidRDefault="00A142B4" w:rsidP="00BE5744">
            <w:pPr>
              <w:pStyle w:val="BodyText3"/>
              <w:rPr>
                <w:b/>
                <w:bCs/>
              </w:rPr>
            </w:pPr>
            <w:r w:rsidRPr="00BE5744">
              <w:rPr>
                <w:rStyle w:val="normaltextrun"/>
                <w:b/>
                <w:bCs/>
              </w:rPr>
              <w:t>Extreme weather</w:t>
            </w:r>
            <w:r w:rsidRPr="00BE5744">
              <w:rPr>
                <w:rStyle w:val="normaltextrun"/>
                <w:rFonts w:ascii="Cambria" w:hAnsi="Cambria" w:cs="Cambria"/>
                <w:b/>
                <w:bCs/>
              </w:rPr>
              <w:t> </w:t>
            </w:r>
            <w:r w:rsidRPr="00BE5744">
              <w:rPr>
                <w:rStyle w:val="eop"/>
                <w:rFonts w:ascii="Cambria" w:hAnsi="Cambria" w:cs="Cambria"/>
                <w:b/>
                <w:bCs/>
              </w:rPr>
              <w:t> </w:t>
            </w:r>
          </w:p>
        </w:tc>
        <w:tc>
          <w:tcPr>
            <w:tcW w:w="9923" w:type="dxa"/>
          </w:tcPr>
          <w:p w14:paraId="23AE707B" w14:textId="77777777" w:rsidR="00A142B4" w:rsidRPr="00BE5744" w:rsidRDefault="00A142B4"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A weather event that is rare at a particular place and time of year. Examples of extreme weather events are heatwaves, bushfires, storms,</w:t>
            </w:r>
            <w:r w:rsidRPr="00BE5744">
              <w:rPr>
                <w:rStyle w:val="normaltextrun"/>
                <w:rFonts w:ascii="Cambria" w:hAnsi="Cambria" w:cs="Cambria"/>
              </w:rPr>
              <w:t> </w:t>
            </w:r>
            <w:r w:rsidRPr="00BE5744">
              <w:rPr>
                <w:rStyle w:val="normaltextrun"/>
              </w:rPr>
              <w:t>floods</w:t>
            </w:r>
            <w:r w:rsidRPr="00BE5744">
              <w:rPr>
                <w:rStyle w:val="normaltextrun"/>
                <w:rFonts w:ascii="Cambria" w:hAnsi="Cambria" w:cs="Cambria"/>
              </w:rPr>
              <w:t> </w:t>
            </w:r>
            <w:r w:rsidRPr="00BE5744">
              <w:rPr>
                <w:rStyle w:val="normaltextrun"/>
              </w:rPr>
              <w:t>and droughts.</w:t>
            </w:r>
            <w:r w:rsidRPr="00BE5744">
              <w:rPr>
                <w:rStyle w:val="normaltextrun"/>
                <w:rFonts w:ascii="Times New Roman" w:hAnsi="Times New Roman"/>
              </w:rPr>
              <w:t> </w:t>
            </w:r>
            <w:r w:rsidRPr="00BE5744">
              <w:rPr>
                <w:rStyle w:val="eop"/>
                <w:rFonts w:ascii="Cambria" w:hAnsi="Cambria" w:cs="Cambria"/>
              </w:rPr>
              <w:t> </w:t>
            </w:r>
          </w:p>
        </w:tc>
        <w:tc>
          <w:tcPr>
            <w:tcW w:w="2379" w:type="dxa"/>
            <w:shd w:val="clear" w:color="auto" w:fill="FFFFFF" w:themeFill="background1"/>
          </w:tcPr>
          <w:p w14:paraId="761DD2D5" w14:textId="77777777" w:rsidR="00A142B4" w:rsidRPr="00BE5744" w:rsidRDefault="00A142B4"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Victoria’s Climate Science Report 2024, IPCC AR6</w:t>
            </w:r>
            <w:r w:rsidRPr="00BE5744">
              <w:rPr>
                <w:rStyle w:val="eop"/>
                <w:rFonts w:ascii="Cambria" w:hAnsi="Cambria" w:cs="Cambria"/>
              </w:rPr>
              <w:t> </w:t>
            </w:r>
          </w:p>
        </w:tc>
      </w:tr>
      <w:tr w:rsidR="008E19D9" w14:paraId="5B56B536" w14:textId="77777777" w:rsidTr="00DD184F">
        <w:tc>
          <w:tcPr>
            <w:cnfStyle w:val="001000000000" w:firstRow="0" w:lastRow="0" w:firstColumn="1" w:lastColumn="0" w:oddVBand="0" w:evenVBand="0" w:oddHBand="0" w:evenHBand="0" w:firstRowFirstColumn="0" w:firstRowLastColumn="0" w:lastRowFirstColumn="0" w:lastRowLastColumn="0"/>
            <w:tcW w:w="2835" w:type="dxa"/>
          </w:tcPr>
          <w:p w14:paraId="11778D29" w14:textId="77777777" w:rsidR="00A142B4" w:rsidRPr="00BE5744" w:rsidRDefault="00A142B4" w:rsidP="00BE5744">
            <w:pPr>
              <w:pStyle w:val="BodyText3"/>
              <w:rPr>
                <w:b/>
                <w:bCs/>
              </w:rPr>
            </w:pPr>
            <w:r w:rsidRPr="00BE5744">
              <w:rPr>
                <w:rStyle w:val="normaltextrun"/>
                <w:b/>
                <w:bCs/>
              </w:rPr>
              <w:t>Maladaptation</w:t>
            </w:r>
            <w:r w:rsidRPr="00BE5744">
              <w:rPr>
                <w:rStyle w:val="eop"/>
                <w:rFonts w:ascii="Cambria" w:hAnsi="Cambria" w:cs="Cambria"/>
                <w:b/>
                <w:bCs/>
              </w:rPr>
              <w:t> </w:t>
            </w:r>
          </w:p>
        </w:tc>
        <w:tc>
          <w:tcPr>
            <w:tcW w:w="9923" w:type="dxa"/>
          </w:tcPr>
          <w:p w14:paraId="326F102C" w14:textId="77777777" w:rsidR="00A142B4" w:rsidRPr="00BE5744" w:rsidRDefault="00A142B4"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Actions that may lead to increased risk of adverse climate-related outcomes, including via increased greenhouse gas</w:t>
            </w:r>
            <w:r w:rsidRPr="00BE5744">
              <w:rPr>
                <w:rStyle w:val="normaltextrun"/>
                <w:rFonts w:ascii="Cambria" w:hAnsi="Cambria" w:cs="Cambria"/>
              </w:rPr>
              <w:t> </w:t>
            </w:r>
            <w:r w:rsidRPr="00BE5744">
              <w:rPr>
                <w:rStyle w:val="normaltextrun"/>
              </w:rPr>
              <w:t>emissions, increased vulnerability to climate change, or diminished welfare, now or in the future. Maladaptation is usually an unintended consequence.</w:t>
            </w:r>
            <w:r w:rsidRPr="00BE5744">
              <w:rPr>
                <w:rStyle w:val="eop"/>
                <w:rFonts w:ascii="Cambria" w:hAnsi="Cambria" w:cs="Cambria"/>
              </w:rPr>
              <w:t> </w:t>
            </w:r>
          </w:p>
        </w:tc>
        <w:tc>
          <w:tcPr>
            <w:tcW w:w="2379" w:type="dxa"/>
            <w:shd w:val="clear" w:color="auto" w:fill="FFFFFF" w:themeFill="background1"/>
          </w:tcPr>
          <w:p w14:paraId="69CC3D40" w14:textId="77777777" w:rsidR="00A142B4" w:rsidRPr="00BE5744" w:rsidRDefault="00A142B4"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IPCC AR6</w:t>
            </w:r>
            <w:r w:rsidRPr="00BE5744">
              <w:rPr>
                <w:rStyle w:val="eop"/>
                <w:rFonts w:ascii="Cambria" w:hAnsi="Cambria" w:cs="Cambria"/>
              </w:rPr>
              <w:t> </w:t>
            </w:r>
          </w:p>
        </w:tc>
      </w:tr>
      <w:tr w:rsidR="008E19D9" w14:paraId="5FD7E80D" w14:textId="77777777" w:rsidTr="00DD184F">
        <w:tc>
          <w:tcPr>
            <w:cnfStyle w:val="001000000000" w:firstRow="0" w:lastRow="0" w:firstColumn="1" w:lastColumn="0" w:oddVBand="0" w:evenVBand="0" w:oddHBand="0" w:evenHBand="0" w:firstRowFirstColumn="0" w:firstRowLastColumn="0" w:lastRowFirstColumn="0" w:lastRowLastColumn="0"/>
            <w:tcW w:w="2835" w:type="dxa"/>
          </w:tcPr>
          <w:p w14:paraId="2872C737" w14:textId="77777777" w:rsidR="00A142B4" w:rsidRPr="00BE5744" w:rsidRDefault="00A142B4" w:rsidP="00BE5744">
            <w:pPr>
              <w:pStyle w:val="BodyText3"/>
              <w:rPr>
                <w:b/>
                <w:bCs/>
              </w:rPr>
            </w:pPr>
            <w:r w:rsidRPr="00BE5744">
              <w:rPr>
                <w:rStyle w:val="normaltextrun"/>
                <w:b/>
                <w:bCs/>
              </w:rPr>
              <w:t>Mitigation (of climate change)</w:t>
            </w:r>
            <w:r w:rsidRPr="00BE5744">
              <w:rPr>
                <w:rStyle w:val="eop"/>
                <w:rFonts w:ascii="Cambria" w:hAnsi="Cambria" w:cs="Cambria"/>
                <w:b/>
                <w:bCs/>
              </w:rPr>
              <w:t> </w:t>
            </w:r>
          </w:p>
        </w:tc>
        <w:tc>
          <w:tcPr>
            <w:tcW w:w="9923" w:type="dxa"/>
          </w:tcPr>
          <w:p w14:paraId="5651405A" w14:textId="77777777" w:rsidR="00A142B4" w:rsidRPr="00BE5744" w:rsidRDefault="00A142B4"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A human intervention to reduce the sources or enhance the sinks of greenhouse gases.</w:t>
            </w:r>
            <w:r w:rsidRPr="00BE5744">
              <w:rPr>
                <w:rStyle w:val="normaltextrun"/>
                <w:rFonts w:ascii="Times New Roman" w:hAnsi="Times New Roman"/>
              </w:rPr>
              <w:t> </w:t>
            </w:r>
            <w:r w:rsidRPr="00BE5744">
              <w:rPr>
                <w:rStyle w:val="eop"/>
                <w:rFonts w:ascii="Cambria" w:hAnsi="Cambria" w:cs="Cambria"/>
              </w:rPr>
              <w:t> </w:t>
            </w:r>
          </w:p>
        </w:tc>
        <w:tc>
          <w:tcPr>
            <w:tcW w:w="2379" w:type="dxa"/>
            <w:shd w:val="clear" w:color="auto" w:fill="FFFFFF" w:themeFill="background1"/>
          </w:tcPr>
          <w:p w14:paraId="061E9F74" w14:textId="77777777" w:rsidR="00A142B4" w:rsidRPr="00BE5744" w:rsidRDefault="00A142B4"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IPCC AR6</w:t>
            </w:r>
            <w:r w:rsidRPr="00BE5744">
              <w:rPr>
                <w:rStyle w:val="eop"/>
                <w:rFonts w:ascii="Cambria" w:hAnsi="Cambria" w:cs="Cambria"/>
              </w:rPr>
              <w:t> </w:t>
            </w:r>
          </w:p>
        </w:tc>
      </w:tr>
      <w:tr w:rsidR="008E19D9" w14:paraId="3FE3E793" w14:textId="77777777" w:rsidTr="00DD184F">
        <w:tc>
          <w:tcPr>
            <w:cnfStyle w:val="001000000000" w:firstRow="0" w:lastRow="0" w:firstColumn="1" w:lastColumn="0" w:oddVBand="0" w:evenVBand="0" w:oddHBand="0" w:evenHBand="0" w:firstRowFirstColumn="0" w:firstRowLastColumn="0" w:lastRowFirstColumn="0" w:lastRowLastColumn="0"/>
            <w:tcW w:w="2835" w:type="dxa"/>
          </w:tcPr>
          <w:p w14:paraId="78EE1C6D" w14:textId="77777777" w:rsidR="00A142B4" w:rsidRPr="00BE5744" w:rsidRDefault="00A142B4" w:rsidP="00BE5744">
            <w:pPr>
              <w:pStyle w:val="BodyText3"/>
              <w:rPr>
                <w:b/>
                <w:bCs/>
              </w:rPr>
            </w:pPr>
            <w:r w:rsidRPr="00BE5744">
              <w:rPr>
                <w:rStyle w:val="normaltextrun"/>
                <w:b/>
                <w:bCs/>
              </w:rPr>
              <w:t>Resilience</w:t>
            </w:r>
            <w:r w:rsidRPr="00BE5744">
              <w:rPr>
                <w:rStyle w:val="normaltextrun"/>
                <w:rFonts w:ascii="Times New Roman" w:hAnsi="Times New Roman"/>
                <w:b/>
                <w:bCs/>
              </w:rPr>
              <w:t> </w:t>
            </w:r>
            <w:r w:rsidRPr="00BE5744">
              <w:rPr>
                <w:rStyle w:val="eop"/>
                <w:rFonts w:ascii="Cambria" w:hAnsi="Cambria" w:cs="Cambria"/>
                <w:b/>
                <w:bCs/>
              </w:rPr>
              <w:t> </w:t>
            </w:r>
          </w:p>
        </w:tc>
        <w:tc>
          <w:tcPr>
            <w:tcW w:w="9923" w:type="dxa"/>
          </w:tcPr>
          <w:p w14:paraId="61C57C67" w14:textId="77777777" w:rsidR="00A142B4" w:rsidRPr="00BE5744" w:rsidRDefault="00A142B4"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The ability of a system, community or society exposed to climate hazards to resist, absorb, accommodate, adapt to,</w:t>
            </w:r>
            <w:r w:rsidRPr="00BE5744">
              <w:rPr>
                <w:rStyle w:val="normaltextrun"/>
                <w:rFonts w:ascii="Cambria" w:hAnsi="Cambria" w:cs="Cambria"/>
              </w:rPr>
              <w:t> </w:t>
            </w:r>
            <w:r w:rsidRPr="00BE5744">
              <w:rPr>
                <w:rStyle w:val="normaltextrun"/>
              </w:rPr>
              <w:t>transform</w:t>
            </w:r>
            <w:r w:rsidRPr="00BE5744">
              <w:rPr>
                <w:rStyle w:val="normaltextrun"/>
                <w:rFonts w:ascii="Cambria" w:hAnsi="Cambria" w:cs="Cambria"/>
              </w:rPr>
              <w:t> </w:t>
            </w:r>
            <w:r w:rsidRPr="00BE5744">
              <w:rPr>
                <w:rStyle w:val="normaltextrun"/>
              </w:rPr>
              <w:t>and recover from the effects of a hazard in</w:t>
            </w:r>
            <w:r w:rsidRPr="00BE5744">
              <w:rPr>
                <w:rStyle w:val="normaltextrun"/>
                <w:rFonts w:ascii="Cambria" w:hAnsi="Cambria" w:cs="Cambria"/>
              </w:rPr>
              <w:t> </w:t>
            </w:r>
            <w:r w:rsidRPr="00BE5744">
              <w:rPr>
                <w:rStyle w:val="normaltextrun"/>
              </w:rPr>
              <w:t>a timely</w:t>
            </w:r>
            <w:r w:rsidRPr="00BE5744">
              <w:rPr>
                <w:rStyle w:val="normaltextrun"/>
                <w:rFonts w:ascii="Cambria" w:hAnsi="Cambria" w:cs="Cambria"/>
              </w:rPr>
              <w:t> </w:t>
            </w:r>
            <w:r w:rsidRPr="00BE5744">
              <w:rPr>
                <w:rStyle w:val="normaltextrun"/>
              </w:rPr>
              <w:t>and efficient manner, including through the preservation and restoration of its essential basic structures and functions through risk management.</w:t>
            </w:r>
            <w:r w:rsidRPr="00BE5744">
              <w:rPr>
                <w:rStyle w:val="normaltextrun"/>
                <w:rFonts w:ascii="Times New Roman" w:hAnsi="Times New Roman"/>
              </w:rPr>
              <w:t> </w:t>
            </w:r>
            <w:r w:rsidRPr="00BE5744">
              <w:rPr>
                <w:rStyle w:val="eop"/>
                <w:rFonts w:ascii="Cambria" w:hAnsi="Cambria" w:cs="Cambria"/>
              </w:rPr>
              <w:t> </w:t>
            </w:r>
          </w:p>
        </w:tc>
        <w:tc>
          <w:tcPr>
            <w:tcW w:w="2379" w:type="dxa"/>
            <w:shd w:val="clear" w:color="auto" w:fill="FFFFFF" w:themeFill="background1"/>
          </w:tcPr>
          <w:p w14:paraId="70427087" w14:textId="77777777" w:rsidR="00A142B4" w:rsidRPr="00BE5744" w:rsidRDefault="00A142B4" w:rsidP="00BE5744">
            <w:pPr>
              <w:pStyle w:val="BodyText3"/>
              <w:cnfStyle w:val="000000000000" w:firstRow="0" w:lastRow="0" w:firstColumn="0" w:lastColumn="0" w:oddVBand="0" w:evenVBand="0" w:oddHBand="0" w:evenHBand="0" w:firstRowFirstColumn="0" w:firstRowLastColumn="0" w:lastRowFirstColumn="0" w:lastRowLastColumn="0"/>
            </w:pPr>
            <w:r w:rsidRPr="00BE5744">
              <w:rPr>
                <w:rStyle w:val="normaltextrun"/>
              </w:rPr>
              <w:t>Victoria’s Climate Change Strategy 2026-2030</w:t>
            </w:r>
            <w:r w:rsidRPr="00BE5744">
              <w:rPr>
                <w:rStyle w:val="normaltextrun"/>
                <w:rFonts w:ascii="Cambria" w:hAnsi="Cambria" w:cs="Cambria"/>
              </w:rPr>
              <w:t> </w:t>
            </w:r>
            <w:r w:rsidRPr="00BE5744">
              <w:rPr>
                <w:rStyle w:val="eop"/>
                <w:rFonts w:ascii="Cambria" w:hAnsi="Cambria" w:cs="Cambria"/>
              </w:rPr>
              <w:t> </w:t>
            </w:r>
          </w:p>
        </w:tc>
      </w:tr>
    </w:tbl>
    <w:p w14:paraId="2537C80C" w14:textId="77777777" w:rsidR="00937DF2" w:rsidRDefault="00937DF2">
      <w:pPr>
        <w:spacing w:line="240" w:lineRule="atLeast"/>
        <w:sectPr w:rsidR="00937DF2" w:rsidSect="00901C84">
          <w:pgSz w:w="16839" w:h="11907" w:orient="landscape" w:code="9"/>
          <w:pgMar w:top="851" w:right="851" w:bottom="1134" w:left="851" w:header="284" w:footer="284" w:gutter="0"/>
          <w:cols w:space="454"/>
          <w:noEndnote/>
          <w:docGrid w:linePitch="360"/>
        </w:sectPr>
      </w:pPr>
    </w:p>
    <w:p w14:paraId="68023F6F" w14:textId="77777777" w:rsidR="00746CDE" w:rsidRPr="00746CDE" w:rsidRDefault="00746CDE" w:rsidP="00746CDE">
      <w:pPr>
        <w:pStyle w:val="BodyText"/>
      </w:pPr>
      <w:r>
        <w:rPr>
          <w:noProof/>
        </w:rPr>
        <w:lastRenderedPageBreak/>
        <w:drawing>
          <wp:anchor distT="0" distB="0" distL="114300" distR="114300" simplePos="0" relativeHeight="251658257" behindDoc="1" locked="0" layoutInCell="1" allowOverlap="1" wp14:anchorId="74610F70" wp14:editId="48F79BC2">
            <wp:simplePos x="0" y="0"/>
            <wp:positionH relativeFrom="page">
              <wp:posOffset>5721</wp:posOffset>
            </wp:positionH>
            <wp:positionV relativeFrom="page">
              <wp:posOffset>0</wp:posOffset>
            </wp:positionV>
            <wp:extent cx="10680558" cy="7556400"/>
            <wp:effectExtent l="0" t="0" r="635" b="635"/>
            <wp:wrapNone/>
            <wp:docPr id="2060411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411053" name="Picture 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0680558" cy="7556400"/>
                    </a:xfrm>
                    <a:prstGeom prst="rect">
                      <a:avLst/>
                    </a:prstGeom>
                  </pic:spPr>
                </pic:pic>
              </a:graphicData>
            </a:graphic>
            <wp14:sizeRelH relativeFrom="page">
              <wp14:pctWidth>0</wp14:pctWidth>
            </wp14:sizeRelH>
            <wp14:sizeRelV relativeFrom="page">
              <wp14:pctHeight>0</wp14:pctHeight>
            </wp14:sizeRelV>
          </wp:anchor>
        </w:drawing>
      </w:r>
    </w:p>
    <w:sectPr w:rsidR="00746CDE" w:rsidRPr="00746CDE" w:rsidSect="00937DF2">
      <w:pgSz w:w="16839" w:h="11907" w:orient="landscape" w:code="9"/>
      <w:pgMar w:top="851" w:right="851" w:bottom="1134" w:left="851" w:header="284" w:footer="284" w:gutter="0"/>
      <w:cols w:space="454"/>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FDD6C3" w14:textId="77777777" w:rsidR="00EB52F6" w:rsidRDefault="00EB52F6" w:rsidP="00CD157B">
      <w:pPr>
        <w:pStyle w:val="NoSpacing"/>
      </w:pPr>
    </w:p>
  </w:endnote>
  <w:endnote w:type="continuationSeparator" w:id="0">
    <w:p w14:paraId="07328BB4" w14:textId="77777777" w:rsidR="00EB52F6" w:rsidRDefault="00EB52F6" w:rsidP="00CD157B">
      <w:pPr>
        <w:pStyle w:val="NoSpacing"/>
      </w:pPr>
    </w:p>
  </w:endnote>
  <w:endnote w:type="continuationNotice" w:id="1">
    <w:p w14:paraId="0A817D66" w14:textId="77777777" w:rsidR="00EB52F6" w:rsidRDefault="00EB52F6" w:rsidP="00CD157B">
      <w:pPr>
        <w:pStyle w:val="NoSpacing"/>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IC">
    <w:panose1 w:val="00000500000000000000"/>
    <w:charset w:val="00"/>
    <w:family w:val="auto"/>
    <w:pitch w:val="variable"/>
    <w:sig w:usb0="00000007" w:usb1="00000000"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VIC SemiBold">
    <w:panose1 w:val="00000700000000000000"/>
    <w:charset w:val="00"/>
    <w:family w:val="auto"/>
    <w:pitch w:val="variable"/>
    <w:sig w:usb0="00000007" w:usb1="00000000" w:usb2="00000000" w:usb3="00000000" w:csb0="00000093" w:csb1="00000000"/>
  </w:font>
  <w:font w:name="VIC Medium">
    <w:panose1 w:val="00000600000000000000"/>
    <w:charset w:val="00"/>
    <w:family w:val="auto"/>
    <w:pitch w:val="variable"/>
    <w:sig w:usb0="00000007" w:usb1="00000000" w:usb2="00000000" w:usb3="00000000" w:csb0="00000093"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Headings)">
    <w:altName w:val="Arial"/>
    <w:charset w:val="00"/>
    <w:family w:val="roman"/>
    <w:pitch w:val="default"/>
  </w:font>
  <w:font w:name="Arial (Body)">
    <w:altName w:val="Arial"/>
    <w:charset w:val="00"/>
    <w:family w:val="roman"/>
    <w:pitch w:val="default"/>
  </w:font>
  <w:font w:name="Arial Bold">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CD157B" w14:paraId="45B5F260" w14:textId="77777777" w:rsidTr="005601E3">
      <w:trPr>
        <w:trHeight w:val="397"/>
      </w:trPr>
      <w:tc>
        <w:tcPr>
          <w:tcW w:w="340" w:type="dxa"/>
        </w:tcPr>
        <w:p w14:paraId="1EA8BA42" w14:textId="77777777" w:rsidR="00CD157B" w:rsidRPr="00D55628" w:rsidRDefault="005714D1" w:rsidP="00376EF3">
          <w:pPr>
            <w:pStyle w:val="FooterEvenPageNumber"/>
            <w:framePr w:wrap="auto" w:vAnchor="margin" w:hAnchor="text" w:yAlign="inline"/>
          </w:pPr>
          <w:r>
            <w:rPr>
              <w:noProof/>
            </w:rPr>
            <mc:AlternateContent>
              <mc:Choice Requires="wps">
                <w:drawing>
                  <wp:anchor distT="0" distB="0" distL="114300" distR="114300" simplePos="0" relativeHeight="251658243" behindDoc="0" locked="0" layoutInCell="0" allowOverlap="1" wp14:anchorId="5C80F53C" wp14:editId="5A4CD736">
                    <wp:simplePos x="0" y="0"/>
                    <wp:positionH relativeFrom="page">
                      <wp:posOffset>0</wp:posOffset>
                    </wp:positionH>
                    <wp:positionV relativeFrom="page">
                      <wp:posOffset>10228580</wp:posOffset>
                    </wp:positionV>
                    <wp:extent cx="7560945" cy="273050"/>
                    <wp:effectExtent l="0" t="0" r="0" b="12700"/>
                    <wp:wrapNone/>
                    <wp:docPr id="23" name="MSIPCM3ccd4aa0a35cdce60de1ad81" descr="{&quot;HashCode&quot;:-1264680268,&quot;Height&quot;:841.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F26217B" w14:textId="77777777" w:rsidR="005714D1" w:rsidRPr="005714D1" w:rsidRDefault="005714D1" w:rsidP="005714D1">
                                <w:pPr>
                                  <w:spacing w:before="0" w:after="0"/>
                                  <w:jc w:val="center"/>
                                  <w:rPr>
                                    <w:rFonts w:ascii="Calibri" w:hAnsi="Calibri" w:cs="Calibri"/>
                                    <w:color w:val="000000"/>
                                    <w:sz w:val="24"/>
                                  </w:rPr>
                                </w:pPr>
                                <w:r w:rsidRPr="005714D1">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5C80F53C" id="_x0000_t202" coordsize="21600,21600" o:spt="202" path="m,l,21600r21600,l21600,xe">
                    <v:stroke joinstyle="miter"/>
                    <v:path gradientshapeok="t" o:connecttype="rect"/>
                  </v:shapetype>
                  <v:shape id="MSIPCM3ccd4aa0a35cdce60de1ad81" o:spid="_x0000_s1043" type="#_x0000_t202" alt="{&quot;HashCode&quot;:-1264680268,&quot;Height&quot;:841.0,&quot;Width&quot;:595.0,&quot;Placement&quot;:&quot;Footer&quot;,&quot;Index&quot;:&quot;OddAndEven&quot;,&quot;Section&quot;:1,&quot;Top&quot;:0.0,&quot;Left&quot;:0.0}" style="position:absolute;margin-left:0;margin-top:805.4pt;width:595.35pt;height:21.5pt;z-index:251658243;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" o:allowincell="f" filled="f" stroked="f" strokeweight=".5pt">
                    <v:textbox inset=",0,,0">
                      <w:txbxContent>
                        <w:p w14:paraId="2F26217B" w14:textId="77777777" w:rsidR="005714D1" w:rsidRPr="005714D1" w:rsidRDefault="005714D1" w:rsidP="005714D1">
                          <w:pPr>
                            <w:spacing w:before="0" w:after="0"/>
                            <w:jc w:val="center"/>
                            <w:rPr>
                              <w:rFonts w:ascii="Calibri" w:hAnsi="Calibri" w:cs="Calibri"/>
                              <w:color w:val="000000"/>
                              <w:sz w:val="24"/>
                            </w:rPr>
                          </w:pPr>
                          <w:r w:rsidRPr="005714D1">
                            <w:rPr>
                              <w:rFonts w:ascii="Calibri" w:hAnsi="Calibri" w:cs="Calibri"/>
                              <w:color w:val="000000"/>
                              <w:sz w:val="24"/>
                            </w:rPr>
                            <w:t>OFFICIAL</w:t>
                          </w:r>
                        </w:p>
                      </w:txbxContent>
                    </v:textbox>
                    <w10:wrap anchorx="page" anchory="page"/>
                  </v:shape>
                </w:pict>
              </mc:Fallback>
            </mc:AlternateContent>
          </w:r>
          <w:r w:rsidR="00CD157B" w:rsidRPr="00D55628">
            <w:fldChar w:fldCharType="begin"/>
          </w:r>
          <w:r w:rsidR="00CD157B" w:rsidRPr="00D55628">
            <w:instrText xml:space="preserve"> PAGE   \* MERGEFORMAT </w:instrText>
          </w:r>
          <w:r w:rsidR="00CD157B" w:rsidRPr="00D55628">
            <w:fldChar w:fldCharType="separate"/>
          </w:r>
          <w:r w:rsidR="00CD157B">
            <w:t>2</w:t>
          </w:r>
          <w:r w:rsidR="00CD157B" w:rsidRPr="00D55628">
            <w:fldChar w:fldCharType="end"/>
          </w:r>
        </w:p>
      </w:tc>
      <w:tc>
        <w:tcPr>
          <w:tcW w:w="9071" w:type="dxa"/>
        </w:tcPr>
        <w:p w14:paraId="49FE495F" w14:textId="024C20BC" w:rsidR="00CD157B" w:rsidRDefault="006D7C2C" w:rsidP="00376EF3">
          <w:pPr>
            <w:pStyle w:val="FooterEven"/>
          </w:pPr>
          <w:fldSimple w:instr="DOCPROPERTY  xFooterTitle  \* MERGEFORMAT">
            <w:r>
              <w:t>Title</w:t>
            </w:r>
          </w:fldSimple>
        </w:p>
        <w:p w14:paraId="3B51A1B8" w14:textId="6A12B128" w:rsidR="00CD157B" w:rsidRPr="00810C40" w:rsidRDefault="006D7C2C" w:rsidP="00376EF3">
          <w:pPr>
            <w:pStyle w:val="FooterEven"/>
          </w:pPr>
          <w:fldSimple w:instr="DOCPROPERTY  xFooterSubtitle  \* MERGEFORMAT">
            <w:r>
              <w:t>Subtitle</w:t>
            </w:r>
          </w:fldSimple>
        </w:p>
      </w:tc>
    </w:tr>
  </w:tbl>
  <w:p w14:paraId="7020213E" w14:textId="77777777" w:rsidR="00CD157B" w:rsidRDefault="00CD157B" w:rsidP="00376EF3">
    <w:pPr>
      <w:pStyle w:val="FooterEven"/>
    </w:pPr>
  </w:p>
  <w:p w14:paraId="1BA83598" w14:textId="77777777" w:rsidR="00CD157B" w:rsidRDefault="00CD157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CD157B" w14:paraId="6D136C74" w14:textId="77777777" w:rsidTr="005601E3">
      <w:trPr>
        <w:trHeight w:val="397"/>
      </w:trPr>
      <w:tc>
        <w:tcPr>
          <w:tcW w:w="9071" w:type="dxa"/>
        </w:tcPr>
        <w:p w14:paraId="3121F63F" w14:textId="7693FE17" w:rsidR="00CD157B" w:rsidRPr="00DA5BB0" w:rsidRDefault="005714D1" w:rsidP="00DA5BB0">
          <w:pPr>
            <w:pStyle w:val="FooterOdd"/>
            <w:rPr>
              <w:b w:val="0"/>
            </w:rPr>
          </w:pPr>
          <w:r w:rsidRPr="00981670">
            <w:rPr>
              <w:noProof/>
              <w:color w:val="0072CE" w:themeColor="accent1"/>
            </w:rPr>
            <mc:AlternateContent>
              <mc:Choice Requires="wps">
                <w:drawing>
                  <wp:anchor distT="0" distB="0" distL="114300" distR="114300" simplePos="0" relativeHeight="251658241" behindDoc="0" locked="0" layoutInCell="0" allowOverlap="1" wp14:anchorId="50E91958" wp14:editId="197E1FEF">
                    <wp:simplePos x="0" y="0"/>
                    <wp:positionH relativeFrom="page">
                      <wp:posOffset>0</wp:posOffset>
                    </wp:positionH>
                    <wp:positionV relativeFrom="page">
                      <wp:posOffset>10228580</wp:posOffset>
                    </wp:positionV>
                    <wp:extent cx="7560945" cy="273050"/>
                    <wp:effectExtent l="0" t="0" r="0" b="12700"/>
                    <wp:wrapNone/>
                    <wp:docPr id="20" name="MSIPCM8b6a4e848ada7eda8365c5ee" descr="{&quot;HashCode&quot;:-1264680268,&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2393158" w14:textId="77777777" w:rsidR="005714D1" w:rsidRPr="005714D1" w:rsidRDefault="005714D1" w:rsidP="005714D1">
                                <w:pPr>
                                  <w:spacing w:before="0" w:after="0"/>
                                  <w:jc w:val="center"/>
                                  <w:rPr>
                                    <w:rFonts w:ascii="Calibri" w:hAnsi="Calibri" w:cs="Calibri"/>
                                    <w:color w:val="000000"/>
                                    <w:sz w:val="24"/>
                                  </w:rPr>
                                </w:pPr>
                                <w:r w:rsidRPr="005714D1">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50E91958" id="_x0000_t202" coordsize="21600,21600" o:spt="202" path="m,l,21600r21600,l21600,xe">
                    <v:stroke joinstyle="miter"/>
                    <v:path gradientshapeok="t" o:connecttype="rect"/>
                  </v:shapetype>
                  <v:shape id="MSIPCM8b6a4e848ada7eda8365c5ee" o:spid="_x0000_s1044" type="#_x0000_t202" alt="{&quot;HashCode&quot;:-1264680268,&quot;Height&quot;:841.0,&quot;Width&quot;:595.0,&quot;Placement&quot;:&quot;Footer&quot;,&quot;Index&quot;:&quot;Primary&quot;,&quot;Section&quot;:1,&quot;Top&quot;:0.0,&quot;Left&quot;:0.0}" style="position:absolute;left:0;text-align:left;margin-left:0;margin-top:805.4pt;width:595.35pt;height:21.5pt;z-index:251658241;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" o:allowincell="f" filled="f" stroked="f" strokeweight=".5pt">
                    <v:textbox inset=",0,,0">
                      <w:txbxContent>
                        <w:p w14:paraId="62393158" w14:textId="77777777" w:rsidR="005714D1" w:rsidRPr="005714D1" w:rsidRDefault="005714D1" w:rsidP="005714D1">
                          <w:pPr>
                            <w:spacing w:before="0" w:after="0"/>
                            <w:jc w:val="center"/>
                            <w:rPr>
                              <w:rFonts w:ascii="Calibri" w:hAnsi="Calibri" w:cs="Calibri"/>
                              <w:color w:val="000000"/>
                              <w:sz w:val="24"/>
                            </w:rPr>
                          </w:pPr>
                          <w:r w:rsidRPr="005714D1">
                            <w:rPr>
                              <w:rFonts w:ascii="Calibri" w:hAnsi="Calibri" w:cs="Calibri"/>
                              <w:color w:val="000000"/>
                              <w:sz w:val="24"/>
                            </w:rPr>
                            <w:t>OFFICIAL</w:t>
                          </w:r>
                        </w:p>
                      </w:txbxContent>
                    </v:textbox>
                    <w10:wrap anchorx="page" anchory="page"/>
                  </v:shape>
                </w:pict>
              </mc:Fallback>
            </mc:AlternateContent>
          </w:r>
          <w:r w:rsidR="00981670">
            <w:rPr>
              <w:color w:val="0072CE" w:themeColor="accent1"/>
            </w:rPr>
            <w:t xml:space="preserve">DRAFT FOR </w:t>
          </w:r>
          <w:r w:rsidR="00981670" w:rsidRPr="00981670">
            <w:rPr>
              <w:color w:val="0072CE" w:themeColor="accent1"/>
            </w:rPr>
            <w:t>CONSULTATION</w:t>
          </w:r>
          <w:r w:rsidR="001D2B1F">
            <w:rPr>
              <w:color w:val="0072CE" w:themeColor="accent1"/>
            </w:rPr>
            <w:t xml:space="preserve"> </w:t>
          </w:r>
          <w:r w:rsidR="00B257F4">
            <w:t>B</w:t>
          </w:r>
          <w:r w:rsidR="00E954AC">
            <w:t xml:space="preserve">uilt </w:t>
          </w:r>
          <w:r w:rsidR="00B626E3">
            <w:t>E</w:t>
          </w:r>
          <w:r w:rsidR="00E954AC">
            <w:t>nvironment</w:t>
          </w:r>
          <w:r w:rsidR="00981670">
            <w:t xml:space="preserve"> </w:t>
          </w:r>
          <w:r w:rsidR="00B626E3">
            <w:t>A</w:t>
          </w:r>
          <w:r w:rsidR="00981670">
            <w:t xml:space="preserve">daptation </w:t>
          </w:r>
          <w:r w:rsidR="00B626E3">
            <w:t>A</w:t>
          </w:r>
          <w:r w:rsidR="00981670">
            <w:t xml:space="preserve">ction </w:t>
          </w:r>
          <w:r w:rsidR="00B626E3">
            <w:t>P</w:t>
          </w:r>
          <w:r w:rsidR="00981670">
            <w:t>lan 2027–31</w:t>
          </w:r>
        </w:p>
      </w:tc>
      <w:tc>
        <w:tcPr>
          <w:tcW w:w="340" w:type="dxa"/>
        </w:tcPr>
        <w:p w14:paraId="7EF08B0D" w14:textId="77777777" w:rsidR="00CD157B" w:rsidRPr="00D55628" w:rsidRDefault="00CD157B"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1D348C5D" w14:textId="16428B4B" w:rsidR="00746CDE" w:rsidRDefault="00F70351">
    <w:pPr>
      <w:pStyle w:val="Footer"/>
    </w:pPr>
    <w:r>
      <w:rPr>
        <w:noProof/>
      </w:rPr>
      <w:drawing>
        <wp:anchor distT="0" distB="0" distL="114300" distR="114300" simplePos="0" relativeHeight="251658240" behindDoc="1" locked="0" layoutInCell="1" allowOverlap="1" wp14:anchorId="169BDAEF" wp14:editId="24A2B383">
          <wp:simplePos x="0" y="0"/>
          <wp:positionH relativeFrom="page">
            <wp:posOffset>0</wp:posOffset>
          </wp:positionH>
          <wp:positionV relativeFrom="page">
            <wp:posOffset>6883400</wp:posOffset>
          </wp:positionV>
          <wp:extent cx="10690860" cy="672465"/>
          <wp:effectExtent l="0" t="0" r="0" b="635"/>
          <wp:wrapNone/>
          <wp:docPr id="246741533" name="Picture 3" descr="A black background with a blue bor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426626" name="Picture 3" descr="A black background with a blue border&#10;&#10;AI-generated content may be incorrect."/>
                  <pic:cNvPicPr/>
                </pic:nvPicPr>
                <pic:blipFill rotWithShape="1">
                  <a:blip r:embed="rId1">
                    <a:extLst>
                      <a:ext uri="{28A0092B-C50C-407E-A947-70E740481C1C}">
                        <a14:useLocalDpi xmlns:a14="http://schemas.microsoft.com/office/drawing/2010/main" val="0"/>
                      </a:ext>
                    </a:extLst>
                  </a:blip>
                  <a:srcRect t="91100"/>
                  <a:stretch>
                    <a:fillRect/>
                  </a:stretch>
                </pic:blipFill>
                <pic:spPr bwMode="auto">
                  <a:xfrm>
                    <a:off x="0" y="0"/>
                    <a:ext cx="10690860" cy="672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B37215" w14:textId="77777777" w:rsidR="00F94004" w:rsidRDefault="005714D1">
    <w:pPr>
      <w:pStyle w:val="Footer"/>
    </w:pPr>
    <w:r>
      <w:rPr>
        <w:noProof/>
      </w:rPr>
      <mc:AlternateContent>
        <mc:Choice Requires="wps">
          <w:drawing>
            <wp:anchor distT="0" distB="0" distL="114300" distR="114300" simplePos="0" relativeHeight="251658242" behindDoc="0" locked="0" layoutInCell="0" allowOverlap="1" wp14:anchorId="27CB40B0" wp14:editId="3B7D5D4E">
              <wp:simplePos x="0" y="0"/>
              <wp:positionH relativeFrom="page">
                <wp:posOffset>0</wp:posOffset>
              </wp:positionH>
              <wp:positionV relativeFrom="page">
                <wp:posOffset>10228580</wp:posOffset>
              </wp:positionV>
              <wp:extent cx="7560945" cy="273050"/>
              <wp:effectExtent l="0" t="0" r="0" b="12700"/>
              <wp:wrapNone/>
              <wp:docPr id="21" name="MSIPCM24654c86a4879593bb1db27c" descr="{&quot;HashCode&quot;:-1264680268,&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8F6722A" w14:textId="77777777" w:rsidR="005714D1" w:rsidRPr="005714D1" w:rsidRDefault="005714D1" w:rsidP="005714D1">
                          <w:pPr>
                            <w:spacing w:before="0"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27CB40B0" id="_x0000_t202" coordsize="21600,21600" o:spt="202" path="m,l,21600r21600,l21600,xe">
              <v:stroke joinstyle="miter"/>
              <v:path gradientshapeok="t" o:connecttype="rect"/>
            </v:shapetype>
            <v:shape id="MSIPCM24654c86a4879593bb1db27c" o:spid="_x0000_s1045" type="#_x0000_t202" alt="{&quot;HashCode&quot;:-1264680268,&quot;Height&quot;:841.0,&quot;Width&quot;:595.0,&quot;Placement&quot;:&quot;Footer&quot;,&quot;Index&quot;:&quot;FirstPage&quot;,&quot;Section&quot;:1,&quot;Top&quot;:0.0,&quot;Left&quot;:0.0}" style="position:absolute;margin-left:0;margin-top:805.4pt;width:595.35pt;height:21.5pt;z-index:25165824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" o:allowincell="f" filled="f" stroked="f" strokeweight=".5pt">
              <v:textbox inset=",0,,0">
                <w:txbxContent>
                  <w:p w14:paraId="78F6722A" w14:textId="77777777" w:rsidR="005714D1" w:rsidRPr="005714D1" w:rsidRDefault="005714D1" w:rsidP="005714D1">
                    <w:pPr>
                      <w:spacing w:before="0" w:after="0"/>
                      <w:jc w:val="center"/>
                      <w:rPr>
                        <w:rFonts w:ascii="Calibri" w:hAnsi="Calibri" w:cs="Calibri"/>
                        <w:color w:val="000000"/>
                        <w:sz w:val="24"/>
                      </w:rPr>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502603" w14:textId="77777777" w:rsidR="00EB52F6" w:rsidRPr="0056073C" w:rsidRDefault="00EB52F6" w:rsidP="005D764F">
      <w:pPr>
        <w:pStyle w:val="FootnoteSeparator"/>
      </w:pPr>
    </w:p>
  </w:footnote>
  <w:footnote w:type="continuationSeparator" w:id="0">
    <w:p w14:paraId="3331C3A9" w14:textId="77777777" w:rsidR="00EB52F6" w:rsidRPr="00CA30B7" w:rsidRDefault="00EB52F6" w:rsidP="006D5A90">
      <w:pPr>
        <w:rPr>
          <w:lang w:val="en-US"/>
        </w:rPr>
      </w:pPr>
      <w:r w:rsidRPr="00CA30B7">
        <w:rPr>
          <w:lang w:val="en-US"/>
        </w:rPr>
        <w:t>_______</w:t>
      </w:r>
    </w:p>
  </w:footnote>
  <w:footnote w:type="continuationNotice" w:id="1">
    <w:p w14:paraId="0A9212AD" w14:textId="77777777" w:rsidR="00EB52F6" w:rsidRDefault="00EB52F6" w:rsidP="006D5A9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816430" w14:textId="77777777" w:rsidR="00CD157B" w:rsidRPr="00CD157B" w:rsidRDefault="00CD157B" w:rsidP="00CD157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1AFE02C8"/>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3" w15:restartNumberingAfterBreak="0">
    <w:nsid w:val="05FB0C2A"/>
    <w:multiLevelType w:val="hybridMultilevel"/>
    <w:tmpl w:val="27D6B20C"/>
    <w:lvl w:ilvl="0" w:tplc="0C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 w15:restartNumberingAfterBreak="0">
    <w:nsid w:val="0715632A"/>
    <w:multiLevelType w:val="hybridMultilevel"/>
    <w:tmpl w:val="2AAEC762"/>
    <w:lvl w:ilvl="0" w:tplc="0C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B990B44"/>
    <w:multiLevelType w:val="multilevel"/>
    <w:tmpl w:val="A7889DD4"/>
    <w:name w:val="Bullets32"/>
    <w:lvl w:ilvl="0">
      <w:start w:val="1"/>
      <w:numFmt w:val="bullet"/>
      <w:lvlText w:val=""/>
      <w:lvlJc w:val="left"/>
      <w:pPr>
        <w:ind w:left="340" w:hanging="340"/>
      </w:pPr>
      <w:rPr>
        <w:rFonts w:ascii="Webdings" w:hAnsi="Webdings" w:hint="default"/>
        <w:position w:val="2"/>
        <w:sz w:val="16"/>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6" w15:restartNumberingAfterBreak="0">
    <w:nsid w:val="0CBA6409"/>
    <w:multiLevelType w:val="multilevel"/>
    <w:tmpl w:val="C9881CB4"/>
    <w:name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7" w15:restartNumberingAfterBreak="0">
    <w:nsid w:val="0EB329D1"/>
    <w:multiLevelType w:val="multilevel"/>
    <w:tmpl w:val="C180E414"/>
    <w:name w:val="Bullets3"/>
    <w:lvl w:ilvl="0">
      <w:start w:val="1"/>
      <w:numFmt w:val="bullet"/>
      <w:lvlText w:val=""/>
      <w:lvlJc w:val="left"/>
      <w:pPr>
        <w:ind w:left="340" w:hanging="340"/>
      </w:pPr>
      <w:rPr>
        <w:rFonts w:ascii="Wingdings 2" w:hAnsi="Wingdings 2" w:hint="default"/>
        <w:b/>
        <w:i w:val="0"/>
        <w:sz w:val="20"/>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8" w15:restartNumberingAfterBreak="0">
    <w:nsid w:val="10204AE4"/>
    <w:multiLevelType w:val="hybridMultilevel"/>
    <w:tmpl w:val="97541AC8"/>
    <w:lvl w:ilvl="0" w:tplc="0C090003">
      <w:start w:val="1"/>
      <w:numFmt w:val="bullet"/>
      <w:lvlText w:val="o"/>
      <w:lvlJc w:val="left"/>
      <w:pPr>
        <w:ind w:left="360" w:hanging="360"/>
      </w:pPr>
      <w:rPr>
        <w:rFonts w:ascii="Courier New" w:hAnsi="Courier New" w:cs="Courier New"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 w15:restartNumberingAfterBreak="0">
    <w:nsid w:val="10350277"/>
    <w:multiLevelType w:val="multilevel"/>
    <w:tmpl w:val="3BC45456"/>
    <w:name w:val="HeadingsNumbered"/>
    <w:lvl w:ilvl="0">
      <w:start w:val="1"/>
      <w:numFmt w:val="none"/>
      <w:lvlRestart w:val="0"/>
      <w:suff w:val="nothing"/>
      <w:lvlText w:val=""/>
      <w:lvlJc w:val="left"/>
      <w:pPr>
        <w:ind w:left="0" w:firstLine="0"/>
      </w:pPr>
      <w:rPr>
        <w:rFonts w:hint="default"/>
        <w:spacing w:val="-6"/>
        <w:sz w:val="40"/>
        <w:szCs w:val="40"/>
      </w:rPr>
    </w:lvl>
    <w:lvl w:ilvl="1">
      <w:start w:val="1"/>
      <w:numFmt w:val="none"/>
      <w:suff w:val="nothing"/>
      <w:lvlText w:val=""/>
      <w:lvlJc w:val="left"/>
      <w:pPr>
        <w:ind w:left="0" w:firstLine="0"/>
      </w:pPr>
      <w:rPr>
        <w:rFonts w:hint="default"/>
        <w:spacing w:val="-6"/>
        <w:sz w:val="24"/>
      </w:rPr>
    </w:lvl>
    <w:lvl w:ilvl="2">
      <w:start w:val="1"/>
      <w:numFmt w:val="none"/>
      <w:suff w:val="nothing"/>
      <w:lvlText w:val=""/>
      <w:lvlJc w:val="left"/>
      <w:pPr>
        <w:ind w:left="0" w:firstLine="0"/>
      </w:pPr>
      <w:rPr>
        <w:rFonts w:hint="default"/>
        <w:spacing w:val="-6"/>
        <w:sz w:val="26"/>
      </w:rPr>
    </w:lvl>
    <w:lvl w:ilvl="3">
      <w:start w:val="1"/>
      <w:numFmt w:val="none"/>
      <w:suff w:val="nothing"/>
      <w:lvlText w:val=""/>
      <w:lvlJc w:val="left"/>
      <w:pPr>
        <w:tabs>
          <w:tab w:val="num" w:pos="0"/>
        </w:tabs>
        <w:ind w:left="0" w:firstLine="0"/>
      </w:pPr>
      <w:rPr>
        <w:rFonts w:hint="default"/>
        <w:spacing w:val="-6"/>
        <w:sz w:val="24"/>
      </w:rPr>
    </w:lvl>
    <w:lvl w:ilvl="4">
      <w:start w:val="1"/>
      <w:numFmt w:val="none"/>
      <w:suff w:val="nothing"/>
      <w:lvlText w:val=""/>
      <w:lvlJc w:val="left"/>
      <w:pPr>
        <w:ind w:left="0" w:firstLine="0"/>
      </w:pPr>
      <w:rPr>
        <w:rFonts w:hint="default"/>
        <w:spacing w:val="-6"/>
        <w:sz w:val="21"/>
      </w:rPr>
    </w:lvl>
    <w:lvl w:ilvl="5">
      <w:start w:val="1"/>
      <w:numFmt w:val="lowerRoman"/>
      <w:lvlText w:val="(%6)"/>
      <w:lvlJc w:val="lef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10" w15:restartNumberingAfterBreak="0">
    <w:nsid w:val="16224EAB"/>
    <w:multiLevelType w:val="hybridMultilevel"/>
    <w:tmpl w:val="4CB2D412"/>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A2C3AC6"/>
    <w:multiLevelType w:val="multilevel"/>
    <w:tmpl w:val="CD9ECA9A"/>
    <w:name w:val="List Alpha"/>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201547" w:themeColor="text2"/>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5"/>
      <w:numFmt w:val="bullet"/>
      <w:lvlText w:val="–"/>
      <w:lvlJc w:val="left"/>
      <w:pPr>
        <w:tabs>
          <w:tab w:val="num" w:pos="680"/>
        </w:tabs>
        <w:ind w:left="680" w:hanging="340"/>
      </w:pPr>
      <w:rPr>
        <w:rFonts w:ascii="Arial" w:hAnsi="Arial"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2" w15:restartNumberingAfterBreak="0">
    <w:nsid w:val="1CD37006"/>
    <w:multiLevelType w:val="multilevel"/>
    <w:tmpl w:val="74008CE2"/>
    <w:styleLink w:val="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13" w15:restartNumberingAfterBreak="0">
    <w:nsid w:val="1E5845E2"/>
    <w:multiLevelType w:val="hybridMultilevel"/>
    <w:tmpl w:val="819014D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F2F0A9A"/>
    <w:multiLevelType w:val="hybridMultilevel"/>
    <w:tmpl w:val="05AE41EE"/>
    <w:lvl w:ilvl="0" w:tplc="923442EE">
      <w:numFmt w:val="bullet"/>
      <w:lvlText w:val="-"/>
      <w:lvlJc w:val="left"/>
      <w:pPr>
        <w:ind w:left="621" w:hanging="360"/>
      </w:pPr>
      <w:rPr>
        <w:rFonts w:ascii="VIC" w:eastAsia="Times New Roman" w:hAnsi="VIC" w:cs="Times New Roman" w:hint="default"/>
      </w:rPr>
    </w:lvl>
    <w:lvl w:ilvl="1" w:tplc="0C090003" w:tentative="1">
      <w:start w:val="1"/>
      <w:numFmt w:val="bullet"/>
      <w:lvlText w:val="o"/>
      <w:lvlJc w:val="left"/>
      <w:pPr>
        <w:ind w:left="1341" w:hanging="360"/>
      </w:pPr>
      <w:rPr>
        <w:rFonts w:ascii="Courier New" w:hAnsi="Courier New" w:cs="Courier New" w:hint="default"/>
      </w:rPr>
    </w:lvl>
    <w:lvl w:ilvl="2" w:tplc="0C090005" w:tentative="1">
      <w:start w:val="1"/>
      <w:numFmt w:val="bullet"/>
      <w:lvlText w:val=""/>
      <w:lvlJc w:val="left"/>
      <w:pPr>
        <w:ind w:left="2061" w:hanging="360"/>
      </w:pPr>
      <w:rPr>
        <w:rFonts w:ascii="Wingdings" w:hAnsi="Wingdings" w:hint="default"/>
      </w:rPr>
    </w:lvl>
    <w:lvl w:ilvl="3" w:tplc="0C090001" w:tentative="1">
      <w:start w:val="1"/>
      <w:numFmt w:val="bullet"/>
      <w:lvlText w:val=""/>
      <w:lvlJc w:val="left"/>
      <w:pPr>
        <w:ind w:left="2781" w:hanging="360"/>
      </w:pPr>
      <w:rPr>
        <w:rFonts w:ascii="Symbol" w:hAnsi="Symbol" w:hint="default"/>
      </w:rPr>
    </w:lvl>
    <w:lvl w:ilvl="4" w:tplc="0C090003" w:tentative="1">
      <w:start w:val="1"/>
      <w:numFmt w:val="bullet"/>
      <w:lvlText w:val="o"/>
      <w:lvlJc w:val="left"/>
      <w:pPr>
        <w:ind w:left="3501" w:hanging="360"/>
      </w:pPr>
      <w:rPr>
        <w:rFonts w:ascii="Courier New" w:hAnsi="Courier New" w:cs="Courier New" w:hint="default"/>
      </w:rPr>
    </w:lvl>
    <w:lvl w:ilvl="5" w:tplc="0C090005" w:tentative="1">
      <w:start w:val="1"/>
      <w:numFmt w:val="bullet"/>
      <w:lvlText w:val=""/>
      <w:lvlJc w:val="left"/>
      <w:pPr>
        <w:ind w:left="4221" w:hanging="360"/>
      </w:pPr>
      <w:rPr>
        <w:rFonts w:ascii="Wingdings" w:hAnsi="Wingdings" w:hint="default"/>
      </w:rPr>
    </w:lvl>
    <w:lvl w:ilvl="6" w:tplc="0C090001" w:tentative="1">
      <w:start w:val="1"/>
      <w:numFmt w:val="bullet"/>
      <w:lvlText w:val=""/>
      <w:lvlJc w:val="left"/>
      <w:pPr>
        <w:ind w:left="4941" w:hanging="360"/>
      </w:pPr>
      <w:rPr>
        <w:rFonts w:ascii="Symbol" w:hAnsi="Symbol" w:hint="default"/>
      </w:rPr>
    </w:lvl>
    <w:lvl w:ilvl="7" w:tplc="0C090003" w:tentative="1">
      <w:start w:val="1"/>
      <w:numFmt w:val="bullet"/>
      <w:lvlText w:val="o"/>
      <w:lvlJc w:val="left"/>
      <w:pPr>
        <w:ind w:left="5661" w:hanging="360"/>
      </w:pPr>
      <w:rPr>
        <w:rFonts w:ascii="Courier New" w:hAnsi="Courier New" w:cs="Courier New" w:hint="default"/>
      </w:rPr>
    </w:lvl>
    <w:lvl w:ilvl="8" w:tplc="0C090005" w:tentative="1">
      <w:start w:val="1"/>
      <w:numFmt w:val="bullet"/>
      <w:lvlText w:val=""/>
      <w:lvlJc w:val="left"/>
      <w:pPr>
        <w:ind w:left="6381" w:hanging="360"/>
      </w:pPr>
      <w:rPr>
        <w:rFonts w:ascii="Wingdings" w:hAnsi="Wingdings" w:hint="default"/>
      </w:rPr>
    </w:lvl>
  </w:abstractNum>
  <w:abstractNum w:abstractNumId="15" w15:restartNumberingAfterBreak="0">
    <w:nsid w:val="237C70C0"/>
    <w:multiLevelType w:val="hybridMultilevel"/>
    <w:tmpl w:val="4DD2DF80"/>
    <w:lvl w:ilvl="0" w:tplc="EF923376">
      <w:start w:val="1"/>
      <w:numFmt w:val="bullet"/>
      <w:lvlText w:val=""/>
      <w:lvlJc w:val="left"/>
      <w:pPr>
        <w:ind w:left="360" w:hanging="360"/>
      </w:pPr>
      <w:rPr>
        <w:rFonts w:ascii="Symbol" w:hAnsi="Symbol" w:hint="default"/>
      </w:rPr>
    </w:lvl>
    <w:lvl w:ilvl="1" w:tplc="AE70B380">
      <w:start w:val="1"/>
      <w:numFmt w:val="bullet"/>
      <w:lvlText w:val="o"/>
      <w:lvlJc w:val="left"/>
      <w:pPr>
        <w:ind w:left="1080" w:hanging="360"/>
      </w:pPr>
      <w:rPr>
        <w:rFonts w:ascii="Courier New" w:hAnsi="Courier New" w:hint="default"/>
      </w:rPr>
    </w:lvl>
    <w:lvl w:ilvl="2" w:tplc="DE3AEC62">
      <w:start w:val="1"/>
      <w:numFmt w:val="bullet"/>
      <w:lvlText w:val=""/>
      <w:lvlJc w:val="left"/>
      <w:pPr>
        <w:ind w:left="1800" w:hanging="360"/>
      </w:pPr>
      <w:rPr>
        <w:rFonts w:ascii="Wingdings" w:hAnsi="Wingdings" w:hint="default"/>
      </w:rPr>
    </w:lvl>
    <w:lvl w:ilvl="3" w:tplc="34D2B6B4">
      <w:start w:val="1"/>
      <w:numFmt w:val="bullet"/>
      <w:lvlText w:val=""/>
      <w:lvlJc w:val="left"/>
      <w:pPr>
        <w:ind w:left="2520" w:hanging="360"/>
      </w:pPr>
      <w:rPr>
        <w:rFonts w:ascii="Symbol" w:hAnsi="Symbol" w:hint="default"/>
      </w:rPr>
    </w:lvl>
    <w:lvl w:ilvl="4" w:tplc="C6949BB8">
      <w:start w:val="1"/>
      <w:numFmt w:val="bullet"/>
      <w:lvlText w:val="o"/>
      <w:lvlJc w:val="left"/>
      <w:pPr>
        <w:ind w:left="3240" w:hanging="360"/>
      </w:pPr>
      <w:rPr>
        <w:rFonts w:ascii="Courier New" w:hAnsi="Courier New" w:hint="default"/>
      </w:rPr>
    </w:lvl>
    <w:lvl w:ilvl="5" w:tplc="5B146C2C">
      <w:start w:val="1"/>
      <w:numFmt w:val="bullet"/>
      <w:lvlText w:val=""/>
      <w:lvlJc w:val="left"/>
      <w:pPr>
        <w:ind w:left="3960" w:hanging="360"/>
      </w:pPr>
      <w:rPr>
        <w:rFonts w:ascii="Wingdings" w:hAnsi="Wingdings" w:hint="default"/>
      </w:rPr>
    </w:lvl>
    <w:lvl w:ilvl="6" w:tplc="5F98B954">
      <w:start w:val="1"/>
      <w:numFmt w:val="bullet"/>
      <w:lvlText w:val=""/>
      <w:lvlJc w:val="left"/>
      <w:pPr>
        <w:ind w:left="4680" w:hanging="360"/>
      </w:pPr>
      <w:rPr>
        <w:rFonts w:ascii="Symbol" w:hAnsi="Symbol" w:hint="default"/>
      </w:rPr>
    </w:lvl>
    <w:lvl w:ilvl="7" w:tplc="49780F94">
      <w:start w:val="1"/>
      <w:numFmt w:val="bullet"/>
      <w:lvlText w:val="o"/>
      <w:lvlJc w:val="left"/>
      <w:pPr>
        <w:ind w:left="5400" w:hanging="360"/>
      </w:pPr>
      <w:rPr>
        <w:rFonts w:ascii="Courier New" w:hAnsi="Courier New" w:hint="default"/>
      </w:rPr>
    </w:lvl>
    <w:lvl w:ilvl="8" w:tplc="244E31D6">
      <w:start w:val="1"/>
      <w:numFmt w:val="bullet"/>
      <w:lvlText w:val=""/>
      <w:lvlJc w:val="left"/>
      <w:pPr>
        <w:ind w:left="6120" w:hanging="360"/>
      </w:pPr>
      <w:rPr>
        <w:rFonts w:ascii="Wingdings" w:hAnsi="Wingdings" w:hint="default"/>
      </w:rPr>
    </w:lvl>
  </w:abstractNum>
  <w:abstractNum w:abstractNumId="16"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17" w15:restartNumberingAfterBreak="0">
    <w:nsid w:val="29A018EB"/>
    <w:multiLevelType w:val="multilevel"/>
    <w:tmpl w:val="CCFC5502"/>
    <w:lvl w:ilvl="0">
      <w:start w:val="1"/>
      <w:numFmt w:val="lowerLetter"/>
      <w:pStyle w:val="ListAlpha"/>
      <w:lvlText w:val="%1."/>
      <w:lvlJc w:val="left"/>
      <w:pPr>
        <w:ind w:left="340" w:hanging="340"/>
      </w:pPr>
      <w:rPr>
        <w:rFonts w:asciiTheme="minorHAnsi" w:hAnsiTheme="minorHAnsi" w:hint="default"/>
        <w:color w:val="auto"/>
        <w:position w:val="0"/>
        <w:sz w:val="20"/>
      </w:rPr>
    </w:lvl>
    <w:lvl w:ilvl="1">
      <w:start w:val="1"/>
      <w:numFmt w:val="lowerRoman"/>
      <w:pStyle w:val="ListAlpha2"/>
      <w:lvlText w:val="%2."/>
      <w:lvlJc w:val="left"/>
      <w:pPr>
        <w:ind w:left="680" w:hanging="340"/>
      </w:pPr>
      <w:rPr>
        <w:rFonts w:hint="default"/>
        <w:b w:val="0"/>
        <w:i w:val="0"/>
        <w:color w:val="auto"/>
        <w:position w:val="2"/>
        <w:sz w:val="20"/>
      </w:rPr>
    </w:lvl>
    <w:lvl w:ilvl="2">
      <w:start w:val="1"/>
      <w:numFmt w:val="bullet"/>
      <w:pStyle w:val="ListAlpha3"/>
      <w:lvlText w:val="–"/>
      <w:lvlJc w:val="left"/>
      <w:pPr>
        <w:ind w:left="1020" w:hanging="340"/>
      </w:pPr>
      <w:rPr>
        <w:rFonts w:ascii="Arial" w:hAnsi="Arial" w:hint="default"/>
        <w:color w:val="auto"/>
        <w:position w:val="3"/>
        <w:sz w:val="2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18" w15:restartNumberingAfterBreak="0">
    <w:nsid w:val="29D16D3C"/>
    <w:multiLevelType w:val="hybridMultilevel"/>
    <w:tmpl w:val="6E86A274"/>
    <w:lvl w:ilvl="0" w:tplc="FFFFFFFF">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0C090003">
      <w:start w:val="1"/>
      <w:numFmt w:val="bullet"/>
      <w:lvlText w:val="o"/>
      <w:lvlJc w:val="left"/>
      <w:pPr>
        <w:ind w:left="720" w:hanging="360"/>
      </w:pPr>
      <w:rPr>
        <w:rFonts w:ascii="Courier New" w:hAnsi="Courier New" w:cs="Courier New"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 w15:restartNumberingAfterBreak="0">
    <w:nsid w:val="2C4465E5"/>
    <w:multiLevelType w:val="hybridMultilevel"/>
    <w:tmpl w:val="F90C08A0"/>
    <w:lvl w:ilvl="0" w:tplc="0C090003">
      <w:start w:val="1"/>
      <w:numFmt w:val="bullet"/>
      <w:lvlText w:val="o"/>
      <w:lvlJc w:val="left"/>
      <w:pPr>
        <w:ind w:left="360" w:hanging="360"/>
      </w:pPr>
      <w:rPr>
        <w:rFonts w:ascii="Courier New" w:hAnsi="Courier New" w:cs="Courier New"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302373C9"/>
    <w:multiLevelType w:val="hybridMultilevel"/>
    <w:tmpl w:val="6E86ABA6"/>
    <w:lvl w:ilvl="0" w:tplc="0C090001">
      <w:start w:val="1"/>
      <w:numFmt w:val="bullet"/>
      <w:lvlText w:val=""/>
      <w:lvlJc w:val="left"/>
      <w:pPr>
        <w:ind w:left="1800" w:hanging="360"/>
      </w:pPr>
      <w:rPr>
        <w:rFonts w:ascii="Symbol" w:hAnsi="Symbol" w:hint="default"/>
      </w:rPr>
    </w:lvl>
    <w:lvl w:ilvl="1" w:tplc="0C090003">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21" w15:restartNumberingAfterBreak="0">
    <w:nsid w:val="315672CA"/>
    <w:multiLevelType w:val="multilevel"/>
    <w:tmpl w:val="E4A2E138"/>
    <w:name w:val="Table Numbering"/>
    <w:lvl w:ilvl="0">
      <w:start w:val="1"/>
      <w:numFmt w:val="decimal"/>
      <w:lvlText w:val="%1."/>
      <w:lvlJc w:val="left"/>
      <w:pPr>
        <w:tabs>
          <w:tab w:val="num" w:pos="340"/>
        </w:tabs>
        <w:ind w:left="340" w:hanging="283"/>
      </w:pPr>
      <w:rPr>
        <w:rFonts w:hint="default"/>
        <w:color w:val="252420"/>
      </w:rPr>
    </w:lvl>
    <w:lvl w:ilvl="1">
      <w:start w:val="1"/>
      <w:numFmt w:val="lowerLetter"/>
      <w:lvlText w:val="%2."/>
      <w:lvlJc w:val="left"/>
      <w:pPr>
        <w:tabs>
          <w:tab w:val="num" w:pos="624"/>
        </w:tabs>
        <w:ind w:left="624" w:hanging="284"/>
      </w:pPr>
      <w:rPr>
        <w:rFonts w:hint="default"/>
        <w:color w:val="252420"/>
      </w:rPr>
    </w:lvl>
    <w:lvl w:ilvl="2">
      <w:start w:val="1"/>
      <w:numFmt w:val="lowerRoman"/>
      <w:suff w:val="space"/>
      <w:lvlText w:val="%3."/>
      <w:lvlJc w:val="left"/>
      <w:pPr>
        <w:ind w:left="794" w:hanging="170"/>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22" w15:restartNumberingAfterBreak="0">
    <w:nsid w:val="32407922"/>
    <w:multiLevelType w:val="hybridMultilevel"/>
    <w:tmpl w:val="A34AF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963998"/>
    <w:multiLevelType w:val="multilevel"/>
    <w:tmpl w:val="0C090023"/>
    <w:name w:val="NumberedHeadings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4" w15:restartNumberingAfterBreak="0">
    <w:nsid w:val="34D8130C"/>
    <w:multiLevelType w:val="multilevel"/>
    <w:tmpl w:val="B9104634"/>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pStyle w:val="TableTextNumbered3"/>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25" w15:restartNumberingAfterBreak="0">
    <w:nsid w:val="36855328"/>
    <w:multiLevelType w:val="multilevel"/>
    <w:tmpl w:val="AF26DFFE"/>
    <w:name w:val="Numbered 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4."/>
      <w:lvlJc w:val="left"/>
      <w:pPr>
        <w:tabs>
          <w:tab w:val="num" w:pos="340"/>
        </w:tabs>
        <w:ind w:left="567" w:hanging="567"/>
      </w:pPr>
      <w:rPr>
        <w:rFonts w:hint="default"/>
      </w:rPr>
    </w:lvl>
    <w:lvl w:ilvl="4">
      <w:start w:val="1"/>
      <w:numFmt w:val="lowerLetter"/>
      <w:lvlText w:val="%5."/>
      <w:lvlJc w:val="left"/>
      <w:pPr>
        <w:tabs>
          <w:tab w:val="num" w:pos="340"/>
        </w:tabs>
        <w:ind w:left="567" w:hanging="567"/>
      </w:pPr>
      <w:rPr>
        <w:rFonts w:hint="default"/>
      </w:rPr>
    </w:lvl>
    <w:lvl w:ilvl="5">
      <w:start w:val="1"/>
      <w:numFmt w:val="lowerRoman"/>
      <w:lvlText w:val="%6."/>
      <w:lvlJc w:val="right"/>
      <w:pPr>
        <w:tabs>
          <w:tab w:val="num" w:pos="340"/>
        </w:tabs>
        <w:ind w:left="567" w:hanging="567"/>
      </w:pPr>
      <w:rPr>
        <w:rFonts w:hint="default"/>
      </w:rPr>
    </w:lvl>
    <w:lvl w:ilvl="6">
      <w:start w:val="1"/>
      <w:numFmt w:val="decimal"/>
      <w:lvlText w:val="%7."/>
      <w:lvlJc w:val="left"/>
      <w:pPr>
        <w:tabs>
          <w:tab w:val="num" w:pos="340"/>
        </w:tabs>
        <w:ind w:left="567" w:hanging="567"/>
      </w:pPr>
      <w:rPr>
        <w:rFonts w:hint="default"/>
      </w:rPr>
    </w:lvl>
    <w:lvl w:ilvl="7">
      <w:start w:val="1"/>
      <w:numFmt w:val="lowerLetter"/>
      <w:lvlText w:val="%8."/>
      <w:lvlJc w:val="left"/>
      <w:pPr>
        <w:tabs>
          <w:tab w:val="num" w:pos="340"/>
        </w:tabs>
        <w:ind w:left="567" w:hanging="567"/>
      </w:pPr>
      <w:rPr>
        <w:rFonts w:hint="default"/>
      </w:rPr>
    </w:lvl>
    <w:lvl w:ilvl="8">
      <w:start w:val="1"/>
      <w:numFmt w:val="lowerRoman"/>
      <w:lvlText w:val="%9."/>
      <w:lvlJc w:val="right"/>
      <w:pPr>
        <w:tabs>
          <w:tab w:val="num" w:pos="340"/>
        </w:tabs>
        <w:ind w:left="567" w:hanging="567"/>
      </w:pPr>
      <w:rPr>
        <w:rFonts w:hint="default"/>
      </w:rPr>
    </w:lvl>
  </w:abstractNum>
  <w:abstractNum w:abstractNumId="26" w15:restartNumberingAfterBreak="0">
    <w:nsid w:val="383D390B"/>
    <w:multiLevelType w:val="multilevel"/>
    <w:tmpl w:val="8CE81736"/>
    <w:name w:val="ListNumbering22"/>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38723AD4"/>
    <w:multiLevelType w:val="multilevel"/>
    <w:tmpl w:val="5762A29A"/>
    <w:name w:val="JemenaPullOutList"/>
    <w:lvl w:ilvl="0">
      <w:start w:val="1"/>
      <w:numFmt w:val="bullet"/>
      <w:lvlText w:val=""/>
      <w:lvlJc w:val="left"/>
      <w:pPr>
        <w:tabs>
          <w:tab w:val="num" w:pos="624"/>
        </w:tabs>
        <w:ind w:left="624" w:hanging="340"/>
      </w:pPr>
      <w:rPr>
        <w:rFonts w:ascii="Wingdings" w:hAnsi="Wingdings" w:hint="default"/>
        <w:color w:val="auto"/>
        <w:sz w:val="18"/>
      </w:rPr>
    </w:lvl>
    <w:lvl w:ilvl="1">
      <w:start w:val="1"/>
      <w:numFmt w:val="bullet"/>
      <w:lvlText w:val="–"/>
      <w:lvlJc w:val="left"/>
      <w:pPr>
        <w:tabs>
          <w:tab w:val="num" w:pos="964"/>
        </w:tabs>
        <w:ind w:left="964" w:hanging="340"/>
      </w:pPr>
      <w:rPr>
        <w:rFonts w:ascii="Arial" w:hAnsi="Arial" w:hint="default"/>
        <w:color w:val="auto"/>
      </w:rPr>
    </w:lvl>
    <w:lvl w:ilvl="2">
      <w:start w:val="1"/>
      <w:numFmt w:val="bullet"/>
      <w:lvlText w:val=""/>
      <w:lvlJc w:val="left"/>
      <w:pPr>
        <w:tabs>
          <w:tab w:val="num" w:pos="1304"/>
        </w:tabs>
        <w:ind w:left="1304" w:hanging="340"/>
      </w:pPr>
      <w:rPr>
        <w:rFonts w:ascii="Symbol" w:hAnsi="Symbol"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8" w15:restartNumberingAfterBreak="0">
    <w:nsid w:val="39C747CD"/>
    <w:multiLevelType w:val="multilevel"/>
    <w:tmpl w:val="FBD4A2EC"/>
    <w:name w:val="MyNumbering"/>
    <w:lvl w:ilvl="0">
      <w:start w:val="1"/>
      <w:numFmt w:val="none"/>
      <w:suff w:val="nothing"/>
      <w:lvlText w:val=""/>
      <w:lvlJc w:val="left"/>
      <w:pPr>
        <w:ind w:left="0" w:firstLine="0"/>
      </w:pPr>
      <w:rPr>
        <w:rFonts w:hint="default"/>
        <w:b w:val="0"/>
        <w:i w:val="0"/>
        <w:color w:val="201547" w:themeColor="text2"/>
        <w:sz w:val="36"/>
      </w:rPr>
    </w:lvl>
    <w:lvl w:ilvl="1">
      <w:start w:val="1"/>
      <w:numFmt w:val="decimal"/>
      <w:lvlText w:val="%2."/>
      <w:lvlJc w:val="left"/>
      <w:pPr>
        <w:tabs>
          <w:tab w:val="num" w:pos="992"/>
        </w:tabs>
        <w:ind w:left="992" w:hanging="992"/>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29" w15:restartNumberingAfterBreak="0">
    <w:nsid w:val="39D8429F"/>
    <w:multiLevelType w:val="multilevel"/>
    <w:tmpl w:val="AC9A2892"/>
    <w:name w:val="MyNumbering"/>
    <w:lvl w:ilvl="0">
      <w:start w:val="1"/>
      <w:numFmt w:val="none"/>
      <w:suff w:val="nothing"/>
      <w:lvlText w:val="%1."/>
      <w:lvlJc w:val="left"/>
      <w:pPr>
        <w:ind w:left="0" w:firstLine="0"/>
      </w:pPr>
      <w:rPr>
        <w:rFonts w:hint="default"/>
        <w:b w:val="0"/>
        <w:i w:val="0"/>
        <w:color w:val="201547" w:themeColor="text2"/>
        <w:sz w:val="36"/>
      </w:rPr>
    </w:lvl>
    <w:lvl w:ilvl="1">
      <w:start w:val="1"/>
      <w:numFmt w:val="decimal"/>
      <w:lvlText w:val="%2."/>
      <w:lvlJc w:val="left"/>
      <w:pPr>
        <w:tabs>
          <w:tab w:val="num" w:pos="567"/>
        </w:tabs>
        <w:ind w:left="567" w:hanging="567"/>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0" w15:restartNumberingAfterBreak="0">
    <w:nsid w:val="3B527B08"/>
    <w:multiLevelType w:val="hybridMultilevel"/>
    <w:tmpl w:val="54860FF2"/>
    <w:lvl w:ilvl="0" w:tplc="0C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 w15:restartNumberingAfterBreak="0">
    <w:nsid w:val="3F1F3C78"/>
    <w:multiLevelType w:val="hybridMultilevel"/>
    <w:tmpl w:val="543633F6"/>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40000977"/>
    <w:multiLevelType w:val="hybridMultilevel"/>
    <w:tmpl w:val="DA36F25E"/>
    <w:lvl w:ilvl="0" w:tplc="0C090003">
      <w:start w:val="1"/>
      <w:numFmt w:val="bullet"/>
      <w:lvlText w:val="o"/>
      <w:lvlJc w:val="left"/>
      <w:pPr>
        <w:ind w:left="720" w:hanging="360"/>
      </w:pPr>
      <w:rPr>
        <w:rFonts w:ascii="Courier New" w:hAnsi="Courier New" w:cs="Courier New" w:hint="default"/>
        <w:color w:val="232222" w:themeColor="text1"/>
        <w:sz w:val="20"/>
        <w:szCs w:val="20"/>
      </w:rPr>
    </w:lvl>
    <w:lvl w:ilvl="1" w:tplc="FFFFFFFF">
      <w:start w:val="1"/>
      <w:numFmt w:val="bullet"/>
      <w:lvlText w:val="o"/>
      <w:lvlJc w:val="left"/>
      <w:pPr>
        <w:ind w:left="1440" w:hanging="360"/>
      </w:pPr>
      <w:rPr>
        <w:rFonts w:ascii="Courier New" w:hAnsi="Courier New" w:hint="default"/>
      </w:rPr>
    </w:lvl>
    <w:lvl w:ilvl="2" w:tplc="FFFFFFFF">
      <w:numFmt w:val="bullet"/>
      <w:lvlText w:val="-"/>
      <w:lvlJc w:val="left"/>
      <w:pPr>
        <w:ind w:left="2160" w:hanging="360"/>
      </w:pPr>
      <w:rPr>
        <w:rFonts w:ascii="VIC" w:eastAsiaTheme="majorEastAsia" w:hAnsi="VIC" w:cs="Calibri"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404D1400"/>
    <w:multiLevelType w:val="hybridMultilevel"/>
    <w:tmpl w:val="8E62DCB0"/>
    <w:lvl w:ilvl="0" w:tplc="0C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4" w15:restartNumberingAfterBreak="0">
    <w:nsid w:val="41E40E75"/>
    <w:multiLevelType w:val="multilevel"/>
    <w:tmpl w:val="A0E2A1BC"/>
    <w:name w:val="MyNumbering2"/>
    <w:lvl w:ilvl="0">
      <w:start w:val="1"/>
      <w:numFmt w:val="decimal"/>
      <w:lvlText w:val="%1."/>
      <w:lvlJc w:val="left"/>
      <w:pPr>
        <w:tabs>
          <w:tab w:val="num" w:pos="0"/>
        </w:tabs>
        <w:ind w:left="0" w:hanging="680"/>
      </w:pPr>
      <w:rPr>
        <w:rFonts w:hint="default"/>
        <w:b w:val="0"/>
        <w:i w:val="0"/>
        <w:color w:val="201547" w:themeColor="text2"/>
        <w:sz w:val="36"/>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5" w15:restartNumberingAfterBreak="0">
    <w:nsid w:val="43014766"/>
    <w:multiLevelType w:val="multilevel"/>
    <w:tmpl w:val="3642D7F2"/>
    <w:styleLink w:val="MyHeadings"/>
    <w:lvl w:ilvl="0">
      <w:start w:val="1"/>
      <w:numFmt w:val="decimal"/>
      <w:suff w:val="space"/>
      <w:lvlText w:val="Schedule %1"/>
      <w:lvlJc w:val="left"/>
      <w:pPr>
        <w:ind w:left="0" w:firstLine="0"/>
      </w:pPr>
      <w:rPr>
        <w:rFonts w:hint="default"/>
      </w:rPr>
    </w:lvl>
    <w:lvl w:ilvl="1">
      <w:start w:val="1"/>
      <w:numFmt w:val="decimal"/>
      <w:lvlText w:val="%2."/>
      <w:lvlJc w:val="left"/>
      <w:pPr>
        <w:ind w:left="992" w:hanging="992"/>
      </w:pPr>
      <w:rPr>
        <w:rFonts w:hint="default"/>
      </w:rPr>
    </w:lvl>
    <w:lvl w:ilvl="2">
      <w:start w:val="1"/>
      <w:numFmt w:val="decimal"/>
      <w:lvlText w:val="%2.%3"/>
      <w:lvlJc w:val="left"/>
      <w:pPr>
        <w:ind w:left="992" w:hanging="992"/>
      </w:pPr>
      <w:rPr>
        <w:rFonts w:hint="default"/>
      </w:rPr>
    </w:lvl>
    <w:lvl w:ilvl="3">
      <w:start w:val="1"/>
      <w:numFmt w:val="decimal"/>
      <w:lvlText w:val="%2.%3.%4"/>
      <w:lvlJc w:val="left"/>
      <w:pPr>
        <w:ind w:left="992" w:hanging="992"/>
      </w:pPr>
      <w:rPr>
        <w:rFonts w:hint="default"/>
      </w:rPr>
    </w:lvl>
    <w:lvl w:ilvl="4">
      <w:start w:val="1"/>
      <w:numFmt w:val="decimal"/>
      <w:lvlText w:val="%2.%3.%4.%5"/>
      <w:lvlJc w:val="left"/>
      <w:pPr>
        <w:ind w:left="992" w:hanging="992"/>
      </w:pPr>
      <w:rPr>
        <w:rFonts w:hint="default"/>
      </w:rPr>
    </w:lvl>
    <w:lvl w:ilvl="5">
      <w:start w:val="1"/>
      <w:numFmt w:val="none"/>
      <w:lvlText w:val=""/>
      <w:lvlJc w:val="lef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left"/>
      <w:pPr>
        <w:ind w:left="992" w:hanging="992"/>
      </w:pPr>
      <w:rPr>
        <w:rFonts w:hint="default"/>
      </w:rPr>
    </w:lvl>
  </w:abstractNum>
  <w:abstractNum w:abstractNumId="36" w15:restartNumberingAfterBreak="0">
    <w:nsid w:val="49A32A59"/>
    <w:multiLevelType w:val="hybridMultilevel"/>
    <w:tmpl w:val="C638095C"/>
    <w:lvl w:ilvl="0" w:tplc="6172ED46">
      <w:start w:val="1"/>
      <w:numFmt w:val="bullet"/>
      <w:lvlText w:val=""/>
      <w:lvlJc w:val="left"/>
      <w:pPr>
        <w:ind w:left="1080" w:hanging="360"/>
      </w:pPr>
      <w:rPr>
        <w:rFonts w:ascii="Symbol" w:hAnsi="Symbol"/>
      </w:rPr>
    </w:lvl>
    <w:lvl w:ilvl="1" w:tplc="3310678E">
      <w:start w:val="1"/>
      <w:numFmt w:val="bullet"/>
      <w:lvlText w:val=""/>
      <w:lvlJc w:val="left"/>
      <w:pPr>
        <w:ind w:left="1080" w:hanging="360"/>
      </w:pPr>
      <w:rPr>
        <w:rFonts w:ascii="Symbol" w:hAnsi="Symbol"/>
      </w:rPr>
    </w:lvl>
    <w:lvl w:ilvl="2" w:tplc="0D9A37CC">
      <w:start w:val="1"/>
      <w:numFmt w:val="bullet"/>
      <w:lvlText w:val=""/>
      <w:lvlJc w:val="left"/>
      <w:pPr>
        <w:ind w:left="1080" w:hanging="360"/>
      </w:pPr>
      <w:rPr>
        <w:rFonts w:ascii="Symbol" w:hAnsi="Symbol"/>
      </w:rPr>
    </w:lvl>
    <w:lvl w:ilvl="3" w:tplc="D45694CC">
      <w:start w:val="1"/>
      <w:numFmt w:val="bullet"/>
      <w:lvlText w:val=""/>
      <w:lvlJc w:val="left"/>
      <w:pPr>
        <w:ind w:left="1080" w:hanging="360"/>
      </w:pPr>
      <w:rPr>
        <w:rFonts w:ascii="Symbol" w:hAnsi="Symbol"/>
      </w:rPr>
    </w:lvl>
    <w:lvl w:ilvl="4" w:tplc="F90E464A">
      <w:start w:val="1"/>
      <w:numFmt w:val="bullet"/>
      <w:lvlText w:val=""/>
      <w:lvlJc w:val="left"/>
      <w:pPr>
        <w:ind w:left="1080" w:hanging="360"/>
      </w:pPr>
      <w:rPr>
        <w:rFonts w:ascii="Symbol" w:hAnsi="Symbol"/>
      </w:rPr>
    </w:lvl>
    <w:lvl w:ilvl="5" w:tplc="F41678D6">
      <w:start w:val="1"/>
      <w:numFmt w:val="bullet"/>
      <w:lvlText w:val=""/>
      <w:lvlJc w:val="left"/>
      <w:pPr>
        <w:ind w:left="1080" w:hanging="360"/>
      </w:pPr>
      <w:rPr>
        <w:rFonts w:ascii="Symbol" w:hAnsi="Symbol"/>
      </w:rPr>
    </w:lvl>
    <w:lvl w:ilvl="6" w:tplc="15AEFE48">
      <w:start w:val="1"/>
      <w:numFmt w:val="bullet"/>
      <w:lvlText w:val=""/>
      <w:lvlJc w:val="left"/>
      <w:pPr>
        <w:ind w:left="1080" w:hanging="360"/>
      </w:pPr>
      <w:rPr>
        <w:rFonts w:ascii="Symbol" w:hAnsi="Symbol"/>
      </w:rPr>
    </w:lvl>
    <w:lvl w:ilvl="7" w:tplc="AC46932C">
      <w:start w:val="1"/>
      <w:numFmt w:val="bullet"/>
      <w:lvlText w:val=""/>
      <w:lvlJc w:val="left"/>
      <w:pPr>
        <w:ind w:left="1080" w:hanging="360"/>
      </w:pPr>
      <w:rPr>
        <w:rFonts w:ascii="Symbol" w:hAnsi="Symbol"/>
      </w:rPr>
    </w:lvl>
    <w:lvl w:ilvl="8" w:tplc="878A2228">
      <w:start w:val="1"/>
      <w:numFmt w:val="bullet"/>
      <w:lvlText w:val=""/>
      <w:lvlJc w:val="left"/>
      <w:pPr>
        <w:ind w:left="1080" w:hanging="360"/>
      </w:pPr>
      <w:rPr>
        <w:rFonts w:ascii="Symbol" w:hAnsi="Symbol"/>
      </w:rPr>
    </w:lvl>
  </w:abstractNum>
  <w:abstractNum w:abstractNumId="37" w15:restartNumberingAfterBreak="0">
    <w:nsid w:val="4A310643"/>
    <w:multiLevelType w:val="multilevel"/>
    <w:tmpl w:val="0E96087C"/>
    <w:lvl w:ilvl="0">
      <w:start w:val="1"/>
      <w:numFmt w:val="none"/>
      <w:pStyle w:val="Source"/>
      <w:lvlText w:val="Source:"/>
      <w:lvlJc w:val="left"/>
      <w:pPr>
        <w:ind w:left="680" w:hanging="6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8" w15:restartNumberingAfterBreak="0">
    <w:nsid w:val="4AA27F2E"/>
    <w:multiLevelType w:val="multilevel"/>
    <w:tmpl w:val="E79AB64C"/>
    <w:name w:val="Bullets"/>
    <w:lvl w:ilvl="0">
      <w:start w:val="1"/>
      <w:numFmt w:val="bullet"/>
      <w:pStyle w:val="ListBullet"/>
      <w:lvlText w:val=""/>
      <w:lvlJc w:val="left"/>
      <w:pPr>
        <w:ind w:left="340" w:hanging="227"/>
      </w:pPr>
      <w:rPr>
        <w:rFonts w:ascii="Wingdings" w:hAnsi="Wingdings" w:hint="default"/>
        <w:color w:val="auto"/>
      </w:rPr>
    </w:lvl>
    <w:lvl w:ilvl="1">
      <w:start w:val="1"/>
      <w:numFmt w:val="bullet"/>
      <w:pStyle w:val="ListBullet2"/>
      <w:lvlText w:val="–"/>
      <w:lvlJc w:val="left"/>
      <w:pPr>
        <w:ind w:left="567" w:hanging="227"/>
      </w:pPr>
      <w:rPr>
        <w:rFonts w:ascii="Arial" w:hAnsi="Arial" w:hint="default"/>
        <w:color w:val="auto"/>
      </w:rPr>
    </w:lvl>
    <w:lvl w:ilvl="2">
      <w:start w:val="1"/>
      <w:numFmt w:val="bullet"/>
      <w:pStyle w:val="ListBullet3"/>
      <w:lvlText w:val=""/>
      <w:lvlJc w:val="left"/>
      <w:pPr>
        <w:ind w:left="794" w:hanging="227"/>
      </w:pPr>
      <w:rPr>
        <w:rFonts w:ascii="Symbol" w:hAnsi="Symbol" w:hint="default"/>
        <w:color w:val="auto"/>
        <w:position w:val="0"/>
      </w:rPr>
    </w:lvl>
    <w:lvl w:ilvl="3">
      <w:start w:val="1"/>
      <w:numFmt w:val="none"/>
      <w:lvlText w:val=""/>
      <w:lvlJc w:val="left"/>
      <w:pPr>
        <w:ind w:left="1021" w:hanging="227"/>
      </w:pPr>
      <w:rPr>
        <w:rFonts w:hint="default"/>
        <w:b/>
        <w:i w:val="0"/>
        <w:sz w:val="20"/>
      </w:rPr>
    </w:lvl>
    <w:lvl w:ilvl="4">
      <w:start w:val="1"/>
      <w:numFmt w:val="none"/>
      <w:lvlText w:val=""/>
      <w:lvlJc w:val="left"/>
      <w:pPr>
        <w:ind w:left="1248" w:hanging="227"/>
      </w:pPr>
      <w:rPr>
        <w:rFonts w:hint="default"/>
        <w:position w:val="2"/>
        <w:sz w:val="16"/>
      </w:rPr>
    </w:lvl>
    <w:lvl w:ilvl="5">
      <w:start w:val="1"/>
      <w:numFmt w:val="bullet"/>
      <w:lvlText w:val=""/>
      <w:lvlJc w:val="left"/>
      <w:pPr>
        <w:tabs>
          <w:tab w:val="num" w:pos="1927"/>
        </w:tabs>
        <w:ind w:left="1475" w:hanging="227"/>
      </w:pPr>
      <w:rPr>
        <w:rFonts w:ascii="Wingdings" w:hAnsi="Wingdings" w:hint="default"/>
      </w:rPr>
    </w:lvl>
    <w:lvl w:ilvl="6">
      <w:start w:val="1"/>
      <w:numFmt w:val="bullet"/>
      <w:lvlText w:val=""/>
      <w:lvlJc w:val="left"/>
      <w:pPr>
        <w:tabs>
          <w:tab w:val="num" w:pos="2267"/>
        </w:tabs>
        <w:ind w:left="1702" w:hanging="227"/>
      </w:pPr>
      <w:rPr>
        <w:rFonts w:ascii="Symbol" w:hAnsi="Symbol" w:hint="default"/>
      </w:rPr>
    </w:lvl>
    <w:lvl w:ilvl="7">
      <w:start w:val="1"/>
      <w:numFmt w:val="bullet"/>
      <w:lvlText w:val="o"/>
      <w:lvlJc w:val="left"/>
      <w:pPr>
        <w:tabs>
          <w:tab w:val="num" w:pos="2607"/>
        </w:tabs>
        <w:ind w:left="1929" w:hanging="227"/>
      </w:pPr>
      <w:rPr>
        <w:rFonts w:ascii="Courier New" w:hAnsi="Courier New" w:cs="Courier New" w:hint="default"/>
      </w:rPr>
    </w:lvl>
    <w:lvl w:ilvl="8">
      <w:start w:val="1"/>
      <w:numFmt w:val="bullet"/>
      <w:lvlText w:val=""/>
      <w:lvlJc w:val="left"/>
      <w:pPr>
        <w:tabs>
          <w:tab w:val="num" w:pos="2947"/>
        </w:tabs>
        <w:ind w:left="2156" w:hanging="227"/>
      </w:pPr>
      <w:rPr>
        <w:rFonts w:ascii="Wingdings" w:hAnsi="Wingdings" w:hint="default"/>
      </w:rPr>
    </w:lvl>
  </w:abstractNum>
  <w:abstractNum w:abstractNumId="39" w15:restartNumberingAfterBreak="0">
    <w:nsid w:val="4CA75856"/>
    <w:multiLevelType w:val="multilevel"/>
    <w:tmpl w:val="5A6C4500"/>
    <w:name w:val="Table Bullets List"/>
    <w:lvl w:ilvl="0">
      <w:start w:val="1"/>
      <w:numFmt w:val="bullet"/>
      <w:pStyle w:val="TableTextBullet"/>
      <w:lvlText w:val="•"/>
      <w:lvlJc w:val="left"/>
      <w:pPr>
        <w:ind w:left="198" w:hanging="198"/>
      </w:pPr>
      <w:rPr>
        <w:rFonts w:ascii="Calibri" w:hAnsi="Calibri" w:hint="default"/>
      </w:rPr>
    </w:lvl>
    <w:lvl w:ilvl="1">
      <w:start w:val="1"/>
      <w:numFmt w:val="bullet"/>
      <w:pStyle w:val="TableTextBullet2"/>
      <w:lvlText w:val="–"/>
      <w:lvlJc w:val="left"/>
      <w:pPr>
        <w:ind w:left="396" w:hanging="198"/>
      </w:pPr>
      <w:rPr>
        <w:rFonts w:ascii="Calibri" w:hAnsi="Calibri" w:hint="default"/>
      </w:rPr>
    </w:lvl>
    <w:lvl w:ilvl="2">
      <w:start w:val="1"/>
      <w:numFmt w:val="bullet"/>
      <w:pStyle w:val="TableTextBullet3"/>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40" w15:restartNumberingAfterBreak="0">
    <w:nsid w:val="4EF01645"/>
    <w:multiLevelType w:val="multilevel"/>
    <w:tmpl w:val="7D36F18C"/>
    <w:name w:val="Bullets2"/>
    <w:lvl w:ilvl="0">
      <w:start w:val="1"/>
      <w:numFmt w:val="decimal"/>
      <w:pStyle w:val="ListNumber"/>
      <w:lvlText w:val="%1."/>
      <w:lvlJc w:val="left"/>
      <w:pPr>
        <w:ind w:left="340" w:hanging="340"/>
      </w:pPr>
      <w:rPr>
        <w:rFonts w:hint="default"/>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0" w:hanging="340"/>
      </w:pPr>
      <w:rPr>
        <w:rFonts w:hint="default"/>
      </w:rPr>
    </w:lvl>
    <w:lvl w:ilvl="3">
      <w:start w:val="1"/>
      <w:numFmt w:val="upperLetter"/>
      <w:pStyle w:val="ListNumber4"/>
      <w:lvlText w:val="%4."/>
      <w:lvlJc w:val="left"/>
      <w:pPr>
        <w:ind w:left="1360" w:hanging="340"/>
      </w:pPr>
      <w:rPr>
        <w:rFonts w:hint="default"/>
      </w:rPr>
    </w:lvl>
    <w:lvl w:ilvl="4">
      <w:start w:val="1"/>
      <w:numFmt w:val="upperRoman"/>
      <w:pStyle w:val="ListNumber5"/>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41" w15:restartNumberingAfterBreak="0">
    <w:nsid w:val="508253AB"/>
    <w:multiLevelType w:val="hybridMultilevel"/>
    <w:tmpl w:val="F48085B4"/>
    <w:lvl w:ilvl="0" w:tplc="FFFFFFFF">
      <w:numFmt w:val="bullet"/>
      <w:lvlText w:val="-"/>
      <w:lvlJc w:val="left"/>
      <w:pPr>
        <w:ind w:left="360" w:hanging="360"/>
      </w:pPr>
      <w:rPr>
        <w:rFonts w:ascii="VIC" w:eastAsiaTheme="majorEastAsia" w:hAnsi="VIC" w:cs="Calibri"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 w15:restartNumberingAfterBreak="0">
    <w:nsid w:val="51550106"/>
    <w:multiLevelType w:val="hybridMultilevel"/>
    <w:tmpl w:val="287C7FF8"/>
    <w:lvl w:ilvl="0" w:tplc="0C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3" w15:restartNumberingAfterBreak="0">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44" w15:restartNumberingAfterBreak="0">
    <w:nsid w:val="52E9F9A5"/>
    <w:multiLevelType w:val="hybridMultilevel"/>
    <w:tmpl w:val="FFFFFFFF"/>
    <w:lvl w:ilvl="0" w:tplc="03F41730">
      <w:start w:val="1"/>
      <w:numFmt w:val="bullet"/>
      <w:lvlText w:val=""/>
      <w:lvlJc w:val="left"/>
      <w:pPr>
        <w:ind w:left="360" w:hanging="360"/>
      </w:pPr>
      <w:rPr>
        <w:rFonts w:ascii="Symbol" w:hAnsi="Symbol" w:hint="default"/>
      </w:rPr>
    </w:lvl>
    <w:lvl w:ilvl="1" w:tplc="DEA0651A">
      <w:start w:val="1"/>
      <w:numFmt w:val="bullet"/>
      <w:lvlText w:val="o"/>
      <w:lvlJc w:val="left"/>
      <w:pPr>
        <w:ind w:left="1080" w:hanging="360"/>
      </w:pPr>
      <w:rPr>
        <w:rFonts w:ascii="Courier New" w:hAnsi="Courier New" w:hint="default"/>
      </w:rPr>
    </w:lvl>
    <w:lvl w:ilvl="2" w:tplc="08CE1B4C">
      <w:start w:val="1"/>
      <w:numFmt w:val="bullet"/>
      <w:lvlText w:val=""/>
      <w:lvlJc w:val="left"/>
      <w:pPr>
        <w:ind w:left="1800" w:hanging="360"/>
      </w:pPr>
      <w:rPr>
        <w:rFonts w:ascii="Wingdings" w:hAnsi="Wingdings" w:hint="default"/>
      </w:rPr>
    </w:lvl>
    <w:lvl w:ilvl="3" w:tplc="A83A42E2">
      <w:start w:val="1"/>
      <w:numFmt w:val="bullet"/>
      <w:lvlText w:val=""/>
      <w:lvlJc w:val="left"/>
      <w:pPr>
        <w:ind w:left="2520" w:hanging="360"/>
      </w:pPr>
      <w:rPr>
        <w:rFonts w:ascii="Symbol" w:hAnsi="Symbol" w:hint="default"/>
      </w:rPr>
    </w:lvl>
    <w:lvl w:ilvl="4" w:tplc="3F224C18">
      <w:start w:val="1"/>
      <w:numFmt w:val="bullet"/>
      <w:lvlText w:val="o"/>
      <w:lvlJc w:val="left"/>
      <w:pPr>
        <w:ind w:left="3240" w:hanging="360"/>
      </w:pPr>
      <w:rPr>
        <w:rFonts w:ascii="Courier New" w:hAnsi="Courier New" w:hint="default"/>
      </w:rPr>
    </w:lvl>
    <w:lvl w:ilvl="5" w:tplc="BF92FB92">
      <w:start w:val="1"/>
      <w:numFmt w:val="bullet"/>
      <w:lvlText w:val=""/>
      <w:lvlJc w:val="left"/>
      <w:pPr>
        <w:ind w:left="3960" w:hanging="360"/>
      </w:pPr>
      <w:rPr>
        <w:rFonts w:ascii="Wingdings" w:hAnsi="Wingdings" w:hint="default"/>
      </w:rPr>
    </w:lvl>
    <w:lvl w:ilvl="6" w:tplc="D45EAE24">
      <w:start w:val="1"/>
      <w:numFmt w:val="bullet"/>
      <w:lvlText w:val=""/>
      <w:lvlJc w:val="left"/>
      <w:pPr>
        <w:ind w:left="4680" w:hanging="360"/>
      </w:pPr>
      <w:rPr>
        <w:rFonts w:ascii="Symbol" w:hAnsi="Symbol" w:hint="default"/>
      </w:rPr>
    </w:lvl>
    <w:lvl w:ilvl="7" w:tplc="318E6BEA">
      <w:start w:val="1"/>
      <w:numFmt w:val="bullet"/>
      <w:lvlText w:val="o"/>
      <w:lvlJc w:val="left"/>
      <w:pPr>
        <w:ind w:left="5400" w:hanging="360"/>
      </w:pPr>
      <w:rPr>
        <w:rFonts w:ascii="Courier New" w:hAnsi="Courier New" w:hint="default"/>
      </w:rPr>
    </w:lvl>
    <w:lvl w:ilvl="8" w:tplc="5512FB5E">
      <w:start w:val="1"/>
      <w:numFmt w:val="bullet"/>
      <w:lvlText w:val=""/>
      <w:lvlJc w:val="left"/>
      <w:pPr>
        <w:ind w:left="6120" w:hanging="360"/>
      </w:pPr>
      <w:rPr>
        <w:rFonts w:ascii="Wingdings" w:hAnsi="Wingdings" w:hint="default"/>
      </w:rPr>
    </w:lvl>
  </w:abstractNum>
  <w:abstractNum w:abstractNumId="45" w15:restartNumberingAfterBreak="0">
    <w:nsid w:val="533157A3"/>
    <w:multiLevelType w:val="multilevel"/>
    <w:tmpl w:val="F056CAF2"/>
    <w:name w:val="NumberedHeadings"/>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46" w15:restartNumberingAfterBreak="0">
    <w:nsid w:val="593A436F"/>
    <w:multiLevelType w:val="multilevel"/>
    <w:tmpl w:val="10107B4A"/>
    <w:name w:val="TableNumbering"/>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47" w15:restartNumberingAfterBreak="0">
    <w:nsid w:val="599D3754"/>
    <w:multiLevelType w:val="multilevel"/>
    <w:tmpl w:val="4B14CC02"/>
    <w:name w:val="AppendixTableListNumber"/>
    <w:lvl w:ilvl="0">
      <w:start w:val="1"/>
      <w:numFmt w:val="decimal"/>
      <w:suff w:val="space"/>
      <w:lvlText w:val="%1."/>
      <w:lvlJc w:val="left"/>
      <w:pPr>
        <w:ind w:left="284" w:hanging="227"/>
      </w:pPr>
      <w:rPr>
        <w:rFonts w:hint="default"/>
        <w:sz w:val="1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48" w15:restartNumberingAfterBreak="0">
    <w:nsid w:val="5AE6625A"/>
    <w:multiLevelType w:val="multilevel"/>
    <w:tmpl w:val="5FDABB82"/>
    <w:name w:val="MyHeadings"/>
    <w:lvl w:ilvl="0">
      <w:start w:val="1"/>
      <w:numFmt w:val="decimal"/>
      <w:lvlText w:val="%1 "/>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9" w15:restartNumberingAfterBreak="0">
    <w:nsid w:val="5B26040B"/>
    <w:multiLevelType w:val="multilevel"/>
    <w:tmpl w:val="0F3E3D4E"/>
    <w:name w:val="Lst_Notes"/>
    <w:lvl w:ilvl="0">
      <w:start w:val="1"/>
      <w:numFmt w:val="lowerLetter"/>
      <w:pStyle w:val="NoteNumbered"/>
      <w:lvlText w:val="%1."/>
      <w:lvlJc w:val="left"/>
      <w:pPr>
        <w:ind w:left="284" w:hanging="284"/>
      </w:pPr>
      <w:rPr>
        <w:rFonts w:hint="default"/>
      </w:rPr>
    </w:lvl>
    <w:lvl w:ilvl="1">
      <w:start w:val="1"/>
      <w:numFmt w:val="lowerRoman"/>
      <w:pStyle w:val="NoteNumbered2"/>
      <w:lvlText w:val="%2."/>
      <w:lvlJc w:val="left"/>
      <w:pPr>
        <w:ind w:left="568" w:hanging="284"/>
      </w:pPr>
      <w:rPr>
        <w:rFonts w:hint="default"/>
      </w:rPr>
    </w:lvl>
    <w:lvl w:ilvl="2">
      <w:start w:val="1"/>
      <w:numFmt w:val="upperLetter"/>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50" w15:restartNumberingAfterBreak="0">
    <w:nsid w:val="5B2C71EC"/>
    <w:multiLevelType w:val="hybridMultilevel"/>
    <w:tmpl w:val="79B200BA"/>
    <w:name w:val="Bullets4"/>
    <w:lvl w:ilvl="0" w:tplc="D8AAA350">
      <w:start w:val="1"/>
      <w:numFmt w:val="bullet"/>
      <w:lvlText w:val=""/>
      <w:lvlJc w:val="left"/>
      <w:pPr>
        <w:ind w:left="947" w:hanging="360"/>
      </w:pPr>
      <w:rPr>
        <w:rFonts w:ascii="Wingdings" w:hAnsi="Wingding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51" w15:restartNumberingAfterBreak="0">
    <w:nsid w:val="5D0540A9"/>
    <w:multiLevelType w:val="multilevel"/>
    <w:tmpl w:val="A0824D3A"/>
    <w:lvl w:ilvl="0">
      <w:start w:val="1"/>
      <w:numFmt w:val="upperLetter"/>
      <w:pStyle w:val="Heading8"/>
      <w:suff w:val="nothing"/>
      <w:lvlText w:val="Attachment %1"/>
      <w:lvlJc w:val="left"/>
      <w:pPr>
        <w:ind w:left="0" w:firstLine="0"/>
      </w:pPr>
      <w:rPr>
        <w:rFonts w:asciiTheme="majorHAnsi" w:hAnsiTheme="majorHAnsi" w:hint="default"/>
        <w:b w:val="0"/>
        <w:i w:val="0"/>
        <w:sz w:val="36"/>
      </w:rPr>
    </w:lvl>
    <w:lvl w:ilvl="1">
      <w:start w:val="1"/>
      <w:numFmt w:val="decimal"/>
      <w:suff w:val="space"/>
      <w:lvlText w:val="%1%2. "/>
      <w:lvlJc w:val="left"/>
      <w:pPr>
        <w:ind w:left="0" w:firstLine="0"/>
      </w:pPr>
      <w:rPr>
        <w:rFonts w:hint="default"/>
        <w:sz w:val="24"/>
      </w:rPr>
    </w:lvl>
    <w:lvl w:ilvl="2">
      <w:start w:val="1"/>
      <w:numFmt w:val="decimal"/>
      <w:suff w:val="space"/>
      <w:lvlText w:val="%1%2.%3 "/>
      <w:lvlJc w:val="left"/>
      <w:pPr>
        <w:ind w:left="0" w:firstLine="0"/>
      </w:pPr>
      <w:rPr>
        <w:rFonts w:hint="default"/>
      </w:rPr>
    </w:lvl>
    <w:lvl w:ilvl="3">
      <w:start w:val="1"/>
      <w:numFmt w:val="decimal"/>
      <w:suff w:val="space"/>
      <w:lvlText w:val="%1%2.%3.%4 "/>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52" w15:restartNumberingAfterBreak="0">
    <w:nsid w:val="5F477518"/>
    <w:multiLevelType w:val="hybridMultilevel"/>
    <w:tmpl w:val="7B6EBBF4"/>
    <w:lvl w:ilvl="0" w:tplc="FD64A1A4">
      <w:start w:val="1"/>
      <w:numFmt w:val="bullet"/>
      <w:lvlText w:val=""/>
      <w:lvlJc w:val="left"/>
      <w:pPr>
        <w:ind w:left="360" w:hanging="360"/>
      </w:pPr>
      <w:rPr>
        <w:rFonts w:ascii="Symbol" w:hAnsi="Symbol" w:hint="default"/>
        <w:color w:val="232222" w:themeColor="text1"/>
        <w:sz w:val="20"/>
        <w:szCs w:val="20"/>
      </w:rPr>
    </w:lvl>
    <w:lvl w:ilvl="1" w:tplc="C082BDF6">
      <w:start w:val="1"/>
      <w:numFmt w:val="bullet"/>
      <w:lvlText w:val="o"/>
      <w:lvlJc w:val="left"/>
      <w:pPr>
        <w:ind w:left="1080" w:hanging="360"/>
      </w:pPr>
      <w:rPr>
        <w:rFonts w:ascii="Courier New" w:hAnsi="Courier New" w:hint="default"/>
      </w:rPr>
    </w:lvl>
    <w:lvl w:ilvl="2" w:tplc="363867DE">
      <w:numFmt w:val="bullet"/>
      <w:lvlText w:val="-"/>
      <w:lvlJc w:val="left"/>
      <w:pPr>
        <w:ind w:left="1800" w:hanging="360"/>
      </w:pPr>
      <w:rPr>
        <w:rFonts w:ascii="VIC" w:eastAsiaTheme="majorEastAsia" w:hAnsi="VIC" w:cs="Calibri" w:hint="default"/>
      </w:rPr>
    </w:lvl>
    <w:lvl w:ilvl="3" w:tplc="46244BDC" w:tentative="1">
      <w:start w:val="1"/>
      <w:numFmt w:val="bullet"/>
      <w:lvlText w:val=""/>
      <w:lvlJc w:val="left"/>
      <w:pPr>
        <w:ind w:left="2520" w:hanging="360"/>
      </w:pPr>
      <w:rPr>
        <w:rFonts w:ascii="Symbol" w:hAnsi="Symbol" w:hint="default"/>
      </w:rPr>
    </w:lvl>
    <w:lvl w:ilvl="4" w:tplc="9BC422EE" w:tentative="1">
      <w:start w:val="1"/>
      <w:numFmt w:val="bullet"/>
      <w:lvlText w:val="o"/>
      <w:lvlJc w:val="left"/>
      <w:pPr>
        <w:ind w:left="3240" w:hanging="360"/>
      </w:pPr>
      <w:rPr>
        <w:rFonts w:ascii="Courier New" w:hAnsi="Courier New" w:hint="default"/>
      </w:rPr>
    </w:lvl>
    <w:lvl w:ilvl="5" w:tplc="536CCD8C" w:tentative="1">
      <w:start w:val="1"/>
      <w:numFmt w:val="bullet"/>
      <w:lvlText w:val=""/>
      <w:lvlJc w:val="left"/>
      <w:pPr>
        <w:ind w:left="3960" w:hanging="360"/>
      </w:pPr>
      <w:rPr>
        <w:rFonts w:ascii="Wingdings" w:hAnsi="Wingdings" w:hint="default"/>
      </w:rPr>
    </w:lvl>
    <w:lvl w:ilvl="6" w:tplc="1F3ED43E" w:tentative="1">
      <w:start w:val="1"/>
      <w:numFmt w:val="bullet"/>
      <w:lvlText w:val=""/>
      <w:lvlJc w:val="left"/>
      <w:pPr>
        <w:ind w:left="4680" w:hanging="360"/>
      </w:pPr>
      <w:rPr>
        <w:rFonts w:ascii="Symbol" w:hAnsi="Symbol" w:hint="default"/>
      </w:rPr>
    </w:lvl>
    <w:lvl w:ilvl="7" w:tplc="C5A0012C" w:tentative="1">
      <w:start w:val="1"/>
      <w:numFmt w:val="bullet"/>
      <w:lvlText w:val="o"/>
      <w:lvlJc w:val="left"/>
      <w:pPr>
        <w:ind w:left="5400" w:hanging="360"/>
      </w:pPr>
      <w:rPr>
        <w:rFonts w:ascii="Courier New" w:hAnsi="Courier New" w:hint="default"/>
      </w:rPr>
    </w:lvl>
    <w:lvl w:ilvl="8" w:tplc="6F9C5710" w:tentative="1">
      <w:start w:val="1"/>
      <w:numFmt w:val="bullet"/>
      <w:lvlText w:val=""/>
      <w:lvlJc w:val="left"/>
      <w:pPr>
        <w:ind w:left="6120" w:hanging="360"/>
      </w:pPr>
      <w:rPr>
        <w:rFonts w:ascii="Wingdings" w:hAnsi="Wingdings" w:hint="default"/>
      </w:rPr>
    </w:lvl>
  </w:abstractNum>
  <w:abstractNum w:abstractNumId="53" w15:restartNumberingAfterBreak="0">
    <w:nsid w:val="5F9770D6"/>
    <w:multiLevelType w:val="hybridMultilevel"/>
    <w:tmpl w:val="B94E629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635C0D07"/>
    <w:multiLevelType w:val="multilevel"/>
    <w:tmpl w:val="019052F2"/>
    <w:name w:val="Table Bullets"/>
    <w:lvl w:ilvl="0">
      <w:start w:val="1"/>
      <w:numFmt w:val="bullet"/>
      <w:lvlText w:val="·"/>
      <w:lvlJc w:val="left"/>
      <w:pPr>
        <w:ind w:left="312" w:hanging="227"/>
      </w:pPr>
      <w:rPr>
        <w:rFonts w:ascii="Symbol" w:hAnsi="Symbol" w:hint="default"/>
        <w:color w:val="201547" w:themeColor="text2"/>
      </w:rPr>
    </w:lvl>
    <w:lvl w:ilvl="1">
      <w:start w:val="1"/>
      <w:numFmt w:val="bullet"/>
      <w:lvlText w:val="–"/>
      <w:lvlJc w:val="left"/>
      <w:pPr>
        <w:ind w:left="539" w:hanging="227"/>
      </w:pPr>
      <w:rPr>
        <w:rFonts w:ascii="Arial" w:hAnsi="Arial" w:hint="default"/>
        <w:color w:val="201547" w:themeColor="text2"/>
      </w:rPr>
    </w:lvl>
    <w:lvl w:ilvl="2">
      <w:start w:val="1"/>
      <w:numFmt w:val="bullet"/>
      <w:lvlText w:val=""/>
      <w:lvlJc w:val="left"/>
      <w:pPr>
        <w:ind w:left="766" w:hanging="227"/>
      </w:pPr>
      <w:rPr>
        <w:rFonts w:ascii="Wingdings" w:hAnsi="Wingdings" w:hint="default"/>
      </w:rPr>
    </w:lvl>
    <w:lvl w:ilvl="3">
      <w:start w:val="1"/>
      <w:numFmt w:val="bullet"/>
      <w:lvlText w:val=""/>
      <w:lvlJc w:val="left"/>
      <w:pPr>
        <w:ind w:left="993" w:hanging="227"/>
      </w:pPr>
      <w:rPr>
        <w:rFonts w:ascii="Symbol" w:hAnsi="Symbol" w:hint="default"/>
      </w:rPr>
    </w:lvl>
    <w:lvl w:ilvl="4">
      <w:start w:val="1"/>
      <w:numFmt w:val="bullet"/>
      <w:lvlText w:val="o"/>
      <w:lvlJc w:val="left"/>
      <w:pPr>
        <w:ind w:left="1220" w:hanging="227"/>
      </w:pPr>
      <w:rPr>
        <w:rFonts w:ascii="Courier New" w:hAnsi="Courier New" w:cs="Courier New" w:hint="default"/>
      </w:rPr>
    </w:lvl>
    <w:lvl w:ilvl="5">
      <w:start w:val="1"/>
      <w:numFmt w:val="bullet"/>
      <w:lvlText w:val=""/>
      <w:lvlJc w:val="left"/>
      <w:pPr>
        <w:ind w:left="1447" w:hanging="227"/>
      </w:pPr>
      <w:rPr>
        <w:rFonts w:ascii="Wingdings" w:hAnsi="Wingdings" w:hint="default"/>
      </w:rPr>
    </w:lvl>
    <w:lvl w:ilvl="6">
      <w:start w:val="1"/>
      <w:numFmt w:val="bullet"/>
      <w:lvlText w:val=""/>
      <w:lvlJc w:val="left"/>
      <w:pPr>
        <w:ind w:left="1674" w:hanging="227"/>
      </w:pPr>
      <w:rPr>
        <w:rFonts w:ascii="Symbol" w:hAnsi="Symbol" w:hint="default"/>
      </w:rPr>
    </w:lvl>
    <w:lvl w:ilvl="7">
      <w:start w:val="1"/>
      <w:numFmt w:val="bullet"/>
      <w:lvlText w:val="o"/>
      <w:lvlJc w:val="left"/>
      <w:pPr>
        <w:ind w:left="1901" w:hanging="227"/>
      </w:pPr>
      <w:rPr>
        <w:rFonts w:ascii="Courier New" w:hAnsi="Courier New" w:cs="Courier New" w:hint="default"/>
      </w:rPr>
    </w:lvl>
    <w:lvl w:ilvl="8">
      <w:start w:val="1"/>
      <w:numFmt w:val="bullet"/>
      <w:lvlText w:val=""/>
      <w:lvlJc w:val="left"/>
      <w:pPr>
        <w:ind w:left="2128" w:hanging="227"/>
      </w:pPr>
      <w:rPr>
        <w:rFonts w:ascii="Wingdings" w:hAnsi="Wingdings" w:hint="default"/>
      </w:rPr>
    </w:lvl>
  </w:abstractNum>
  <w:abstractNum w:abstractNumId="55" w15:restartNumberingAfterBreak="0">
    <w:nsid w:val="64D21F10"/>
    <w:multiLevelType w:val="multilevel"/>
    <w:tmpl w:val="18ACFB38"/>
    <w:name w:val="HeadingsNumbered"/>
    <w:lvl w:ilvl="0">
      <w:start w:val="1"/>
      <w:numFmt w:val="decimal"/>
      <w:lvlText w:val="%1"/>
      <w:lvlJc w:val="left"/>
      <w:pPr>
        <w:ind w:left="227" w:hanging="227"/>
      </w:pPr>
      <w:rPr>
        <w:rFonts w:hint="default"/>
      </w:rPr>
    </w:lvl>
    <w:lvl w:ilvl="1">
      <w:start w:val="1"/>
      <w:numFmt w:val="lowerLetter"/>
      <w:lvlText w:val="(%2)"/>
      <w:lvlJc w:val="left"/>
      <w:pPr>
        <w:ind w:left="454" w:hanging="227"/>
      </w:pPr>
      <w:rPr>
        <w:rFonts w:hint="default"/>
      </w:rPr>
    </w:lvl>
    <w:lvl w:ilvl="2">
      <w:start w:val="1"/>
      <w:numFmt w:val="lowerRoman"/>
      <w:lvlText w:val="%3)"/>
      <w:lvlJc w:val="left"/>
      <w:pPr>
        <w:ind w:left="681"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56" w15:restartNumberingAfterBreak="0">
    <w:nsid w:val="65570CA3"/>
    <w:multiLevelType w:val="multilevel"/>
    <w:tmpl w:val="12E8C1A0"/>
    <w:name w:val="Headings"/>
    <w:lvl w:ilvl="0">
      <w:start w:val="1"/>
      <w:numFmt w:val="decimal"/>
      <w:lvlText w:val="Schedule %1."/>
      <w:lvlJc w:val="left"/>
      <w:pPr>
        <w:tabs>
          <w:tab w:val="num" w:pos="992"/>
        </w:tabs>
        <w:ind w:left="992" w:hanging="992"/>
      </w:pPr>
      <w:rPr>
        <w:rFonts w:hint="default"/>
        <w:b/>
        <w:i w:val="0"/>
        <w:color w:val="201547" w:themeColor="text2"/>
        <w:sz w:val="32"/>
      </w:rPr>
    </w:lvl>
    <w:lvl w:ilvl="1">
      <w:start w:val="1"/>
      <w:numFmt w:val="decimal"/>
      <w:lvlText w:val="%2."/>
      <w:lvlJc w:val="left"/>
      <w:pPr>
        <w:tabs>
          <w:tab w:val="num" w:pos="992"/>
        </w:tabs>
        <w:ind w:left="992" w:hanging="992"/>
      </w:pPr>
      <w:rPr>
        <w:rFonts w:hint="default"/>
        <w:b w:val="0"/>
        <w:i w:val="0"/>
        <w:color w:val="201547" w:themeColor="text2"/>
        <w:sz w:val="24"/>
      </w:rPr>
    </w:lvl>
    <w:lvl w:ilvl="2">
      <w:start w:val="1"/>
      <w:numFmt w:val="decimal"/>
      <w:lvlText w:val="%2.%3"/>
      <w:lvlJc w:val="left"/>
      <w:pPr>
        <w:tabs>
          <w:tab w:val="num" w:pos="992"/>
        </w:tabs>
        <w:ind w:left="992" w:hanging="992"/>
      </w:pPr>
      <w:rPr>
        <w:rFonts w:hint="default"/>
        <w:b/>
        <w:i w:val="0"/>
        <w:color w:val="232222" w:themeColor="text1"/>
        <w:sz w:val="24"/>
      </w:rPr>
    </w:lvl>
    <w:lvl w:ilvl="3">
      <w:start w:val="1"/>
      <w:numFmt w:val="decimal"/>
      <w:lvlText w:val="%2.%3.%4"/>
      <w:lvlJc w:val="left"/>
      <w:pPr>
        <w:tabs>
          <w:tab w:val="num" w:pos="992"/>
        </w:tabs>
        <w:ind w:left="992" w:hanging="992"/>
      </w:pPr>
      <w:rPr>
        <w:rFonts w:hint="default"/>
        <w:b w:val="0"/>
        <w:i w:val="0"/>
        <w:color w:val="232222" w:themeColor="text1"/>
        <w:sz w:val="24"/>
      </w:rPr>
    </w:lvl>
    <w:lvl w:ilvl="4">
      <w:start w:val="1"/>
      <w:numFmt w:val="decimal"/>
      <w:lvlText w:val="%2.%3.%4.%5"/>
      <w:lvlJc w:val="left"/>
      <w:pPr>
        <w:tabs>
          <w:tab w:val="num" w:pos="992"/>
        </w:tabs>
        <w:ind w:left="992" w:hanging="992"/>
      </w:pPr>
      <w:rPr>
        <w:rFonts w:hint="default"/>
        <w:color w:val="232222" w:themeColor="text1"/>
        <w:sz w:val="24"/>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57" w15:restartNumberingAfterBreak="0">
    <w:nsid w:val="6B7A0765"/>
    <w:multiLevelType w:val="hybridMultilevel"/>
    <w:tmpl w:val="A9629684"/>
    <w:lvl w:ilvl="0" w:tplc="BC50F0FC">
      <w:start w:val="1"/>
      <w:numFmt w:val="bullet"/>
      <w:lvlText w:val=""/>
      <w:lvlJc w:val="left"/>
      <w:pPr>
        <w:ind w:left="1280" w:hanging="360"/>
      </w:pPr>
      <w:rPr>
        <w:rFonts w:ascii="Symbol" w:hAnsi="Symbol"/>
      </w:rPr>
    </w:lvl>
    <w:lvl w:ilvl="1" w:tplc="88D82858">
      <w:start w:val="1"/>
      <w:numFmt w:val="bullet"/>
      <w:lvlText w:val=""/>
      <w:lvlJc w:val="left"/>
      <w:pPr>
        <w:ind w:left="1280" w:hanging="360"/>
      </w:pPr>
      <w:rPr>
        <w:rFonts w:ascii="Symbol" w:hAnsi="Symbol"/>
      </w:rPr>
    </w:lvl>
    <w:lvl w:ilvl="2" w:tplc="1E0E5DF8">
      <w:start w:val="1"/>
      <w:numFmt w:val="bullet"/>
      <w:lvlText w:val=""/>
      <w:lvlJc w:val="left"/>
      <w:pPr>
        <w:ind w:left="1280" w:hanging="360"/>
      </w:pPr>
      <w:rPr>
        <w:rFonts w:ascii="Symbol" w:hAnsi="Symbol"/>
      </w:rPr>
    </w:lvl>
    <w:lvl w:ilvl="3" w:tplc="7676F710">
      <w:start w:val="1"/>
      <w:numFmt w:val="bullet"/>
      <w:lvlText w:val=""/>
      <w:lvlJc w:val="left"/>
      <w:pPr>
        <w:ind w:left="1280" w:hanging="360"/>
      </w:pPr>
      <w:rPr>
        <w:rFonts w:ascii="Symbol" w:hAnsi="Symbol"/>
      </w:rPr>
    </w:lvl>
    <w:lvl w:ilvl="4" w:tplc="C7DA9694">
      <w:start w:val="1"/>
      <w:numFmt w:val="bullet"/>
      <w:lvlText w:val=""/>
      <w:lvlJc w:val="left"/>
      <w:pPr>
        <w:ind w:left="1280" w:hanging="360"/>
      </w:pPr>
      <w:rPr>
        <w:rFonts w:ascii="Symbol" w:hAnsi="Symbol"/>
      </w:rPr>
    </w:lvl>
    <w:lvl w:ilvl="5" w:tplc="36EC45B8">
      <w:start w:val="1"/>
      <w:numFmt w:val="bullet"/>
      <w:lvlText w:val=""/>
      <w:lvlJc w:val="left"/>
      <w:pPr>
        <w:ind w:left="1280" w:hanging="360"/>
      </w:pPr>
      <w:rPr>
        <w:rFonts w:ascii="Symbol" w:hAnsi="Symbol"/>
      </w:rPr>
    </w:lvl>
    <w:lvl w:ilvl="6" w:tplc="1D6CFCAA">
      <w:start w:val="1"/>
      <w:numFmt w:val="bullet"/>
      <w:lvlText w:val=""/>
      <w:lvlJc w:val="left"/>
      <w:pPr>
        <w:ind w:left="1280" w:hanging="360"/>
      </w:pPr>
      <w:rPr>
        <w:rFonts w:ascii="Symbol" w:hAnsi="Symbol"/>
      </w:rPr>
    </w:lvl>
    <w:lvl w:ilvl="7" w:tplc="9B48C1A0">
      <w:start w:val="1"/>
      <w:numFmt w:val="bullet"/>
      <w:lvlText w:val=""/>
      <w:lvlJc w:val="left"/>
      <w:pPr>
        <w:ind w:left="1280" w:hanging="360"/>
      </w:pPr>
      <w:rPr>
        <w:rFonts w:ascii="Symbol" w:hAnsi="Symbol"/>
      </w:rPr>
    </w:lvl>
    <w:lvl w:ilvl="8" w:tplc="8F1CBDDE">
      <w:start w:val="1"/>
      <w:numFmt w:val="bullet"/>
      <w:lvlText w:val=""/>
      <w:lvlJc w:val="left"/>
      <w:pPr>
        <w:ind w:left="1280" w:hanging="360"/>
      </w:pPr>
      <w:rPr>
        <w:rFonts w:ascii="Symbol" w:hAnsi="Symbol"/>
      </w:rPr>
    </w:lvl>
  </w:abstractNum>
  <w:abstractNum w:abstractNumId="58"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232222"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201547"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59" w15:restartNumberingAfterBreak="0">
    <w:nsid w:val="74B87AA0"/>
    <w:multiLevelType w:val="multilevel"/>
    <w:tmpl w:val="DAE644F6"/>
    <w:name w:val="PullOutBoxBullets"/>
    <w:lvl w:ilvl="0">
      <w:start w:val="1"/>
      <w:numFmt w:val="bullet"/>
      <w:lvlText w:val="•"/>
      <w:lvlJc w:val="left"/>
      <w:pPr>
        <w:ind w:left="567" w:hanging="340"/>
      </w:pPr>
      <w:rPr>
        <w:rFonts w:ascii="Arial" w:hAnsi="Arial" w:hint="default"/>
        <w:color w:val="232222" w:themeColor="text1"/>
        <w:sz w:val="2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60" w15:restartNumberingAfterBreak="0">
    <w:nsid w:val="75B62B5E"/>
    <w:multiLevelType w:val="multilevel"/>
    <w:tmpl w:val="F2E8571A"/>
    <w:name w:val="List Alpha2"/>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201547" w:themeColor="text2"/>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680"/>
        </w:tabs>
        <w:ind w:left="680" w:hanging="340"/>
      </w:pPr>
      <w:rPr>
        <w:rFonts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61" w15:restartNumberingAfterBreak="0">
    <w:nsid w:val="780102FD"/>
    <w:multiLevelType w:val="hybridMultilevel"/>
    <w:tmpl w:val="BDACFEA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2" w15:restartNumberingAfterBreak="0">
    <w:nsid w:val="7D284207"/>
    <w:multiLevelType w:val="multilevel"/>
    <w:tmpl w:val="E8C67774"/>
    <w:name w:val="Lst_HighlightBullets"/>
    <w:lvl w:ilvl="0">
      <w:start w:val="1"/>
      <w:numFmt w:val="bullet"/>
      <w:pStyle w:val="HighlightBoxBullet"/>
      <w:lvlText w:val=""/>
      <w:lvlJc w:val="left"/>
      <w:pPr>
        <w:ind w:left="454" w:hanging="227"/>
      </w:pPr>
      <w:rPr>
        <w:rFonts w:ascii="Wingdings" w:hAnsi="Wingdings" w:hint="default"/>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63" w15:restartNumberingAfterBreak="0">
    <w:nsid w:val="7E030DAE"/>
    <w:multiLevelType w:val="multilevel"/>
    <w:tmpl w:val="30C0C6AC"/>
    <w:name w:val="MyNumbering"/>
    <w:lvl w:ilvl="0">
      <w:start w:val="1"/>
      <w:numFmt w:val="lowerRoman"/>
      <w:lvlText w:val="%1."/>
      <w:lvlJc w:val="left"/>
      <w:pPr>
        <w:ind w:left="794" w:hanging="397"/>
      </w:pPr>
      <w:rPr>
        <w:rFonts w:hint="default"/>
        <w:b w:val="0"/>
        <w:i w:val="0"/>
        <w:color w:val="201547" w:themeColor="text2"/>
        <w:sz w:val="22"/>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64" w15:restartNumberingAfterBreak="0">
    <w:nsid w:val="7F71630E"/>
    <w:multiLevelType w:val="hybridMultilevel"/>
    <w:tmpl w:val="A104AB40"/>
    <w:lvl w:ilvl="0" w:tplc="437427F4">
      <w:start w:val="1"/>
      <w:numFmt w:val="bullet"/>
      <w:lvlText w:val=""/>
      <w:lvlJc w:val="left"/>
      <w:pPr>
        <w:ind w:left="720" w:hanging="360"/>
      </w:pPr>
      <w:rPr>
        <w:rFonts w:ascii="Symbol" w:hAnsi="Symbol"/>
      </w:rPr>
    </w:lvl>
    <w:lvl w:ilvl="1" w:tplc="0242168A">
      <w:start w:val="1"/>
      <w:numFmt w:val="bullet"/>
      <w:lvlText w:val=""/>
      <w:lvlJc w:val="left"/>
      <w:pPr>
        <w:ind w:left="720" w:hanging="360"/>
      </w:pPr>
      <w:rPr>
        <w:rFonts w:ascii="Symbol" w:hAnsi="Symbol"/>
      </w:rPr>
    </w:lvl>
    <w:lvl w:ilvl="2" w:tplc="EAF2023E">
      <w:start w:val="1"/>
      <w:numFmt w:val="bullet"/>
      <w:lvlText w:val=""/>
      <w:lvlJc w:val="left"/>
      <w:pPr>
        <w:ind w:left="720" w:hanging="360"/>
      </w:pPr>
      <w:rPr>
        <w:rFonts w:ascii="Symbol" w:hAnsi="Symbol"/>
      </w:rPr>
    </w:lvl>
    <w:lvl w:ilvl="3" w:tplc="6CC2B262">
      <w:start w:val="1"/>
      <w:numFmt w:val="bullet"/>
      <w:lvlText w:val=""/>
      <w:lvlJc w:val="left"/>
      <w:pPr>
        <w:ind w:left="720" w:hanging="360"/>
      </w:pPr>
      <w:rPr>
        <w:rFonts w:ascii="Symbol" w:hAnsi="Symbol"/>
      </w:rPr>
    </w:lvl>
    <w:lvl w:ilvl="4" w:tplc="0C046338">
      <w:start w:val="1"/>
      <w:numFmt w:val="bullet"/>
      <w:lvlText w:val=""/>
      <w:lvlJc w:val="left"/>
      <w:pPr>
        <w:ind w:left="720" w:hanging="360"/>
      </w:pPr>
      <w:rPr>
        <w:rFonts w:ascii="Symbol" w:hAnsi="Symbol"/>
      </w:rPr>
    </w:lvl>
    <w:lvl w:ilvl="5" w:tplc="C700DC80">
      <w:start w:val="1"/>
      <w:numFmt w:val="bullet"/>
      <w:lvlText w:val=""/>
      <w:lvlJc w:val="left"/>
      <w:pPr>
        <w:ind w:left="720" w:hanging="360"/>
      </w:pPr>
      <w:rPr>
        <w:rFonts w:ascii="Symbol" w:hAnsi="Symbol"/>
      </w:rPr>
    </w:lvl>
    <w:lvl w:ilvl="6" w:tplc="9C141A94">
      <w:start w:val="1"/>
      <w:numFmt w:val="bullet"/>
      <w:lvlText w:val=""/>
      <w:lvlJc w:val="left"/>
      <w:pPr>
        <w:ind w:left="720" w:hanging="360"/>
      </w:pPr>
      <w:rPr>
        <w:rFonts w:ascii="Symbol" w:hAnsi="Symbol"/>
      </w:rPr>
    </w:lvl>
    <w:lvl w:ilvl="7" w:tplc="F17CCD5A">
      <w:start w:val="1"/>
      <w:numFmt w:val="bullet"/>
      <w:lvlText w:val=""/>
      <w:lvlJc w:val="left"/>
      <w:pPr>
        <w:ind w:left="720" w:hanging="360"/>
      </w:pPr>
      <w:rPr>
        <w:rFonts w:ascii="Symbol" w:hAnsi="Symbol"/>
      </w:rPr>
    </w:lvl>
    <w:lvl w:ilvl="8" w:tplc="8874450E">
      <w:start w:val="1"/>
      <w:numFmt w:val="bullet"/>
      <w:lvlText w:val=""/>
      <w:lvlJc w:val="left"/>
      <w:pPr>
        <w:ind w:left="720" w:hanging="360"/>
      </w:pPr>
      <w:rPr>
        <w:rFonts w:ascii="Symbol" w:hAnsi="Symbol"/>
      </w:rPr>
    </w:lvl>
  </w:abstractNum>
  <w:num w:numId="1" w16cid:durableId="1128745877">
    <w:abstractNumId w:val="16"/>
  </w:num>
  <w:num w:numId="2" w16cid:durableId="170411264">
    <w:abstractNumId w:val="51"/>
  </w:num>
  <w:num w:numId="3" w16cid:durableId="985085104">
    <w:abstractNumId w:val="12"/>
  </w:num>
  <w:num w:numId="4" w16cid:durableId="1872112631">
    <w:abstractNumId w:val="17"/>
  </w:num>
  <w:num w:numId="5" w16cid:durableId="336812815">
    <w:abstractNumId w:val="35"/>
  </w:num>
  <w:num w:numId="6" w16cid:durableId="155153463">
    <w:abstractNumId w:val="1"/>
  </w:num>
  <w:num w:numId="7" w16cid:durableId="1428236886">
    <w:abstractNumId w:val="38"/>
  </w:num>
  <w:num w:numId="8" w16cid:durableId="103154041">
    <w:abstractNumId w:val="40"/>
  </w:num>
  <w:num w:numId="9" w16cid:durableId="1308436166">
    <w:abstractNumId w:val="37"/>
  </w:num>
  <w:num w:numId="10" w16cid:durableId="1335643199">
    <w:abstractNumId w:val="49"/>
  </w:num>
  <w:num w:numId="11" w16cid:durableId="1160577431">
    <w:abstractNumId w:val="39"/>
  </w:num>
  <w:num w:numId="12" w16cid:durableId="1673139647">
    <w:abstractNumId w:val="24"/>
  </w:num>
  <w:num w:numId="13" w16cid:durableId="1742215375">
    <w:abstractNumId w:val="62"/>
  </w:num>
  <w:num w:numId="14" w16cid:durableId="664823544">
    <w:abstractNumId w:val="58"/>
  </w:num>
  <w:num w:numId="15" w16cid:durableId="10841002">
    <w:abstractNumId w:val="22"/>
  </w:num>
  <w:num w:numId="16" w16cid:durableId="1696811319">
    <w:abstractNumId w:val="52"/>
  </w:num>
  <w:num w:numId="17" w16cid:durableId="966425709">
    <w:abstractNumId w:val="10"/>
  </w:num>
  <w:num w:numId="18" w16cid:durableId="1795174544">
    <w:abstractNumId w:val="18"/>
  </w:num>
  <w:num w:numId="19" w16cid:durableId="166942893">
    <w:abstractNumId w:val="19"/>
  </w:num>
  <w:num w:numId="20" w16cid:durableId="1179470680">
    <w:abstractNumId w:val="8"/>
  </w:num>
  <w:num w:numId="21" w16cid:durableId="1064570953">
    <w:abstractNumId w:val="32"/>
  </w:num>
  <w:num w:numId="22" w16cid:durableId="1457064716">
    <w:abstractNumId w:val="64"/>
  </w:num>
  <w:num w:numId="23" w16cid:durableId="118109845">
    <w:abstractNumId w:val="31"/>
  </w:num>
  <w:num w:numId="24" w16cid:durableId="2082868476">
    <w:abstractNumId w:val="33"/>
  </w:num>
  <w:num w:numId="25" w16cid:durableId="1651864981">
    <w:abstractNumId w:val="42"/>
  </w:num>
  <w:num w:numId="26" w16cid:durableId="909540314">
    <w:abstractNumId w:val="30"/>
  </w:num>
  <w:num w:numId="27" w16cid:durableId="1391079263">
    <w:abstractNumId w:val="3"/>
  </w:num>
  <w:num w:numId="28" w16cid:durableId="593635697">
    <w:abstractNumId w:val="13"/>
  </w:num>
  <w:num w:numId="29" w16cid:durableId="2029869229">
    <w:abstractNumId w:val="33"/>
  </w:num>
  <w:num w:numId="30" w16cid:durableId="1317300481">
    <w:abstractNumId w:val="36"/>
  </w:num>
  <w:num w:numId="31" w16cid:durableId="1373918202">
    <w:abstractNumId w:val="61"/>
  </w:num>
  <w:num w:numId="32" w16cid:durableId="272714022">
    <w:abstractNumId w:val="44"/>
  </w:num>
  <w:num w:numId="33" w16cid:durableId="162165636">
    <w:abstractNumId w:val="53"/>
  </w:num>
  <w:num w:numId="34" w16cid:durableId="2119719444">
    <w:abstractNumId w:val="41"/>
  </w:num>
  <w:num w:numId="35" w16cid:durableId="747002058">
    <w:abstractNumId w:val="15"/>
  </w:num>
  <w:num w:numId="36" w16cid:durableId="607584949">
    <w:abstractNumId w:val="38"/>
  </w:num>
  <w:num w:numId="37" w16cid:durableId="189953162">
    <w:abstractNumId w:val="20"/>
  </w:num>
  <w:num w:numId="38" w16cid:durableId="387998426">
    <w:abstractNumId w:val="4"/>
  </w:num>
  <w:num w:numId="39" w16cid:durableId="1339235990">
    <w:abstractNumId w:val="0"/>
  </w:num>
  <w:num w:numId="40" w16cid:durableId="1394740940">
    <w:abstractNumId w:val="57"/>
  </w:num>
  <w:num w:numId="41" w16cid:durableId="575432255">
    <w:abstractNumId w:val="14"/>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bbreviations" w:val="False"/>
    <w:docVar w:name="Audience" w:val="External"/>
    <w:docVar w:name="CoBrandNumber" w:val="0"/>
    <w:docVar w:name="ColourTheme" w:val="Colourful"/>
    <w:docVar w:name="ContentiousSubject" w:val="False"/>
    <w:docVar w:name="CoverCoBranded" w:val="False"/>
    <w:docVar w:name="CoverLayout" w:val="One"/>
    <w:docVar w:name="CoverProjectBar" w:val="False"/>
    <w:docVar w:name="CoverWebAddress" w:val="False"/>
    <w:docVar w:name="DCP" w:val="False"/>
    <w:docVar w:name="Endnote" w:val="False"/>
    <w:docVar w:name="Endnotes" w:val="True"/>
    <w:docVar w:name="Engevity-CustomTemplates" w:val="True"/>
    <w:docVar w:name="ESCaption" w:val="ES"/>
    <w:docVar w:name="FooterTextAuto" w:val="True"/>
    <w:docVar w:name="Glossary" w:val="False"/>
    <w:docVar w:name="Heading1Numbered" w:val="False"/>
    <w:docVar w:name="Heading2Numbered" w:val="False"/>
    <w:docVar w:name="Heading3Numbered" w:val="False"/>
    <w:docVar w:name="Heading4Numbered" w:val="False"/>
    <w:docVar w:name="Heading5Numbered" w:val="False"/>
    <w:docVar w:name="MasterDoc" w:val="True"/>
    <w:docVar w:name="NumberedCaptions" w:val="False"/>
    <w:docVar w:name="Overview" w:val="False"/>
    <w:docVar w:name="PageSetup" w:val="Single"/>
    <w:docVar w:name="Para" w:val="_x000d_"/>
    <w:docVar w:name="Theme Color" w:val="Corporate"/>
    <w:docVar w:name="TOC" w:val="True"/>
    <w:docVar w:name="TOCNew" w:val="True"/>
    <w:docVar w:name="TOCType" w:val="Normal"/>
    <w:docVar w:name="UpdateTheme" w:val="False"/>
    <w:docVar w:name="xAppendixName" w:val="Appendix"/>
    <w:docVar w:name="xHeadingsNumbered" w:val="False"/>
    <w:docVar w:name="xTOCApp" w:val="S"/>
    <w:docVar w:name="xTOCFigure" w:val="H"/>
    <w:docVar w:name="xTOCH2" w:val="Y"/>
    <w:docVar w:name="xTOCH3" w:val="Y"/>
    <w:docVar w:name="xTOCH4" w:val="Y"/>
    <w:docVar w:name="xTOCTable" w:val="H"/>
  </w:docVars>
  <w:rsids>
    <w:rsidRoot w:val="00C7558F"/>
    <w:rsid w:val="00000194"/>
    <w:rsid w:val="00000812"/>
    <w:rsid w:val="00000901"/>
    <w:rsid w:val="00000FB6"/>
    <w:rsid w:val="000013D8"/>
    <w:rsid w:val="0000198B"/>
    <w:rsid w:val="00001D81"/>
    <w:rsid w:val="000025A5"/>
    <w:rsid w:val="00002691"/>
    <w:rsid w:val="00003260"/>
    <w:rsid w:val="000035F6"/>
    <w:rsid w:val="00003872"/>
    <w:rsid w:val="00003C30"/>
    <w:rsid w:val="00004327"/>
    <w:rsid w:val="00004810"/>
    <w:rsid w:val="00004A67"/>
    <w:rsid w:val="00004A68"/>
    <w:rsid w:val="00004EEE"/>
    <w:rsid w:val="000050B9"/>
    <w:rsid w:val="0000529B"/>
    <w:rsid w:val="00005316"/>
    <w:rsid w:val="000054FE"/>
    <w:rsid w:val="000058A9"/>
    <w:rsid w:val="00005CCD"/>
    <w:rsid w:val="00006884"/>
    <w:rsid w:val="000068CA"/>
    <w:rsid w:val="000068EA"/>
    <w:rsid w:val="00006EB8"/>
    <w:rsid w:val="00007054"/>
    <w:rsid w:val="0000736B"/>
    <w:rsid w:val="00007A11"/>
    <w:rsid w:val="00007B95"/>
    <w:rsid w:val="00010522"/>
    <w:rsid w:val="000105A9"/>
    <w:rsid w:val="00010E50"/>
    <w:rsid w:val="00011298"/>
    <w:rsid w:val="000112BF"/>
    <w:rsid w:val="00011C29"/>
    <w:rsid w:val="00011E9E"/>
    <w:rsid w:val="00011F46"/>
    <w:rsid w:val="0001216C"/>
    <w:rsid w:val="000125A5"/>
    <w:rsid w:val="0001260A"/>
    <w:rsid w:val="000128AB"/>
    <w:rsid w:val="0001294B"/>
    <w:rsid w:val="00012BCD"/>
    <w:rsid w:val="00012BE7"/>
    <w:rsid w:val="00012D6E"/>
    <w:rsid w:val="00012FAF"/>
    <w:rsid w:val="0001307F"/>
    <w:rsid w:val="00013173"/>
    <w:rsid w:val="000133B3"/>
    <w:rsid w:val="000139F9"/>
    <w:rsid w:val="00013C91"/>
    <w:rsid w:val="00014180"/>
    <w:rsid w:val="000147D8"/>
    <w:rsid w:val="00014AD2"/>
    <w:rsid w:val="000152AC"/>
    <w:rsid w:val="00015384"/>
    <w:rsid w:val="00015648"/>
    <w:rsid w:val="00015655"/>
    <w:rsid w:val="000157C0"/>
    <w:rsid w:val="00015B28"/>
    <w:rsid w:val="00015BBB"/>
    <w:rsid w:val="00015E69"/>
    <w:rsid w:val="000160DB"/>
    <w:rsid w:val="0001640D"/>
    <w:rsid w:val="0001645A"/>
    <w:rsid w:val="00016614"/>
    <w:rsid w:val="00016927"/>
    <w:rsid w:val="00016F11"/>
    <w:rsid w:val="0001762A"/>
    <w:rsid w:val="00017A37"/>
    <w:rsid w:val="00017C17"/>
    <w:rsid w:val="00017E78"/>
    <w:rsid w:val="000200A9"/>
    <w:rsid w:val="00020166"/>
    <w:rsid w:val="00020425"/>
    <w:rsid w:val="0002048A"/>
    <w:rsid w:val="0002049C"/>
    <w:rsid w:val="00020A83"/>
    <w:rsid w:val="00020BAD"/>
    <w:rsid w:val="00020D21"/>
    <w:rsid w:val="00021B21"/>
    <w:rsid w:val="00022007"/>
    <w:rsid w:val="00022258"/>
    <w:rsid w:val="00022291"/>
    <w:rsid w:val="00022F34"/>
    <w:rsid w:val="00022FC9"/>
    <w:rsid w:val="0002313E"/>
    <w:rsid w:val="00023619"/>
    <w:rsid w:val="00023B8A"/>
    <w:rsid w:val="00023F49"/>
    <w:rsid w:val="00024003"/>
    <w:rsid w:val="0002442F"/>
    <w:rsid w:val="00024D2E"/>
    <w:rsid w:val="00024DE5"/>
    <w:rsid w:val="00024F9A"/>
    <w:rsid w:val="0002586C"/>
    <w:rsid w:val="00025C99"/>
    <w:rsid w:val="00026487"/>
    <w:rsid w:val="00026593"/>
    <w:rsid w:val="000265EA"/>
    <w:rsid w:val="00026667"/>
    <w:rsid w:val="00026A6E"/>
    <w:rsid w:val="00026DA1"/>
    <w:rsid w:val="00026DC2"/>
    <w:rsid w:val="00026F6C"/>
    <w:rsid w:val="000273C5"/>
    <w:rsid w:val="000274D4"/>
    <w:rsid w:val="00030105"/>
    <w:rsid w:val="00030A38"/>
    <w:rsid w:val="00030FE7"/>
    <w:rsid w:val="00031206"/>
    <w:rsid w:val="00031241"/>
    <w:rsid w:val="0003160B"/>
    <w:rsid w:val="00031984"/>
    <w:rsid w:val="00031D73"/>
    <w:rsid w:val="00031E2D"/>
    <w:rsid w:val="000324A9"/>
    <w:rsid w:val="0003273F"/>
    <w:rsid w:val="00032C3B"/>
    <w:rsid w:val="0003300C"/>
    <w:rsid w:val="000332EC"/>
    <w:rsid w:val="00033779"/>
    <w:rsid w:val="000337A3"/>
    <w:rsid w:val="00033B66"/>
    <w:rsid w:val="00033D40"/>
    <w:rsid w:val="000343D3"/>
    <w:rsid w:val="000346D1"/>
    <w:rsid w:val="00034C71"/>
    <w:rsid w:val="00034CB3"/>
    <w:rsid w:val="00034E13"/>
    <w:rsid w:val="00034E7A"/>
    <w:rsid w:val="000352CC"/>
    <w:rsid w:val="0003555F"/>
    <w:rsid w:val="0003565D"/>
    <w:rsid w:val="000357F7"/>
    <w:rsid w:val="00036064"/>
    <w:rsid w:val="000360F2"/>
    <w:rsid w:val="00036ACC"/>
    <w:rsid w:val="00036B66"/>
    <w:rsid w:val="00036C7D"/>
    <w:rsid w:val="00036CC0"/>
    <w:rsid w:val="00036D45"/>
    <w:rsid w:val="00036F24"/>
    <w:rsid w:val="00036FDB"/>
    <w:rsid w:val="0003706C"/>
    <w:rsid w:val="000372D9"/>
    <w:rsid w:val="00037321"/>
    <w:rsid w:val="000374E9"/>
    <w:rsid w:val="00037830"/>
    <w:rsid w:val="00037F96"/>
    <w:rsid w:val="000402BC"/>
    <w:rsid w:val="000408B7"/>
    <w:rsid w:val="00040E63"/>
    <w:rsid w:val="00040EB4"/>
    <w:rsid w:val="00040F2C"/>
    <w:rsid w:val="000411A2"/>
    <w:rsid w:val="00041613"/>
    <w:rsid w:val="00041B06"/>
    <w:rsid w:val="000420AD"/>
    <w:rsid w:val="000426A7"/>
    <w:rsid w:val="00042903"/>
    <w:rsid w:val="00042B42"/>
    <w:rsid w:val="000432B0"/>
    <w:rsid w:val="000432B1"/>
    <w:rsid w:val="00043D9D"/>
    <w:rsid w:val="00043F27"/>
    <w:rsid w:val="00043FEB"/>
    <w:rsid w:val="00044573"/>
    <w:rsid w:val="00044607"/>
    <w:rsid w:val="00044A5B"/>
    <w:rsid w:val="000454AA"/>
    <w:rsid w:val="00045757"/>
    <w:rsid w:val="00045F05"/>
    <w:rsid w:val="0004603D"/>
    <w:rsid w:val="000462F6"/>
    <w:rsid w:val="0004675A"/>
    <w:rsid w:val="00046F44"/>
    <w:rsid w:val="000473F4"/>
    <w:rsid w:val="00050618"/>
    <w:rsid w:val="00050713"/>
    <w:rsid w:val="00050F0B"/>
    <w:rsid w:val="0005140D"/>
    <w:rsid w:val="00051BFC"/>
    <w:rsid w:val="00051CEE"/>
    <w:rsid w:val="00051D5C"/>
    <w:rsid w:val="00052454"/>
    <w:rsid w:val="0005252A"/>
    <w:rsid w:val="000528CB"/>
    <w:rsid w:val="000531C8"/>
    <w:rsid w:val="0005351A"/>
    <w:rsid w:val="000539E7"/>
    <w:rsid w:val="00053B54"/>
    <w:rsid w:val="00053C58"/>
    <w:rsid w:val="00053CC3"/>
    <w:rsid w:val="0005418E"/>
    <w:rsid w:val="0005425A"/>
    <w:rsid w:val="00054A64"/>
    <w:rsid w:val="00054CC6"/>
    <w:rsid w:val="00055437"/>
    <w:rsid w:val="0005578D"/>
    <w:rsid w:val="00055A62"/>
    <w:rsid w:val="00056024"/>
    <w:rsid w:val="0005631D"/>
    <w:rsid w:val="0005656F"/>
    <w:rsid w:val="00056D07"/>
    <w:rsid w:val="00056F8A"/>
    <w:rsid w:val="000574CC"/>
    <w:rsid w:val="000574DD"/>
    <w:rsid w:val="00057CEB"/>
    <w:rsid w:val="00057EB4"/>
    <w:rsid w:val="0006005D"/>
    <w:rsid w:val="00060B9F"/>
    <w:rsid w:val="000610DD"/>
    <w:rsid w:val="0006118F"/>
    <w:rsid w:val="0006141F"/>
    <w:rsid w:val="00061602"/>
    <w:rsid w:val="000618EF"/>
    <w:rsid w:val="00061E8C"/>
    <w:rsid w:val="00062C77"/>
    <w:rsid w:val="000634B5"/>
    <w:rsid w:val="000636FD"/>
    <w:rsid w:val="00063A7B"/>
    <w:rsid w:val="00063BCC"/>
    <w:rsid w:val="00063FE1"/>
    <w:rsid w:val="00064148"/>
    <w:rsid w:val="000645D3"/>
    <w:rsid w:val="00064813"/>
    <w:rsid w:val="00064CEC"/>
    <w:rsid w:val="00065B0D"/>
    <w:rsid w:val="0006651D"/>
    <w:rsid w:val="00066A4B"/>
    <w:rsid w:val="00066BD0"/>
    <w:rsid w:val="00066D49"/>
    <w:rsid w:val="0006707D"/>
    <w:rsid w:val="000672C6"/>
    <w:rsid w:val="00067A55"/>
    <w:rsid w:val="00067B0C"/>
    <w:rsid w:val="00067EEC"/>
    <w:rsid w:val="0007001D"/>
    <w:rsid w:val="00070773"/>
    <w:rsid w:val="0007095A"/>
    <w:rsid w:val="00070A66"/>
    <w:rsid w:val="00070B05"/>
    <w:rsid w:val="00070BF6"/>
    <w:rsid w:val="00070E4D"/>
    <w:rsid w:val="0007106E"/>
    <w:rsid w:val="00071358"/>
    <w:rsid w:val="00071489"/>
    <w:rsid w:val="000715E7"/>
    <w:rsid w:val="0007166A"/>
    <w:rsid w:val="0007174A"/>
    <w:rsid w:val="00071FC0"/>
    <w:rsid w:val="00072080"/>
    <w:rsid w:val="0007215F"/>
    <w:rsid w:val="0007232D"/>
    <w:rsid w:val="0007247D"/>
    <w:rsid w:val="00072E7B"/>
    <w:rsid w:val="0007391B"/>
    <w:rsid w:val="00073B38"/>
    <w:rsid w:val="00073EF4"/>
    <w:rsid w:val="00073F16"/>
    <w:rsid w:val="00073FC4"/>
    <w:rsid w:val="0007444F"/>
    <w:rsid w:val="00074537"/>
    <w:rsid w:val="00074BC2"/>
    <w:rsid w:val="00074EF6"/>
    <w:rsid w:val="000750C6"/>
    <w:rsid w:val="000751D5"/>
    <w:rsid w:val="00075748"/>
    <w:rsid w:val="000757CA"/>
    <w:rsid w:val="000759A7"/>
    <w:rsid w:val="00075B1E"/>
    <w:rsid w:val="00075E0B"/>
    <w:rsid w:val="000764D4"/>
    <w:rsid w:val="000764DD"/>
    <w:rsid w:val="00076662"/>
    <w:rsid w:val="00076686"/>
    <w:rsid w:val="00076B5B"/>
    <w:rsid w:val="00076CEC"/>
    <w:rsid w:val="000770EF"/>
    <w:rsid w:val="00077BDB"/>
    <w:rsid w:val="00077D57"/>
    <w:rsid w:val="00077DDA"/>
    <w:rsid w:val="00077EAD"/>
    <w:rsid w:val="00080082"/>
    <w:rsid w:val="000809F5"/>
    <w:rsid w:val="00080B70"/>
    <w:rsid w:val="00080FFA"/>
    <w:rsid w:val="000815F3"/>
    <w:rsid w:val="00081D7C"/>
    <w:rsid w:val="000821C6"/>
    <w:rsid w:val="00082395"/>
    <w:rsid w:val="000823D3"/>
    <w:rsid w:val="0008257E"/>
    <w:rsid w:val="00082701"/>
    <w:rsid w:val="00082926"/>
    <w:rsid w:val="00082CAC"/>
    <w:rsid w:val="00082E87"/>
    <w:rsid w:val="00082EEC"/>
    <w:rsid w:val="00082F2B"/>
    <w:rsid w:val="00083038"/>
    <w:rsid w:val="00083150"/>
    <w:rsid w:val="00083241"/>
    <w:rsid w:val="0008358E"/>
    <w:rsid w:val="000838F2"/>
    <w:rsid w:val="00084029"/>
    <w:rsid w:val="00084244"/>
    <w:rsid w:val="0008438B"/>
    <w:rsid w:val="000843B4"/>
    <w:rsid w:val="000843C2"/>
    <w:rsid w:val="0008444F"/>
    <w:rsid w:val="000844F9"/>
    <w:rsid w:val="00084998"/>
    <w:rsid w:val="00084A74"/>
    <w:rsid w:val="00084DBE"/>
    <w:rsid w:val="00084E5E"/>
    <w:rsid w:val="00084F14"/>
    <w:rsid w:val="00085767"/>
    <w:rsid w:val="00085AC3"/>
    <w:rsid w:val="00085B6D"/>
    <w:rsid w:val="00085DB1"/>
    <w:rsid w:val="00086400"/>
    <w:rsid w:val="0008678B"/>
    <w:rsid w:val="0008679F"/>
    <w:rsid w:val="00086C5B"/>
    <w:rsid w:val="00086D45"/>
    <w:rsid w:val="00087019"/>
    <w:rsid w:val="00087157"/>
    <w:rsid w:val="000871F0"/>
    <w:rsid w:val="00087466"/>
    <w:rsid w:val="00087588"/>
    <w:rsid w:val="0008765C"/>
    <w:rsid w:val="00087AA2"/>
    <w:rsid w:val="00087CE5"/>
    <w:rsid w:val="00087DBC"/>
    <w:rsid w:val="0009026C"/>
    <w:rsid w:val="00090B75"/>
    <w:rsid w:val="00090C31"/>
    <w:rsid w:val="00090CB5"/>
    <w:rsid w:val="00090D68"/>
    <w:rsid w:val="0009129D"/>
    <w:rsid w:val="000913B9"/>
    <w:rsid w:val="00091C6D"/>
    <w:rsid w:val="00091E67"/>
    <w:rsid w:val="00091F34"/>
    <w:rsid w:val="0009212B"/>
    <w:rsid w:val="000922A4"/>
    <w:rsid w:val="00092881"/>
    <w:rsid w:val="00092C13"/>
    <w:rsid w:val="00093AB0"/>
    <w:rsid w:val="00093DB2"/>
    <w:rsid w:val="00094652"/>
    <w:rsid w:val="00094887"/>
    <w:rsid w:val="00094C04"/>
    <w:rsid w:val="00094E12"/>
    <w:rsid w:val="00095774"/>
    <w:rsid w:val="000957C3"/>
    <w:rsid w:val="00095B03"/>
    <w:rsid w:val="00095BF8"/>
    <w:rsid w:val="00095E93"/>
    <w:rsid w:val="0009618E"/>
    <w:rsid w:val="0009636C"/>
    <w:rsid w:val="00096B7E"/>
    <w:rsid w:val="00096E0D"/>
    <w:rsid w:val="00096F88"/>
    <w:rsid w:val="00097178"/>
    <w:rsid w:val="000971A5"/>
    <w:rsid w:val="000979A1"/>
    <w:rsid w:val="000A0157"/>
    <w:rsid w:val="000A01E2"/>
    <w:rsid w:val="000A032D"/>
    <w:rsid w:val="000A043A"/>
    <w:rsid w:val="000A06F1"/>
    <w:rsid w:val="000A0740"/>
    <w:rsid w:val="000A0772"/>
    <w:rsid w:val="000A07D4"/>
    <w:rsid w:val="000A0853"/>
    <w:rsid w:val="000A0B98"/>
    <w:rsid w:val="000A0D39"/>
    <w:rsid w:val="000A0ECF"/>
    <w:rsid w:val="000A10AE"/>
    <w:rsid w:val="000A113C"/>
    <w:rsid w:val="000A1357"/>
    <w:rsid w:val="000A13C1"/>
    <w:rsid w:val="000A1456"/>
    <w:rsid w:val="000A17E0"/>
    <w:rsid w:val="000A19EE"/>
    <w:rsid w:val="000A1A10"/>
    <w:rsid w:val="000A1BE4"/>
    <w:rsid w:val="000A2458"/>
    <w:rsid w:val="000A248E"/>
    <w:rsid w:val="000A25A3"/>
    <w:rsid w:val="000A278A"/>
    <w:rsid w:val="000A2A5F"/>
    <w:rsid w:val="000A2EE8"/>
    <w:rsid w:val="000A3203"/>
    <w:rsid w:val="000A34F4"/>
    <w:rsid w:val="000A3E5B"/>
    <w:rsid w:val="000A3FC7"/>
    <w:rsid w:val="000A40BD"/>
    <w:rsid w:val="000A43C4"/>
    <w:rsid w:val="000A4DD8"/>
    <w:rsid w:val="000A513C"/>
    <w:rsid w:val="000A5285"/>
    <w:rsid w:val="000A53E1"/>
    <w:rsid w:val="000A55E9"/>
    <w:rsid w:val="000A56AA"/>
    <w:rsid w:val="000A5E7B"/>
    <w:rsid w:val="000A6056"/>
    <w:rsid w:val="000A6426"/>
    <w:rsid w:val="000A6471"/>
    <w:rsid w:val="000A64D2"/>
    <w:rsid w:val="000A64DF"/>
    <w:rsid w:val="000A65C4"/>
    <w:rsid w:val="000A6AD7"/>
    <w:rsid w:val="000A797B"/>
    <w:rsid w:val="000A7E9B"/>
    <w:rsid w:val="000B010B"/>
    <w:rsid w:val="000B029E"/>
    <w:rsid w:val="000B02C8"/>
    <w:rsid w:val="000B034F"/>
    <w:rsid w:val="000B07C0"/>
    <w:rsid w:val="000B1783"/>
    <w:rsid w:val="000B2770"/>
    <w:rsid w:val="000B2A50"/>
    <w:rsid w:val="000B2B49"/>
    <w:rsid w:val="000B3081"/>
    <w:rsid w:val="000B36D8"/>
    <w:rsid w:val="000B3C19"/>
    <w:rsid w:val="000B480D"/>
    <w:rsid w:val="000B48D4"/>
    <w:rsid w:val="000B497E"/>
    <w:rsid w:val="000B4CC5"/>
    <w:rsid w:val="000B51BB"/>
    <w:rsid w:val="000B5385"/>
    <w:rsid w:val="000B59CB"/>
    <w:rsid w:val="000B5AC1"/>
    <w:rsid w:val="000B5B6D"/>
    <w:rsid w:val="000B5FD2"/>
    <w:rsid w:val="000B6188"/>
    <w:rsid w:val="000B6301"/>
    <w:rsid w:val="000B632A"/>
    <w:rsid w:val="000B6514"/>
    <w:rsid w:val="000B65EE"/>
    <w:rsid w:val="000B6910"/>
    <w:rsid w:val="000B6A5F"/>
    <w:rsid w:val="000B6E13"/>
    <w:rsid w:val="000B6E1A"/>
    <w:rsid w:val="000B715C"/>
    <w:rsid w:val="000B74D9"/>
    <w:rsid w:val="000B761B"/>
    <w:rsid w:val="000B76EC"/>
    <w:rsid w:val="000C02EC"/>
    <w:rsid w:val="000C036C"/>
    <w:rsid w:val="000C043D"/>
    <w:rsid w:val="000C125E"/>
    <w:rsid w:val="000C196D"/>
    <w:rsid w:val="000C2317"/>
    <w:rsid w:val="000C254D"/>
    <w:rsid w:val="000C2694"/>
    <w:rsid w:val="000C269E"/>
    <w:rsid w:val="000C2B80"/>
    <w:rsid w:val="000C2D7C"/>
    <w:rsid w:val="000C2EDE"/>
    <w:rsid w:val="000C30A8"/>
    <w:rsid w:val="000C3365"/>
    <w:rsid w:val="000C3390"/>
    <w:rsid w:val="000C3827"/>
    <w:rsid w:val="000C387C"/>
    <w:rsid w:val="000C3BCA"/>
    <w:rsid w:val="000C3D81"/>
    <w:rsid w:val="000C4032"/>
    <w:rsid w:val="000C4237"/>
    <w:rsid w:val="000C440C"/>
    <w:rsid w:val="000C4598"/>
    <w:rsid w:val="000C46FD"/>
    <w:rsid w:val="000C4A68"/>
    <w:rsid w:val="000C4AFB"/>
    <w:rsid w:val="000C4F46"/>
    <w:rsid w:val="000C50A3"/>
    <w:rsid w:val="000C5611"/>
    <w:rsid w:val="000C57FE"/>
    <w:rsid w:val="000C58A3"/>
    <w:rsid w:val="000C5AA0"/>
    <w:rsid w:val="000C5C01"/>
    <w:rsid w:val="000C5CD5"/>
    <w:rsid w:val="000C620E"/>
    <w:rsid w:val="000C71BE"/>
    <w:rsid w:val="000C782D"/>
    <w:rsid w:val="000C7BB4"/>
    <w:rsid w:val="000D01DB"/>
    <w:rsid w:val="000D021D"/>
    <w:rsid w:val="000D02C6"/>
    <w:rsid w:val="000D0339"/>
    <w:rsid w:val="000D038D"/>
    <w:rsid w:val="000D0471"/>
    <w:rsid w:val="000D04B1"/>
    <w:rsid w:val="000D04F8"/>
    <w:rsid w:val="000D057E"/>
    <w:rsid w:val="000D0BE2"/>
    <w:rsid w:val="000D0DDA"/>
    <w:rsid w:val="000D0FA2"/>
    <w:rsid w:val="000D1487"/>
    <w:rsid w:val="000D14F1"/>
    <w:rsid w:val="000D1992"/>
    <w:rsid w:val="000D1C49"/>
    <w:rsid w:val="000D1CCC"/>
    <w:rsid w:val="000D1DA0"/>
    <w:rsid w:val="000D1E08"/>
    <w:rsid w:val="000D21D1"/>
    <w:rsid w:val="000D27A9"/>
    <w:rsid w:val="000D2B3D"/>
    <w:rsid w:val="000D305C"/>
    <w:rsid w:val="000D319F"/>
    <w:rsid w:val="000D36F9"/>
    <w:rsid w:val="000D378B"/>
    <w:rsid w:val="000D3881"/>
    <w:rsid w:val="000D3CAE"/>
    <w:rsid w:val="000D4397"/>
    <w:rsid w:val="000D455B"/>
    <w:rsid w:val="000D4634"/>
    <w:rsid w:val="000D487A"/>
    <w:rsid w:val="000D49EB"/>
    <w:rsid w:val="000D4AC1"/>
    <w:rsid w:val="000D4E85"/>
    <w:rsid w:val="000D5000"/>
    <w:rsid w:val="000D5644"/>
    <w:rsid w:val="000D5967"/>
    <w:rsid w:val="000D5CDF"/>
    <w:rsid w:val="000D5CE1"/>
    <w:rsid w:val="000D5CF0"/>
    <w:rsid w:val="000D6417"/>
    <w:rsid w:val="000D6482"/>
    <w:rsid w:val="000D66AF"/>
    <w:rsid w:val="000D7227"/>
    <w:rsid w:val="000D73BF"/>
    <w:rsid w:val="000D73C9"/>
    <w:rsid w:val="000D74AF"/>
    <w:rsid w:val="000D7514"/>
    <w:rsid w:val="000D752F"/>
    <w:rsid w:val="000D7AF3"/>
    <w:rsid w:val="000D7EC7"/>
    <w:rsid w:val="000D7F5B"/>
    <w:rsid w:val="000E0068"/>
    <w:rsid w:val="000E0A9C"/>
    <w:rsid w:val="000E0FD2"/>
    <w:rsid w:val="000E1777"/>
    <w:rsid w:val="000E17B0"/>
    <w:rsid w:val="000E22A2"/>
    <w:rsid w:val="000E2968"/>
    <w:rsid w:val="000E2BFA"/>
    <w:rsid w:val="000E2E35"/>
    <w:rsid w:val="000E2F22"/>
    <w:rsid w:val="000E2F7C"/>
    <w:rsid w:val="000E3433"/>
    <w:rsid w:val="000E35EE"/>
    <w:rsid w:val="000E3826"/>
    <w:rsid w:val="000E38AA"/>
    <w:rsid w:val="000E3918"/>
    <w:rsid w:val="000E3A14"/>
    <w:rsid w:val="000E3C36"/>
    <w:rsid w:val="000E3C4A"/>
    <w:rsid w:val="000E478A"/>
    <w:rsid w:val="000E4918"/>
    <w:rsid w:val="000E4946"/>
    <w:rsid w:val="000E4D36"/>
    <w:rsid w:val="000E5376"/>
    <w:rsid w:val="000E5431"/>
    <w:rsid w:val="000E57A7"/>
    <w:rsid w:val="000E59F7"/>
    <w:rsid w:val="000E60F1"/>
    <w:rsid w:val="000E6991"/>
    <w:rsid w:val="000E69B3"/>
    <w:rsid w:val="000E6D73"/>
    <w:rsid w:val="000E7420"/>
    <w:rsid w:val="000E7516"/>
    <w:rsid w:val="000E773A"/>
    <w:rsid w:val="000E79F7"/>
    <w:rsid w:val="000E7E4A"/>
    <w:rsid w:val="000E7F29"/>
    <w:rsid w:val="000E7F83"/>
    <w:rsid w:val="000F040F"/>
    <w:rsid w:val="000F0434"/>
    <w:rsid w:val="000F0977"/>
    <w:rsid w:val="000F0AB0"/>
    <w:rsid w:val="000F0D41"/>
    <w:rsid w:val="000F1017"/>
    <w:rsid w:val="000F17E8"/>
    <w:rsid w:val="000F18F4"/>
    <w:rsid w:val="000F1954"/>
    <w:rsid w:val="000F1B2C"/>
    <w:rsid w:val="000F1D13"/>
    <w:rsid w:val="000F1E52"/>
    <w:rsid w:val="000F1F96"/>
    <w:rsid w:val="000F2184"/>
    <w:rsid w:val="000F26D5"/>
    <w:rsid w:val="000F2A27"/>
    <w:rsid w:val="000F2AE7"/>
    <w:rsid w:val="000F2BEC"/>
    <w:rsid w:val="000F2FCE"/>
    <w:rsid w:val="000F3362"/>
    <w:rsid w:val="000F3417"/>
    <w:rsid w:val="000F39C2"/>
    <w:rsid w:val="000F3A80"/>
    <w:rsid w:val="000F3AAF"/>
    <w:rsid w:val="000F3C17"/>
    <w:rsid w:val="000F436A"/>
    <w:rsid w:val="000F47F5"/>
    <w:rsid w:val="000F484A"/>
    <w:rsid w:val="000F4BAE"/>
    <w:rsid w:val="000F4D26"/>
    <w:rsid w:val="000F515F"/>
    <w:rsid w:val="000F59FB"/>
    <w:rsid w:val="000F5C54"/>
    <w:rsid w:val="000F5D77"/>
    <w:rsid w:val="000F5E55"/>
    <w:rsid w:val="000F5FFD"/>
    <w:rsid w:val="000F6093"/>
    <w:rsid w:val="000F60D2"/>
    <w:rsid w:val="000F661E"/>
    <w:rsid w:val="000F6657"/>
    <w:rsid w:val="000F66B0"/>
    <w:rsid w:val="000F66F3"/>
    <w:rsid w:val="000F68C5"/>
    <w:rsid w:val="000F696C"/>
    <w:rsid w:val="000F7064"/>
    <w:rsid w:val="000F71D6"/>
    <w:rsid w:val="000F72AB"/>
    <w:rsid w:val="000F7466"/>
    <w:rsid w:val="000F7BB5"/>
    <w:rsid w:val="000F7C2D"/>
    <w:rsid w:val="0010018C"/>
    <w:rsid w:val="001005B2"/>
    <w:rsid w:val="00101154"/>
    <w:rsid w:val="00101215"/>
    <w:rsid w:val="00101395"/>
    <w:rsid w:val="00101A91"/>
    <w:rsid w:val="00101FF8"/>
    <w:rsid w:val="001023F4"/>
    <w:rsid w:val="00102976"/>
    <w:rsid w:val="00102D94"/>
    <w:rsid w:val="00103833"/>
    <w:rsid w:val="00103AEA"/>
    <w:rsid w:val="00103BD8"/>
    <w:rsid w:val="00103C12"/>
    <w:rsid w:val="001042E1"/>
    <w:rsid w:val="0010455D"/>
    <w:rsid w:val="00104929"/>
    <w:rsid w:val="001049CD"/>
    <w:rsid w:val="00104C02"/>
    <w:rsid w:val="00104C22"/>
    <w:rsid w:val="0010532E"/>
    <w:rsid w:val="001058CD"/>
    <w:rsid w:val="00105C15"/>
    <w:rsid w:val="00105FBE"/>
    <w:rsid w:val="001064FE"/>
    <w:rsid w:val="00106BF0"/>
    <w:rsid w:val="0010715B"/>
    <w:rsid w:val="001078C8"/>
    <w:rsid w:val="00107C8F"/>
    <w:rsid w:val="00110203"/>
    <w:rsid w:val="0011038E"/>
    <w:rsid w:val="0011045B"/>
    <w:rsid w:val="00110623"/>
    <w:rsid w:val="00110760"/>
    <w:rsid w:val="0011087C"/>
    <w:rsid w:val="00110DDB"/>
    <w:rsid w:val="0011132C"/>
    <w:rsid w:val="001114CB"/>
    <w:rsid w:val="00112280"/>
    <w:rsid w:val="0011235E"/>
    <w:rsid w:val="00112495"/>
    <w:rsid w:val="001129F9"/>
    <w:rsid w:val="00112A56"/>
    <w:rsid w:val="00112EDB"/>
    <w:rsid w:val="00112FC9"/>
    <w:rsid w:val="00112FFF"/>
    <w:rsid w:val="00113496"/>
    <w:rsid w:val="001135BA"/>
    <w:rsid w:val="001136F5"/>
    <w:rsid w:val="0011371C"/>
    <w:rsid w:val="00113A48"/>
    <w:rsid w:val="00113D4F"/>
    <w:rsid w:val="00113EE7"/>
    <w:rsid w:val="0011429D"/>
    <w:rsid w:val="00114377"/>
    <w:rsid w:val="0011480F"/>
    <w:rsid w:val="00114855"/>
    <w:rsid w:val="0011501B"/>
    <w:rsid w:val="001153CE"/>
    <w:rsid w:val="001156B1"/>
    <w:rsid w:val="0011585A"/>
    <w:rsid w:val="00115DD0"/>
    <w:rsid w:val="00116077"/>
    <w:rsid w:val="00116264"/>
    <w:rsid w:val="00116413"/>
    <w:rsid w:val="001167C6"/>
    <w:rsid w:val="00116826"/>
    <w:rsid w:val="001169AD"/>
    <w:rsid w:val="00116CE2"/>
    <w:rsid w:val="001176AC"/>
    <w:rsid w:val="001177D2"/>
    <w:rsid w:val="00117809"/>
    <w:rsid w:val="00117BD6"/>
    <w:rsid w:val="00120092"/>
    <w:rsid w:val="001203D9"/>
    <w:rsid w:val="0012041B"/>
    <w:rsid w:val="00120932"/>
    <w:rsid w:val="00120D59"/>
    <w:rsid w:val="00120DD3"/>
    <w:rsid w:val="001218C4"/>
    <w:rsid w:val="00121907"/>
    <w:rsid w:val="00121F86"/>
    <w:rsid w:val="0012246B"/>
    <w:rsid w:val="001228AC"/>
    <w:rsid w:val="001230A0"/>
    <w:rsid w:val="00123111"/>
    <w:rsid w:val="001231D9"/>
    <w:rsid w:val="0012326E"/>
    <w:rsid w:val="00123633"/>
    <w:rsid w:val="00123FC3"/>
    <w:rsid w:val="001242E9"/>
    <w:rsid w:val="001244D8"/>
    <w:rsid w:val="00124610"/>
    <w:rsid w:val="00124782"/>
    <w:rsid w:val="0012486F"/>
    <w:rsid w:val="00124BC5"/>
    <w:rsid w:val="00124C01"/>
    <w:rsid w:val="00124F22"/>
    <w:rsid w:val="00124F68"/>
    <w:rsid w:val="0012511D"/>
    <w:rsid w:val="00125268"/>
    <w:rsid w:val="001252B3"/>
    <w:rsid w:val="00125676"/>
    <w:rsid w:val="0012652C"/>
    <w:rsid w:val="00126564"/>
    <w:rsid w:val="0012675A"/>
    <w:rsid w:val="001267C9"/>
    <w:rsid w:val="001268C6"/>
    <w:rsid w:val="00126943"/>
    <w:rsid w:val="00126D9A"/>
    <w:rsid w:val="001270E0"/>
    <w:rsid w:val="00127337"/>
    <w:rsid w:val="001274AA"/>
    <w:rsid w:val="001278BC"/>
    <w:rsid w:val="001279A1"/>
    <w:rsid w:val="00127F02"/>
    <w:rsid w:val="001301A6"/>
    <w:rsid w:val="001302AB"/>
    <w:rsid w:val="00130370"/>
    <w:rsid w:val="0013044E"/>
    <w:rsid w:val="00130471"/>
    <w:rsid w:val="00130735"/>
    <w:rsid w:val="00130B14"/>
    <w:rsid w:val="00130C51"/>
    <w:rsid w:val="0013134A"/>
    <w:rsid w:val="001320DB"/>
    <w:rsid w:val="00132534"/>
    <w:rsid w:val="00132A1A"/>
    <w:rsid w:val="00132A91"/>
    <w:rsid w:val="00132ECF"/>
    <w:rsid w:val="001338D3"/>
    <w:rsid w:val="00133BA2"/>
    <w:rsid w:val="00133BBA"/>
    <w:rsid w:val="00133CEB"/>
    <w:rsid w:val="00133DA1"/>
    <w:rsid w:val="00133EF1"/>
    <w:rsid w:val="00133FBF"/>
    <w:rsid w:val="00134222"/>
    <w:rsid w:val="0013495D"/>
    <w:rsid w:val="00134985"/>
    <w:rsid w:val="001358F7"/>
    <w:rsid w:val="001359FC"/>
    <w:rsid w:val="00135A21"/>
    <w:rsid w:val="00135C4D"/>
    <w:rsid w:val="0013609B"/>
    <w:rsid w:val="0013690D"/>
    <w:rsid w:val="001369F7"/>
    <w:rsid w:val="00136DBE"/>
    <w:rsid w:val="001370F6"/>
    <w:rsid w:val="001378AA"/>
    <w:rsid w:val="00137A24"/>
    <w:rsid w:val="00137E68"/>
    <w:rsid w:val="001406CA"/>
    <w:rsid w:val="001407B0"/>
    <w:rsid w:val="001407D9"/>
    <w:rsid w:val="00140AE0"/>
    <w:rsid w:val="001417FF"/>
    <w:rsid w:val="00141FDF"/>
    <w:rsid w:val="00142793"/>
    <w:rsid w:val="00142974"/>
    <w:rsid w:val="00142B15"/>
    <w:rsid w:val="00142FFF"/>
    <w:rsid w:val="001435DD"/>
    <w:rsid w:val="00143C6A"/>
    <w:rsid w:val="0014423E"/>
    <w:rsid w:val="00144787"/>
    <w:rsid w:val="00145566"/>
    <w:rsid w:val="0014570C"/>
    <w:rsid w:val="00145E6E"/>
    <w:rsid w:val="00145F74"/>
    <w:rsid w:val="0014604E"/>
    <w:rsid w:val="00146096"/>
    <w:rsid w:val="00146650"/>
    <w:rsid w:val="00146716"/>
    <w:rsid w:val="00146947"/>
    <w:rsid w:val="00146C55"/>
    <w:rsid w:val="00146DA5"/>
    <w:rsid w:val="00147141"/>
    <w:rsid w:val="0014722D"/>
    <w:rsid w:val="00147711"/>
    <w:rsid w:val="00147B60"/>
    <w:rsid w:val="001502A7"/>
    <w:rsid w:val="00150746"/>
    <w:rsid w:val="00150DBD"/>
    <w:rsid w:val="00151331"/>
    <w:rsid w:val="001518EF"/>
    <w:rsid w:val="00151A42"/>
    <w:rsid w:val="00151BF0"/>
    <w:rsid w:val="00151D3F"/>
    <w:rsid w:val="001524FF"/>
    <w:rsid w:val="0015275A"/>
    <w:rsid w:val="0015281E"/>
    <w:rsid w:val="00152B19"/>
    <w:rsid w:val="00152DC6"/>
    <w:rsid w:val="00152E41"/>
    <w:rsid w:val="001536B2"/>
    <w:rsid w:val="001538EE"/>
    <w:rsid w:val="00153B30"/>
    <w:rsid w:val="00153C7C"/>
    <w:rsid w:val="0015405B"/>
    <w:rsid w:val="00154273"/>
    <w:rsid w:val="00154A0A"/>
    <w:rsid w:val="00155192"/>
    <w:rsid w:val="00155B41"/>
    <w:rsid w:val="00155B79"/>
    <w:rsid w:val="00156344"/>
    <w:rsid w:val="00156406"/>
    <w:rsid w:val="00156577"/>
    <w:rsid w:val="001565D2"/>
    <w:rsid w:val="0015669A"/>
    <w:rsid w:val="00156BC1"/>
    <w:rsid w:val="001571C1"/>
    <w:rsid w:val="0015725E"/>
    <w:rsid w:val="001573C7"/>
    <w:rsid w:val="001574B6"/>
    <w:rsid w:val="001576AE"/>
    <w:rsid w:val="00157EB5"/>
    <w:rsid w:val="00157F04"/>
    <w:rsid w:val="00160129"/>
    <w:rsid w:val="0016019C"/>
    <w:rsid w:val="00160328"/>
    <w:rsid w:val="00160600"/>
    <w:rsid w:val="0016066D"/>
    <w:rsid w:val="00160671"/>
    <w:rsid w:val="00160A1F"/>
    <w:rsid w:val="00160C09"/>
    <w:rsid w:val="00160EA5"/>
    <w:rsid w:val="00161183"/>
    <w:rsid w:val="00161450"/>
    <w:rsid w:val="001615F1"/>
    <w:rsid w:val="00161A18"/>
    <w:rsid w:val="00161BF8"/>
    <w:rsid w:val="00161DFE"/>
    <w:rsid w:val="00161FCE"/>
    <w:rsid w:val="00162508"/>
    <w:rsid w:val="0016271B"/>
    <w:rsid w:val="00162EBC"/>
    <w:rsid w:val="001632F0"/>
    <w:rsid w:val="0016336A"/>
    <w:rsid w:val="00163611"/>
    <w:rsid w:val="00163800"/>
    <w:rsid w:val="00163A5B"/>
    <w:rsid w:val="00163A88"/>
    <w:rsid w:val="00163B61"/>
    <w:rsid w:val="00163DFC"/>
    <w:rsid w:val="00163F16"/>
    <w:rsid w:val="00164012"/>
    <w:rsid w:val="001640D2"/>
    <w:rsid w:val="001644C7"/>
    <w:rsid w:val="00164576"/>
    <w:rsid w:val="00164716"/>
    <w:rsid w:val="001647CA"/>
    <w:rsid w:val="0016488F"/>
    <w:rsid w:val="00164A05"/>
    <w:rsid w:val="00164B44"/>
    <w:rsid w:val="00165194"/>
    <w:rsid w:val="001651B6"/>
    <w:rsid w:val="00165AE6"/>
    <w:rsid w:val="00165E60"/>
    <w:rsid w:val="00166097"/>
    <w:rsid w:val="0016613C"/>
    <w:rsid w:val="0016643B"/>
    <w:rsid w:val="001667D8"/>
    <w:rsid w:val="001668B1"/>
    <w:rsid w:val="00166DAD"/>
    <w:rsid w:val="00166E6D"/>
    <w:rsid w:val="00166F7F"/>
    <w:rsid w:val="00166FB5"/>
    <w:rsid w:val="00167022"/>
    <w:rsid w:val="0016718E"/>
    <w:rsid w:val="00167311"/>
    <w:rsid w:val="0017060B"/>
    <w:rsid w:val="00170701"/>
    <w:rsid w:val="00170749"/>
    <w:rsid w:val="00171B71"/>
    <w:rsid w:val="00171C7C"/>
    <w:rsid w:val="00172323"/>
    <w:rsid w:val="00172558"/>
    <w:rsid w:val="00172637"/>
    <w:rsid w:val="001726D4"/>
    <w:rsid w:val="0017285C"/>
    <w:rsid w:val="001728B5"/>
    <w:rsid w:val="00172A75"/>
    <w:rsid w:val="00172DFC"/>
    <w:rsid w:val="0017336D"/>
    <w:rsid w:val="001733E5"/>
    <w:rsid w:val="00173D10"/>
    <w:rsid w:val="00173F1A"/>
    <w:rsid w:val="00174052"/>
    <w:rsid w:val="001743B2"/>
    <w:rsid w:val="001745CE"/>
    <w:rsid w:val="00174DAA"/>
    <w:rsid w:val="00174E84"/>
    <w:rsid w:val="001750A0"/>
    <w:rsid w:val="00175192"/>
    <w:rsid w:val="001757D5"/>
    <w:rsid w:val="001759A8"/>
    <w:rsid w:val="00175DCC"/>
    <w:rsid w:val="001762F3"/>
    <w:rsid w:val="001766D2"/>
    <w:rsid w:val="001768FA"/>
    <w:rsid w:val="001769A8"/>
    <w:rsid w:val="00176A58"/>
    <w:rsid w:val="00177179"/>
    <w:rsid w:val="00177402"/>
    <w:rsid w:val="0017749D"/>
    <w:rsid w:val="001777D5"/>
    <w:rsid w:val="001778A7"/>
    <w:rsid w:val="00177D51"/>
    <w:rsid w:val="00177F02"/>
    <w:rsid w:val="00177FAB"/>
    <w:rsid w:val="0018067A"/>
    <w:rsid w:val="001806B5"/>
    <w:rsid w:val="00180D2A"/>
    <w:rsid w:val="00180E8D"/>
    <w:rsid w:val="00180FF8"/>
    <w:rsid w:val="00181229"/>
    <w:rsid w:val="001813B0"/>
    <w:rsid w:val="0018147D"/>
    <w:rsid w:val="001817CD"/>
    <w:rsid w:val="0018188C"/>
    <w:rsid w:val="001818D8"/>
    <w:rsid w:val="00181CC5"/>
    <w:rsid w:val="00181E17"/>
    <w:rsid w:val="00181EE4"/>
    <w:rsid w:val="0018202E"/>
    <w:rsid w:val="00182064"/>
    <w:rsid w:val="0018239D"/>
    <w:rsid w:val="001827CC"/>
    <w:rsid w:val="00183096"/>
    <w:rsid w:val="001834FF"/>
    <w:rsid w:val="001835D2"/>
    <w:rsid w:val="001836C5"/>
    <w:rsid w:val="0018426D"/>
    <w:rsid w:val="00184490"/>
    <w:rsid w:val="001844C6"/>
    <w:rsid w:val="001845EF"/>
    <w:rsid w:val="001847A1"/>
    <w:rsid w:val="00184B03"/>
    <w:rsid w:val="00184C30"/>
    <w:rsid w:val="00184D7F"/>
    <w:rsid w:val="0018509A"/>
    <w:rsid w:val="00185BF1"/>
    <w:rsid w:val="00185F35"/>
    <w:rsid w:val="00186186"/>
    <w:rsid w:val="0018625D"/>
    <w:rsid w:val="001863EF"/>
    <w:rsid w:val="00186A77"/>
    <w:rsid w:val="00186AF8"/>
    <w:rsid w:val="00186C70"/>
    <w:rsid w:val="00186DA1"/>
    <w:rsid w:val="001874D7"/>
    <w:rsid w:val="00187B9E"/>
    <w:rsid w:val="00187FB5"/>
    <w:rsid w:val="0019007C"/>
    <w:rsid w:val="001900C7"/>
    <w:rsid w:val="001902E0"/>
    <w:rsid w:val="001903F5"/>
    <w:rsid w:val="001910A2"/>
    <w:rsid w:val="00191188"/>
    <w:rsid w:val="001911BB"/>
    <w:rsid w:val="00191308"/>
    <w:rsid w:val="00191D42"/>
    <w:rsid w:val="00192A30"/>
    <w:rsid w:val="00192DC6"/>
    <w:rsid w:val="00192EA7"/>
    <w:rsid w:val="00192F5C"/>
    <w:rsid w:val="001938DE"/>
    <w:rsid w:val="00193C8F"/>
    <w:rsid w:val="00193CDD"/>
    <w:rsid w:val="00194013"/>
    <w:rsid w:val="001942E7"/>
    <w:rsid w:val="001945B1"/>
    <w:rsid w:val="001945C8"/>
    <w:rsid w:val="00194949"/>
    <w:rsid w:val="00194A76"/>
    <w:rsid w:val="00194AAE"/>
    <w:rsid w:val="00194B60"/>
    <w:rsid w:val="00195950"/>
    <w:rsid w:val="00195D19"/>
    <w:rsid w:val="00195DF5"/>
    <w:rsid w:val="00195F0C"/>
    <w:rsid w:val="00196440"/>
    <w:rsid w:val="001967D8"/>
    <w:rsid w:val="00196A24"/>
    <w:rsid w:val="00196E13"/>
    <w:rsid w:val="0019756C"/>
    <w:rsid w:val="00197D54"/>
    <w:rsid w:val="001A002A"/>
    <w:rsid w:val="001A0149"/>
    <w:rsid w:val="001A02FC"/>
    <w:rsid w:val="001A0EE4"/>
    <w:rsid w:val="001A0FC3"/>
    <w:rsid w:val="001A17AE"/>
    <w:rsid w:val="001A1B29"/>
    <w:rsid w:val="001A1E8A"/>
    <w:rsid w:val="001A1EB9"/>
    <w:rsid w:val="001A23DF"/>
    <w:rsid w:val="001A26B9"/>
    <w:rsid w:val="001A3352"/>
    <w:rsid w:val="001A3695"/>
    <w:rsid w:val="001A3A12"/>
    <w:rsid w:val="001A4052"/>
    <w:rsid w:val="001A41A8"/>
    <w:rsid w:val="001A44AA"/>
    <w:rsid w:val="001A4A74"/>
    <w:rsid w:val="001A5022"/>
    <w:rsid w:val="001A5922"/>
    <w:rsid w:val="001A59BB"/>
    <w:rsid w:val="001A5A0F"/>
    <w:rsid w:val="001A5B24"/>
    <w:rsid w:val="001A5B3F"/>
    <w:rsid w:val="001A5BE4"/>
    <w:rsid w:val="001A5C62"/>
    <w:rsid w:val="001A5DBB"/>
    <w:rsid w:val="001A63B0"/>
    <w:rsid w:val="001A6B09"/>
    <w:rsid w:val="001A7A1F"/>
    <w:rsid w:val="001B017B"/>
    <w:rsid w:val="001B08FF"/>
    <w:rsid w:val="001B15C6"/>
    <w:rsid w:val="001B1992"/>
    <w:rsid w:val="001B1B2B"/>
    <w:rsid w:val="001B1CD9"/>
    <w:rsid w:val="001B204A"/>
    <w:rsid w:val="001B2370"/>
    <w:rsid w:val="001B26C6"/>
    <w:rsid w:val="001B29B5"/>
    <w:rsid w:val="001B2AD7"/>
    <w:rsid w:val="001B2D49"/>
    <w:rsid w:val="001B2ED0"/>
    <w:rsid w:val="001B32D1"/>
    <w:rsid w:val="001B330C"/>
    <w:rsid w:val="001B330E"/>
    <w:rsid w:val="001B332D"/>
    <w:rsid w:val="001B3797"/>
    <w:rsid w:val="001B387D"/>
    <w:rsid w:val="001B38E1"/>
    <w:rsid w:val="001B45A7"/>
    <w:rsid w:val="001B4D79"/>
    <w:rsid w:val="001B543B"/>
    <w:rsid w:val="001B55E7"/>
    <w:rsid w:val="001B57A3"/>
    <w:rsid w:val="001B57E8"/>
    <w:rsid w:val="001B61CE"/>
    <w:rsid w:val="001B6CC2"/>
    <w:rsid w:val="001B6D41"/>
    <w:rsid w:val="001B6E7E"/>
    <w:rsid w:val="001B7C04"/>
    <w:rsid w:val="001B7E65"/>
    <w:rsid w:val="001B7EBA"/>
    <w:rsid w:val="001B7F61"/>
    <w:rsid w:val="001C0201"/>
    <w:rsid w:val="001C045F"/>
    <w:rsid w:val="001C047F"/>
    <w:rsid w:val="001C06B1"/>
    <w:rsid w:val="001C1028"/>
    <w:rsid w:val="001C145F"/>
    <w:rsid w:val="001C1489"/>
    <w:rsid w:val="001C158E"/>
    <w:rsid w:val="001C1F7F"/>
    <w:rsid w:val="001C206D"/>
    <w:rsid w:val="001C2103"/>
    <w:rsid w:val="001C2198"/>
    <w:rsid w:val="001C21AB"/>
    <w:rsid w:val="001C2489"/>
    <w:rsid w:val="001C2510"/>
    <w:rsid w:val="001C26B8"/>
    <w:rsid w:val="001C2788"/>
    <w:rsid w:val="001C2CCA"/>
    <w:rsid w:val="001C31C0"/>
    <w:rsid w:val="001C342D"/>
    <w:rsid w:val="001C35C1"/>
    <w:rsid w:val="001C3788"/>
    <w:rsid w:val="001C37AB"/>
    <w:rsid w:val="001C3A48"/>
    <w:rsid w:val="001C3F4B"/>
    <w:rsid w:val="001C40E3"/>
    <w:rsid w:val="001C4657"/>
    <w:rsid w:val="001C4699"/>
    <w:rsid w:val="001C47CF"/>
    <w:rsid w:val="001C4B70"/>
    <w:rsid w:val="001C50A3"/>
    <w:rsid w:val="001C5162"/>
    <w:rsid w:val="001C5290"/>
    <w:rsid w:val="001C5777"/>
    <w:rsid w:val="001C5C22"/>
    <w:rsid w:val="001C5E6E"/>
    <w:rsid w:val="001C635E"/>
    <w:rsid w:val="001C71FB"/>
    <w:rsid w:val="001C72A9"/>
    <w:rsid w:val="001C73A0"/>
    <w:rsid w:val="001C78A3"/>
    <w:rsid w:val="001C7C27"/>
    <w:rsid w:val="001D0038"/>
    <w:rsid w:val="001D019E"/>
    <w:rsid w:val="001D064C"/>
    <w:rsid w:val="001D0889"/>
    <w:rsid w:val="001D0CD6"/>
    <w:rsid w:val="001D11E7"/>
    <w:rsid w:val="001D123E"/>
    <w:rsid w:val="001D134B"/>
    <w:rsid w:val="001D15DD"/>
    <w:rsid w:val="001D15F7"/>
    <w:rsid w:val="001D1703"/>
    <w:rsid w:val="001D223D"/>
    <w:rsid w:val="001D2308"/>
    <w:rsid w:val="001D2514"/>
    <w:rsid w:val="001D276D"/>
    <w:rsid w:val="001D2B1F"/>
    <w:rsid w:val="001D2D53"/>
    <w:rsid w:val="001D32AA"/>
    <w:rsid w:val="001D34EA"/>
    <w:rsid w:val="001D39F8"/>
    <w:rsid w:val="001D3B02"/>
    <w:rsid w:val="001D3FCF"/>
    <w:rsid w:val="001D46AE"/>
    <w:rsid w:val="001D47F4"/>
    <w:rsid w:val="001D5284"/>
    <w:rsid w:val="001D5A6C"/>
    <w:rsid w:val="001D5D1A"/>
    <w:rsid w:val="001D5FC7"/>
    <w:rsid w:val="001D6139"/>
    <w:rsid w:val="001D6167"/>
    <w:rsid w:val="001D63D0"/>
    <w:rsid w:val="001D6714"/>
    <w:rsid w:val="001D698F"/>
    <w:rsid w:val="001D702B"/>
    <w:rsid w:val="001D74A8"/>
    <w:rsid w:val="001D766A"/>
    <w:rsid w:val="001D76AB"/>
    <w:rsid w:val="001D78C3"/>
    <w:rsid w:val="001E0148"/>
    <w:rsid w:val="001E0171"/>
    <w:rsid w:val="001E04BC"/>
    <w:rsid w:val="001E04F9"/>
    <w:rsid w:val="001E0699"/>
    <w:rsid w:val="001E0766"/>
    <w:rsid w:val="001E093C"/>
    <w:rsid w:val="001E0C61"/>
    <w:rsid w:val="001E1023"/>
    <w:rsid w:val="001E148B"/>
    <w:rsid w:val="001E174B"/>
    <w:rsid w:val="001E1D0E"/>
    <w:rsid w:val="001E1DB7"/>
    <w:rsid w:val="001E1E00"/>
    <w:rsid w:val="001E2175"/>
    <w:rsid w:val="001E2412"/>
    <w:rsid w:val="001E2442"/>
    <w:rsid w:val="001E2479"/>
    <w:rsid w:val="001E261C"/>
    <w:rsid w:val="001E28B4"/>
    <w:rsid w:val="001E2A92"/>
    <w:rsid w:val="001E2B1D"/>
    <w:rsid w:val="001E2BAC"/>
    <w:rsid w:val="001E347B"/>
    <w:rsid w:val="001E3601"/>
    <w:rsid w:val="001E3629"/>
    <w:rsid w:val="001E3BB5"/>
    <w:rsid w:val="001E3CF9"/>
    <w:rsid w:val="001E3E6C"/>
    <w:rsid w:val="001E43CC"/>
    <w:rsid w:val="001E48EA"/>
    <w:rsid w:val="001E5175"/>
    <w:rsid w:val="001E5179"/>
    <w:rsid w:val="001E51A2"/>
    <w:rsid w:val="001E552A"/>
    <w:rsid w:val="001E57CA"/>
    <w:rsid w:val="001E59A1"/>
    <w:rsid w:val="001E5CD5"/>
    <w:rsid w:val="001E608D"/>
    <w:rsid w:val="001E6106"/>
    <w:rsid w:val="001E6305"/>
    <w:rsid w:val="001E6421"/>
    <w:rsid w:val="001E6674"/>
    <w:rsid w:val="001E67C2"/>
    <w:rsid w:val="001E68D7"/>
    <w:rsid w:val="001E6A41"/>
    <w:rsid w:val="001E6F77"/>
    <w:rsid w:val="001E6F78"/>
    <w:rsid w:val="001E70EA"/>
    <w:rsid w:val="001E733E"/>
    <w:rsid w:val="001E768B"/>
    <w:rsid w:val="001E7CFD"/>
    <w:rsid w:val="001E7FE0"/>
    <w:rsid w:val="001F0748"/>
    <w:rsid w:val="001F0A72"/>
    <w:rsid w:val="001F16E6"/>
    <w:rsid w:val="001F1A30"/>
    <w:rsid w:val="001F1B52"/>
    <w:rsid w:val="001F1B62"/>
    <w:rsid w:val="001F1E99"/>
    <w:rsid w:val="001F2252"/>
    <w:rsid w:val="001F26F6"/>
    <w:rsid w:val="001F2C32"/>
    <w:rsid w:val="001F302E"/>
    <w:rsid w:val="001F3545"/>
    <w:rsid w:val="001F35A0"/>
    <w:rsid w:val="001F44D3"/>
    <w:rsid w:val="001F465E"/>
    <w:rsid w:val="001F4765"/>
    <w:rsid w:val="001F4A6B"/>
    <w:rsid w:val="001F4B21"/>
    <w:rsid w:val="001F4C17"/>
    <w:rsid w:val="001F4CBD"/>
    <w:rsid w:val="001F4EF4"/>
    <w:rsid w:val="001F5040"/>
    <w:rsid w:val="001F5577"/>
    <w:rsid w:val="001F5932"/>
    <w:rsid w:val="001F5B22"/>
    <w:rsid w:val="001F5BF9"/>
    <w:rsid w:val="001F5C52"/>
    <w:rsid w:val="001F618A"/>
    <w:rsid w:val="001F61BB"/>
    <w:rsid w:val="001F623C"/>
    <w:rsid w:val="001F6460"/>
    <w:rsid w:val="001F6826"/>
    <w:rsid w:val="001F6B38"/>
    <w:rsid w:val="001F6E03"/>
    <w:rsid w:val="001F7540"/>
    <w:rsid w:val="001F7585"/>
    <w:rsid w:val="001F75D2"/>
    <w:rsid w:val="001F75DA"/>
    <w:rsid w:val="001F797E"/>
    <w:rsid w:val="001F79DC"/>
    <w:rsid w:val="001F7BC3"/>
    <w:rsid w:val="002001BA"/>
    <w:rsid w:val="002006DD"/>
    <w:rsid w:val="002009AE"/>
    <w:rsid w:val="00201CDB"/>
    <w:rsid w:val="002021A3"/>
    <w:rsid w:val="0020269C"/>
    <w:rsid w:val="0020272B"/>
    <w:rsid w:val="00202950"/>
    <w:rsid w:val="00202ABE"/>
    <w:rsid w:val="00202D57"/>
    <w:rsid w:val="00202ECA"/>
    <w:rsid w:val="00202F7A"/>
    <w:rsid w:val="0020352B"/>
    <w:rsid w:val="0020357B"/>
    <w:rsid w:val="0020362E"/>
    <w:rsid w:val="00203760"/>
    <w:rsid w:val="0020406A"/>
    <w:rsid w:val="002042D5"/>
    <w:rsid w:val="0020431A"/>
    <w:rsid w:val="002047FF"/>
    <w:rsid w:val="002048EC"/>
    <w:rsid w:val="0020496E"/>
    <w:rsid w:val="00204B9C"/>
    <w:rsid w:val="00204C72"/>
    <w:rsid w:val="00204D03"/>
    <w:rsid w:val="00204E23"/>
    <w:rsid w:val="002051F0"/>
    <w:rsid w:val="00205B11"/>
    <w:rsid w:val="002062AB"/>
    <w:rsid w:val="002067B9"/>
    <w:rsid w:val="00206D77"/>
    <w:rsid w:val="00206E8D"/>
    <w:rsid w:val="002071C2"/>
    <w:rsid w:val="0020747D"/>
    <w:rsid w:val="00207596"/>
    <w:rsid w:val="00207E74"/>
    <w:rsid w:val="00210137"/>
    <w:rsid w:val="00210B5C"/>
    <w:rsid w:val="00210BFF"/>
    <w:rsid w:val="00210C96"/>
    <w:rsid w:val="00210D2E"/>
    <w:rsid w:val="00210DDD"/>
    <w:rsid w:val="00210DEE"/>
    <w:rsid w:val="00211075"/>
    <w:rsid w:val="00211747"/>
    <w:rsid w:val="002117DD"/>
    <w:rsid w:val="00211AC7"/>
    <w:rsid w:val="00211B8A"/>
    <w:rsid w:val="00212101"/>
    <w:rsid w:val="00213177"/>
    <w:rsid w:val="0021366F"/>
    <w:rsid w:val="00213867"/>
    <w:rsid w:val="00213B2D"/>
    <w:rsid w:val="00213BD2"/>
    <w:rsid w:val="00213DA5"/>
    <w:rsid w:val="00214138"/>
    <w:rsid w:val="002146AD"/>
    <w:rsid w:val="002146FB"/>
    <w:rsid w:val="00214B49"/>
    <w:rsid w:val="00214B83"/>
    <w:rsid w:val="0021509B"/>
    <w:rsid w:val="00215186"/>
    <w:rsid w:val="002152A5"/>
    <w:rsid w:val="002152C3"/>
    <w:rsid w:val="00215A33"/>
    <w:rsid w:val="00215E28"/>
    <w:rsid w:val="00215E95"/>
    <w:rsid w:val="00215EAF"/>
    <w:rsid w:val="00215EE7"/>
    <w:rsid w:val="00216386"/>
    <w:rsid w:val="002167E2"/>
    <w:rsid w:val="00216810"/>
    <w:rsid w:val="00216940"/>
    <w:rsid w:val="00216F32"/>
    <w:rsid w:val="002173F4"/>
    <w:rsid w:val="002174E7"/>
    <w:rsid w:val="00217836"/>
    <w:rsid w:val="00220037"/>
    <w:rsid w:val="002201E6"/>
    <w:rsid w:val="002204F3"/>
    <w:rsid w:val="00220658"/>
    <w:rsid w:val="00220717"/>
    <w:rsid w:val="00221061"/>
    <w:rsid w:val="002212B6"/>
    <w:rsid w:val="00221E74"/>
    <w:rsid w:val="00221F8E"/>
    <w:rsid w:val="00221FCD"/>
    <w:rsid w:val="0022260E"/>
    <w:rsid w:val="00222825"/>
    <w:rsid w:val="00222BCD"/>
    <w:rsid w:val="00222F2D"/>
    <w:rsid w:val="0022327F"/>
    <w:rsid w:val="0022339A"/>
    <w:rsid w:val="00223930"/>
    <w:rsid w:val="002239F4"/>
    <w:rsid w:val="0022450A"/>
    <w:rsid w:val="002247B9"/>
    <w:rsid w:val="0022483C"/>
    <w:rsid w:val="00225336"/>
    <w:rsid w:val="002255AF"/>
    <w:rsid w:val="00225A55"/>
    <w:rsid w:val="00225D62"/>
    <w:rsid w:val="002261B6"/>
    <w:rsid w:val="00226225"/>
    <w:rsid w:val="0022661F"/>
    <w:rsid w:val="00226A73"/>
    <w:rsid w:val="00226B39"/>
    <w:rsid w:val="00226BF6"/>
    <w:rsid w:val="00227018"/>
    <w:rsid w:val="00227C06"/>
    <w:rsid w:val="00227C7E"/>
    <w:rsid w:val="00227ED0"/>
    <w:rsid w:val="00230259"/>
    <w:rsid w:val="002304B4"/>
    <w:rsid w:val="00230600"/>
    <w:rsid w:val="00231059"/>
    <w:rsid w:val="002310A3"/>
    <w:rsid w:val="00231452"/>
    <w:rsid w:val="00231477"/>
    <w:rsid w:val="002319D8"/>
    <w:rsid w:val="00231B63"/>
    <w:rsid w:val="002323B0"/>
    <w:rsid w:val="00232435"/>
    <w:rsid w:val="00232817"/>
    <w:rsid w:val="0023294F"/>
    <w:rsid w:val="00232B05"/>
    <w:rsid w:val="00232D3E"/>
    <w:rsid w:val="002334FB"/>
    <w:rsid w:val="002335AF"/>
    <w:rsid w:val="002339EF"/>
    <w:rsid w:val="00233B50"/>
    <w:rsid w:val="00233D6B"/>
    <w:rsid w:val="00233FA7"/>
    <w:rsid w:val="0023491A"/>
    <w:rsid w:val="002349F8"/>
    <w:rsid w:val="00234A04"/>
    <w:rsid w:val="00235122"/>
    <w:rsid w:val="002353F9"/>
    <w:rsid w:val="0023568C"/>
    <w:rsid w:val="00235711"/>
    <w:rsid w:val="00235C2B"/>
    <w:rsid w:val="002361E7"/>
    <w:rsid w:val="0023624D"/>
    <w:rsid w:val="0023628E"/>
    <w:rsid w:val="00236D1E"/>
    <w:rsid w:val="00236D93"/>
    <w:rsid w:val="00236F82"/>
    <w:rsid w:val="002373DE"/>
    <w:rsid w:val="00237856"/>
    <w:rsid w:val="00237938"/>
    <w:rsid w:val="00237B11"/>
    <w:rsid w:val="0024071C"/>
    <w:rsid w:val="00240884"/>
    <w:rsid w:val="002408CA"/>
    <w:rsid w:val="002415B4"/>
    <w:rsid w:val="0024178C"/>
    <w:rsid w:val="00241E1C"/>
    <w:rsid w:val="002421C4"/>
    <w:rsid w:val="002421DA"/>
    <w:rsid w:val="002423F5"/>
    <w:rsid w:val="0024246D"/>
    <w:rsid w:val="00242490"/>
    <w:rsid w:val="00242651"/>
    <w:rsid w:val="00242686"/>
    <w:rsid w:val="00242821"/>
    <w:rsid w:val="002429C2"/>
    <w:rsid w:val="00242BBE"/>
    <w:rsid w:val="00242C8E"/>
    <w:rsid w:val="00242DCD"/>
    <w:rsid w:val="00243090"/>
    <w:rsid w:val="002430C0"/>
    <w:rsid w:val="00243399"/>
    <w:rsid w:val="0024353B"/>
    <w:rsid w:val="00243A32"/>
    <w:rsid w:val="00243A45"/>
    <w:rsid w:val="00243A91"/>
    <w:rsid w:val="002443A2"/>
    <w:rsid w:val="002445E5"/>
    <w:rsid w:val="0024480F"/>
    <w:rsid w:val="002448CB"/>
    <w:rsid w:val="00244F3B"/>
    <w:rsid w:val="0024507F"/>
    <w:rsid w:val="0024522B"/>
    <w:rsid w:val="0024535E"/>
    <w:rsid w:val="00245460"/>
    <w:rsid w:val="002456B4"/>
    <w:rsid w:val="00245EE0"/>
    <w:rsid w:val="002469E9"/>
    <w:rsid w:val="00246A4F"/>
    <w:rsid w:val="00246B20"/>
    <w:rsid w:val="00246FF0"/>
    <w:rsid w:val="00247152"/>
    <w:rsid w:val="002474E9"/>
    <w:rsid w:val="00247560"/>
    <w:rsid w:val="00247A71"/>
    <w:rsid w:val="00247B03"/>
    <w:rsid w:val="00247DAF"/>
    <w:rsid w:val="00247FFA"/>
    <w:rsid w:val="00250355"/>
    <w:rsid w:val="00250394"/>
    <w:rsid w:val="002505EC"/>
    <w:rsid w:val="002507EB"/>
    <w:rsid w:val="002507F1"/>
    <w:rsid w:val="002508AB"/>
    <w:rsid w:val="00251326"/>
    <w:rsid w:val="00251AD4"/>
    <w:rsid w:val="00251FEC"/>
    <w:rsid w:val="0025206B"/>
    <w:rsid w:val="00252BCC"/>
    <w:rsid w:val="00252DEC"/>
    <w:rsid w:val="0025315F"/>
    <w:rsid w:val="002533C2"/>
    <w:rsid w:val="002536AC"/>
    <w:rsid w:val="0025376B"/>
    <w:rsid w:val="00253A83"/>
    <w:rsid w:val="00253C0B"/>
    <w:rsid w:val="00253C6D"/>
    <w:rsid w:val="00254020"/>
    <w:rsid w:val="0025402C"/>
    <w:rsid w:val="00254F12"/>
    <w:rsid w:val="002552F2"/>
    <w:rsid w:val="0025562D"/>
    <w:rsid w:val="00255632"/>
    <w:rsid w:val="0025626D"/>
    <w:rsid w:val="00256560"/>
    <w:rsid w:val="00256624"/>
    <w:rsid w:val="00256DD6"/>
    <w:rsid w:val="00257100"/>
    <w:rsid w:val="00257539"/>
    <w:rsid w:val="00257935"/>
    <w:rsid w:val="00257BA7"/>
    <w:rsid w:val="00257F30"/>
    <w:rsid w:val="00257FED"/>
    <w:rsid w:val="002600A1"/>
    <w:rsid w:val="0026099A"/>
    <w:rsid w:val="00260CB3"/>
    <w:rsid w:val="00261037"/>
    <w:rsid w:val="002614C4"/>
    <w:rsid w:val="0026181D"/>
    <w:rsid w:val="00261B1F"/>
    <w:rsid w:val="00261BCC"/>
    <w:rsid w:val="00261BE8"/>
    <w:rsid w:val="00261C7F"/>
    <w:rsid w:val="00262013"/>
    <w:rsid w:val="0026210B"/>
    <w:rsid w:val="00262168"/>
    <w:rsid w:val="00262245"/>
    <w:rsid w:val="002622B0"/>
    <w:rsid w:val="0026258F"/>
    <w:rsid w:val="002625A9"/>
    <w:rsid w:val="002629DD"/>
    <w:rsid w:val="00262A01"/>
    <w:rsid w:val="00262ACE"/>
    <w:rsid w:val="00262B31"/>
    <w:rsid w:val="00262D97"/>
    <w:rsid w:val="00263008"/>
    <w:rsid w:val="00263065"/>
    <w:rsid w:val="002633AF"/>
    <w:rsid w:val="002635FC"/>
    <w:rsid w:val="00263900"/>
    <w:rsid w:val="00263A79"/>
    <w:rsid w:val="00264C6B"/>
    <w:rsid w:val="00264C82"/>
    <w:rsid w:val="00264FD6"/>
    <w:rsid w:val="0026557C"/>
    <w:rsid w:val="00265584"/>
    <w:rsid w:val="00265C0D"/>
    <w:rsid w:val="00265DE2"/>
    <w:rsid w:val="0026610D"/>
    <w:rsid w:val="002662D4"/>
    <w:rsid w:val="0026655E"/>
    <w:rsid w:val="0026676E"/>
    <w:rsid w:val="002671CE"/>
    <w:rsid w:val="0026721B"/>
    <w:rsid w:val="00267227"/>
    <w:rsid w:val="0026755C"/>
    <w:rsid w:val="0026756C"/>
    <w:rsid w:val="002676DE"/>
    <w:rsid w:val="00267925"/>
    <w:rsid w:val="00267F56"/>
    <w:rsid w:val="0027011C"/>
    <w:rsid w:val="00270243"/>
    <w:rsid w:val="00270817"/>
    <w:rsid w:val="00270849"/>
    <w:rsid w:val="00270869"/>
    <w:rsid w:val="0027086E"/>
    <w:rsid w:val="00270F13"/>
    <w:rsid w:val="00270FBD"/>
    <w:rsid w:val="002714C9"/>
    <w:rsid w:val="002715E9"/>
    <w:rsid w:val="0027194F"/>
    <w:rsid w:val="00272130"/>
    <w:rsid w:val="0027240B"/>
    <w:rsid w:val="00272580"/>
    <w:rsid w:val="002725C1"/>
    <w:rsid w:val="002726AA"/>
    <w:rsid w:val="00272792"/>
    <w:rsid w:val="00272A50"/>
    <w:rsid w:val="00272ED6"/>
    <w:rsid w:val="0027305A"/>
    <w:rsid w:val="002737F3"/>
    <w:rsid w:val="0027394E"/>
    <w:rsid w:val="00273AC0"/>
    <w:rsid w:val="00273C00"/>
    <w:rsid w:val="0027417E"/>
    <w:rsid w:val="002741DB"/>
    <w:rsid w:val="002743CC"/>
    <w:rsid w:val="00274C38"/>
    <w:rsid w:val="00274DED"/>
    <w:rsid w:val="002753CD"/>
    <w:rsid w:val="00275582"/>
    <w:rsid w:val="002755F3"/>
    <w:rsid w:val="002756F4"/>
    <w:rsid w:val="00276141"/>
    <w:rsid w:val="00276880"/>
    <w:rsid w:val="00276A9F"/>
    <w:rsid w:val="0027709F"/>
    <w:rsid w:val="002770D9"/>
    <w:rsid w:val="0027759D"/>
    <w:rsid w:val="00277CC4"/>
    <w:rsid w:val="00277DC9"/>
    <w:rsid w:val="002800EC"/>
    <w:rsid w:val="00280A4B"/>
    <w:rsid w:val="00280D1E"/>
    <w:rsid w:val="002810E7"/>
    <w:rsid w:val="00281114"/>
    <w:rsid w:val="002813C7"/>
    <w:rsid w:val="00281C53"/>
    <w:rsid w:val="00282113"/>
    <w:rsid w:val="00282162"/>
    <w:rsid w:val="002822AB"/>
    <w:rsid w:val="002823E2"/>
    <w:rsid w:val="0028253E"/>
    <w:rsid w:val="002826B7"/>
    <w:rsid w:val="002828B5"/>
    <w:rsid w:val="002829A0"/>
    <w:rsid w:val="002829B5"/>
    <w:rsid w:val="00282B59"/>
    <w:rsid w:val="00282DB3"/>
    <w:rsid w:val="00283466"/>
    <w:rsid w:val="00283AC7"/>
    <w:rsid w:val="00283BD6"/>
    <w:rsid w:val="00283C02"/>
    <w:rsid w:val="00283EA9"/>
    <w:rsid w:val="00283F74"/>
    <w:rsid w:val="00284378"/>
    <w:rsid w:val="00284456"/>
    <w:rsid w:val="00284472"/>
    <w:rsid w:val="00284ACD"/>
    <w:rsid w:val="00284B9E"/>
    <w:rsid w:val="002857B4"/>
    <w:rsid w:val="002857D1"/>
    <w:rsid w:val="00285BD8"/>
    <w:rsid w:val="00286CD4"/>
    <w:rsid w:val="002873A5"/>
    <w:rsid w:val="00287757"/>
    <w:rsid w:val="00287881"/>
    <w:rsid w:val="0028792B"/>
    <w:rsid w:val="00287E0B"/>
    <w:rsid w:val="00287F24"/>
    <w:rsid w:val="002901CD"/>
    <w:rsid w:val="002902D6"/>
    <w:rsid w:val="0029039B"/>
    <w:rsid w:val="002903A1"/>
    <w:rsid w:val="002905F7"/>
    <w:rsid w:val="002908BA"/>
    <w:rsid w:val="00290A54"/>
    <w:rsid w:val="00290A59"/>
    <w:rsid w:val="00290C29"/>
    <w:rsid w:val="00290C54"/>
    <w:rsid w:val="00290CBC"/>
    <w:rsid w:val="0029108C"/>
    <w:rsid w:val="00291105"/>
    <w:rsid w:val="00291640"/>
    <w:rsid w:val="002918B5"/>
    <w:rsid w:val="00291AB8"/>
    <w:rsid w:val="00291CB7"/>
    <w:rsid w:val="00292442"/>
    <w:rsid w:val="00292951"/>
    <w:rsid w:val="00293255"/>
    <w:rsid w:val="002932B2"/>
    <w:rsid w:val="00293553"/>
    <w:rsid w:val="00294059"/>
    <w:rsid w:val="002940F0"/>
    <w:rsid w:val="00294B76"/>
    <w:rsid w:val="00294BD5"/>
    <w:rsid w:val="00294CCD"/>
    <w:rsid w:val="0029507F"/>
    <w:rsid w:val="002953E2"/>
    <w:rsid w:val="002954FB"/>
    <w:rsid w:val="0029554A"/>
    <w:rsid w:val="002956B8"/>
    <w:rsid w:val="0029579B"/>
    <w:rsid w:val="00295CCC"/>
    <w:rsid w:val="00295CE4"/>
    <w:rsid w:val="00295F38"/>
    <w:rsid w:val="00295FA2"/>
    <w:rsid w:val="00295FB0"/>
    <w:rsid w:val="0029608A"/>
    <w:rsid w:val="0029649E"/>
    <w:rsid w:val="0029690E"/>
    <w:rsid w:val="00296ABF"/>
    <w:rsid w:val="00296ADE"/>
    <w:rsid w:val="00296C4F"/>
    <w:rsid w:val="00296C8A"/>
    <w:rsid w:val="00297429"/>
    <w:rsid w:val="002975D7"/>
    <w:rsid w:val="00297655"/>
    <w:rsid w:val="002977C9"/>
    <w:rsid w:val="002978CB"/>
    <w:rsid w:val="00297960"/>
    <w:rsid w:val="00297A03"/>
    <w:rsid w:val="00297C2D"/>
    <w:rsid w:val="002A0097"/>
    <w:rsid w:val="002A012A"/>
    <w:rsid w:val="002A0398"/>
    <w:rsid w:val="002A03A1"/>
    <w:rsid w:val="002A0A44"/>
    <w:rsid w:val="002A1002"/>
    <w:rsid w:val="002A11B8"/>
    <w:rsid w:val="002A120A"/>
    <w:rsid w:val="002A16B3"/>
    <w:rsid w:val="002A175E"/>
    <w:rsid w:val="002A1929"/>
    <w:rsid w:val="002A1ACC"/>
    <w:rsid w:val="002A1FC9"/>
    <w:rsid w:val="002A20EC"/>
    <w:rsid w:val="002A2235"/>
    <w:rsid w:val="002A26A8"/>
    <w:rsid w:val="002A344D"/>
    <w:rsid w:val="002A38CE"/>
    <w:rsid w:val="002A3D3F"/>
    <w:rsid w:val="002A4ABD"/>
    <w:rsid w:val="002A4E2C"/>
    <w:rsid w:val="002A4F2A"/>
    <w:rsid w:val="002A51EE"/>
    <w:rsid w:val="002A5F7A"/>
    <w:rsid w:val="002A60C5"/>
    <w:rsid w:val="002A615A"/>
    <w:rsid w:val="002A67DE"/>
    <w:rsid w:val="002A6E4C"/>
    <w:rsid w:val="002A73A1"/>
    <w:rsid w:val="002A7569"/>
    <w:rsid w:val="002A7ACA"/>
    <w:rsid w:val="002A7D81"/>
    <w:rsid w:val="002B03E4"/>
    <w:rsid w:val="002B050B"/>
    <w:rsid w:val="002B0874"/>
    <w:rsid w:val="002B0881"/>
    <w:rsid w:val="002B0A9D"/>
    <w:rsid w:val="002B0CCC"/>
    <w:rsid w:val="002B0D60"/>
    <w:rsid w:val="002B0DE8"/>
    <w:rsid w:val="002B0E4E"/>
    <w:rsid w:val="002B0FC7"/>
    <w:rsid w:val="002B113E"/>
    <w:rsid w:val="002B114C"/>
    <w:rsid w:val="002B118F"/>
    <w:rsid w:val="002B15CC"/>
    <w:rsid w:val="002B1864"/>
    <w:rsid w:val="002B1D36"/>
    <w:rsid w:val="002B2307"/>
    <w:rsid w:val="002B23F8"/>
    <w:rsid w:val="002B270E"/>
    <w:rsid w:val="002B2E56"/>
    <w:rsid w:val="002B302B"/>
    <w:rsid w:val="002B3081"/>
    <w:rsid w:val="002B35BA"/>
    <w:rsid w:val="002B35C2"/>
    <w:rsid w:val="002B3C0F"/>
    <w:rsid w:val="002B3F94"/>
    <w:rsid w:val="002B44CD"/>
    <w:rsid w:val="002B4A7C"/>
    <w:rsid w:val="002B4CDE"/>
    <w:rsid w:val="002B55A8"/>
    <w:rsid w:val="002B5C9D"/>
    <w:rsid w:val="002B5D60"/>
    <w:rsid w:val="002B5DC5"/>
    <w:rsid w:val="002B60CC"/>
    <w:rsid w:val="002B62A5"/>
    <w:rsid w:val="002B63C6"/>
    <w:rsid w:val="002B6B22"/>
    <w:rsid w:val="002B7142"/>
    <w:rsid w:val="002B7185"/>
    <w:rsid w:val="002B742D"/>
    <w:rsid w:val="002B78A9"/>
    <w:rsid w:val="002B78E8"/>
    <w:rsid w:val="002B790E"/>
    <w:rsid w:val="002B79D7"/>
    <w:rsid w:val="002B7B5A"/>
    <w:rsid w:val="002B7D64"/>
    <w:rsid w:val="002C00CB"/>
    <w:rsid w:val="002C02B3"/>
    <w:rsid w:val="002C03AB"/>
    <w:rsid w:val="002C0569"/>
    <w:rsid w:val="002C0714"/>
    <w:rsid w:val="002C0736"/>
    <w:rsid w:val="002C0974"/>
    <w:rsid w:val="002C0A52"/>
    <w:rsid w:val="002C0BAF"/>
    <w:rsid w:val="002C1035"/>
    <w:rsid w:val="002C1074"/>
    <w:rsid w:val="002C10A7"/>
    <w:rsid w:val="002C13AE"/>
    <w:rsid w:val="002C13E8"/>
    <w:rsid w:val="002C19E8"/>
    <w:rsid w:val="002C19FC"/>
    <w:rsid w:val="002C1A34"/>
    <w:rsid w:val="002C1D6B"/>
    <w:rsid w:val="002C1FE4"/>
    <w:rsid w:val="002C23C3"/>
    <w:rsid w:val="002C273C"/>
    <w:rsid w:val="002C2A75"/>
    <w:rsid w:val="002C31AA"/>
    <w:rsid w:val="002C35FF"/>
    <w:rsid w:val="002C37A5"/>
    <w:rsid w:val="002C446F"/>
    <w:rsid w:val="002C456E"/>
    <w:rsid w:val="002C4C78"/>
    <w:rsid w:val="002C55A7"/>
    <w:rsid w:val="002C5B8A"/>
    <w:rsid w:val="002C5CAB"/>
    <w:rsid w:val="002C5D9A"/>
    <w:rsid w:val="002C617B"/>
    <w:rsid w:val="002C67BA"/>
    <w:rsid w:val="002C6858"/>
    <w:rsid w:val="002C687F"/>
    <w:rsid w:val="002C6BBF"/>
    <w:rsid w:val="002C6F28"/>
    <w:rsid w:val="002C7140"/>
    <w:rsid w:val="002C76FE"/>
    <w:rsid w:val="002C780F"/>
    <w:rsid w:val="002C7AE7"/>
    <w:rsid w:val="002D078E"/>
    <w:rsid w:val="002D09DA"/>
    <w:rsid w:val="002D0D80"/>
    <w:rsid w:val="002D0EFA"/>
    <w:rsid w:val="002D0FC2"/>
    <w:rsid w:val="002D1004"/>
    <w:rsid w:val="002D10C1"/>
    <w:rsid w:val="002D11F9"/>
    <w:rsid w:val="002D162D"/>
    <w:rsid w:val="002D1BB5"/>
    <w:rsid w:val="002D1DA5"/>
    <w:rsid w:val="002D21C9"/>
    <w:rsid w:val="002D24C4"/>
    <w:rsid w:val="002D2577"/>
    <w:rsid w:val="002D2606"/>
    <w:rsid w:val="002D26C2"/>
    <w:rsid w:val="002D2A80"/>
    <w:rsid w:val="002D2AB4"/>
    <w:rsid w:val="002D2D1D"/>
    <w:rsid w:val="002D381C"/>
    <w:rsid w:val="002D38DE"/>
    <w:rsid w:val="002D46CE"/>
    <w:rsid w:val="002D48D3"/>
    <w:rsid w:val="002D4B23"/>
    <w:rsid w:val="002D4FAF"/>
    <w:rsid w:val="002D5607"/>
    <w:rsid w:val="002D58FF"/>
    <w:rsid w:val="002D602C"/>
    <w:rsid w:val="002D71B6"/>
    <w:rsid w:val="002D74D3"/>
    <w:rsid w:val="002D797F"/>
    <w:rsid w:val="002D7AA5"/>
    <w:rsid w:val="002E0092"/>
    <w:rsid w:val="002E03B0"/>
    <w:rsid w:val="002E0ED2"/>
    <w:rsid w:val="002E1116"/>
    <w:rsid w:val="002E1F33"/>
    <w:rsid w:val="002E221B"/>
    <w:rsid w:val="002E223E"/>
    <w:rsid w:val="002E22BE"/>
    <w:rsid w:val="002E2436"/>
    <w:rsid w:val="002E253C"/>
    <w:rsid w:val="002E2DCB"/>
    <w:rsid w:val="002E3000"/>
    <w:rsid w:val="002E34C5"/>
    <w:rsid w:val="002E3829"/>
    <w:rsid w:val="002E3B71"/>
    <w:rsid w:val="002E3E0B"/>
    <w:rsid w:val="002E4AE8"/>
    <w:rsid w:val="002E4C0F"/>
    <w:rsid w:val="002E4D16"/>
    <w:rsid w:val="002E4E4D"/>
    <w:rsid w:val="002E50CF"/>
    <w:rsid w:val="002E5553"/>
    <w:rsid w:val="002E585E"/>
    <w:rsid w:val="002E5C82"/>
    <w:rsid w:val="002E5D14"/>
    <w:rsid w:val="002E5D2F"/>
    <w:rsid w:val="002E5D33"/>
    <w:rsid w:val="002E5E0C"/>
    <w:rsid w:val="002E62A5"/>
    <w:rsid w:val="002E6414"/>
    <w:rsid w:val="002E6528"/>
    <w:rsid w:val="002E67DF"/>
    <w:rsid w:val="002E681F"/>
    <w:rsid w:val="002E699F"/>
    <w:rsid w:val="002E6FFE"/>
    <w:rsid w:val="002E72B7"/>
    <w:rsid w:val="002E7557"/>
    <w:rsid w:val="002E7BB7"/>
    <w:rsid w:val="002F0183"/>
    <w:rsid w:val="002F07A6"/>
    <w:rsid w:val="002F0940"/>
    <w:rsid w:val="002F0FDE"/>
    <w:rsid w:val="002F117C"/>
    <w:rsid w:val="002F11F3"/>
    <w:rsid w:val="002F13C5"/>
    <w:rsid w:val="002F15F9"/>
    <w:rsid w:val="002F198D"/>
    <w:rsid w:val="002F1E3D"/>
    <w:rsid w:val="002F2402"/>
    <w:rsid w:val="002F2A86"/>
    <w:rsid w:val="002F2DC3"/>
    <w:rsid w:val="002F3731"/>
    <w:rsid w:val="002F3E2B"/>
    <w:rsid w:val="002F41ED"/>
    <w:rsid w:val="002F4C0A"/>
    <w:rsid w:val="002F4C3D"/>
    <w:rsid w:val="002F5105"/>
    <w:rsid w:val="002F5718"/>
    <w:rsid w:val="002F608E"/>
    <w:rsid w:val="002F647B"/>
    <w:rsid w:val="002F6EFD"/>
    <w:rsid w:val="002F748E"/>
    <w:rsid w:val="002F7B7B"/>
    <w:rsid w:val="002F7E61"/>
    <w:rsid w:val="003006C3"/>
    <w:rsid w:val="00300918"/>
    <w:rsid w:val="00300A07"/>
    <w:rsid w:val="00300CFA"/>
    <w:rsid w:val="00300DB5"/>
    <w:rsid w:val="0030113D"/>
    <w:rsid w:val="00301647"/>
    <w:rsid w:val="0030192B"/>
    <w:rsid w:val="0030259D"/>
    <w:rsid w:val="003025DE"/>
    <w:rsid w:val="00302668"/>
    <w:rsid w:val="00302822"/>
    <w:rsid w:val="00302A0C"/>
    <w:rsid w:val="00302ACE"/>
    <w:rsid w:val="00302B66"/>
    <w:rsid w:val="00303508"/>
    <w:rsid w:val="003036BD"/>
    <w:rsid w:val="0030406E"/>
    <w:rsid w:val="0030427C"/>
    <w:rsid w:val="00304AC1"/>
    <w:rsid w:val="00304CF5"/>
    <w:rsid w:val="00304F28"/>
    <w:rsid w:val="00304FBE"/>
    <w:rsid w:val="003051EE"/>
    <w:rsid w:val="003055C4"/>
    <w:rsid w:val="003059AF"/>
    <w:rsid w:val="00305B2B"/>
    <w:rsid w:val="003060A8"/>
    <w:rsid w:val="00306252"/>
    <w:rsid w:val="00306727"/>
    <w:rsid w:val="0030702C"/>
    <w:rsid w:val="00307B64"/>
    <w:rsid w:val="00307DFA"/>
    <w:rsid w:val="00310190"/>
    <w:rsid w:val="0031041C"/>
    <w:rsid w:val="0031053E"/>
    <w:rsid w:val="00310AB7"/>
    <w:rsid w:val="00311573"/>
    <w:rsid w:val="003119B0"/>
    <w:rsid w:val="00311FBB"/>
    <w:rsid w:val="0031211F"/>
    <w:rsid w:val="00312148"/>
    <w:rsid w:val="0031266F"/>
    <w:rsid w:val="00312A7C"/>
    <w:rsid w:val="003134AD"/>
    <w:rsid w:val="00313761"/>
    <w:rsid w:val="00313D3D"/>
    <w:rsid w:val="00313F3C"/>
    <w:rsid w:val="00314202"/>
    <w:rsid w:val="00314692"/>
    <w:rsid w:val="00314B3B"/>
    <w:rsid w:val="00315017"/>
    <w:rsid w:val="00315198"/>
    <w:rsid w:val="003153A1"/>
    <w:rsid w:val="0031563E"/>
    <w:rsid w:val="00315B21"/>
    <w:rsid w:val="00315DC5"/>
    <w:rsid w:val="00316561"/>
    <w:rsid w:val="00316A5D"/>
    <w:rsid w:val="00316DFD"/>
    <w:rsid w:val="00316E1E"/>
    <w:rsid w:val="00316EE4"/>
    <w:rsid w:val="00317037"/>
    <w:rsid w:val="003172A4"/>
    <w:rsid w:val="003172A7"/>
    <w:rsid w:val="003178C3"/>
    <w:rsid w:val="00317D2D"/>
    <w:rsid w:val="00317F17"/>
    <w:rsid w:val="00317FB4"/>
    <w:rsid w:val="00320195"/>
    <w:rsid w:val="00320891"/>
    <w:rsid w:val="00320BBE"/>
    <w:rsid w:val="00321095"/>
    <w:rsid w:val="003214C0"/>
    <w:rsid w:val="00321517"/>
    <w:rsid w:val="00321A79"/>
    <w:rsid w:val="00322639"/>
    <w:rsid w:val="00322C96"/>
    <w:rsid w:val="00323579"/>
    <w:rsid w:val="003244B8"/>
    <w:rsid w:val="00324524"/>
    <w:rsid w:val="003246ED"/>
    <w:rsid w:val="0032487E"/>
    <w:rsid w:val="00324D8B"/>
    <w:rsid w:val="00325018"/>
    <w:rsid w:val="0032501A"/>
    <w:rsid w:val="00325069"/>
    <w:rsid w:val="00325320"/>
    <w:rsid w:val="00325A3F"/>
    <w:rsid w:val="00325A9E"/>
    <w:rsid w:val="00325BB2"/>
    <w:rsid w:val="00325E0A"/>
    <w:rsid w:val="0032622C"/>
    <w:rsid w:val="00326A25"/>
    <w:rsid w:val="00326A52"/>
    <w:rsid w:val="00326E64"/>
    <w:rsid w:val="00326E77"/>
    <w:rsid w:val="003278BA"/>
    <w:rsid w:val="00327AC2"/>
    <w:rsid w:val="003306A2"/>
    <w:rsid w:val="00330D46"/>
    <w:rsid w:val="00331625"/>
    <w:rsid w:val="00331673"/>
    <w:rsid w:val="003318B8"/>
    <w:rsid w:val="00331931"/>
    <w:rsid w:val="003319FB"/>
    <w:rsid w:val="00331B0A"/>
    <w:rsid w:val="00331C3A"/>
    <w:rsid w:val="003320B3"/>
    <w:rsid w:val="003326BC"/>
    <w:rsid w:val="003328E2"/>
    <w:rsid w:val="00332F2C"/>
    <w:rsid w:val="00332F84"/>
    <w:rsid w:val="00333033"/>
    <w:rsid w:val="0033314C"/>
    <w:rsid w:val="00333179"/>
    <w:rsid w:val="00333306"/>
    <w:rsid w:val="003337C6"/>
    <w:rsid w:val="00333D25"/>
    <w:rsid w:val="003340B8"/>
    <w:rsid w:val="00334382"/>
    <w:rsid w:val="0033440F"/>
    <w:rsid w:val="0033456D"/>
    <w:rsid w:val="003347AC"/>
    <w:rsid w:val="003347F7"/>
    <w:rsid w:val="00334875"/>
    <w:rsid w:val="003348FC"/>
    <w:rsid w:val="00334D8A"/>
    <w:rsid w:val="0033628F"/>
    <w:rsid w:val="003365E9"/>
    <w:rsid w:val="00336783"/>
    <w:rsid w:val="0033686F"/>
    <w:rsid w:val="0033688B"/>
    <w:rsid w:val="00337111"/>
    <w:rsid w:val="003371D5"/>
    <w:rsid w:val="00337408"/>
    <w:rsid w:val="00337868"/>
    <w:rsid w:val="0033797E"/>
    <w:rsid w:val="00337DBF"/>
    <w:rsid w:val="003406A7"/>
    <w:rsid w:val="003408F0"/>
    <w:rsid w:val="0034097B"/>
    <w:rsid w:val="00340F88"/>
    <w:rsid w:val="0034114D"/>
    <w:rsid w:val="003411FE"/>
    <w:rsid w:val="003414E5"/>
    <w:rsid w:val="00341D4C"/>
    <w:rsid w:val="00341DA6"/>
    <w:rsid w:val="00341DBB"/>
    <w:rsid w:val="00341F59"/>
    <w:rsid w:val="0034207F"/>
    <w:rsid w:val="003421E6"/>
    <w:rsid w:val="00342297"/>
    <w:rsid w:val="00342316"/>
    <w:rsid w:val="0034248C"/>
    <w:rsid w:val="003425C3"/>
    <w:rsid w:val="003425DD"/>
    <w:rsid w:val="00342865"/>
    <w:rsid w:val="003430C7"/>
    <w:rsid w:val="00343100"/>
    <w:rsid w:val="0034312E"/>
    <w:rsid w:val="00343A81"/>
    <w:rsid w:val="00343AA5"/>
    <w:rsid w:val="00343C8A"/>
    <w:rsid w:val="00343DDD"/>
    <w:rsid w:val="00343DF0"/>
    <w:rsid w:val="00343F93"/>
    <w:rsid w:val="003443DC"/>
    <w:rsid w:val="00344669"/>
    <w:rsid w:val="00344798"/>
    <w:rsid w:val="0034494D"/>
    <w:rsid w:val="00344AB7"/>
    <w:rsid w:val="00344D6E"/>
    <w:rsid w:val="00345002"/>
    <w:rsid w:val="00345363"/>
    <w:rsid w:val="00345537"/>
    <w:rsid w:val="003456FF"/>
    <w:rsid w:val="003457F1"/>
    <w:rsid w:val="00345FCD"/>
    <w:rsid w:val="00346101"/>
    <w:rsid w:val="003464A1"/>
    <w:rsid w:val="0034664C"/>
    <w:rsid w:val="003466F7"/>
    <w:rsid w:val="00346ADF"/>
    <w:rsid w:val="00347812"/>
    <w:rsid w:val="00347C3F"/>
    <w:rsid w:val="0035068B"/>
    <w:rsid w:val="003508CA"/>
    <w:rsid w:val="00350A61"/>
    <w:rsid w:val="00351996"/>
    <w:rsid w:val="00351A50"/>
    <w:rsid w:val="00351B0C"/>
    <w:rsid w:val="00351C28"/>
    <w:rsid w:val="00351E78"/>
    <w:rsid w:val="0035206E"/>
    <w:rsid w:val="003521D1"/>
    <w:rsid w:val="003524FD"/>
    <w:rsid w:val="00352E5F"/>
    <w:rsid w:val="0035384E"/>
    <w:rsid w:val="00353929"/>
    <w:rsid w:val="00353CB8"/>
    <w:rsid w:val="00353F59"/>
    <w:rsid w:val="003541B7"/>
    <w:rsid w:val="003542A5"/>
    <w:rsid w:val="00354A7F"/>
    <w:rsid w:val="00355335"/>
    <w:rsid w:val="00355826"/>
    <w:rsid w:val="00355864"/>
    <w:rsid w:val="0035588D"/>
    <w:rsid w:val="003558F6"/>
    <w:rsid w:val="00355DC8"/>
    <w:rsid w:val="00355ED2"/>
    <w:rsid w:val="00355FA7"/>
    <w:rsid w:val="00356026"/>
    <w:rsid w:val="003563B4"/>
    <w:rsid w:val="00356706"/>
    <w:rsid w:val="00356A79"/>
    <w:rsid w:val="00357203"/>
    <w:rsid w:val="00357BC6"/>
    <w:rsid w:val="00357D75"/>
    <w:rsid w:val="003609C1"/>
    <w:rsid w:val="00360DE0"/>
    <w:rsid w:val="0036126C"/>
    <w:rsid w:val="003612BD"/>
    <w:rsid w:val="00361340"/>
    <w:rsid w:val="00361ECA"/>
    <w:rsid w:val="00361FB4"/>
    <w:rsid w:val="0036200D"/>
    <w:rsid w:val="003622A7"/>
    <w:rsid w:val="0036247D"/>
    <w:rsid w:val="0036258B"/>
    <w:rsid w:val="00362602"/>
    <w:rsid w:val="00362729"/>
    <w:rsid w:val="00362A66"/>
    <w:rsid w:val="00362A68"/>
    <w:rsid w:val="00362B62"/>
    <w:rsid w:val="00363659"/>
    <w:rsid w:val="003636D0"/>
    <w:rsid w:val="003636D4"/>
    <w:rsid w:val="00363F02"/>
    <w:rsid w:val="00364559"/>
    <w:rsid w:val="00364A7D"/>
    <w:rsid w:val="003656F5"/>
    <w:rsid w:val="00365FE5"/>
    <w:rsid w:val="0036600D"/>
    <w:rsid w:val="00366ACD"/>
    <w:rsid w:val="00366B4B"/>
    <w:rsid w:val="00366E1B"/>
    <w:rsid w:val="0036739A"/>
    <w:rsid w:val="0036747C"/>
    <w:rsid w:val="0036747E"/>
    <w:rsid w:val="00367AE9"/>
    <w:rsid w:val="00370000"/>
    <w:rsid w:val="00370299"/>
    <w:rsid w:val="00370649"/>
    <w:rsid w:val="00370C5B"/>
    <w:rsid w:val="00370EC3"/>
    <w:rsid w:val="00370F2B"/>
    <w:rsid w:val="00371893"/>
    <w:rsid w:val="003718C3"/>
    <w:rsid w:val="00371A0A"/>
    <w:rsid w:val="00371E29"/>
    <w:rsid w:val="003727CD"/>
    <w:rsid w:val="003731E8"/>
    <w:rsid w:val="00373597"/>
    <w:rsid w:val="00373A4B"/>
    <w:rsid w:val="00373FED"/>
    <w:rsid w:val="00374F20"/>
    <w:rsid w:val="003753F7"/>
    <w:rsid w:val="00375567"/>
    <w:rsid w:val="003756A1"/>
    <w:rsid w:val="00375A62"/>
    <w:rsid w:val="00375A74"/>
    <w:rsid w:val="00375D1B"/>
    <w:rsid w:val="00375D94"/>
    <w:rsid w:val="00375DE3"/>
    <w:rsid w:val="003763C4"/>
    <w:rsid w:val="003765DE"/>
    <w:rsid w:val="003769A4"/>
    <w:rsid w:val="00376A2D"/>
    <w:rsid w:val="00376EF3"/>
    <w:rsid w:val="00376FA1"/>
    <w:rsid w:val="00376FAE"/>
    <w:rsid w:val="00376FEE"/>
    <w:rsid w:val="003770CA"/>
    <w:rsid w:val="0037727C"/>
    <w:rsid w:val="0037755D"/>
    <w:rsid w:val="00377A63"/>
    <w:rsid w:val="00377A6D"/>
    <w:rsid w:val="00377E02"/>
    <w:rsid w:val="00380119"/>
    <w:rsid w:val="003803CA"/>
    <w:rsid w:val="00380438"/>
    <w:rsid w:val="0038051D"/>
    <w:rsid w:val="00380920"/>
    <w:rsid w:val="00380BE2"/>
    <w:rsid w:val="003817EC"/>
    <w:rsid w:val="00381E8A"/>
    <w:rsid w:val="003820EB"/>
    <w:rsid w:val="003824AA"/>
    <w:rsid w:val="0038294E"/>
    <w:rsid w:val="00382AA9"/>
    <w:rsid w:val="003832B1"/>
    <w:rsid w:val="0038344D"/>
    <w:rsid w:val="003837A0"/>
    <w:rsid w:val="00383B49"/>
    <w:rsid w:val="00383FF6"/>
    <w:rsid w:val="0038400F"/>
    <w:rsid w:val="00384122"/>
    <w:rsid w:val="00384A96"/>
    <w:rsid w:val="00384ADF"/>
    <w:rsid w:val="00384E94"/>
    <w:rsid w:val="00384EA1"/>
    <w:rsid w:val="00384FF4"/>
    <w:rsid w:val="003853B9"/>
    <w:rsid w:val="0038559E"/>
    <w:rsid w:val="00385AC8"/>
    <w:rsid w:val="00385D33"/>
    <w:rsid w:val="00386494"/>
    <w:rsid w:val="003869AE"/>
    <w:rsid w:val="00386B09"/>
    <w:rsid w:val="00386D36"/>
    <w:rsid w:val="00386D61"/>
    <w:rsid w:val="00386E2C"/>
    <w:rsid w:val="00387193"/>
    <w:rsid w:val="0038752D"/>
    <w:rsid w:val="003878A2"/>
    <w:rsid w:val="003879F9"/>
    <w:rsid w:val="003902A4"/>
    <w:rsid w:val="003911E0"/>
    <w:rsid w:val="003912A1"/>
    <w:rsid w:val="0039161A"/>
    <w:rsid w:val="00391FFC"/>
    <w:rsid w:val="00392593"/>
    <w:rsid w:val="003926F1"/>
    <w:rsid w:val="00392AD1"/>
    <w:rsid w:val="00392B47"/>
    <w:rsid w:val="00392F4B"/>
    <w:rsid w:val="0039339F"/>
    <w:rsid w:val="00393466"/>
    <w:rsid w:val="00393FAA"/>
    <w:rsid w:val="00394062"/>
    <w:rsid w:val="0039415F"/>
    <w:rsid w:val="00394307"/>
    <w:rsid w:val="003946DE"/>
    <w:rsid w:val="0039477E"/>
    <w:rsid w:val="00394873"/>
    <w:rsid w:val="003948BD"/>
    <w:rsid w:val="00395144"/>
    <w:rsid w:val="00395148"/>
    <w:rsid w:val="00395201"/>
    <w:rsid w:val="003953E5"/>
    <w:rsid w:val="003954A4"/>
    <w:rsid w:val="00395593"/>
    <w:rsid w:val="0039582C"/>
    <w:rsid w:val="00395C21"/>
    <w:rsid w:val="0039646F"/>
    <w:rsid w:val="00396959"/>
    <w:rsid w:val="00396C39"/>
    <w:rsid w:val="00396D03"/>
    <w:rsid w:val="003970D2"/>
    <w:rsid w:val="00397255"/>
    <w:rsid w:val="003972D7"/>
    <w:rsid w:val="003972DF"/>
    <w:rsid w:val="00397588"/>
    <w:rsid w:val="003975C1"/>
    <w:rsid w:val="003975FB"/>
    <w:rsid w:val="00397670"/>
    <w:rsid w:val="00397675"/>
    <w:rsid w:val="003978F8"/>
    <w:rsid w:val="00397B8F"/>
    <w:rsid w:val="003A040B"/>
    <w:rsid w:val="003A0C13"/>
    <w:rsid w:val="003A0E5D"/>
    <w:rsid w:val="003A1206"/>
    <w:rsid w:val="003A17FB"/>
    <w:rsid w:val="003A19B7"/>
    <w:rsid w:val="003A1BCC"/>
    <w:rsid w:val="003A22EC"/>
    <w:rsid w:val="003A2878"/>
    <w:rsid w:val="003A2BDA"/>
    <w:rsid w:val="003A2BFF"/>
    <w:rsid w:val="003A2C17"/>
    <w:rsid w:val="003A2E76"/>
    <w:rsid w:val="003A2FE3"/>
    <w:rsid w:val="003A3301"/>
    <w:rsid w:val="003A373B"/>
    <w:rsid w:val="003A3ACA"/>
    <w:rsid w:val="003A3CCD"/>
    <w:rsid w:val="003A3D15"/>
    <w:rsid w:val="003A3D7B"/>
    <w:rsid w:val="003A3D8A"/>
    <w:rsid w:val="003A3E19"/>
    <w:rsid w:val="003A3E80"/>
    <w:rsid w:val="003A3F2F"/>
    <w:rsid w:val="003A3F71"/>
    <w:rsid w:val="003A3F8B"/>
    <w:rsid w:val="003A414F"/>
    <w:rsid w:val="003A4666"/>
    <w:rsid w:val="003A4C25"/>
    <w:rsid w:val="003A4D75"/>
    <w:rsid w:val="003A4E80"/>
    <w:rsid w:val="003A52C2"/>
    <w:rsid w:val="003A538F"/>
    <w:rsid w:val="003A54B7"/>
    <w:rsid w:val="003A5792"/>
    <w:rsid w:val="003A5842"/>
    <w:rsid w:val="003A5ACD"/>
    <w:rsid w:val="003A5DC8"/>
    <w:rsid w:val="003A5E0B"/>
    <w:rsid w:val="003A607D"/>
    <w:rsid w:val="003A7232"/>
    <w:rsid w:val="003A7302"/>
    <w:rsid w:val="003A73B6"/>
    <w:rsid w:val="003A75E6"/>
    <w:rsid w:val="003A796B"/>
    <w:rsid w:val="003A7AFC"/>
    <w:rsid w:val="003A7B4B"/>
    <w:rsid w:val="003A7D99"/>
    <w:rsid w:val="003A7E54"/>
    <w:rsid w:val="003A7E6D"/>
    <w:rsid w:val="003B0139"/>
    <w:rsid w:val="003B05D8"/>
    <w:rsid w:val="003B0658"/>
    <w:rsid w:val="003B066F"/>
    <w:rsid w:val="003B0AC8"/>
    <w:rsid w:val="003B0FCB"/>
    <w:rsid w:val="003B1499"/>
    <w:rsid w:val="003B1604"/>
    <w:rsid w:val="003B18BC"/>
    <w:rsid w:val="003B1A16"/>
    <w:rsid w:val="003B1BB4"/>
    <w:rsid w:val="003B1C6F"/>
    <w:rsid w:val="003B1D62"/>
    <w:rsid w:val="003B1F7B"/>
    <w:rsid w:val="003B21FD"/>
    <w:rsid w:val="003B2810"/>
    <w:rsid w:val="003B2C2B"/>
    <w:rsid w:val="003B2E0D"/>
    <w:rsid w:val="003B2F4B"/>
    <w:rsid w:val="003B2FEF"/>
    <w:rsid w:val="003B380C"/>
    <w:rsid w:val="003B3A12"/>
    <w:rsid w:val="003B3C15"/>
    <w:rsid w:val="003B3D40"/>
    <w:rsid w:val="003B42B4"/>
    <w:rsid w:val="003B443D"/>
    <w:rsid w:val="003B4750"/>
    <w:rsid w:val="003B47C3"/>
    <w:rsid w:val="003B4D7F"/>
    <w:rsid w:val="003B4E2C"/>
    <w:rsid w:val="003B53BD"/>
    <w:rsid w:val="003B5600"/>
    <w:rsid w:val="003B57ED"/>
    <w:rsid w:val="003B5908"/>
    <w:rsid w:val="003B5966"/>
    <w:rsid w:val="003B66B8"/>
    <w:rsid w:val="003B68B1"/>
    <w:rsid w:val="003B69B0"/>
    <w:rsid w:val="003B6C97"/>
    <w:rsid w:val="003B71A1"/>
    <w:rsid w:val="003B7362"/>
    <w:rsid w:val="003B74BE"/>
    <w:rsid w:val="003B7542"/>
    <w:rsid w:val="003B75ED"/>
    <w:rsid w:val="003B7771"/>
    <w:rsid w:val="003B781C"/>
    <w:rsid w:val="003C0011"/>
    <w:rsid w:val="003C0090"/>
    <w:rsid w:val="003C07EF"/>
    <w:rsid w:val="003C0A6C"/>
    <w:rsid w:val="003C0BC4"/>
    <w:rsid w:val="003C1F4E"/>
    <w:rsid w:val="003C1F69"/>
    <w:rsid w:val="003C25F9"/>
    <w:rsid w:val="003C2BDA"/>
    <w:rsid w:val="003C2C0D"/>
    <w:rsid w:val="003C2C66"/>
    <w:rsid w:val="003C2E65"/>
    <w:rsid w:val="003C300B"/>
    <w:rsid w:val="003C30EC"/>
    <w:rsid w:val="003C348F"/>
    <w:rsid w:val="003C36E4"/>
    <w:rsid w:val="003C390B"/>
    <w:rsid w:val="003C3B57"/>
    <w:rsid w:val="003C44B4"/>
    <w:rsid w:val="003C4760"/>
    <w:rsid w:val="003C4AC6"/>
    <w:rsid w:val="003C4B14"/>
    <w:rsid w:val="003C4DD1"/>
    <w:rsid w:val="003C4E0F"/>
    <w:rsid w:val="003C5140"/>
    <w:rsid w:val="003C556E"/>
    <w:rsid w:val="003C5C79"/>
    <w:rsid w:val="003C5D3B"/>
    <w:rsid w:val="003C655D"/>
    <w:rsid w:val="003C66D9"/>
    <w:rsid w:val="003C6914"/>
    <w:rsid w:val="003C6B1C"/>
    <w:rsid w:val="003C6ECF"/>
    <w:rsid w:val="003C733E"/>
    <w:rsid w:val="003C7363"/>
    <w:rsid w:val="003C75D1"/>
    <w:rsid w:val="003C76F7"/>
    <w:rsid w:val="003C7903"/>
    <w:rsid w:val="003C7D07"/>
    <w:rsid w:val="003D04A6"/>
    <w:rsid w:val="003D0A23"/>
    <w:rsid w:val="003D0AA0"/>
    <w:rsid w:val="003D16FF"/>
    <w:rsid w:val="003D1768"/>
    <w:rsid w:val="003D1B95"/>
    <w:rsid w:val="003D2616"/>
    <w:rsid w:val="003D26AD"/>
    <w:rsid w:val="003D2A34"/>
    <w:rsid w:val="003D2A5F"/>
    <w:rsid w:val="003D2DDC"/>
    <w:rsid w:val="003D2F8F"/>
    <w:rsid w:val="003D2FC3"/>
    <w:rsid w:val="003D3028"/>
    <w:rsid w:val="003D3A1E"/>
    <w:rsid w:val="003D3FBD"/>
    <w:rsid w:val="003D4029"/>
    <w:rsid w:val="003D4279"/>
    <w:rsid w:val="003D4285"/>
    <w:rsid w:val="003D432D"/>
    <w:rsid w:val="003D44EC"/>
    <w:rsid w:val="003D4946"/>
    <w:rsid w:val="003D4E8A"/>
    <w:rsid w:val="003D4F8B"/>
    <w:rsid w:val="003D52A5"/>
    <w:rsid w:val="003D5307"/>
    <w:rsid w:val="003D5861"/>
    <w:rsid w:val="003D5C25"/>
    <w:rsid w:val="003D5C80"/>
    <w:rsid w:val="003D5F9C"/>
    <w:rsid w:val="003D6672"/>
    <w:rsid w:val="003D66C9"/>
    <w:rsid w:val="003D6746"/>
    <w:rsid w:val="003D696F"/>
    <w:rsid w:val="003D70B4"/>
    <w:rsid w:val="003D70C8"/>
    <w:rsid w:val="003E00FF"/>
    <w:rsid w:val="003E02C0"/>
    <w:rsid w:val="003E0340"/>
    <w:rsid w:val="003E0618"/>
    <w:rsid w:val="003E07D5"/>
    <w:rsid w:val="003E0B18"/>
    <w:rsid w:val="003E0B34"/>
    <w:rsid w:val="003E0F81"/>
    <w:rsid w:val="003E11F5"/>
    <w:rsid w:val="003E1457"/>
    <w:rsid w:val="003E1BAD"/>
    <w:rsid w:val="003E21D2"/>
    <w:rsid w:val="003E240E"/>
    <w:rsid w:val="003E2599"/>
    <w:rsid w:val="003E26E7"/>
    <w:rsid w:val="003E2FEB"/>
    <w:rsid w:val="003E329B"/>
    <w:rsid w:val="003E3AD8"/>
    <w:rsid w:val="003E3BE0"/>
    <w:rsid w:val="003E3C48"/>
    <w:rsid w:val="003E3D0C"/>
    <w:rsid w:val="003E4128"/>
    <w:rsid w:val="003E441F"/>
    <w:rsid w:val="003E4645"/>
    <w:rsid w:val="003E47FB"/>
    <w:rsid w:val="003E4809"/>
    <w:rsid w:val="003E482A"/>
    <w:rsid w:val="003E48F1"/>
    <w:rsid w:val="003E4A74"/>
    <w:rsid w:val="003E5011"/>
    <w:rsid w:val="003E50C4"/>
    <w:rsid w:val="003E55A4"/>
    <w:rsid w:val="003E5844"/>
    <w:rsid w:val="003E63BD"/>
    <w:rsid w:val="003E6915"/>
    <w:rsid w:val="003E7083"/>
    <w:rsid w:val="003E7163"/>
    <w:rsid w:val="003E7911"/>
    <w:rsid w:val="003E7DAE"/>
    <w:rsid w:val="003F0075"/>
    <w:rsid w:val="003F009A"/>
    <w:rsid w:val="003F065A"/>
    <w:rsid w:val="003F0970"/>
    <w:rsid w:val="003F0B17"/>
    <w:rsid w:val="003F0C2C"/>
    <w:rsid w:val="003F0C5C"/>
    <w:rsid w:val="003F0C6C"/>
    <w:rsid w:val="003F1254"/>
    <w:rsid w:val="003F1937"/>
    <w:rsid w:val="003F1A32"/>
    <w:rsid w:val="003F1A90"/>
    <w:rsid w:val="003F1C36"/>
    <w:rsid w:val="003F1C45"/>
    <w:rsid w:val="003F1C5B"/>
    <w:rsid w:val="003F1DFD"/>
    <w:rsid w:val="003F1ED4"/>
    <w:rsid w:val="003F3164"/>
    <w:rsid w:val="003F3345"/>
    <w:rsid w:val="003F3506"/>
    <w:rsid w:val="003F361F"/>
    <w:rsid w:val="003F38A2"/>
    <w:rsid w:val="003F3A15"/>
    <w:rsid w:val="003F3E86"/>
    <w:rsid w:val="003F3FCF"/>
    <w:rsid w:val="003F43C2"/>
    <w:rsid w:val="003F43E9"/>
    <w:rsid w:val="003F449D"/>
    <w:rsid w:val="003F493C"/>
    <w:rsid w:val="003F4B39"/>
    <w:rsid w:val="003F4E70"/>
    <w:rsid w:val="003F4FE7"/>
    <w:rsid w:val="003F5080"/>
    <w:rsid w:val="003F5238"/>
    <w:rsid w:val="003F58D6"/>
    <w:rsid w:val="003F596E"/>
    <w:rsid w:val="003F5A35"/>
    <w:rsid w:val="003F5B7D"/>
    <w:rsid w:val="003F5E44"/>
    <w:rsid w:val="003F633F"/>
    <w:rsid w:val="003F6637"/>
    <w:rsid w:val="003F68DD"/>
    <w:rsid w:val="003F6BDD"/>
    <w:rsid w:val="003F6D7E"/>
    <w:rsid w:val="003F6DC4"/>
    <w:rsid w:val="003F71AF"/>
    <w:rsid w:val="003F7251"/>
    <w:rsid w:val="003F7566"/>
    <w:rsid w:val="003F774D"/>
    <w:rsid w:val="003F7828"/>
    <w:rsid w:val="003F782D"/>
    <w:rsid w:val="003F7A46"/>
    <w:rsid w:val="003F7C1A"/>
    <w:rsid w:val="003F7EFB"/>
    <w:rsid w:val="003F7F76"/>
    <w:rsid w:val="0040022A"/>
    <w:rsid w:val="00400241"/>
    <w:rsid w:val="00400258"/>
    <w:rsid w:val="00400F59"/>
    <w:rsid w:val="00400FF1"/>
    <w:rsid w:val="004012A4"/>
    <w:rsid w:val="004017C5"/>
    <w:rsid w:val="00401946"/>
    <w:rsid w:val="00401BF0"/>
    <w:rsid w:val="0040216D"/>
    <w:rsid w:val="004024A9"/>
    <w:rsid w:val="004028A1"/>
    <w:rsid w:val="004028D1"/>
    <w:rsid w:val="0040292D"/>
    <w:rsid w:val="0040294C"/>
    <w:rsid w:val="00402A47"/>
    <w:rsid w:val="00402CE5"/>
    <w:rsid w:val="00402F06"/>
    <w:rsid w:val="004030D9"/>
    <w:rsid w:val="0040337A"/>
    <w:rsid w:val="00403413"/>
    <w:rsid w:val="004034E3"/>
    <w:rsid w:val="00403B47"/>
    <w:rsid w:val="00403C26"/>
    <w:rsid w:val="00403D9C"/>
    <w:rsid w:val="00403F55"/>
    <w:rsid w:val="00403FDA"/>
    <w:rsid w:val="004041AD"/>
    <w:rsid w:val="004044AA"/>
    <w:rsid w:val="00404524"/>
    <w:rsid w:val="00404DEE"/>
    <w:rsid w:val="004055D4"/>
    <w:rsid w:val="004055E0"/>
    <w:rsid w:val="00405A58"/>
    <w:rsid w:val="00406244"/>
    <w:rsid w:val="004068B9"/>
    <w:rsid w:val="0040698A"/>
    <w:rsid w:val="004071EE"/>
    <w:rsid w:val="0040743E"/>
    <w:rsid w:val="004075D4"/>
    <w:rsid w:val="0040777B"/>
    <w:rsid w:val="00407885"/>
    <w:rsid w:val="00407E0E"/>
    <w:rsid w:val="00407FE6"/>
    <w:rsid w:val="004100F3"/>
    <w:rsid w:val="00410659"/>
    <w:rsid w:val="0041116F"/>
    <w:rsid w:val="00411531"/>
    <w:rsid w:val="00411642"/>
    <w:rsid w:val="00412911"/>
    <w:rsid w:val="00412A14"/>
    <w:rsid w:val="00412A4D"/>
    <w:rsid w:val="00412A85"/>
    <w:rsid w:val="004135D4"/>
    <w:rsid w:val="00413AAE"/>
    <w:rsid w:val="00414019"/>
    <w:rsid w:val="004142B4"/>
    <w:rsid w:val="0041436F"/>
    <w:rsid w:val="00414C7D"/>
    <w:rsid w:val="00414F4F"/>
    <w:rsid w:val="004151E6"/>
    <w:rsid w:val="004152CA"/>
    <w:rsid w:val="00415692"/>
    <w:rsid w:val="0041576B"/>
    <w:rsid w:val="00415B2D"/>
    <w:rsid w:val="00415D09"/>
    <w:rsid w:val="00416026"/>
    <w:rsid w:val="00416180"/>
    <w:rsid w:val="00416661"/>
    <w:rsid w:val="00416B32"/>
    <w:rsid w:val="00416FC0"/>
    <w:rsid w:val="00417039"/>
    <w:rsid w:val="00417113"/>
    <w:rsid w:val="00417333"/>
    <w:rsid w:val="004178B0"/>
    <w:rsid w:val="00417BBD"/>
    <w:rsid w:val="00417EBE"/>
    <w:rsid w:val="00420773"/>
    <w:rsid w:val="00420898"/>
    <w:rsid w:val="0042092D"/>
    <w:rsid w:val="00420F59"/>
    <w:rsid w:val="004222DD"/>
    <w:rsid w:val="00422F4F"/>
    <w:rsid w:val="0042392C"/>
    <w:rsid w:val="00423BC4"/>
    <w:rsid w:val="00423E75"/>
    <w:rsid w:val="00423EB0"/>
    <w:rsid w:val="00423F1F"/>
    <w:rsid w:val="0042404A"/>
    <w:rsid w:val="00424085"/>
    <w:rsid w:val="0042422B"/>
    <w:rsid w:val="0042458E"/>
    <w:rsid w:val="004247A7"/>
    <w:rsid w:val="00424FC1"/>
    <w:rsid w:val="004250D8"/>
    <w:rsid w:val="00425114"/>
    <w:rsid w:val="004253CE"/>
    <w:rsid w:val="004255B5"/>
    <w:rsid w:val="0042583F"/>
    <w:rsid w:val="004258F2"/>
    <w:rsid w:val="0042596B"/>
    <w:rsid w:val="00425A28"/>
    <w:rsid w:val="00425EC1"/>
    <w:rsid w:val="00425FE5"/>
    <w:rsid w:val="00426153"/>
    <w:rsid w:val="00426526"/>
    <w:rsid w:val="00426B93"/>
    <w:rsid w:val="00426C8A"/>
    <w:rsid w:val="00426D58"/>
    <w:rsid w:val="00427279"/>
    <w:rsid w:val="0042731D"/>
    <w:rsid w:val="00427555"/>
    <w:rsid w:val="0042798E"/>
    <w:rsid w:val="00427DE6"/>
    <w:rsid w:val="004302B1"/>
    <w:rsid w:val="00430302"/>
    <w:rsid w:val="0043079E"/>
    <w:rsid w:val="00430B74"/>
    <w:rsid w:val="00430D33"/>
    <w:rsid w:val="0043117D"/>
    <w:rsid w:val="00431825"/>
    <w:rsid w:val="00431AF5"/>
    <w:rsid w:val="00431B86"/>
    <w:rsid w:val="00431E8A"/>
    <w:rsid w:val="00431EF3"/>
    <w:rsid w:val="0043211C"/>
    <w:rsid w:val="0043270B"/>
    <w:rsid w:val="00432788"/>
    <w:rsid w:val="004328CE"/>
    <w:rsid w:val="0043293F"/>
    <w:rsid w:val="00432E2E"/>
    <w:rsid w:val="004335DB"/>
    <w:rsid w:val="00433BC1"/>
    <w:rsid w:val="00433BD5"/>
    <w:rsid w:val="00433F43"/>
    <w:rsid w:val="0043400E"/>
    <w:rsid w:val="004342DF"/>
    <w:rsid w:val="004343B1"/>
    <w:rsid w:val="00434466"/>
    <w:rsid w:val="0043446C"/>
    <w:rsid w:val="00434A81"/>
    <w:rsid w:val="00434C83"/>
    <w:rsid w:val="00435E62"/>
    <w:rsid w:val="00435F95"/>
    <w:rsid w:val="00436175"/>
    <w:rsid w:val="00436860"/>
    <w:rsid w:val="00436AB0"/>
    <w:rsid w:val="00436AFD"/>
    <w:rsid w:val="004371A0"/>
    <w:rsid w:val="00437284"/>
    <w:rsid w:val="004373A4"/>
    <w:rsid w:val="00437842"/>
    <w:rsid w:val="00437867"/>
    <w:rsid w:val="00437C9B"/>
    <w:rsid w:val="00437F3B"/>
    <w:rsid w:val="00440146"/>
    <w:rsid w:val="004405A4"/>
    <w:rsid w:val="0044145F"/>
    <w:rsid w:val="0044148B"/>
    <w:rsid w:val="0044155E"/>
    <w:rsid w:val="004415AD"/>
    <w:rsid w:val="00441828"/>
    <w:rsid w:val="00441D94"/>
    <w:rsid w:val="0044218D"/>
    <w:rsid w:val="00442694"/>
    <w:rsid w:val="0044284A"/>
    <w:rsid w:val="00442B8D"/>
    <w:rsid w:val="00443055"/>
    <w:rsid w:val="004435BE"/>
    <w:rsid w:val="0044375B"/>
    <w:rsid w:val="004439FC"/>
    <w:rsid w:val="00443C5F"/>
    <w:rsid w:val="00443F49"/>
    <w:rsid w:val="00444235"/>
    <w:rsid w:val="00444286"/>
    <w:rsid w:val="004443D0"/>
    <w:rsid w:val="00444B64"/>
    <w:rsid w:val="00444D80"/>
    <w:rsid w:val="00445356"/>
    <w:rsid w:val="00445724"/>
    <w:rsid w:val="00445A23"/>
    <w:rsid w:val="00445B0B"/>
    <w:rsid w:val="00445D3F"/>
    <w:rsid w:val="00445D89"/>
    <w:rsid w:val="00445F48"/>
    <w:rsid w:val="0044611A"/>
    <w:rsid w:val="004469AB"/>
    <w:rsid w:val="00446B9A"/>
    <w:rsid w:val="00446EC5"/>
    <w:rsid w:val="00447172"/>
    <w:rsid w:val="004471A5"/>
    <w:rsid w:val="00450205"/>
    <w:rsid w:val="004502DD"/>
    <w:rsid w:val="00450439"/>
    <w:rsid w:val="004507D4"/>
    <w:rsid w:val="00451591"/>
    <w:rsid w:val="0045185B"/>
    <w:rsid w:val="00451BCA"/>
    <w:rsid w:val="00451D86"/>
    <w:rsid w:val="004521BF"/>
    <w:rsid w:val="00452294"/>
    <w:rsid w:val="00452568"/>
    <w:rsid w:val="00452C67"/>
    <w:rsid w:val="00453216"/>
    <w:rsid w:val="00453399"/>
    <w:rsid w:val="004536F4"/>
    <w:rsid w:val="0045376B"/>
    <w:rsid w:val="00453B3B"/>
    <w:rsid w:val="00453BA7"/>
    <w:rsid w:val="00453DED"/>
    <w:rsid w:val="00453F36"/>
    <w:rsid w:val="00454104"/>
    <w:rsid w:val="004546C8"/>
    <w:rsid w:val="004547DD"/>
    <w:rsid w:val="00454D17"/>
    <w:rsid w:val="00454E6C"/>
    <w:rsid w:val="004551B7"/>
    <w:rsid w:val="00455275"/>
    <w:rsid w:val="00455994"/>
    <w:rsid w:val="004559BB"/>
    <w:rsid w:val="00455FB7"/>
    <w:rsid w:val="004565E0"/>
    <w:rsid w:val="0045662D"/>
    <w:rsid w:val="00456CA3"/>
    <w:rsid w:val="00456F3C"/>
    <w:rsid w:val="0045706A"/>
    <w:rsid w:val="004574A6"/>
    <w:rsid w:val="00457702"/>
    <w:rsid w:val="00457877"/>
    <w:rsid w:val="00457963"/>
    <w:rsid w:val="0045796F"/>
    <w:rsid w:val="004579E0"/>
    <w:rsid w:val="00460B22"/>
    <w:rsid w:val="00460B70"/>
    <w:rsid w:val="00460EB8"/>
    <w:rsid w:val="00461893"/>
    <w:rsid w:val="00461991"/>
    <w:rsid w:val="004620C7"/>
    <w:rsid w:val="00462258"/>
    <w:rsid w:val="0046235E"/>
    <w:rsid w:val="00462C55"/>
    <w:rsid w:val="00462D25"/>
    <w:rsid w:val="00462FDF"/>
    <w:rsid w:val="0046339C"/>
    <w:rsid w:val="00463436"/>
    <w:rsid w:val="0046363E"/>
    <w:rsid w:val="00463E1E"/>
    <w:rsid w:val="00463E73"/>
    <w:rsid w:val="0046413C"/>
    <w:rsid w:val="004646F8"/>
    <w:rsid w:val="004647C8"/>
    <w:rsid w:val="00464A44"/>
    <w:rsid w:val="0046505F"/>
    <w:rsid w:val="004654C8"/>
    <w:rsid w:val="004656CF"/>
    <w:rsid w:val="00465844"/>
    <w:rsid w:val="004658A0"/>
    <w:rsid w:val="00465F13"/>
    <w:rsid w:val="0046612A"/>
    <w:rsid w:val="00466199"/>
    <w:rsid w:val="004664F8"/>
    <w:rsid w:val="004667E9"/>
    <w:rsid w:val="00466A1A"/>
    <w:rsid w:val="00466AA4"/>
    <w:rsid w:val="00466BA0"/>
    <w:rsid w:val="00467141"/>
    <w:rsid w:val="00467156"/>
    <w:rsid w:val="004673DC"/>
    <w:rsid w:val="004673DE"/>
    <w:rsid w:val="00467742"/>
    <w:rsid w:val="00467BF7"/>
    <w:rsid w:val="00467E43"/>
    <w:rsid w:val="004704E2"/>
    <w:rsid w:val="004707B3"/>
    <w:rsid w:val="004707BB"/>
    <w:rsid w:val="00470869"/>
    <w:rsid w:val="00470FB4"/>
    <w:rsid w:val="00471446"/>
    <w:rsid w:val="0047175B"/>
    <w:rsid w:val="0047196B"/>
    <w:rsid w:val="00472451"/>
    <w:rsid w:val="00472570"/>
    <w:rsid w:val="004727C4"/>
    <w:rsid w:val="00472EC8"/>
    <w:rsid w:val="00472F53"/>
    <w:rsid w:val="00473074"/>
    <w:rsid w:val="00473E66"/>
    <w:rsid w:val="00474212"/>
    <w:rsid w:val="004744DC"/>
    <w:rsid w:val="004746A7"/>
    <w:rsid w:val="00475145"/>
    <w:rsid w:val="00475624"/>
    <w:rsid w:val="00475C60"/>
    <w:rsid w:val="00475CBB"/>
    <w:rsid w:val="00475F2F"/>
    <w:rsid w:val="00475FFD"/>
    <w:rsid w:val="00476141"/>
    <w:rsid w:val="00476168"/>
    <w:rsid w:val="00476623"/>
    <w:rsid w:val="00476723"/>
    <w:rsid w:val="004768BA"/>
    <w:rsid w:val="00476CEE"/>
    <w:rsid w:val="00476CF4"/>
    <w:rsid w:val="00477040"/>
    <w:rsid w:val="004777FB"/>
    <w:rsid w:val="00477EB9"/>
    <w:rsid w:val="0048059B"/>
    <w:rsid w:val="00480DC6"/>
    <w:rsid w:val="00480EDE"/>
    <w:rsid w:val="0048115A"/>
    <w:rsid w:val="00481674"/>
    <w:rsid w:val="0048170C"/>
    <w:rsid w:val="00481819"/>
    <w:rsid w:val="00481A08"/>
    <w:rsid w:val="00481DB8"/>
    <w:rsid w:val="00481EB7"/>
    <w:rsid w:val="00482114"/>
    <w:rsid w:val="004822B8"/>
    <w:rsid w:val="0048263F"/>
    <w:rsid w:val="00482677"/>
    <w:rsid w:val="0048272E"/>
    <w:rsid w:val="00482C21"/>
    <w:rsid w:val="00482D14"/>
    <w:rsid w:val="00482E90"/>
    <w:rsid w:val="004831EE"/>
    <w:rsid w:val="00483438"/>
    <w:rsid w:val="0048370C"/>
    <w:rsid w:val="00483D8C"/>
    <w:rsid w:val="00484009"/>
    <w:rsid w:val="004844C0"/>
    <w:rsid w:val="0048463E"/>
    <w:rsid w:val="00484841"/>
    <w:rsid w:val="00484D6B"/>
    <w:rsid w:val="00484F7A"/>
    <w:rsid w:val="004857B8"/>
    <w:rsid w:val="00485885"/>
    <w:rsid w:val="00485E8D"/>
    <w:rsid w:val="004862B9"/>
    <w:rsid w:val="00486301"/>
    <w:rsid w:val="00486552"/>
    <w:rsid w:val="0048667B"/>
    <w:rsid w:val="00486DA0"/>
    <w:rsid w:val="00486FC3"/>
    <w:rsid w:val="00486FDE"/>
    <w:rsid w:val="00487244"/>
    <w:rsid w:val="004874B9"/>
    <w:rsid w:val="00487817"/>
    <w:rsid w:val="004878AF"/>
    <w:rsid w:val="00487A04"/>
    <w:rsid w:val="00487A08"/>
    <w:rsid w:val="00487AC3"/>
    <w:rsid w:val="00487B4F"/>
    <w:rsid w:val="00487C2C"/>
    <w:rsid w:val="004902CA"/>
    <w:rsid w:val="00490510"/>
    <w:rsid w:val="00490907"/>
    <w:rsid w:val="00490C15"/>
    <w:rsid w:val="00490C8A"/>
    <w:rsid w:val="00490D78"/>
    <w:rsid w:val="004917A8"/>
    <w:rsid w:val="004918EE"/>
    <w:rsid w:val="00492DE1"/>
    <w:rsid w:val="0049305E"/>
    <w:rsid w:val="00493124"/>
    <w:rsid w:val="004932FE"/>
    <w:rsid w:val="0049351D"/>
    <w:rsid w:val="00493BCA"/>
    <w:rsid w:val="00493D15"/>
    <w:rsid w:val="00493F24"/>
    <w:rsid w:val="00494252"/>
    <w:rsid w:val="0049425B"/>
    <w:rsid w:val="004944B4"/>
    <w:rsid w:val="00494963"/>
    <w:rsid w:val="00494AFE"/>
    <w:rsid w:val="00494D37"/>
    <w:rsid w:val="00494EAD"/>
    <w:rsid w:val="00494F94"/>
    <w:rsid w:val="004951A6"/>
    <w:rsid w:val="0049582F"/>
    <w:rsid w:val="004958E8"/>
    <w:rsid w:val="00495A8E"/>
    <w:rsid w:val="00495C51"/>
    <w:rsid w:val="00495C62"/>
    <w:rsid w:val="00495E28"/>
    <w:rsid w:val="0049669D"/>
    <w:rsid w:val="0049689D"/>
    <w:rsid w:val="004968A0"/>
    <w:rsid w:val="00496AAB"/>
    <w:rsid w:val="00497083"/>
    <w:rsid w:val="004970B5"/>
    <w:rsid w:val="004970C6"/>
    <w:rsid w:val="004970E2"/>
    <w:rsid w:val="004970E9"/>
    <w:rsid w:val="0049748D"/>
    <w:rsid w:val="0049762C"/>
    <w:rsid w:val="004977E4"/>
    <w:rsid w:val="004977F8"/>
    <w:rsid w:val="00497A43"/>
    <w:rsid w:val="00497A91"/>
    <w:rsid w:val="00497F76"/>
    <w:rsid w:val="004A0129"/>
    <w:rsid w:val="004A0190"/>
    <w:rsid w:val="004A0D68"/>
    <w:rsid w:val="004A0DF7"/>
    <w:rsid w:val="004A0EB5"/>
    <w:rsid w:val="004A0EBB"/>
    <w:rsid w:val="004A1389"/>
    <w:rsid w:val="004A167F"/>
    <w:rsid w:val="004A18D5"/>
    <w:rsid w:val="004A1C1F"/>
    <w:rsid w:val="004A1ECD"/>
    <w:rsid w:val="004A1F14"/>
    <w:rsid w:val="004A1F69"/>
    <w:rsid w:val="004A226C"/>
    <w:rsid w:val="004A237F"/>
    <w:rsid w:val="004A246B"/>
    <w:rsid w:val="004A29F4"/>
    <w:rsid w:val="004A2AD0"/>
    <w:rsid w:val="004A2CA9"/>
    <w:rsid w:val="004A2D08"/>
    <w:rsid w:val="004A2EC6"/>
    <w:rsid w:val="004A33A3"/>
    <w:rsid w:val="004A384E"/>
    <w:rsid w:val="004A3B23"/>
    <w:rsid w:val="004A4019"/>
    <w:rsid w:val="004A43B6"/>
    <w:rsid w:val="004A4A05"/>
    <w:rsid w:val="004A4BA5"/>
    <w:rsid w:val="004A4D43"/>
    <w:rsid w:val="004A4DD4"/>
    <w:rsid w:val="004A54A4"/>
    <w:rsid w:val="004A5756"/>
    <w:rsid w:val="004A5BD7"/>
    <w:rsid w:val="004A6286"/>
    <w:rsid w:val="004A641C"/>
    <w:rsid w:val="004A664B"/>
    <w:rsid w:val="004A6947"/>
    <w:rsid w:val="004A6EAA"/>
    <w:rsid w:val="004A6F63"/>
    <w:rsid w:val="004A719E"/>
    <w:rsid w:val="004A72C1"/>
    <w:rsid w:val="004A731E"/>
    <w:rsid w:val="004A735A"/>
    <w:rsid w:val="004A7370"/>
    <w:rsid w:val="004B08D1"/>
    <w:rsid w:val="004B1354"/>
    <w:rsid w:val="004B1441"/>
    <w:rsid w:val="004B145E"/>
    <w:rsid w:val="004B1B8B"/>
    <w:rsid w:val="004B1BF1"/>
    <w:rsid w:val="004B1E98"/>
    <w:rsid w:val="004B1EF0"/>
    <w:rsid w:val="004B242B"/>
    <w:rsid w:val="004B244E"/>
    <w:rsid w:val="004B26FF"/>
    <w:rsid w:val="004B2721"/>
    <w:rsid w:val="004B2751"/>
    <w:rsid w:val="004B314F"/>
    <w:rsid w:val="004B3AD3"/>
    <w:rsid w:val="004B3E26"/>
    <w:rsid w:val="004B40AB"/>
    <w:rsid w:val="004B444C"/>
    <w:rsid w:val="004B4954"/>
    <w:rsid w:val="004B4CE1"/>
    <w:rsid w:val="004B5154"/>
    <w:rsid w:val="004B5236"/>
    <w:rsid w:val="004B5362"/>
    <w:rsid w:val="004B542B"/>
    <w:rsid w:val="004B544A"/>
    <w:rsid w:val="004B5875"/>
    <w:rsid w:val="004B630E"/>
    <w:rsid w:val="004B66AE"/>
    <w:rsid w:val="004B6897"/>
    <w:rsid w:val="004B72CE"/>
    <w:rsid w:val="004B783B"/>
    <w:rsid w:val="004B7D09"/>
    <w:rsid w:val="004B7EA1"/>
    <w:rsid w:val="004B7ED6"/>
    <w:rsid w:val="004C04E3"/>
    <w:rsid w:val="004C09A8"/>
    <w:rsid w:val="004C09F0"/>
    <w:rsid w:val="004C0B96"/>
    <w:rsid w:val="004C0BDF"/>
    <w:rsid w:val="004C1056"/>
    <w:rsid w:val="004C118A"/>
    <w:rsid w:val="004C1624"/>
    <w:rsid w:val="004C1729"/>
    <w:rsid w:val="004C19DC"/>
    <w:rsid w:val="004C1BAC"/>
    <w:rsid w:val="004C1EE2"/>
    <w:rsid w:val="004C1F02"/>
    <w:rsid w:val="004C1F7D"/>
    <w:rsid w:val="004C1FED"/>
    <w:rsid w:val="004C2263"/>
    <w:rsid w:val="004C2381"/>
    <w:rsid w:val="004C25A5"/>
    <w:rsid w:val="004C2671"/>
    <w:rsid w:val="004C2C8E"/>
    <w:rsid w:val="004C2DF8"/>
    <w:rsid w:val="004C2EC4"/>
    <w:rsid w:val="004C300E"/>
    <w:rsid w:val="004C3039"/>
    <w:rsid w:val="004C31F6"/>
    <w:rsid w:val="004C3A44"/>
    <w:rsid w:val="004C3D41"/>
    <w:rsid w:val="004C4381"/>
    <w:rsid w:val="004C444A"/>
    <w:rsid w:val="004C47E5"/>
    <w:rsid w:val="004C5059"/>
    <w:rsid w:val="004C5608"/>
    <w:rsid w:val="004C5621"/>
    <w:rsid w:val="004C5672"/>
    <w:rsid w:val="004C57AD"/>
    <w:rsid w:val="004C5F00"/>
    <w:rsid w:val="004C60F5"/>
    <w:rsid w:val="004C625A"/>
    <w:rsid w:val="004C630B"/>
    <w:rsid w:val="004C6494"/>
    <w:rsid w:val="004C66CE"/>
    <w:rsid w:val="004C66EB"/>
    <w:rsid w:val="004C6BD5"/>
    <w:rsid w:val="004C6E0D"/>
    <w:rsid w:val="004C6F34"/>
    <w:rsid w:val="004C72DA"/>
    <w:rsid w:val="004C734B"/>
    <w:rsid w:val="004C77C7"/>
    <w:rsid w:val="004C79C1"/>
    <w:rsid w:val="004C7C17"/>
    <w:rsid w:val="004C7FA2"/>
    <w:rsid w:val="004D085E"/>
    <w:rsid w:val="004D09C4"/>
    <w:rsid w:val="004D0D2A"/>
    <w:rsid w:val="004D0E09"/>
    <w:rsid w:val="004D14FD"/>
    <w:rsid w:val="004D15CF"/>
    <w:rsid w:val="004D17F8"/>
    <w:rsid w:val="004D1AB8"/>
    <w:rsid w:val="004D266E"/>
    <w:rsid w:val="004D28A6"/>
    <w:rsid w:val="004D28AF"/>
    <w:rsid w:val="004D2996"/>
    <w:rsid w:val="004D35B0"/>
    <w:rsid w:val="004D3AA5"/>
    <w:rsid w:val="004D3ACE"/>
    <w:rsid w:val="004D3C18"/>
    <w:rsid w:val="004D3E21"/>
    <w:rsid w:val="004D4220"/>
    <w:rsid w:val="004D4288"/>
    <w:rsid w:val="004D444B"/>
    <w:rsid w:val="004D4A7B"/>
    <w:rsid w:val="004D4AE2"/>
    <w:rsid w:val="004D4E13"/>
    <w:rsid w:val="004D4E1A"/>
    <w:rsid w:val="004D4E40"/>
    <w:rsid w:val="004D4FBD"/>
    <w:rsid w:val="004D4FE0"/>
    <w:rsid w:val="004D521E"/>
    <w:rsid w:val="004D5882"/>
    <w:rsid w:val="004D59F7"/>
    <w:rsid w:val="004D618F"/>
    <w:rsid w:val="004D6821"/>
    <w:rsid w:val="004D6CFD"/>
    <w:rsid w:val="004D752C"/>
    <w:rsid w:val="004D7626"/>
    <w:rsid w:val="004D76BB"/>
    <w:rsid w:val="004D7A0D"/>
    <w:rsid w:val="004D7C77"/>
    <w:rsid w:val="004E032A"/>
    <w:rsid w:val="004E0399"/>
    <w:rsid w:val="004E062C"/>
    <w:rsid w:val="004E08E2"/>
    <w:rsid w:val="004E0E3E"/>
    <w:rsid w:val="004E116B"/>
    <w:rsid w:val="004E170E"/>
    <w:rsid w:val="004E1CE0"/>
    <w:rsid w:val="004E21E7"/>
    <w:rsid w:val="004E2225"/>
    <w:rsid w:val="004E22A8"/>
    <w:rsid w:val="004E236D"/>
    <w:rsid w:val="004E283A"/>
    <w:rsid w:val="004E2E7E"/>
    <w:rsid w:val="004E2EFA"/>
    <w:rsid w:val="004E2F92"/>
    <w:rsid w:val="004E305C"/>
    <w:rsid w:val="004E3A4D"/>
    <w:rsid w:val="004E3F1F"/>
    <w:rsid w:val="004E3F46"/>
    <w:rsid w:val="004E42E4"/>
    <w:rsid w:val="004E4644"/>
    <w:rsid w:val="004E4EFC"/>
    <w:rsid w:val="004E5121"/>
    <w:rsid w:val="004E5182"/>
    <w:rsid w:val="004E51DB"/>
    <w:rsid w:val="004E55AC"/>
    <w:rsid w:val="004E578A"/>
    <w:rsid w:val="004E5945"/>
    <w:rsid w:val="004E5948"/>
    <w:rsid w:val="004E5A69"/>
    <w:rsid w:val="004E60A3"/>
    <w:rsid w:val="004E60F4"/>
    <w:rsid w:val="004E6C3A"/>
    <w:rsid w:val="004E6D2C"/>
    <w:rsid w:val="004E6DDB"/>
    <w:rsid w:val="004E6EDB"/>
    <w:rsid w:val="004E6F88"/>
    <w:rsid w:val="004E7000"/>
    <w:rsid w:val="004E7544"/>
    <w:rsid w:val="004E78B5"/>
    <w:rsid w:val="004E7A32"/>
    <w:rsid w:val="004E7A6C"/>
    <w:rsid w:val="004E7B1D"/>
    <w:rsid w:val="004E7FB0"/>
    <w:rsid w:val="004F03F3"/>
    <w:rsid w:val="004F041A"/>
    <w:rsid w:val="004F08B2"/>
    <w:rsid w:val="004F0E0D"/>
    <w:rsid w:val="004F0FB3"/>
    <w:rsid w:val="004F12E7"/>
    <w:rsid w:val="004F177B"/>
    <w:rsid w:val="004F1C43"/>
    <w:rsid w:val="004F22E4"/>
    <w:rsid w:val="004F2531"/>
    <w:rsid w:val="004F28B3"/>
    <w:rsid w:val="004F294E"/>
    <w:rsid w:val="004F2B70"/>
    <w:rsid w:val="004F3577"/>
    <w:rsid w:val="004F4299"/>
    <w:rsid w:val="004F438C"/>
    <w:rsid w:val="004F44A9"/>
    <w:rsid w:val="004F468C"/>
    <w:rsid w:val="004F5302"/>
    <w:rsid w:val="004F5359"/>
    <w:rsid w:val="004F5DAA"/>
    <w:rsid w:val="004F5DB0"/>
    <w:rsid w:val="004F5FD5"/>
    <w:rsid w:val="004F6047"/>
    <w:rsid w:val="004F6409"/>
    <w:rsid w:val="004F6670"/>
    <w:rsid w:val="004F6959"/>
    <w:rsid w:val="004F698C"/>
    <w:rsid w:val="004F6B8D"/>
    <w:rsid w:val="004F6EB5"/>
    <w:rsid w:val="004F7101"/>
    <w:rsid w:val="004F72C7"/>
    <w:rsid w:val="004F753B"/>
    <w:rsid w:val="004F7ABB"/>
    <w:rsid w:val="004F7BAE"/>
    <w:rsid w:val="004F7C7D"/>
    <w:rsid w:val="005000EA"/>
    <w:rsid w:val="00500132"/>
    <w:rsid w:val="005001FB"/>
    <w:rsid w:val="00500401"/>
    <w:rsid w:val="0050070A"/>
    <w:rsid w:val="00500C6B"/>
    <w:rsid w:val="00501177"/>
    <w:rsid w:val="00501238"/>
    <w:rsid w:val="005014F2"/>
    <w:rsid w:val="0050173D"/>
    <w:rsid w:val="00501901"/>
    <w:rsid w:val="00502135"/>
    <w:rsid w:val="0050214D"/>
    <w:rsid w:val="005021BD"/>
    <w:rsid w:val="00502509"/>
    <w:rsid w:val="00502835"/>
    <w:rsid w:val="00502F94"/>
    <w:rsid w:val="00503800"/>
    <w:rsid w:val="005038D0"/>
    <w:rsid w:val="00503CC8"/>
    <w:rsid w:val="00503F05"/>
    <w:rsid w:val="00504037"/>
    <w:rsid w:val="005040C7"/>
    <w:rsid w:val="005040D3"/>
    <w:rsid w:val="00504691"/>
    <w:rsid w:val="005047D7"/>
    <w:rsid w:val="00504A83"/>
    <w:rsid w:val="005050AB"/>
    <w:rsid w:val="005052CC"/>
    <w:rsid w:val="00505D82"/>
    <w:rsid w:val="00505DD3"/>
    <w:rsid w:val="00505E4F"/>
    <w:rsid w:val="0050607A"/>
    <w:rsid w:val="00506280"/>
    <w:rsid w:val="00506B38"/>
    <w:rsid w:val="00507541"/>
    <w:rsid w:val="00507966"/>
    <w:rsid w:val="00507B7B"/>
    <w:rsid w:val="00507F8E"/>
    <w:rsid w:val="00507FA4"/>
    <w:rsid w:val="00510557"/>
    <w:rsid w:val="00510836"/>
    <w:rsid w:val="005109F3"/>
    <w:rsid w:val="00510E09"/>
    <w:rsid w:val="00510EB4"/>
    <w:rsid w:val="00511424"/>
    <w:rsid w:val="0051166C"/>
    <w:rsid w:val="00511DD3"/>
    <w:rsid w:val="005122C0"/>
    <w:rsid w:val="00512662"/>
    <w:rsid w:val="005128AC"/>
    <w:rsid w:val="00512CA6"/>
    <w:rsid w:val="00513067"/>
    <w:rsid w:val="0051335C"/>
    <w:rsid w:val="005133B5"/>
    <w:rsid w:val="00513472"/>
    <w:rsid w:val="00513D22"/>
    <w:rsid w:val="00513D93"/>
    <w:rsid w:val="00514C53"/>
    <w:rsid w:val="00514D72"/>
    <w:rsid w:val="00515104"/>
    <w:rsid w:val="005152BD"/>
    <w:rsid w:val="005157C0"/>
    <w:rsid w:val="00515A1A"/>
    <w:rsid w:val="00515F2A"/>
    <w:rsid w:val="005160A6"/>
    <w:rsid w:val="00516437"/>
    <w:rsid w:val="005168ED"/>
    <w:rsid w:val="00517156"/>
    <w:rsid w:val="00517176"/>
    <w:rsid w:val="005172CF"/>
    <w:rsid w:val="00517958"/>
    <w:rsid w:val="00517A05"/>
    <w:rsid w:val="00520499"/>
    <w:rsid w:val="00520533"/>
    <w:rsid w:val="00520795"/>
    <w:rsid w:val="00520DD8"/>
    <w:rsid w:val="005211B9"/>
    <w:rsid w:val="00521461"/>
    <w:rsid w:val="0052159C"/>
    <w:rsid w:val="005217FD"/>
    <w:rsid w:val="00521A2B"/>
    <w:rsid w:val="00521B9A"/>
    <w:rsid w:val="00521E80"/>
    <w:rsid w:val="0052225B"/>
    <w:rsid w:val="00522745"/>
    <w:rsid w:val="00522CAE"/>
    <w:rsid w:val="00522D70"/>
    <w:rsid w:val="00522FAE"/>
    <w:rsid w:val="00522FB7"/>
    <w:rsid w:val="00523104"/>
    <w:rsid w:val="00523430"/>
    <w:rsid w:val="00523526"/>
    <w:rsid w:val="00523560"/>
    <w:rsid w:val="0052383B"/>
    <w:rsid w:val="005238DE"/>
    <w:rsid w:val="0052391F"/>
    <w:rsid w:val="00523FF7"/>
    <w:rsid w:val="00524213"/>
    <w:rsid w:val="00524303"/>
    <w:rsid w:val="005246F8"/>
    <w:rsid w:val="00524EFB"/>
    <w:rsid w:val="0052516E"/>
    <w:rsid w:val="00525264"/>
    <w:rsid w:val="005254C7"/>
    <w:rsid w:val="00525696"/>
    <w:rsid w:val="00525739"/>
    <w:rsid w:val="00526103"/>
    <w:rsid w:val="0052662E"/>
    <w:rsid w:val="00526635"/>
    <w:rsid w:val="005269A1"/>
    <w:rsid w:val="00526E7F"/>
    <w:rsid w:val="00526ED3"/>
    <w:rsid w:val="00526FB4"/>
    <w:rsid w:val="00527469"/>
    <w:rsid w:val="005274E6"/>
    <w:rsid w:val="00527C7F"/>
    <w:rsid w:val="00527EA7"/>
    <w:rsid w:val="00531095"/>
    <w:rsid w:val="005310D1"/>
    <w:rsid w:val="005310F9"/>
    <w:rsid w:val="0053113A"/>
    <w:rsid w:val="0053116B"/>
    <w:rsid w:val="00531518"/>
    <w:rsid w:val="00531788"/>
    <w:rsid w:val="00531BE4"/>
    <w:rsid w:val="00531C6F"/>
    <w:rsid w:val="00532360"/>
    <w:rsid w:val="00532479"/>
    <w:rsid w:val="00532747"/>
    <w:rsid w:val="0053274D"/>
    <w:rsid w:val="005327B9"/>
    <w:rsid w:val="0053352D"/>
    <w:rsid w:val="005339C4"/>
    <w:rsid w:val="00533F48"/>
    <w:rsid w:val="00533F9E"/>
    <w:rsid w:val="00533FF6"/>
    <w:rsid w:val="00534131"/>
    <w:rsid w:val="00534899"/>
    <w:rsid w:val="005348D3"/>
    <w:rsid w:val="00534DA9"/>
    <w:rsid w:val="00534DD5"/>
    <w:rsid w:val="0053503C"/>
    <w:rsid w:val="0053519F"/>
    <w:rsid w:val="00535382"/>
    <w:rsid w:val="0053548B"/>
    <w:rsid w:val="005356D1"/>
    <w:rsid w:val="0053596A"/>
    <w:rsid w:val="005361FC"/>
    <w:rsid w:val="00536872"/>
    <w:rsid w:val="00536EBB"/>
    <w:rsid w:val="0053703D"/>
    <w:rsid w:val="005370D3"/>
    <w:rsid w:val="00537114"/>
    <w:rsid w:val="0053733A"/>
    <w:rsid w:val="005375A5"/>
    <w:rsid w:val="00537C89"/>
    <w:rsid w:val="00537ED0"/>
    <w:rsid w:val="00540257"/>
    <w:rsid w:val="00540619"/>
    <w:rsid w:val="00540A97"/>
    <w:rsid w:val="00540BB2"/>
    <w:rsid w:val="00540C0C"/>
    <w:rsid w:val="00541204"/>
    <w:rsid w:val="005413CB"/>
    <w:rsid w:val="00541713"/>
    <w:rsid w:val="005418EF"/>
    <w:rsid w:val="00541A83"/>
    <w:rsid w:val="00541B15"/>
    <w:rsid w:val="00541BB2"/>
    <w:rsid w:val="00541F2F"/>
    <w:rsid w:val="005421C8"/>
    <w:rsid w:val="00542301"/>
    <w:rsid w:val="00542303"/>
    <w:rsid w:val="005423F5"/>
    <w:rsid w:val="00542498"/>
    <w:rsid w:val="005427E9"/>
    <w:rsid w:val="00542D08"/>
    <w:rsid w:val="00542D41"/>
    <w:rsid w:val="00542E7E"/>
    <w:rsid w:val="00543087"/>
    <w:rsid w:val="00543155"/>
    <w:rsid w:val="005431F9"/>
    <w:rsid w:val="00543540"/>
    <w:rsid w:val="005438C9"/>
    <w:rsid w:val="00543DF9"/>
    <w:rsid w:val="0054435B"/>
    <w:rsid w:val="00544917"/>
    <w:rsid w:val="00544C81"/>
    <w:rsid w:val="00544D97"/>
    <w:rsid w:val="00544E32"/>
    <w:rsid w:val="00544E61"/>
    <w:rsid w:val="005454A1"/>
    <w:rsid w:val="00546234"/>
    <w:rsid w:val="00546313"/>
    <w:rsid w:val="005464A9"/>
    <w:rsid w:val="00546BB4"/>
    <w:rsid w:val="005471ED"/>
    <w:rsid w:val="00547379"/>
    <w:rsid w:val="00547D4F"/>
    <w:rsid w:val="00547D9B"/>
    <w:rsid w:val="005501AE"/>
    <w:rsid w:val="0055029B"/>
    <w:rsid w:val="00550377"/>
    <w:rsid w:val="00550AEE"/>
    <w:rsid w:val="00551248"/>
    <w:rsid w:val="005516A4"/>
    <w:rsid w:val="005517F9"/>
    <w:rsid w:val="00551DF1"/>
    <w:rsid w:val="00551F5B"/>
    <w:rsid w:val="00551F9E"/>
    <w:rsid w:val="005522F9"/>
    <w:rsid w:val="00552505"/>
    <w:rsid w:val="00552D2E"/>
    <w:rsid w:val="00553452"/>
    <w:rsid w:val="00553F80"/>
    <w:rsid w:val="00554143"/>
    <w:rsid w:val="00554174"/>
    <w:rsid w:val="005542F9"/>
    <w:rsid w:val="00554A12"/>
    <w:rsid w:val="00554EA2"/>
    <w:rsid w:val="005550CF"/>
    <w:rsid w:val="00555230"/>
    <w:rsid w:val="0055551D"/>
    <w:rsid w:val="00555BDA"/>
    <w:rsid w:val="00555CAB"/>
    <w:rsid w:val="00556110"/>
    <w:rsid w:val="00556165"/>
    <w:rsid w:val="0055631F"/>
    <w:rsid w:val="005567D1"/>
    <w:rsid w:val="00556938"/>
    <w:rsid w:val="00556BA9"/>
    <w:rsid w:val="00556EBA"/>
    <w:rsid w:val="00556F0F"/>
    <w:rsid w:val="00557176"/>
    <w:rsid w:val="0055735F"/>
    <w:rsid w:val="005575CF"/>
    <w:rsid w:val="00557654"/>
    <w:rsid w:val="00557947"/>
    <w:rsid w:val="00557CF6"/>
    <w:rsid w:val="00557D5E"/>
    <w:rsid w:val="005601B8"/>
    <w:rsid w:val="005601E3"/>
    <w:rsid w:val="005602D3"/>
    <w:rsid w:val="0056073C"/>
    <w:rsid w:val="00560B95"/>
    <w:rsid w:val="00560FC9"/>
    <w:rsid w:val="005617B8"/>
    <w:rsid w:val="00561AE9"/>
    <w:rsid w:val="00561B79"/>
    <w:rsid w:val="00561D69"/>
    <w:rsid w:val="00562333"/>
    <w:rsid w:val="00562641"/>
    <w:rsid w:val="00562823"/>
    <w:rsid w:val="00562927"/>
    <w:rsid w:val="00562BEE"/>
    <w:rsid w:val="00562C57"/>
    <w:rsid w:val="00563813"/>
    <w:rsid w:val="00563B64"/>
    <w:rsid w:val="0056406C"/>
    <w:rsid w:val="00564630"/>
    <w:rsid w:val="00564637"/>
    <w:rsid w:val="0056463E"/>
    <w:rsid w:val="00564D74"/>
    <w:rsid w:val="00565168"/>
    <w:rsid w:val="005651AB"/>
    <w:rsid w:val="00565367"/>
    <w:rsid w:val="005654D3"/>
    <w:rsid w:val="0056568F"/>
    <w:rsid w:val="005656E0"/>
    <w:rsid w:val="00565B78"/>
    <w:rsid w:val="0056630A"/>
    <w:rsid w:val="005664B7"/>
    <w:rsid w:val="00566C6D"/>
    <w:rsid w:val="00566D07"/>
    <w:rsid w:val="00566D20"/>
    <w:rsid w:val="00566D82"/>
    <w:rsid w:val="00566E04"/>
    <w:rsid w:val="00566FBA"/>
    <w:rsid w:val="005672BA"/>
    <w:rsid w:val="00567364"/>
    <w:rsid w:val="00567685"/>
    <w:rsid w:val="005677CD"/>
    <w:rsid w:val="00567886"/>
    <w:rsid w:val="00567C93"/>
    <w:rsid w:val="00567E6B"/>
    <w:rsid w:val="0057019D"/>
    <w:rsid w:val="00570261"/>
    <w:rsid w:val="0057027C"/>
    <w:rsid w:val="0057036C"/>
    <w:rsid w:val="00570517"/>
    <w:rsid w:val="005708F1"/>
    <w:rsid w:val="00570D38"/>
    <w:rsid w:val="0057113A"/>
    <w:rsid w:val="005711E3"/>
    <w:rsid w:val="005714D1"/>
    <w:rsid w:val="00571709"/>
    <w:rsid w:val="00571E8D"/>
    <w:rsid w:val="0057262E"/>
    <w:rsid w:val="00572853"/>
    <w:rsid w:val="00572D49"/>
    <w:rsid w:val="005734DD"/>
    <w:rsid w:val="005737E7"/>
    <w:rsid w:val="0057392D"/>
    <w:rsid w:val="00573C64"/>
    <w:rsid w:val="00573E71"/>
    <w:rsid w:val="00573F1C"/>
    <w:rsid w:val="00574030"/>
    <w:rsid w:val="005743C2"/>
    <w:rsid w:val="0057488A"/>
    <w:rsid w:val="005748A5"/>
    <w:rsid w:val="00574B82"/>
    <w:rsid w:val="00574EF0"/>
    <w:rsid w:val="0057545A"/>
    <w:rsid w:val="00575639"/>
    <w:rsid w:val="0057571F"/>
    <w:rsid w:val="005758B4"/>
    <w:rsid w:val="00575DAA"/>
    <w:rsid w:val="00576220"/>
    <w:rsid w:val="0057639F"/>
    <w:rsid w:val="00576577"/>
    <w:rsid w:val="00576DF5"/>
    <w:rsid w:val="005775E8"/>
    <w:rsid w:val="0057774E"/>
    <w:rsid w:val="00577A46"/>
    <w:rsid w:val="00577E02"/>
    <w:rsid w:val="005808C1"/>
    <w:rsid w:val="00580D1B"/>
    <w:rsid w:val="0058153A"/>
    <w:rsid w:val="005815F7"/>
    <w:rsid w:val="005819E4"/>
    <w:rsid w:val="00582104"/>
    <w:rsid w:val="005822D3"/>
    <w:rsid w:val="005823B5"/>
    <w:rsid w:val="00582406"/>
    <w:rsid w:val="005824BF"/>
    <w:rsid w:val="00582ADA"/>
    <w:rsid w:val="00582B69"/>
    <w:rsid w:val="00582C48"/>
    <w:rsid w:val="00582E31"/>
    <w:rsid w:val="00582F97"/>
    <w:rsid w:val="005831F6"/>
    <w:rsid w:val="00583356"/>
    <w:rsid w:val="005835ED"/>
    <w:rsid w:val="00583907"/>
    <w:rsid w:val="00583B9D"/>
    <w:rsid w:val="00583E68"/>
    <w:rsid w:val="005841FC"/>
    <w:rsid w:val="005843D3"/>
    <w:rsid w:val="005845A3"/>
    <w:rsid w:val="005845FC"/>
    <w:rsid w:val="005848B1"/>
    <w:rsid w:val="005849AB"/>
    <w:rsid w:val="00584BB2"/>
    <w:rsid w:val="00584C06"/>
    <w:rsid w:val="00584F62"/>
    <w:rsid w:val="005851F2"/>
    <w:rsid w:val="0058526F"/>
    <w:rsid w:val="00585277"/>
    <w:rsid w:val="0058538A"/>
    <w:rsid w:val="005860DD"/>
    <w:rsid w:val="005860DE"/>
    <w:rsid w:val="005860EA"/>
    <w:rsid w:val="00586134"/>
    <w:rsid w:val="0058629F"/>
    <w:rsid w:val="0058696D"/>
    <w:rsid w:val="00586A65"/>
    <w:rsid w:val="005870E3"/>
    <w:rsid w:val="005872F9"/>
    <w:rsid w:val="005878E2"/>
    <w:rsid w:val="00587AA3"/>
    <w:rsid w:val="00587BCE"/>
    <w:rsid w:val="00587DAA"/>
    <w:rsid w:val="00590002"/>
    <w:rsid w:val="00590AEE"/>
    <w:rsid w:val="00590D00"/>
    <w:rsid w:val="00591195"/>
    <w:rsid w:val="005914CB"/>
    <w:rsid w:val="005916FB"/>
    <w:rsid w:val="0059190D"/>
    <w:rsid w:val="00591B8B"/>
    <w:rsid w:val="00591BB6"/>
    <w:rsid w:val="00591BC1"/>
    <w:rsid w:val="00592C65"/>
    <w:rsid w:val="00593334"/>
    <w:rsid w:val="0059378B"/>
    <w:rsid w:val="00593EF8"/>
    <w:rsid w:val="00593FB8"/>
    <w:rsid w:val="00594034"/>
    <w:rsid w:val="00594B88"/>
    <w:rsid w:val="00595483"/>
    <w:rsid w:val="0059548C"/>
    <w:rsid w:val="005954F7"/>
    <w:rsid w:val="005956F6"/>
    <w:rsid w:val="0059591D"/>
    <w:rsid w:val="00595A22"/>
    <w:rsid w:val="00595C78"/>
    <w:rsid w:val="00595D1D"/>
    <w:rsid w:val="00595F1C"/>
    <w:rsid w:val="00596199"/>
    <w:rsid w:val="005962C5"/>
    <w:rsid w:val="00596A6E"/>
    <w:rsid w:val="00596B04"/>
    <w:rsid w:val="00596CF7"/>
    <w:rsid w:val="00596E24"/>
    <w:rsid w:val="00596E7D"/>
    <w:rsid w:val="00596F6F"/>
    <w:rsid w:val="00597020"/>
    <w:rsid w:val="0059706F"/>
    <w:rsid w:val="00597959"/>
    <w:rsid w:val="00597B7D"/>
    <w:rsid w:val="00597C60"/>
    <w:rsid w:val="00597F2B"/>
    <w:rsid w:val="005A018A"/>
    <w:rsid w:val="005A09FD"/>
    <w:rsid w:val="005A0A1A"/>
    <w:rsid w:val="005A0CD1"/>
    <w:rsid w:val="005A0F77"/>
    <w:rsid w:val="005A135A"/>
    <w:rsid w:val="005A187B"/>
    <w:rsid w:val="005A2B11"/>
    <w:rsid w:val="005A2FCF"/>
    <w:rsid w:val="005A3440"/>
    <w:rsid w:val="005A38D8"/>
    <w:rsid w:val="005A38DF"/>
    <w:rsid w:val="005A3C99"/>
    <w:rsid w:val="005A4662"/>
    <w:rsid w:val="005A46E2"/>
    <w:rsid w:val="005A51AD"/>
    <w:rsid w:val="005A523E"/>
    <w:rsid w:val="005A5571"/>
    <w:rsid w:val="005A5869"/>
    <w:rsid w:val="005A5A14"/>
    <w:rsid w:val="005A5C3A"/>
    <w:rsid w:val="005A62C9"/>
    <w:rsid w:val="005A635C"/>
    <w:rsid w:val="005A65A1"/>
    <w:rsid w:val="005A67D7"/>
    <w:rsid w:val="005A6B62"/>
    <w:rsid w:val="005A6BE8"/>
    <w:rsid w:val="005A6CE9"/>
    <w:rsid w:val="005A70B0"/>
    <w:rsid w:val="005A73B1"/>
    <w:rsid w:val="005A758E"/>
    <w:rsid w:val="005A7A95"/>
    <w:rsid w:val="005B0545"/>
    <w:rsid w:val="005B05D0"/>
    <w:rsid w:val="005B0E2C"/>
    <w:rsid w:val="005B12FA"/>
    <w:rsid w:val="005B1787"/>
    <w:rsid w:val="005B193B"/>
    <w:rsid w:val="005B1BF1"/>
    <w:rsid w:val="005B1C72"/>
    <w:rsid w:val="005B2354"/>
    <w:rsid w:val="005B24CE"/>
    <w:rsid w:val="005B257B"/>
    <w:rsid w:val="005B280F"/>
    <w:rsid w:val="005B338F"/>
    <w:rsid w:val="005B386C"/>
    <w:rsid w:val="005B3936"/>
    <w:rsid w:val="005B3DED"/>
    <w:rsid w:val="005B46D7"/>
    <w:rsid w:val="005B47A6"/>
    <w:rsid w:val="005B4923"/>
    <w:rsid w:val="005B4C8C"/>
    <w:rsid w:val="005B587B"/>
    <w:rsid w:val="005B5DA0"/>
    <w:rsid w:val="005B6587"/>
    <w:rsid w:val="005B6842"/>
    <w:rsid w:val="005B6B22"/>
    <w:rsid w:val="005B6DB4"/>
    <w:rsid w:val="005B73C1"/>
    <w:rsid w:val="005B7757"/>
    <w:rsid w:val="005B7B36"/>
    <w:rsid w:val="005B7E4B"/>
    <w:rsid w:val="005B7FE2"/>
    <w:rsid w:val="005C0341"/>
    <w:rsid w:val="005C0389"/>
    <w:rsid w:val="005C04AB"/>
    <w:rsid w:val="005C07DF"/>
    <w:rsid w:val="005C0B2E"/>
    <w:rsid w:val="005C0D03"/>
    <w:rsid w:val="005C0D4B"/>
    <w:rsid w:val="005C0DAF"/>
    <w:rsid w:val="005C0ED0"/>
    <w:rsid w:val="005C0FE4"/>
    <w:rsid w:val="005C1711"/>
    <w:rsid w:val="005C19D6"/>
    <w:rsid w:val="005C1B15"/>
    <w:rsid w:val="005C1BB8"/>
    <w:rsid w:val="005C1D2F"/>
    <w:rsid w:val="005C1DD0"/>
    <w:rsid w:val="005C1E38"/>
    <w:rsid w:val="005C2245"/>
    <w:rsid w:val="005C26D8"/>
    <w:rsid w:val="005C2844"/>
    <w:rsid w:val="005C2C72"/>
    <w:rsid w:val="005C322E"/>
    <w:rsid w:val="005C3285"/>
    <w:rsid w:val="005C370C"/>
    <w:rsid w:val="005C38A7"/>
    <w:rsid w:val="005C3AFE"/>
    <w:rsid w:val="005C3C19"/>
    <w:rsid w:val="005C3D78"/>
    <w:rsid w:val="005C3E8C"/>
    <w:rsid w:val="005C3EF5"/>
    <w:rsid w:val="005C3EFB"/>
    <w:rsid w:val="005C414A"/>
    <w:rsid w:val="005C48BC"/>
    <w:rsid w:val="005C4A6F"/>
    <w:rsid w:val="005C4B1A"/>
    <w:rsid w:val="005C4B58"/>
    <w:rsid w:val="005C4F89"/>
    <w:rsid w:val="005C50B3"/>
    <w:rsid w:val="005C54D2"/>
    <w:rsid w:val="005C565E"/>
    <w:rsid w:val="005C5889"/>
    <w:rsid w:val="005C5950"/>
    <w:rsid w:val="005C5E0C"/>
    <w:rsid w:val="005C5F79"/>
    <w:rsid w:val="005C62F6"/>
    <w:rsid w:val="005C6F16"/>
    <w:rsid w:val="005C700D"/>
    <w:rsid w:val="005C70DD"/>
    <w:rsid w:val="005C71E9"/>
    <w:rsid w:val="005C7689"/>
    <w:rsid w:val="005C7765"/>
    <w:rsid w:val="005C7C99"/>
    <w:rsid w:val="005C7C9B"/>
    <w:rsid w:val="005C7F06"/>
    <w:rsid w:val="005D010C"/>
    <w:rsid w:val="005D0130"/>
    <w:rsid w:val="005D0474"/>
    <w:rsid w:val="005D04D7"/>
    <w:rsid w:val="005D070F"/>
    <w:rsid w:val="005D0BD4"/>
    <w:rsid w:val="005D0BE9"/>
    <w:rsid w:val="005D0C4E"/>
    <w:rsid w:val="005D10D3"/>
    <w:rsid w:val="005D148C"/>
    <w:rsid w:val="005D1AC1"/>
    <w:rsid w:val="005D218D"/>
    <w:rsid w:val="005D21B8"/>
    <w:rsid w:val="005D25CB"/>
    <w:rsid w:val="005D2752"/>
    <w:rsid w:val="005D2A6E"/>
    <w:rsid w:val="005D2F7E"/>
    <w:rsid w:val="005D304E"/>
    <w:rsid w:val="005D3344"/>
    <w:rsid w:val="005D33DF"/>
    <w:rsid w:val="005D3479"/>
    <w:rsid w:val="005D368F"/>
    <w:rsid w:val="005D3BC3"/>
    <w:rsid w:val="005D3BD5"/>
    <w:rsid w:val="005D3D51"/>
    <w:rsid w:val="005D3E64"/>
    <w:rsid w:val="005D41BE"/>
    <w:rsid w:val="005D423C"/>
    <w:rsid w:val="005D4710"/>
    <w:rsid w:val="005D482D"/>
    <w:rsid w:val="005D53B0"/>
    <w:rsid w:val="005D54AD"/>
    <w:rsid w:val="005D58B4"/>
    <w:rsid w:val="005D5F39"/>
    <w:rsid w:val="005D61F5"/>
    <w:rsid w:val="005D65AD"/>
    <w:rsid w:val="005D6763"/>
    <w:rsid w:val="005D6940"/>
    <w:rsid w:val="005D6AE0"/>
    <w:rsid w:val="005D6B57"/>
    <w:rsid w:val="005D71F4"/>
    <w:rsid w:val="005D72DA"/>
    <w:rsid w:val="005D73FF"/>
    <w:rsid w:val="005D764F"/>
    <w:rsid w:val="005D7962"/>
    <w:rsid w:val="005D7F05"/>
    <w:rsid w:val="005E00BC"/>
    <w:rsid w:val="005E00F4"/>
    <w:rsid w:val="005E08B9"/>
    <w:rsid w:val="005E0EAB"/>
    <w:rsid w:val="005E12DE"/>
    <w:rsid w:val="005E1633"/>
    <w:rsid w:val="005E1F79"/>
    <w:rsid w:val="005E2165"/>
    <w:rsid w:val="005E22F3"/>
    <w:rsid w:val="005E380B"/>
    <w:rsid w:val="005E3BBC"/>
    <w:rsid w:val="005E3C28"/>
    <w:rsid w:val="005E3F3A"/>
    <w:rsid w:val="005E4074"/>
    <w:rsid w:val="005E4807"/>
    <w:rsid w:val="005E4EEA"/>
    <w:rsid w:val="005E55D3"/>
    <w:rsid w:val="005E5955"/>
    <w:rsid w:val="005E6040"/>
    <w:rsid w:val="005E615A"/>
    <w:rsid w:val="005E62B3"/>
    <w:rsid w:val="005E69D4"/>
    <w:rsid w:val="005E6BCD"/>
    <w:rsid w:val="005E6CC5"/>
    <w:rsid w:val="005E6FF0"/>
    <w:rsid w:val="005E7360"/>
    <w:rsid w:val="005E7A2A"/>
    <w:rsid w:val="005E7E31"/>
    <w:rsid w:val="005F08AC"/>
    <w:rsid w:val="005F0A4C"/>
    <w:rsid w:val="005F15E0"/>
    <w:rsid w:val="005F17D1"/>
    <w:rsid w:val="005F1870"/>
    <w:rsid w:val="005F187E"/>
    <w:rsid w:val="005F2300"/>
    <w:rsid w:val="005F2728"/>
    <w:rsid w:val="005F272A"/>
    <w:rsid w:val="005F277D"/>
    <w:rsid w:val="005F2A81"/>
    <w:rsid w:val="005F2CA7"/>
    <w:rsid w:val="005F2D95"/>
    <w:rsid w:val="005F2E07"/>
    <w:rsid w:val="005F2FD2"/>
    <w:rsid w:val="005F3564"/>
    <w:rsid w:val="005F363B"/>
    <w:rsid w:val="005F38F7"/>
    <w:rsid w:val="005F3ACF"/>
    <w:rsid w:val="005F3BFD"/>
    <w:rsid w:val="005F422E"/>
    <w:rsid w:val="005F44F8"/>
    <w:rsid w:val="005F4F76"/>
    <w:rsid w:val="005F514F"/>
    <w:rsid w:val="005F5198"/>
    <w:rsid w:val="005F586B"/>
    <w:rsid w:val="005F5B06"/>
    <w:rsid w:val="005F5B36"/>
    <w:rsid w:val="005F5C89"/>
    <w:rsid w:val="005F6083"/>
    <w:rsid w:val="005F61A9"/>
    <w:rsid w:val="005F6A1E"/>
    <w:rsid w:val="005F6B61"/>
    <w:rsid w:val="005F6D30"/>
    <w:rsid w:val="005F6E00"/>
    <w:rsid w:val="005F70A7"/>
    <w:rsid w:val="005F73AD"/>
    <w:rsid w:val="005F7A75"/>
    <w:rsid w:val="0060039B"/>
    <w:rsid w:val="0060065E"/>
    <w:rsid w:val="006006CB"/>
    <w:rsid w:val="00600DB4"/>
    <w:rsid w:val="00600EB0"/>
    <w:rsid w:val="0060101B"/>
    <w:rsid w:val="0060108C"/>
    <w:rsid w:val="00601341"/>
    <w:rsid w:val="00601C2F"/>
    <w:rsid w:val="00602425"/>
    <w:rsid w:val="00602B3D"/>
    <w:rsid w:val="0060318F"/>
    <w:rsid w:val="0060328F"/>
    <w:rsid w:val="006035AB"/>
    <w:rsid w:val="0060377B"/>
    <w:rsid w:val="006039DD"/>
    <w:rsid w:val="00603AFA"/>
    <w:rsid w:val="00603CD3"/>
    <w:rsid w:val="00603CE8"/>
    <w:rsid w:val="0060406E"/>
    <w:rsid w:val="0060442D"/>
    <w:rsid w:val="00604680"/>
    <w:rsid w:val="00604854"/>
    <w:rsid w:val="00604B4C"/>
    <w:rsid w:val="006053F4"/>
    <w:rsid w:val="0060567F"/>
    <w:rsid w:val="006059EB"/>
    <w:rsid w:val="00605ECF"/>
    <w:rsid w:val="0060612B"/>
    <w:rsid w:val="0060647D"/>
    <w:rsid w:val="0060668A"/>
    <w:rsid w:val="00606858"/>
    <w:rsid w:val="00606959"/>
    <w:rsid w:val="006069C2"/>
    <w:rsid w:val="00607178"/>
    <w:rsid w:val="006074AE"/>
    <w:rsid w:val="00607710"/>
    <w:rsid w:val="006078A7"/>
    <w:rsid w:val="00607C7E"/>
    <w:rsid w:val="0061014C"/>
    <w:rsid w:val="006102AA"/>
    <w:rsid w:val="006103F9"/>
    <w:rsid w:val="00610636"/>
    <w:rsid w:val="00610729"/>
    <w:rsid w:val="00610957"/>
    <w:rsid w:val="00610BF4"/>
    <w:rsid w:val="0061110C"/>
    <w:rsid w:val="0061114B"/>
    <w:rsid w:val="0061158B"/>
    <w:rsid w:val="006116F7"/>
    <w:rsid w:val="00611B12"/>
    <w:rsid w:val="00611D2E"/>
    <w:rsid w:val="00612169"/>
    <w:rsid w:val="00612387"/>
    <w:rsid w:val="00612426"/>
    <w:rsid w:val="00612A47"/>
    <w:rsid w:val="006131BC"/>
    <w:rsid w:val="0061394B"/>
    <w:rsid w:val="00613F6E"/>
    <w:rsid w:val="00613FA7"/>
    <w:rsid w:val="0061535D"/>
    <w:rsid w:val="0061550E"/>
    <w:rsid w:val="00615673"/>
    <w:rsid w:val="00615BBF"/>
    <w:rsid w:val="006161E5"/>
    <w:rsid w:val="00616307"/>
    <w:rsid w:val="00616353"/>
    <w:rsid w:val="00616561"/>
    <w:rsid w:val="006167EF"/>
    <w:rsid w:val="00616D97"/>
    <w:rsid w:val="0061704F"/>
    <w:rsid w:val="00617898"/>
    <w:rsid w:val="00617BE2"/>
    <w:rsid w:val="00617C78"/>
    <w:rsid w:val="00617D5C"/>
    <w:rsid w:val="006200A1"/>
    <w:rsid w:val="00620177"/>
    <w:rsid w:val="00620776"/>
    <w:rsid w:val="006207FD"/>
    <w:rsid w:val="006208B1"/>
    <w:rsid w:val="00620B23"/>
    <w:rsid w:val="00620CEE"/>
    <w:rsid w:val="00620EDC"/>
    <w:rsid w:val="0062132B"/>
    <w:rsid w:val="0062145A"/>
    <w:rsid w:val="006218A2"/>
    <w:rsid w:val="0062191A"/>
    <w:rsid w:val="006220F9"/>
    <w:rsid w:val="006225E6"/>
    <w:rsid w:val="00622C0D"/>
    <w:rsid w:val="00622CE8"/>
    <w:rsid w:val="00622D8F"/>
    <w:rsid w:val="00622E29"/>
    <w:rsid w:val="00623069"/>
    <w:rsid w:val="00623492"/>
    <w:rsid w:val="00623506"/>
    <w:rsid w:val="00623786"/>
    <w:rsid w:val="0062430B"/>
    <w:rsid w:val="00624360"/>
    <w:rsid w:val="0062488E"/>
    <w:rsid w:val="0062498D"/>
    <w:rsid w:val="00625308"/>
    <w:rsid w:val="0062553A"/>
    <w:rsid w:val="0062575A"/>
    <w:rsid w:val="0062583C"/>
    <w:rsid w:val="006259A7"/>
    <w:rsid w:val="00625C47"/>
    <w:rsid w:val="00625EF4"/>
    <w:rsid w:val="00626215"/>
    <w:rsid w:val="00627DAE"/>
    <w:rsid w:val="00627F3A"/>
    <w:rsid w:val="0063010D"/>
    <w:rsid w:val="0063022B"/>
    <w:rsid w:val="0063046F"/>
    <w:rsid w:val="006304E5"/>
    <w:rsid w:val="0063087C"/>
    <w:rsid w:val="00630C13"/>
    <w:rsid w:val="00631056"/>
    <w:rsid w:val="006310C1"/>
    <w:rsid w:val="0063167C"/>
    <w:rsid w:val="006318A2"/>
    <w:rsid w:val="006318DC"/>
    <w:rsid w:val="00631A0A"/>
    <w:rsid w:val="00631E3B"/>
    <w:rsid w:val="00631F4C"/>
    <w:rsid w:val="00631FAF"/>
    <w:rsid w:val="00631FB2"/>
    <w:rsid w:val="00632211"/>
    <w:rsid w:val="00632574"/>
    <w:rsid w:val="00632809"/>
    <w:rsid w:val="00632A14"/>
    <w:rsid w:val="00632D7F"/>
    <w:rsid w:val="00632F36"/>
    <w:rsid w:val="006333D0"/>
    <w:rsid w:val="00633405"/>
    <w:rsid w:val="006335A3"/>
    <w:rsid w:val="00633B30"/>
    <w:rsid w:val="00633FDC"/>
    <w:rsid w:val="00634701"/>
    <w:rsid w:val="0063496E"/>
    <w:rsid w:val="006349FA"/>
    <w:rsid w:val="00634A06"/>
    <w:rsid w:val="00634A69"/>
    <w:rsid w:val="00634DC0"/>
    <w:rsid w:val="0063537D"/>
    <w:rsid w:val="0063539B"/>
    <w:rsid w:val="00635778"/>
    <w:rsid w:val="00635DCD"/>
    <w:rsid w:val="006364F7"/>
    <w:rsid w:val="00636862"/>
    <w:rsid w:val="00636C1A"/>
    <w:rsid w:val="00636DCF"/>
    <w:rsid w:val="00636E15"/>
    <w:rsid w:val="00636EE0"/>
    <w:rsid w:val="006370EF"/>
    <w:rsid w:val="00637137"/>
    <w:rsid w:val="0063747A"/>
    <w:rsid w:val="00637849"/>
    <w:rsid w:val="0063799B"/>
    <w:rsid w:val="00637C68"/>
    <w:rsid w:val="00637E93"/>
    <w:rsid w:val="00637F16"/>
    <w:rsid w:val="006400C1"/>
    <w:rsid w:val="006404EF"/>
    <w:rsid w:val="00640BEA"/>
    <w:rsid w:val="00640F20"/>
    <w:rsid w:val="006412CD"/>
    <w:rsid w:val="00641987"/>
    <w:rsid w:val="00641ED0"/>
    <w:rsid w:val="00641F15"/>
    <w:rsid w:val="00642101"/>
    <w:rsid w:val="0064226C"/>
    <w:rsid w:val="0064251E"/>
    <w:rsid w:val="00642A82"/>
    <w:rsid w:val="00642C8C"/>
    <w:rsid w:val="00642FE5"/>
    <w:rsid w:val="00643E89"/>
    <w:rsid w:val="00643FAB"/>
    <w:rsid w:val="00644A84"/>
    <w:rsid w:val="00644BBC"/>
    <w:rsid w:val="00644C01"/>
    <w:rsid w:val="00644F09"/>
    <w:rsid w:val="006451D0"/>
    <w:rsid w:val="00645294"/>
    <w:rsid w:val="006452A9"/>
    <w:rsid w:val="006453EB"/>
    <w:rsid w:val="00645912"/>
    <w:rsid w:val="00645C18"/>
    <w:rsid w:val="00646109"/>
    <w:rsid w:val="00646131"/>
    <w:rsid w:val="0064621E"/>
    <w:rsid w:val="00646823"/>
    <w:rsid w:val="00647093"/>
    <w:rsid w:val="00647149"/>
    <w:rsid w:val="006471EC"/>
    <w:rsid w:val="00647286"/>
    <w:rsid w:val="006473C2"/>
    <w:rsid w:val="00647595"/>
    <w:rsid w:val="00647F32"/>
    <w:rsid w:val="00650257"/>
    <w:rsid w:val="006502C2"/>
    <w:rsid w:val="006503E9"/>
    <w:rsid w:val="006504D7"/>
    <w:rsid w:val="00650535"/>
    <w:rsid w:val="0065084F"/>
    <w:rsid w:val="00650AEC"/>
    <w:rsid w:val="00650D1E"/>
    <w:rsid w:val="00650DC7"/>
    <w:rsid w:val="00650F8A"/>
    <w:rsid w:val="006510E4"/>
    <w:rsid w:val="0065145F"/>
    <w:rsid w:val="00651B19"/>
    <w:rsid w:val="0065203B"/>
    <w:rsid w:val="006522EE"/>
    <w:rsid w:val="006528CC"/>
    <w:rsid w:val="006529E3"/>
    <w:rsid w:val="00652B17"/>
    <w:rsid w:val="00652B82"/>
    <w:rsid w:val="006534E7"/>
    <w:rsid w:val="00653CFA"/>
    <w:rsid w:val="00654108"/>
    <w:rsid w:val="0065410B"/>
    <w:rsid w:val="006547EC"/>
    <w:rsid w:val="006549E1"/>
    <w:rsid w:val="00654BF3"/>
    <w:rsid w:val="00654BFF"/>
    <w:rsid w:val="00654C22"/>
    <w:rsid w:val="00654D04"/>
    <w:rsid w:val="00654F3E"/>
    <w:rsid w:val="00654FD0"/>
    <w:rsid w:val="00655130"/>
    <w:rsid w:val="00655147"/>
    <w:rsid w:val="006551A8"/>
    <w:rsid w:val="00655217"/>
    <w:rsid w:val="0065544D"/>
    <w:rsid w:val="00655AA1"/>
    <w:rsid w:val="00656326"/>
    <w:rsid w:val="00656918"/>
    <w:rsid w:val="00656C1B"/>
    <w:rsid w:val="006572F0"/>
    <w:rsid w:val="006573C6"/>
    <w:rsid w:val="0065751D"/>
    <w:rsid w:val="006576A7"/>
    <w:rsid w:val="006579BD"/>
    <w:rsid w:val="00657A8D"/>
    <w:rsid w:val="00657DAA"/>
    <w:rsid w:val="00657E2C"/>
    <w:rsid w:val="00657E62"/>
    <w:rsid w:val="0066034F"/>
    <w:rsid w:val="0066072A"/>
    <w:rsid w:val="006612DC"/>
    <w:rsid w:val="006614E4"/>
    <w:rsid w:val="006616EF"/>
    <w:rsid w:val="00661A78"/>
    <w:rsid w:val="00661ABF"/>
    <w:rsid w:val="00661C4D"/>
    <w:rsid w:val="00661E1D"/>
    <w:rsid w:val="00661F65"/>
    <w:rsid w:val="00661F80"/>
    <w:rsid w:val="0066206A"/>
    <w:rsid w:val="00662170"/>
    <w:rsid w:val="00662265"/>
    <w:rsid w:val="00662A75"/>
    <w:rsid w:val="00662AF3"/>
    <w:rsid w:val="00662D85"/>
    <w:rsid w:val="00662E03"/>
    <w:rsid w:val="00663005"/>
    <w:rsid w:val="00663073"/>
    <w:rsid w:val="00663CDF"/>
    <w:rsid w:val="00663F50"/>
    <w:rsid w:val="00663FD9"/>
    <w:rsid w:val="00664075"/>
    <w:rsid w:val="006641F5"/>
    <w:rsid w:val="00664544"/>
    <w:rsid w:val="00664787"/>
    <w:rsid w:val="006649D0"/>
    <w:rsid w:val="00664AA6"/>
    <w:rsid w:val="00664B8C"/>
    <w:rsid w:val="00665967"/>
    <w:rsid w:val="00665B44"/>
    <w:rsid w:val="00665BF4"/>
    <w:rsid w:val="0066612D"/>
    <w:rsid w:val="00666207"/>
    <w:rsid w:val="00666348"/>
    <w:rsid w:val="006666E4"/>
    <w:rsid w:val="00666889"/>
    <w:rsid w:val="00666921"/>
    <w:rsid w:val="0066694D"/>
    <w:rsid w:val="00666A21"/>
    <w:rsid w:val="00666B9E"/>
    <w:rsid w:val="00666C14"/>
    <w:rsid w:val="00666CEC"/>
    <w:rsid w:val="00666F87"/>
    <w:rsid w:val="006673AB"/>
    <w:rsid w:val="00667431"/>
    <w:rsid w:val="00667922"/>
    <w:rsid w:val="00667EB0"/>
    <w:rsid w:val="00667ECB"/>
    <w:rsid w:val="0067083C"/>
    <w:rsid w:val="0067097E"/>
    <w:rsid w:val="00670E06"/>
    <w:rsid w:val="00670F4A"/>
    <w:rsid w:val="00671029"/>
    <w:rsid w:val="00671194"/>
    <w:rsid w:val="00671BB1"/>
    <w:rsid w:val="006726FB"/>
    <w:rsid w:val="0067277D"/>
    <w:rsid w:val="00672D5E"/>
    <w:rsid w:val="00672F1B"/>
    <w:rsid w:val="00673000"/>
    <w:rsid w:val="006730D3"/>
    <w:rsid w:val="006736C6"/>
    <w:rsid w:val="00673EB7"/>
    <w:rsid w:val="0067444F"/>
    <w:rsid w:val="0067469A"/>
    <w:rsid w:val="0067478C"/>
    <w:rsid w:val="006754A7"/>
    <w:rsid w:val="006756E6"/>
    <w:rsid w:val="00675763"/>
    <w:rsid w:val="006757AD"/>
    <w:rsid w:val="00675970"/>
    <w:rsid w:val="00675B76"/>
    <w:rsid w:val="00675C4B"/>
    <w:rsid w:val="00675DF6"/>
    <w:rsid w:val="00675FCA"/>
    <w:rsid w:val="00676101"/>
    <w:rsid w:val="0067611D"/>
    <w:rsid w:val="00676131"/>
    <w:rsid w:val="0067635F"/>
    <w:rsid w:val="006763BD"/>
    <w:rsid w:val="006765FB"/>
    <w:rsid w:val="00676908"/>
    <w:rsid w:val="00676CBB"/>
    <w:rsid w:val="00676D5B"/>
    <w:rsid w:val="00677442"/>
    <w:rsid w:val="00677476"/>
    <w:rsid w:val="0067760D"/>
    <w:rsid w:val="00677687"/>
    <w:rsid w:val="00677766"/>
    <w:rsid w:val="00677CF9"/>
    <w:rsid w:val="00680584"/>
    <w:rsid w:val="00680608"/>
    <w:rsid w:val="006807DD"/>
    <w:rsid w:val="00680844"/>
    <w:rsid w:val="00681429"/>
    <w:rsid w:val="006814A2"/>
    <w:rsid w:val="006816E7"/>
    <w:rsid w:val="00681837"/>
    <w:rsid w:val="00681856"/>
    <w:rsid w:val="006819B9"/>
    <w:rsid w:val="00681A98"/>
    <w:rsid w:val="00681D36"/>
    <w:rsid w:val="00681E36"/>
    <w:rsid w:val="006828B9"/>
    <w:rsid w:val="0068291C"/>
    <w:rsid w:val="006829D8"/>
    <w:rsid w:val="00682AC9"/>
    <w:rsid w:val="00682B18"/>
    <w:rsid w:val="00682BDC"/>
    <w:rsid w:val="00682F69"/>
    <w:rsid w:val="006830B7"/>
    <w:rsid w:val="006836FA"/>
    <w:rsid w:val="006838F2"/>
    <w:rsid w:val="00684392"/>
    <w:rsid w:val="006846EA"/>
    <w:rsid w:val="006846EE"/>
    <w:rsid w:val="00684FD1"/>
    <w:rsid w:val="006850D5"/>
    <w:rsid w:val="0068538E"/>
    <w:rsid w:val="006857D6"/>
    <w:rsid w:val="00685C7F"/>
    <w:rsid w:val="00685CEE"/>
    <w:rsid w:val="00685D88"/>
    <w:rsid w:val="0068607F"/>
    <w:rsid w:val="006869AA"/>
    <w:rsid w:val="00686CB5"/>
    <w:rsid w:val="00686F5B"/>
    <w:rsid w:val="006870B3"/>
    <w:rsid w:val="006879D7"/>
    <w:rsid w:val="0069055E"/>
    <w:rsid w:val="00690562"/>
    <w:rsid w:val="006905D1"/>
    <w:rsid w:val="006907DD"/>
    <w:rsid w:val="00690971"/>
    <w:rsid w:val="006912DF"/>
    <w:rsid w:val="00691348"/>
    <w:rsid w:val="006918C1"/>
    <w:rsid w:val="00691AFF"/>
    <w:rsid w:val="00691E31"/>
    <w:rsid w:val="00691F19"/>
    <w:rsid w:val="00691F77"/>
    <w:rsid w:val="00691FCC"/>
    <w:rsid w:val="006920A9"/>
    <w:rsid w:val="006926BB"/>
    <w:rsid w:val="006926C9"/>
    <w:rsid w:val="006933DC"/>
    <w:rsid w:val="00693729"/>
    <w:rsid w:val="00694268"/>
    <w:rsid w:val="0069439A"/>
    <w:rsid w:val="00694C72"/>
    <w:rsid w:val="00694D4B"/>
    <w:rsid w:val="00694F35"/>
    <w:rsid w:val="00695287"/>
    <w:rsid w:val="006953A7"/>
    <w:rsid w:val="00695A70"/>
    <w:rsid w:val="00695D14"/>
    <w:rsid w:val="00696ADF"/>
    <w:rsid w:val="0069708F"/>
    <w:rsid w:val="006974EB"/>
    <w:rsid w:val="00697572"/>
    <w:rsid w:val="0069781E"/>
    <w:rsid w:val="00697A57"/>
    <w:rsid w:val="00697D55"/>
    <w:rsid w:val="006A05B6"/>
    <w:rsid w:val="006A09EE"/>
    <w:rsid w:val="006A0A3B"/>
    <w:rsid w:val="006A0EE1"/>
    <w:rsid w:val="006A1683"/>
    <w:rsid w:val="006A1984"/>
    <w:rsid w:val="006A1B45"/>
    <w:rsid w:val="006A1D29"/>
    <w:rsid w:val="006A2255"/>
    <w:rsid w:val="006A2257"/>
    <w:rsid w:val="006A2532"/>
    <w:rsid w:val="006A2554"/>
    <w:rsid w:val="006A2DA7"/>
    <w:rsid w:val="006A2FDA"/>
    <w:rsid w:val="006A30ED"/>
    <w:rsid w:val="006A381E"/>
    <w:rsid w:val="006A384C"/>
    <w:rsid w:val="006A39C7"/>
    <w:rsid w:val="006A3A2B"/>
    <w:rsid w:val="006A3CBF"/>
    <w:rsid w:val="006A3D28"/>
    <w:rsid w:val="006A4BB3"/>
    <w:rsid w:val="006A5BE5"/>
    <w:rsid w:val="006A60EE"/>
    <w:rsid w:val="006A60F2"/>
    <w:rsid w:val="006A6563"/>
    <w:rsid w:val="006A69CB"/>
    <w:rsid w:val="006A71FE"/>
    <w:rsid w:val="006A72EF"/>
    <w:rsid w:val="006A7352"/>
    <w:rsid w:val="006A741E"/>
    <w:rsid w:val="006A7F85"/>
    <w:rsid w:val="006A7FEE"/>
    <w:rsid w:val="006B0408"/>
    <w:rsid w:val="006B05D1"/>
    <w:rsid w:val="006B0852"/>
    <w:rsid w:val="006B0971"/>
    <w:rsid w:val="006B0B27"/>
    <w:rsid w:val="006B0D62"/>
    <w:rsid w:val="006B17C7"/>
    <w:rsid w:val="006B1823"/>
    <w:rsid w:val="006B190F"/>
    <w:rsid w:val="006B1D99"/>
    <w:rsid w:val="006B1DE4"/>
    <w:rsid w:val="006B2250"/>
    <w:rsid w:val="006B26C2"/>
    <w:rsid w:val="006B286A"/>
    <w:rsid w:val="006B2C70"/>
    <w:rsid w:val="006B2E15"/>
    <w:rsid w:val="006B36BE"/>
    <w:rsid w:val="006B3E58"/>
    <w:rsid w:val="006B40B8"/>
    <w:rsid w:val="006B45FC"/>
    <w:rsid w:val="006B45FE"/>
    <w:rsid w:val="006B4761"/>
    <w:rsid w:val="006B49C5"/>
    <w:rsid w:val="006B4C1C"/>
    <w:rsid w:val="006B4CED"/>
    <w:rsid w:val="006B4CF1"/>
    <w:rsid w:val="006B50BA"/>
    <w:rsid w:val="006B511E"/>
    <w:rsid w:val="006B53FB"/>
    <w:rsid w:val="006B5643"/>
    <w:rsid w:val="006B57B4"/>
    <w:rsid w:val="006B5A6D"/>
    <w:rsid w:val="006B5E32"/>
    <w:rsid w:val="006B5E51"/>
    <w:rsid w:val="006B5E90"/>
    <w:rsid w:val="006B69B4"/>
    <w:rsid w:val="006B6A6F"/>
    <w:rsid w:val="006B6B90"/>
    <w:rsid w:val="006B71C7"/>
    <w:rsid w:val="006B76E9"/>
    <w:rsid w:val="006B772C"/>
    <w:rsid w:val="006B7B48"/>
    <w:rsid w:val="006B7C89"/>
    <w:rsid w:val="006B7E37"/>
    <w:rsid w:val="006C011A"/>
    <w:rsid w:val="006C05D1"/>
    <w:rsid w:val="006C069D"/>
    <w:rsid w:val="006C1639"/>
    <w:rsid w:val="006C1693"/>
    <w:rsid w:val="006C16F4"/>
    <w:rsid w:val="006C1752"/>
    <w:rsid w:val="006C1C0A"/>
    <w:rsid w:val="006C1F03"/>
    <w:rsid w:val="006C1FEB"/>
    <w:rsid w:val="006C2714"/>
    <w:rsid w:val="006C2759"/>
    <w:rsid w:val="006C287F"/>
    <w:rsid w:val="006C30AB"/>
    <w:rsid w:val="006C3139"/>
    <w:rsid w:val="006C33C8"/>
    <w:rsid w:val="006C34D1"/>
    <w:rsid w:val="006C384B"/>
    <w:rsid w:val="006C3AF1"/>
    <w:rsid w:val="006C3BC5"/>
    <w:rsid w:val="006C3DDE"/>
    <w:rsid w:val="006C3DED"/>
    <w:rsid w:val="006C3FAE"/>
    <w:rsid w:val="006C4089"/>
    <w:rsid w:val="006C441F"/>
    <w:rsid w:val="006C44D4"/>
    <w:rsid w:val="006C4A1C"/>
    <w:rsid w:val="006C4E89"/>
    <w:rsid w:val="006C4EB3"/>
    <w:rsid w:val="006C51F8"/>
    <w:rsid w:val="006C520D"/>
    <w:rsid w:val="006C5427"/>
    <w:rsid w:val="006C5F71"/>
    <w:rsid w:val="006C5FC0"/>
    <w:rsid w:val="006C603D"/>
    <w:rsid w:val="006C60BE"/>
    <w:rsid w:val="006C6150"/>
    <w:rsid w:val="006C67B9"/>
    <w:rsid w:val="006C6A9B"/>
    <w:rsid w:val="006C6F24"/>
    <w:rsid w:val="006C7559"/>
    <w:rsid w:val="006C778A"/>
    <w:rsid w:val="006C7D04"/>
    <w:rsid w:val="006C7F3C"/>
    <w:rsid w:val="006D0164"/>
    <w:rsid w:val="006D08FE"/>
    <w:rsid w:val="006D0C0F"/>
    <w:rsid w:val="006D1284"/>
    <w:rsid w:val="006D1319"/>
    <w:rsid w:val="006D147C"/>
    <w:rsid w:val="006D1D76"/>
    <w:rsid w:val="006D1D98"/>
    <w:rsid w:val="006D1FB4"/>
    <w:rsid w:val="006D2896"/>
    <w:rsid w:val="006D2DED"/>
    <w:rsid w:val="006D30D9"/>
    <w:rsid w:val="006D339E"/>
    <w:rsid w:val="006D35DB"/>
    <w:rsid w:val="006D36D8"/>
    <w:rsid w:val="006D3EE4"/>
    <w:rsid w:val="006D4826"/>
    <w:rsid w:val="006D5110"/>
    <w:rsid w:val="006D51BE"/>
    <w:rsid w:val="006D5A90"/>
    <w:rsid w:val="006D5FF8"/>
    <w:rsid w:val="006D682B"/>
    <w:rsid w:val="006D6BCC"/>
    <w:rsid w:val="006D6D16"/>
    <w:rsid w:val="006D6EA3"/>
    <w:rsid w:val="006D6EA4"/>
    <w:rsid w:val="006D788B"/>
    <w:rsid w:val="006D7ABD"/>
    <w:rsid w:val="006D7B69"/>
    <w:rsid w:val="006D7C2C"/>
    <w:rsid w:val="006E00BF"/>
    <w:rsid w:val="006E0507"/>
    <w:rsid w:val="006E0F4E"/>
    <w:rsid w:val="006E0FAB"/>
    <w:rsid w:val="006E10F1"/>
    <w:rsid w:val="006E1B7E"/>
    <w:rsid w:val="006E21AC"/>
    <w:rsid w:val="006E2399"/>
    <w:rsid w:val="006E23C3"/>
    <w:rsid w:val="006E2883"/>
    <w:rsid w:val="006E319C"/>
    <w:rsid w:val="006E3CB1"/>
    <w:rsid w:val="006E3D17"/>
    <w:rsid w:val="006E3D3C"/>
    <w:rsid w:val="006E3DDA"/>
    <w:rsid w:val="006E3E8F"/>
    <w:rsid w:val="006E421F"/>
    <w:rsid w:val="006E479E"/>
    <w:rsid w:val="006E4F0B"/>
    <w:rsid w:val="006E4FDB"/>
    <w:rsid w:val="006E57B4"/>
    <w:rsid w:val="006E6044"/>
    <w:rsid w:val="006E6303"/>
    <w:rsid w:val="006E6599"/>
    <w:rsid w:val="006E67CC"/>
    <w:rsid w:val="006E6BE4"/>
    <w:rsid w:val="006E6C78"/>
    <w:rsid w:val="006E6D63"/>
    <w:rsid w:val="006E6DD9"/>
    <w:rsid w:val="006E74D7"/>
    <w:rsid w:val="006E7AED"/>
    <w:rsid w:val="006F026B"/>
    <w:rsid w:val="006F03D2"/>
    <w:rsid w:val="006F04BD"/>
    <w:rsid w:val="006F05EF"/>
    <w:rsid w:val="006F05FD"/>
    <w:rsid w:val="006F0679"/>
    <w:rsid w:val="006F0C65"/>
    <w:rsid w:val="006F17D8"/>
    <w:rsid w:val="006F1873"/>
    <w:rsid w:val="006F18D7"/>
    <w:rsid w:val="006F1C0F"/>
    <w:rsid w:val="006F1DED"/>
    <w:rsid w:val="006F1E51"/>
    <w:rsid w:val="006F2759"/>
    <w:rsid w:val="006F2A91"/>
    <w:rsid w:val="006F2D33"/>
    <w:rsid w:val="006F2D53"/>
    <w:rsid w:val="006F2D7A"/>
    <w:rsid w:val="006F2FBE"/>
    <w:rsid w:val="006F2FF5"/>
    <w:rsid w:val="006F306C"/>
    <w:rsid w:val="006F3406"/>
    <w:rsid w:val="006F379C"/>
    <w:rsid w:val="006F3BE9"/>
    <w:rsid w:val="006F4220"/>
    <w:rsid w:val="006F4635"/>
    <w:rsid w:val="006F486F"/>
    <w:rsid w:val="006F4A4C"/>
    <w:rsid w:val="006F4DA6"/>
    <w:rsid w:val="006F5383"/>
    <w:rsid w:val="006F552C"/>
    <w:rsid w:val="006F5627"/>
    <w:rsid w:val="006F574C"/>
    <w:rsid w:val="006F5A01"/>
    <w:rsid w:val="006F69F6"/>
    <w:rsid w:val="006F6BCB"/>
    <w:rsid w:val="006F709C"/>
    <w:rsid w:val="006F7104"/>
    <w:rsid w:val="006F73FC"/>
    <w:rsid w:val="006F777A"/>
    <w:rsid w:val="006F778D"/>
    <w:rsid w:val="00700287"/>
    <w:rsid w:val="0070044B"/>
    <w:rsid w:val="00701020"/>
    <w:rsid w:val="007011CA"/>
    <w:rsid w:val="00701265"/>
    <w:rsid w:val="007015DE"/>
    <w:rsid w:val="0070199B"/>
    <w:rsid w:val="00701AFC"/>
    <w:rsid w:val="0070201E"/>
    <w:rsid w:val="007022EC"/>
    <w:rsid w:val="007024AE"/>
    <w:rsid w:val="007025A8"/>
    <w:rsid w:val="007028B0"/>
    <w:rsid w:val="007028F0"/>
    <w:rsid w:val="007031A7"/>
    <w:rsid w:val="007031E1"/>
    <w:rsid w:val="00703563"/>
    <w:rsid w:val="007039E6"/>
    <w:rsid w:val="00703CB5"/>
    <w:rsid w:val="00703CE8"/>
    <w:rsid w:val="00704737"/>
    <w:rsid w:val="00704C1B"/>
    <w:rsid w:val="00705167"/>
    <w:rsid w:val="007059EA"/>
    <w:rsid w:val="00705C2C"/>
    <w:rsid w:val="00705D34"/>
    <w:rsid w:val="00705D39"/>
    <w:rsid w:val="007060D5"/>
    <w:rsid w:val="00706311"/>
    <w:rsid w:val="00706362"/>
    <w:rsid w:val="0070638A"/>
    <w:rsid w:val="007066EA"/>
    <w:rsid w:val="0070708F"/>
    <w:rsid w:val="00707515"/>
    <w:rsid w:val="00707769"/>
    <w:rsid w:val="007077B6"/>
    <w:rsid w:val="00707CC5"/>
    <w:rsid w:val="00710046"/>
    <w:rsid w:val="0071015D"/>
    <w:rsid w:val="00710906"/>
    <w:rsid w:val="00710D32"/>
    <w:rsid w:val="00710E2F"/>
    <w:rsid w:val="007113ED"/>
    <w:rsid w:val="0071165E"/>
    <w:rsid w:val="00712157"/>
    <w:rsid w:val="00712433"/>
    <w:rsid w:val="00712590"/>
    <w:rsid w:val="00712C1D"/>
    <w:rsid w:val="00712E01"/>
    <w:rsid w:val="00712EA1"/>
    <w:rsid w:val="0071311F"/>
    <w:rsid w:val="0071398B"/>
    <w:rsid w:val="00713AB4"/>
    <w:rsid w:val="00713E35"/>
    <w:rsid w:val="00713E49"/>
    <w:rsid w:val="00714532"/>
    <w:rsid w:val="00714EAB"/>
    <w:rsid w:val="0071540E"/>
    <w:rsid w:val="00715639"/>
    <w:rsid w:val="0071564C"/>
    <w:rsid w:val="0071573F"/>
    <w:rsid w:val="00715A12"/>
    <w:rsid w:val="00715A41"/>
    <w:rsid w:val="00715CD8"/>
    <w:rsid w:val="00716741"/>
    <w:rsid w:val="00717184"/>
    <w:rsid w:val="00717478"/>
    <w:rsid w:val="0071774E"/>
    <w:rsid w:val="00717A83"/>
    <w:rsid w:val="00717BFA"/>
    <w:rsid w:val="00717C12"/>
    <w:rsid w:val="00717D10"/>
    <w:rsid w:val="007200F0"/>
    <w:rsid w:val="00720717"/>
    <w:rsid w:val="0072092C"/>
    <w:rsid w:val="007209A3"/>
    <w:rsid w:val="00720A3F"/>
    <w:rsid w:val="007215EB"/>
    <w:rsid w:val="007216BB"/>
    <w:rsid w:val="00721BAE"/>
    <w:rsid w:val="00722328"/>
    <w:rsid w:val="007229D3"/>
    <w:rsid w:val="00722B21"/>
    <w:rsid w:val="0072312C"/>
    <w:rsid w:val="007237C2"/>
    <w:rsid w:val="00723B22"/>
    <w:rsid w:val="00723B34"/>
    <w:rsid w:val="007245FB"/>
    <w:rsid w:val="00724724"/>
    <w:rsid w:val="0072483E"/>
    <w:rsid w:val="00724CD7"/>
    <w:rsid w:val="00724E16"/>
    <w:rsid w:val="00724E6E"/>
    <w:rsid w:val="00724E80"/>
    <w:rsid w:val="007257E3"/>
    <w:rsid w:val="00725AE5"/>
    <w:rsid w:val="00726003"/>
    <w:rsid w:val="007269C4"/>
    <w:rsid w:val="00726E3E"/>
    <w:rsid w:val="007272EE"/>
    <w:rsid w:val="007272F6"/>
    <w:rsid w:val="0072740E"/>
    <w:rsid w:val="00727575"/>
    <w:rsid w:val="007278DF"/>
    <w:rsid w:val="0072791B"/>
    <w:rsid w:val="00727A07"/>
    <w:rsid w:val="00727A2B"/>
    <w:rsid w:val="00727D64"/>
    <w:rsid w:val="00727F09"/>
    <w:rsid w:val="00730C92"/>
    <w:rsid w:val="0073108A"/>
    <w:rsid w:val="0073119B"/>
    <w:rsid w:val="00731745"/>
    <w:rsid w:val="00731937"/>
    <w:rsid w:val="00731BF8"/>
    <w:rsid w:val="00731D17"/>
    <w:rsid w:val="00732030"/>
    <w:rsid w:val="00732288"/>
    <w:rsid w:val="00732488"/>
    <w:rsid w:val="007325D6"/>
    <w:rsid w:val="00732AD8"/>
    <w:rsid w:val="00733135"/>
    <w:rsid w:val="007334DA"/>
    <w:rsid w:val="007335BC"/>
    <w:rsid w:val="00733B67"/>
    <w:rsid w:val="00734608"/>
    <w:rsid w:val="00734A3F"/>
    <w:rsid w:val="00734E3B"/>
    <w:rsid w:val="00735567"/>
    <w:rsid w:val="007359B5"/>
    <w:rsid w:val="00735BB0"/>
    <w:rsid w:val="00735D5E"/>
    <w:rsid w:val="00735DB2"/>
    <w:rsid w:val="00735EAB"/>
    <w:rsid w:val="007363A5"/>
    <w:rsid w:val="0073663C"/>
    <w:rsid w:val="0073689E"/>
    <w:rsid w:val="007375D1"/>
    <w:rsid w:val="0073781B"/>
    <w:rsid w:val="00737F14"/>
    <w:rsid w:val="007400C3"/>
    <w:rsid w:val="00740175"/>
    <w:rsid w:val="007407F0"/>
    <w:rsid w:val="00740A15"/>
    <w:rsid w:val="00740A8B"/>
    <w:rsid w:val="00740ECE"/>
    <w:rsid w:val="0074107F"/>
    <w:rsid w:val="0074158C"/>
    <w:rsid w:val="00741FFA"/>
    <w:rsid w:val="007422DC"/>
    <w:rsid w:val="00742365"/>
    <w:rsid w:val="00742E4E"/>
    <w:rsid w:val="00742EC9"/>
    <w:rsid w:val="00743542"/>
    <w:rsid w:val="00743DEC"/>
    <w:rsid w:val="00744138"/>
    <w:rsid w:val="0074423B"/>
    <w:rsid w:val="0074435F"/>
    <w:rsid w:val="00744814"/>
    <w:rsid w:val="00744AB9"/>
    <w:rsid w:val="00744B8B"/>
    <w:rsid w:val="00744EDF"/>
    <w:rsid w:val="00744FAE"/>
    <w:rsid w:val="007450D6"/>
    <w:rsid w:val="00745335"/>
    <w:rsid w:val="00745468"/>
    <w:rsid w:val="00745894"/>
    <w:rsid w:val="007461A5"/>
    <w:rsid w:val="0074635D"/>
    <w:rsid w:val="007467A5"/>
    <w:rsid w:val="00746CDE"/>
    <w:rsid w:val="0074756F"/>
    <w:rsid w:val="007475B7"/>
    <w:rsid w:val="00747643"/>
    <w:rsid w:val="0074779E"/>
    <w:rsid w:val="007477CD"/>
    <w:rsid w:val="007503C3"/>
    <w:rsid w:val="00750429"/>
    <w:rsid w:val="00750C1C"/>
    <w:rsid w:val="0075101B"/>
    <w:rsid w:val="00751028"/>
    <w:rsid w:val="007510EB"/>
    <w:rsid w:val="007511DC"/>
    <w:rsid w:val="00751412"/>
    <w:rsid w:val="007514F5"/>
    <w:rsid w:val="00751681"/>
    <w:rsid w:val="00751955"/>
    <w:rsid w:val="00751956"/>
    <w:rsid w:val="007519A9"/>
    <w:rsid w:val="0075237B"/>
    <w:rsid w:val="007527C2"/>
    <w:rsid w:val="007527DA"/>
    <w:rsid w:val="00752EFE"/>
    <w:rsid w:val="0075303D"/>
    <w:rsid w:val="0075327D"/>
    <w:rsid w:val="00753781"/>
    <w:rsid w:val="00753CBF"/>
    <w:rsid w:val="00753E3C"/>
    <w:rsid w:val="00754210"/>
    <w:rsid w:val="00754407"/>
    <w:rsid w:val="007547D9"/>
    <w:rsid w:val="00754973"/>
    <w:rsid w:val="00754B0C"/>
    <w:rsid w:val="00755190"/>
    <w:rsid w:val="00755AE5"/>
    <w:rsid w:val="00756084"/>
    <w:rsid w:val="00756302"/>
    <w:rsid w:val="0075649A"/>
    <w:rsid w:val="007565FE"/>
    <w:rsid w:val="00756864"/>
    <w:rsid w:val="007568B6"/>
    <w:rsid w:val="00756F61"/>
    <w:rsid w:val="007570AD"/>
    <w:rsid w:val="007577B1"/>
    <w:rsid w:val="00760067"/>
    <w:rsid w:val="007604D1"/>
    <w:rsid w:val="0076063D"/>
    <w:rsid w:val="007606F3"/>
    <w:rsid w:val="00760862"/>
    <w:rsid w:val="00760C03"/>
    <w:rsid w:val="00760D0A"/>
    <w:rsid w:val="00760DB2"/>
    <w:rsid w:val="0076106D"/>
    <w:rsid w:val="00761210"/>
    <w:rsid w:val="00761365"/>
    <w:rsid w:val="00761D24"/>
    <w:rsid w:val="00761F4F"/>
    <w:rsid w:val="00762184"/>
    <w:rsid w:val="0076240D"/>
    <w:rsid w:val="0076251F"/>
    <w:rsid w:val="00762550"/>
    <w:rsid w:val="007632F6"/>
    <w:rsid w:val="0076340E"/>
    <w:rsid w:val="007635D1"/>
    <w:rsid w:val="00763741"/>
    <w:rsid w:val="00763986"/>
    <w:rsid w:val="007639C1"/>
    <w:rsid w:val="00763B36"/>
    <w:rsid w:val="00763CDF"/>
    <w:rsid w:val="007640BA"/>
    <w:rsid w:val="00764958"/>
    <w:rsid w:val="00764D97"/>
    <w:rsid w:val="00765219"/>
    <w:rsid w:val="0076543B"/>
    <w:rsid w:val="00765A70"/>
    <w:rsid w:val="00765BED"/>
    <w:rsid w:val="007661B9"/>
    <w:rsid w:val="007663EC"/>
    <w:rsid w:val="00766802"/>
    <w:rsid w:val="00766B33"/>
    <w:rsid w:val="00766B7A"/>
    <w:rsid w:val="00766D74"/>
    <w:rsid w:val="00766F86"/>
    <w:rsid w:val="00767396"/>
    <w:rsid w:val="00767701"/>
    <w:rsid w:val="00767DB1"/>
    <w:rsid w:val="007700E6"/>
    <w:rsid w:val="007706BC"/>
    <w:rsid w:val="00770C42"/>
    <w:rsid w:val="00770D3F"/>
    <w:rsid w:val="0077107F"/>
    <w:rsid w:val="007712F0"/>
    <w:rsid w:val="00771B11"/>
    <w:rsid w:val="00771DBC"/>
    <w:rsid w:val="007724D9"/>
    <w:rsid w:val="007726E9"/>
    <w:rsid w:val="00772CE5"/>
    <w:rsid w:val="00772DF7"/>
    <w:rsid w:val="00772F18"/>
    <w:rsid w:val="007737AF"/>
    <w:rsid w:val="007737C1"/>
    <w:rsid w:val="007739E5"/>
    <w:rsid w:val="00773D36"/>
    <w:rsid w:val="007745A7"/>
    <w:rsid w:val="007745DA"/>
    <w:rsid w:val="0077468F"/>
    <w:rsid w:val="00774A96"/>
    <w:rsid w:val="007753A9"/>
    <w:rsid w:val="00775B73"/>
    <w:rsid w:val="00775C47"/>
    <w:rsid w:val="00775F65"/>
    <w:rsid w:val="0077612A"/>
    <w:rsid w:val="00776142"/>
    <w:rsid w:val="00776B20"/>
    <w:rsid w:val="00777355"/>
    <w:rsid w:val="0077742A"/>
    <w:rsid w:val="00777A9F"/>
    <w:rsid w:val="007801AB"/>
    <w:rsid w:val="007803D7"/>
    <w:rsid w:val="007805E9"/>
    <w:rsid w:val="00780611"/>
    <w:rsid w:val="007809ED"/>
    <w:rsid w:val="00780CD6"/>
    <w:rsid w:val="00780E83"/>
    <w:rsid w:val="0078127E"/>
    <w:rsid w:val="0078141E"/>
    <w:rsid w:val="00781424"/>
    <w:rsid w:val="00781783"/>
    <w:rsid w:val="0078194F"/>
    <w:rsid w:val="00781974"/>
    <w:rsid w:val="00781B63"/>
    <w:rsid w:val="00781D1D"/>
    <w:rsid w:val="0078255C"/>
    <w:rsid w:val="0078260C"/>
    <w:rsid w:val="00782618"/>
    <w:rsid w:val="0078292F"/>
    <w:rsid w:val="00782A2E"/>
    <w:rsid w:val="00782B47"/>
    <w:rsid w:val="00782E31"/>
    <w:rsid w:val="00783664"/>
    <w:rsid w:val="007837DE"/>
    <w:rsid w:val="007837E1"/>
    <w:rsid w:val="00783827"/>
    <w:rsid w:val="00783D00"/>
    <w:rsid w:val="00783FF2"/>
    <w:rsid w:val="00784C03"/>
    <w:rsid w:val="00784E90"/>
    <w:rsid w:val="00784F79"/>
    <w:rsid w:val="007850C2"/>
    <w:rsid w:val="00785124"/>
    <w:rsid w:val="00785350"/>
    <w:rsid w:val="00785C01"/>
    <w:rsid w:val="00785E80"/>
    <w:rsid w:val="00786A3A"/>
    <w:rsid w:val="00786CB0"/>
    <w:rsid w:val="00786DE4"/>
    <w:rsid w:val="007870E2"/>
    <w:rsid w:val="00787348"/>
    <w:rsid w:val="00787352"/>
    <w:rsid w:val="00787561"/>
    <w:rsid w:val="00787BEB"/>
    <w:rsid w:val="00787C04"/>
    <w:rsid w:val="00787D27"/>
    <w:rsid w:val="00790262"/>
    <w:rsid w:val="007909A5"/>
    <w:rsid w:val="00790AC4"/>
    <w:rsid w:val="00790DE7"/>
    <w:rsid w:val="00791793"/>
    <w:rsid w:val="00791833"/>
    <w:rsid w:val="00791E38"/>
    <w:rsid w:val="0079208F"/>
    <w:rsid w:val="007928DD"/>
    <w:rsid w:val="00792D28"/>
    <w:rsid w:val="00792D31"/>
    <w:rsid w:val="00793391"/>
    <w:rsid w:val="00793488"/>
    <w:rsid w:val="007934ED"/>
    <w:rsid w:val="00793788"/>
    <w:rsid w:val="00793D3F"/>
    <w:rsid w:val="00793DAB"/>
    <w:rsid w:val="00794553"/>
    <w:rsid w:val="00794E09"/>
    <w:rsid w:val="007950C9"/>
    <w:rsid w:val="007950E0"/>
    <w:rsid w:val="00795171"/>
    <w:rsid w:val="0079595D"/>
    <w:rsid w:val="00795DB4"/>
    <w:rsid w:val="0079665D"/>
    <w:rsid w:val="0079673D"/>
    <w:rsid w:val="007967C5"/>
    <w:rsid w:val="00796ECF"/>
    <w:rsid w:val="007971D1"/>
    <w:rsid w:val="00797573"/>
    <w:rsid w:val="00797622"/>
    <w:rsid w:val="007979AB"/>
    <w:rsid w:val="00797CC4"/>
    <w:rsid w:val="00797CDB"/>
    <w:rsid w:val="007A0BA1"/>
    <w:rsid w:val="007A0BCD"/>
    <w:rsid w:val="007A0E2E"/>
    <w:rsid w:val="007A156C"/>
    <w:rsid w:val="007A1C6A"/>
    <w:rsid w:val="007A2523"/>
    <w:rsid w:val="007A2922"/>
    <w:rsid w:val="007A2987"/>
    <w:rsid w:val="007A3731"/>
    <w:rsid w:val="007A37A8"/>
    <w:rsid w:val="007A42F5"/>
    <w:rsid w:val="007A4720"/>
    <w:rsid w:val="007A4A2B"/>
    <w:rsid w:val="007A5309"/>
    <w:rsid w:val="007A5338"/>
    <w:rsid w:val="007A559C"/>
    <w:rsid w:val="007A55C4"/>
    <w:rsid w:val="007A55FC"/>
    <w:rsid w:val="007A5624"/>
    <w:rsid w:val="007A56AC"/>
    <w:rsid w:val="007A614D"/>
    <w:rsid w:val="007A6622"/>
    <w:rsid w:val="007A6721"/>
    <w:rsid w:val="007A69E1"/>
    <w:rsid w:val="007A69E3"/>
    <w:rsid w:val="007A6B54"/>
    <w:rsid w:val="007A6F5D"/>
    <w:rsid w:val="007A7293"/>
    <w:rsid w:val="007A744F"/>
    <w:rsid w:val="007A74BE"/>
    <w:rsid w:val="007B02E3"/>
    <w:rsid w:val="007B0AAB"/>
    <w:rsid w:val="007B1032"/>
    <w:rsid w:val="007B117C"/>
    <w:rsid w:val="007B2048"/>
    <w:rsid w:val="007B2146"/>
    <w:rsid w:val="007B29E0"/>
    <w:rsid w:val="007B333A"/>
    <w:rsid w:val="007B37D2"/>
    <w:rsid w:val="007B3CEB"/>
    <w:rsid w:val="007B3DAC"/>
    <w:rsid w:val="007B4325"/>
    <w:rsid w:val="007B47D3"/>
    <w:rsid w:val="007B49B7"/>
    <w:rsid w:val="007B52CA"/>
    <w:rsid w:val="007B548F"/>
    <w:rsid w:val="007B5697"/>
    <w:rsid w:val="007B57F8"/>
    <w:rsid w:val="007B599B"/>
    <w:rsid w:val="007B5BF2"/>
    <w:rsid w:val="007B5D38"/>
    <w:rsid w:val="007B632E"/>
    <w:rsid w:val="007B6659"/>
    <w:rsid w:val="007B665A"/>
    <w:rsid w:val="007B6990"/>
    <w:rsid w:val="007B6A52"/>
    <w:rsid w:val="007B6BA4"/>
    <w:rsid w:val="007B6BB3"/>
    <w:rsid w:val="007B6DB8"/>
    <w:rsid w:val="007B6E5F"/>
    <w:rsid w:val="007B71B3"/>
    <w:rsid w:val="007B724E"/>
    <w:rsid w:val="007B727E"/>
    <w:rsid w:val="007B7341"/>
    <w:rsid w:val="007B736E"/>
    <w:rsid w:val="007B73A1"/>
    <w:rsid w:val="007B748A"/>
    <w:rsid w:val="007B74F2"/>
    <w:rsid w:val="007B7A82"/>
    <w:rsid w:val="007C0DAF"/>
    <w:rsid w:val="007C1560"/>
    <w:rsid w:val="007C1904"/>
    <w:rsid w:val="007C1A31"/>
    <w:rsid w:val="007C208D"/>
    <w:rsid w:val="007C22E7"/>
    <w:rsid w:val="007C295D"/>
    <w:rsid w:val="007C3198"/>
    <w:rsid w:val="007C3866"/>
    <w:rsid w:val="007C3A3B"/>
    <w:rsid w:val="007C42C1"/>
    <w:rsid w:val="007C4645"/>
    <w:rsid w:val="007C4B76"/>
    <w:rsid w:val="007C4DBF"/>
    <w:rsid w:val="007C5053"/>
    <w:rsid w:val="007C5156"/>
    <w:rsid w:val="007C58E0"/>
    <w:rsid w:val="007C5D8A"/>
    <w:rsid w:val="007C67AE"/>
    <w:rsid w:val="007C6D10"/>
    <w:rsid w:val="007C7073"/>
    <w:rsid w:val="007C70FA"/>
    <w:rsid w:val="007C71CA"/>
    <w:rsid w:val="007C7D6F"/>
    <w:rsid w:val="007C7FE1"/>
    <w:rsid w:val="007D0453"/>
    <w:rsid w:val="007D051A"/>
    <w:rsid w:val="007D0557"/>
    <w:rsid w:val="007D0DEF"/>
    <w:rsid w:val="007D109C"/>
    <w:rsid w:val="007D2793"/>
    <w:rsid w:val="007D2994"/>
    <w:rsid w:val="007D2A83"/>
    <w:rsid w:val="007D2B8C"/>
    <w:rsid w:val="007D329A"/>
    <w:rsid w:val="007D3482"/>
    <w:rsid w:val="007D34FE"/>
    <w:rsid w:val="007D3707"/>
    <w:rsid w:val="007D3A75"/>
    <w:rsid w:val="007D3BBD"/>
    <w:rsid w:val="007D3DE8"/>
    <w:rsid w:val="007D3E13"/>
    <w:rsid w:val="007D3FBE"/>
    <w:rsid w:val="007D4891"/>
    <w:rsid w:val="007D48A5"/>
    <w:rsid w:val="007D521E"/>
    <w:rsid w:val="007D54F7"/>
    <w:rsid w:val="007D55B2"/>
    <w:rsid w:val="007D57D9"/>
    <w:rsid w:val="007D5911"/>
    <w:rsid w:val="007D5954"/>
    <w:rsid w:val="007D59C0"/>
    <w:rsid w:val="007D59C9"/>
    <w:rsid w:val="007D59F2"/>
    <w:rsid w:val="007D5CB4"/>
    <w:rsid w:val="007D5D52"/>
    <w:rsid w:val="007D5F57"/>
    <w:rsid w:val="007D632C"/>
    <w:rsid w:val="007D68FC"/>
    <w:rsid w:val="007D6B92"/>
    <w:rsid w:val="007D6C60"/>
    <w:rsid w:val="007D7BA9"/>
    <w:rsid w:val="007D7CB1"/>
    <w:rsid w:val="007D7F5B"/>
    <w:rsid w:val="007E051F"/>
    <w:rsid w:val="007E05F9"/>
    <w:rsid w:val="007E06EA"/>
    <w:rsid w:val="007E07DB"/>
    <w:rsid w:val="007E0CF1"/>
    <w:rsid w:val="007E0FD8"/>
    <w:rsid w:val="007E16E5"/>
    <w:rsid w:val="007E16ED"/>
    <w:rsid w:val="007E19A6"/>
    <w:rsid w:val="007E19E9"/>
    <w:rsid w:val="007E23AE"/>
    <w:rsid w:val="007E2946"/>
    <w:rsid w:val="007E2A68"/>
    <w:rsid w:val="007E2AD0"/>
    <w:rsid w:val="007E2B5C"/>
    <w:rsid w:val="007E2B88"/>
    <w:rsid w:val="007E2F24"/>
    <w:rsid w:val="007E3080"/>
    <w:rsid w:val="007E320F"/>
    <w:rsid w:val="007E33AE"/>
    <w:rsid w:val="007E375A"/>
    <w:rsid w:val="007E3D4B"/>
    <w:rsid w:val="007E3F57"/>
    <w:rsid w:val="007E4080"/>
    <w:rsid w:val="007E40EE"/>
    <w:rsid w:val="007E4AF8"/>
    <w:rsid w:val="007E4C94"/>
    <w:rsid w:val="007E5126"/>
    <w:rsid w:val="007E5339"/>
    <w:rsid w:val="007E533B"/>
    <w:rsid w:val="007E5872"/>
    <w:rsid w:val="007E5889"/>
    <w:rsid w:val="007E5B4E"/>
    <w:rsid w:val="007E694C"/>
    <w:rsid w:val="007E6AE1"/>
    <w:rsid w:val="007E702A"/>
    <w:rsid w:val="007E7171"/>
    <w:rsid w:val="007E7ECE"/>
    <w:rsid w:val="007F0975"/>
    <w:rsid w:val="007F0A1B"/>
    <w:rsid w:val="007F0D3C"/>
    <w:rsid w:val="007F0FE6"/>
    <w:rsid w:val="007F12FF"/>
    <w:rsid w:val="007F1347"/>
    <w:rsid w:val="007F1526"/>
    <w:rsid w:val="007F170F"/>
    <w:rsid w:val="007F17D1"/>
    <w:rsid w:val="007F1A74"/>
    <w:rsid w:val="007F2236"/>
    <w:rsid w:val="007F2A15"/>
    <w:rsid w:val="007F2AD9"/>
    <w:rsid w:val="007F30EA"/>
    <w:rsid w:val="007F3358"/>
    <w:rsid w:val="007F360E"/>
    <w:rsid w:val="007F3BE7"/>
    <w:rsid w:val="007F4125"/>
    <w:rsid w:val="007F4196"/>
    <w:rsid w:val="007F44E2"/>
    <w:rsid w:val="007F4668"/>
    <w:rsid w:val="007F4C8C"/>
    <w:rsid w:val="007F51AD"/>
    <w:rsid w:val="007F5FC4"/>
    <w:rsid w:val="007F60FB"/>
    <w:rsid w:val="007F62CF"/>
    <w:rsid w:val="007F6922"/>
    <w:rsid w:val="007F6E06"/>
    <w:rsid w:val="007F702E"/>
    <w:rsid w:val="007F750A"/>
    <w:rsid w:val="007F7562"/>
    <w:rsid w:val="007F7ACC"/>
    <w:rsid w:val="007F7C47"/>
    <w:rsid w:val="007F7DB3"/>
    <w:rsid w:val="00800121"/>
    <w:rsid w:val="0080016F"/>
    <w:rsid w:val="00800469"/>
    <w:rsid w:val="00800937"/>
    <w:rsid w:val="00801064"/>
    <w:rsid w:val="008010B8"/>
    <w:rsid w:val="008018A9"/>
    <w:rsid w:val="00801AD3"/>
    <w:rsid w:val="00801DBE"/>
    <w:rsid w:val="00802788"/>
    <w:rsid w:val="00802B47"/>
    <w:rsid w:val="0080306D"/>
    <w:rsid w:val="008036B7"/>
    <w:rsid w:val="00803778"/>
    <w:rsid w:val="008038F8"/>
    <w:rsid w:val="00803A54"/>
    <w:rsid w:val="00803CD7"/>
    <w:rsid w:val="008042DA"/>
    <w:rsid w:val="008044E7"/>
    <w:rsid w:val="00804506"/>
    <w:rsid w:val="00804510"/>
    <w:rsid w:val="0080479F"/>
    <w:rsid w:val="0080488F"/>
    <w:rsid w:val="0080493B"/>
    <w:rsid w:val="00804A74"/>
    <w:rsid w:val="00804E32"/>
    <w:rsid w:val="00805326"/>
    <w:rsid w:val="0080571D"/>
    <w:rsid w:val="008058AF"/>
    <w:rsid w:val="00805BCE"/>
    <w:rsid w:val="00805DBB"/>
    <w:rsid w:val="00805F3C"/>
    <w:rsid w:val="008060A1"/>
    <w:rsid w:val="0080645F"/>
    <w:rsid w:val="0080671C"/>
    <w:rsid w:val="00806A77"/>
    <w:rsid w:val="00806F9D"/>
    <w:rsid w:val="00807484"/>
    <w:rsid w:val="008078A9"/>
    <w:rsid w:val="00810747"/>
    <w:rsid w:val="00810982"/>
    <w:rsid w:val="00810D33"/>
    <w:rsid w:val="0081135E"/>
    <w:rsid w:val="00811847"/>
    <w:rsid w:val="00811C69"/>
    <w:rsid w:val="00811EFC"/>
    <w:rsid w:val="00812053"/>
    <w:rsid w:val="00812114"/>
    <w:rsid w:val="008122A0"/>
    <w:rsid w:val="008128C5"/>
    <w:rsid w:val="00812AAB"/>
    <w:rsid w:val="00812C05"/>
    <w:rsid w:val="0081324A"/>
    <w:rsid w:val="008134B5"/>
    <w:rsid w:val="008134E1"/>
    <w:rsid w:val="008137D1"/>
    <w:rsid w:val="00813983"/>
    <w:rsid w:val="00814045"/>
    <w:rsid w:val="008141E1"/>
    <w:rsid w:val="00814349"/>
    <w:rsid w:val="00814461"/>
    <w:rsid w:val="00814569"/>
    <w:rsid w:val="008145A3"/>
    <w:rsid w:val="008145DD"/>
    <w:rsid w:val="00814BDD"/>
    <w:rsid w:val="00814C35"/>
    <w:rsid w:val="0081508A"/>
    <w:rsid w:val="00815776"/>
    <w:rsid w:val="008158FA"/>
    <w:rsid w:val="00815A85"/>
    <w:rsid w:val="00815ADB"/>
    <w:rsid w:val="00815B41"/>
    <w:rsid w:val="00815BBE"/>
    <w:rsid w:val="00816257"/>
    <w:rsid w:val="00816599"/>
    <w:rsid w:val="0081747C"/>
    <w:rsid w:val="00817718"/>
    <w:rsid w:val="008177C6"/>
    <w:rsid w:val="00817B01"/>
    <w:rsid w:val="0082015C"/>
    <w:rsid w:val="0082050D"/>
    <w:rsid w:val="0082130D"/>
    <w:rsid w:val="0082131F"/>
    <w:rsid w:val="00821321"/>
    <w:rsid w:val="00821C4C"/>
    <w:rsid w:val="00822359"/>
    <w:rsid w:val="00822BDA"/>
    <w:rsid w:val="0082304B"/>
    <w:rsid w:val="00823348"/>
    <w:rsid w:val="008233A0"/>
    <w:rsid w:val="00823A4D"/>
    <w:rsid w:val="00823F7B"/>
    <w:rsid w:val="0082411F"/>
    <w:rsid w:val="00824B95"/>
    <w:rsid w:val="00824C66"/>
    <w:rsid w:val="00824E09"/>
    <w:rsid w:val="00824EC1"/>
    <w:rsid w:val="008252ED"/>
    <w:rsid w:val="0082552E"/>
    <w:rsid w:val="008259E8"/>
    <w:rsid w:val="00825BFE"/>
    <w:rsid w:val="00825D4F"/>
    <w:rsid w:val="00825DB8"/>
    <w:rsid w:val="0082621E"/>
    <w:rsid w:val="00826269"/>
    <w:rsid w:val="00826288"/>
    <w:rsid w:val="008263F2"/>
    <w:rsid w:val="00826B73"/>
    <w:rsid w:val="00826EFD"/>
    <w:rsid w:val="0082784D"/>
    <w:rsid w:val="00827B27"/>
    <w:rsid w:val="00827C33"/>
    <w:rsid w:val="00827CB8"/>
    <w:rsid w:val="00827D89"/>
    <w:rsid w:val="00827DAB"/>
    <w:rsid w:val="008300FD"/>
    <w:rsid w:val="008302D3"/>
    <w:rsid w:val="008303F6"/>
    <w:rsid w:val="00830652"/>
    <w:rsid w:val="00830A76"/>
    <w:rsid w:val="008310EA"/>
    <w:rsid w:val="008312A0"/>
    <w:rsid w:val="00831854"/>
    <w:rsid w:val="00831C65"/>
    <w:rsid w:val="00831CBA"/>
    <w:rsid w:val="00831FFB"/>
    <w:rsid w:val="00832059"/>
    <w:rsid w:val="0083215A"/>
    <w:rsid w:val="0083252C"/>
    <w:rsid w:val="0083254E"/>
    <w:rsid w:val="0083274E"/>
    <w:rsid w:val="0083275D"/>
    <w:rsid w:val="00832B0B"/>
    <w:rsid w:val="00832D9F"/>
    <w:rsid w:val="008332F3"/>
    <w:rsid w:val="008333B5"/>
    <w:rsid w:val="0083344B"/>
    <w:rsid w:val="008338CD"/>
    <w:rsid w:val="008338F1"/>
    <w:rsid w:val="00833C5C"/>
    <w:rsid w:val="00833F28"/>
    <w:rsid w:val="008343EF"/>
    <w:rsid w:val="008346EA"/>
    <w:rsid w:val="008346FE"/>
    <w:rsid w:val="00834B71"/>
    <w:rsid w:val="00834C64"/>
    <w:rsid w:val="00834EE1"/>
    <w:rsid w:val="00834F75"/>
    <w:rsid w:val="008351FE"/>
    <w:rsid w:val="008352F1"/>
    <w:rsid w:val="00835590"/>
    <w:rsid w:val="008357E5"/>
    <w:rsid w:val="00835C6A"/>
    <w:rsid w:val="00836163"/>
    <w:rsid w:val="00836665"/>
    <w:rsid w:val="0083671C"/>
    <w:rsid w:val="0083675E"/>
    <w:rsid w:val="00836A4E"/>
    <w:rsid w:val="00837713"/>
    <w:rsid w:val="00837AA5"/>
    <w:rsid w:val="00837B8F"/>
    <w:rsid w:val="00837E9A"/>
    <w:rsid w:val="00837F11"/>
    <w:rsid w:val="00837F6D"/>
    <w:rsid w:val="0084009E"/>
    <w:rsid w:val="008402DE"/>
    <w:rsid w:val="0084038D"/>
    <w:rsid w:val="008405B0"/>
    <w:rsid w:val="00840C91"/>
    <w:rsid w:val="00840F13"/>
    <w:rsid w:val="00840F2D"/>
    <w:rsid w:val="00841589"/>
    <w:rsid w:val="0084171D"/>
    <w:rsid w:val="00841981"/>
    <w:rsid w:val="00841A24"/>
    <w:rsid w:val="00841B7E"/>
    <w:rsid w:val="00841DB3"/>
    <w:rsid w:val="00842222"/>
    <w:rsid w:val="0084224D"/>
    <w:rsid w:val="00842607"/>
    <w:rsid w:val="0084270A"/>
    <w:rsid w:val="008429CB"/>
    <w:rsid w:val="00842E33"/>
    <w:rsid w:val="008434D0"/>
    <w:rsid w:val="008436A5"/>
    <w:rsid w:val="008440AA"/>
    <w:rsid w:val="008443AC"/>
    <w:rsid w:val="008444BB"/>
    <w:rsid w:val="00844805"/>
    <w:rsid w:val="00844E20"/>
    <w:rsid w:val="00844E9D"/>
    <w:rsid w:val="0084515A"/>
    <w:rsid w:val="0084546C"/>
    <w:rsid w:val="00845639"/>
    <w:rsid w:val="00845963"/>
    <w:rsid w:val="0084597A"/>
    <w:rsid w:val="00845A1D"/>
    <w:rsid w:val="008460CC"/>
    <w:rsid w:val="00846597"/>
    <w:rsid w:val="00846660"/>
    <w:rsid w:val="008468B6"/>
    <w:rsid w:val="00846AFF"/>
    <w:rsid w:val="00846B00"/>
    <w:rsid w:val="00846D14"/>
    <w:rsid w:val="00847108"/>
    <w:rsid w:val="008473E4"/>
    <w:rsid w:val="0084799E"/>
    <w:rsid w:val="0085018B"/>
    <w:rsid w:val="008501F6"/>
    <w:rsid w:val="008502F4"/>
    <w:rsid w:val="00850425"/>
    <w:rsid w:val="008505BB"/>
    <w:rsid w:val="00850753"/>
    <w:rsid w:val="00850A24"/>
    <w:rsid w:val="00850D04"/>
    <w:rsid w:val="008511B9"/>
    <w:rsid w:val="00851491"/>
    <w:rsid w:val="00851911"/>
    <w:rsid w:val="00851A40"/>
    <w:rsid w:val="00851BC8"/>
    <w:rsid w:val="00851CBF"/>
    <w:rsid w:val="00851EE0"/>
    <w:rsid w:val="0085219D"/>
    <w:rsid w:val="00852497"/>
    <w:rsid w:val="00852932"/>
    <w:rsid w:val="00852D2C"/>
    <w:rsid w:val="00852DF1"/>
    <w:rsid w:val="008531CC"/>
    <w:rsid w:val="00853988"/>
    <w:rsid w:val="00853A46"/>
    <w:rsid w:val="00853A6A"/>
    <w:rsid w:val="00853B05"/>
    <w:rsid w:val="00853F2C"/>
    <w:rsid w:val="00854A0F"/>
    <w:rsid w:val="00854B2A"/>
    <w:rsid w:val="00855499"/>
    <w:rsid w:val="00856573"/>
    <w:rsid w:val="008565AA"/>
    <w:rsid w:val="00856E33"/>
    <w:rsid w:val="00857361"/>
    <w:rsid w:val="0085784A"/>
    <w:rsid w:val="008579CB"/>
    <w:rsid w:val="00857A85"/>
    <w:rsid w:val="0086023E"/>
    <w:rsid w:val="00860296"/>
    <w:rsid w:val="00860449"/>
    <w:rsid w:val="008604D3"/>
    <w:rsid w:val="008609D2"/>
    <w:rsid w:val="00860DDF"/>
    <w:rsid w:val="00861368"/>
    <w:rsid w:val="0086142C"/>
    <w:rsid w:val="0086172F"/>
    <w:rsid w:val="00861EA4"/>
    <w:rsid w:val="00861FAB"/>
    <w:rsid w:val="00862057"/>
    <w:rsid w:val="008624EC"/>
    <w:rsid w:val="008625C9"/>
    <w:rsid w:val="00862AA9"/>
    <w:rsid w:val="00862D80"/>
    <w:rsid w:val="00862DFF"/>
    <w:rsid w:val="00863C85"/>
    <w:rsid w:val="00864078"/>
    <w:rsid w:val="008643F7"/>
    <w:rsid w:val="00864431"/>
    <w:rsid w:val="00864734"/>
    <w:rsid w:val="00864833"/>
    <w:rsid w:val="00864874"/>
    <w:rsid w:val="0086499C"/>
    <w:rsid w:val="00864D16"/>
    <w:rsid w:val="00864D19"/>
    <w:rsid w:val="00864EF0"/>
    <w:rsid w:val="0086570D"/>
    <w:rsid w:val="0086571F"/>
    <w:rsid w:val="00865D0F"/>
    <w:rsid w:val="008662E8"/>
    <w:rsid w:val="00866AEE"/>
    <w:rsid w:val="00866BCE"/>
    <w:rsid w:val="00866DAF"/>
    <w:rsid w:val="00866EA2"/>
    <w:rsid w:val="00867154"/>
    <w:rsid w:val="008671B4"/>
    <w:rsid w:val="0086754F"/>
    <w:rsid w:val="0086785A"/>
    <w:rsid w:val="00867AF2"/>
    <w:rsid w:val="00867BC6"/>
    <w:rsid w:val="00867CE4"/>
    <w:rsid w:val="00867D73"/>
    <w:rsid w:val="00867EFE"/>
    <w:rsid w:val="0087004D"/>
    <w:rsid w:val="00870214"/>
    <w:rsid w:val="008703CC"/>
    <w:rsid w:val="008706A7"/>
    <w:rsid w:val="00870A00"/>
    <w:rsid w:val="00870B39"/>
    <w:rsid w:val="00871378"/>
    <w:rsid w:val="00871477"/>
    <w:rsid w:val="008714DB"/>
    <w:rsid w:val="008715D4"/>
    <w:rsid w:val="008716EC"/>
    <w:rsid w:val="008717E0"/>
    <w:rsid w:val="008719A5"/>
    <w:rsid w:val="00871AE1"/>
    <w:rsid w:val="00871E53"/>
    <w:rsid w:val="00872541"/>
    <w:rsid w:val="008725EE"/>
    <w:rsid w:val="00872802"/>
    <w:rsid w:val="00872A10"/>
    <w:rsid w:val="00872D01"/>
    <w:rsid w:val="00873128"/>
    <w:rsid w:val="00873190"/>
    <w:rsid w:val="008732F2"/>
    <w:rsid w:val="00873815"/>
    <w:rsid w:val="00873A82"/>
    <w:rsid w:val="00873BA8"/>
    <w:rsid w:val="00873FA6"/>
    <w:rsid w:val="00873FF8"/>
    <w:rsid w:val="008740BF"/>
    <w:rsid w:val="00874293"/>
    <w:rsid w:val="008742DE"/>
    <w:rsid w:val="0087478C"/>
    <w:rsid w:val="008749EF"/>
    <w:rsid w:val="00874B5F"/>
    <w:rsid w:val="00874E11"/>
    <w:rsid w:val="00875431"/>
    <w:rsid w:val="0087550E"/>
    <w:rsid w:val="008759D2"/>
    <w:rsid w:val="008763E8"/>
    <w:rsid w:val="0087650A"/>
    <w:rsid w:val="00876510"/>
    <w:rsid w:val="00876557"/>
    <w:rsid w:val="00876BC0"/>
    <w:rsid w:val="008779B3"/>
    <w:rsid w:val="00877C5B"/>
    <w:rsid w:val="00877FD6"/>
    <w:rsid w:val="008800AF"/>
    <w:rsid w:val="008802B7"/>
    <w:rsid w:val="008802FD"/>
    <w:rsid w:val="0088040D"/>
    <w:rsid w:val="00880418"/>
    <w:rsid w:val="00880B9E"/>
    <w:rsid w:val="00880C5F"/>
    <w:rsid w:val="00880CAE"/>
    <w:rsid w:val="00880E76"/>
    <w:rsid w:val="00881238"/>
    <w:rsid w:val="00881290"/>
    <w:rsid w:val="008818D2"/>
    <w:rsid w:val="00881B71"/>
    <w:rsid w:val="00881D78"/>
    <w:rsid w:val="00882355"/>
    <w:rsid w:val="0088276E"/>
    <w:rsid w:val="0088292D"/>
    <w:rsid w:val="00882C11"/>
    <w:rsid w:val="00882E2A"/>
    <w:rsid w:val="00882F47"/>
    <w:rsid w:val="008835DB"/>
    <w:rsid w:val="00883A10"/>
    <w:rsid w:val="00883E8B"/>
    <w:rsid w:val="00884822"/>
    <w:rsid w:val="008848BC"/>
    <w:rsid w:val="008851C0"/>
    <w:rsid w:val="008857B7"/>
    <w:rsid w:val="008862EE"/>
    <w:rsid w:val="008863CE"/>
    <w:rsid w:val="00886CCE"/>
    <w:rsid w:val="00887033"/>
    <w:rsid w:val="008873BA"/>
    <w:rsid w:val="008873D1"/>
    <w:rsid w:val="00887741"/>
    <w:rsid w:val="0088783F"/>
    <w:rsid w:val="0088791E"/>
    <w:rsid w:val="00887CAE"/>
    <w:rsid w:val="00890263"/>
    <w:rsid w:val="00890315"/>
    <w:rsid w:val="00890781"/>
    <w:rsid w:val="008908C9"/>
    <w:rsid w:val="00890E56"/>
    <w:rsid w:val="008912A8"/>
    <w:rsid w:val="0089136F"/>
    <w:rsid w:val="008917E6"/>
    <w:rsid w:val="008920BD"/>
    <w:rsid w:val="00892153"/>
    <w:rsid w:val="008927AE"/>
    <w:rsid w:val="00893404"/>
    <w:rsid w:val="00893418"/>
    <w:rsid w:val="00893EBC"/>
    <w:rsid w:val="00894073"/>
    <w:rsid w:val="00894097"/>
    <w:rsid w:val="00894726"/>
    <w:rsid w:val="00894DB9"/>
    <w:rsid w:val="0089506F"/>
    <w:rsid w:val="008951AD"/>
    <w:rsid w:val="008951E1"/>
    <w:rsid w:val="0089529A"/>
    <w:rsid w:val="008957CE"/>
    <w:rsid w:val="0089594C"/>
    <w:rsid w:val="008963EF"/>
    <w:rsid w:val="00896B38"/>
    <w:rsid w:val="00896DC0"/>
    <w:rsid w:val="00896F15"/>
    <w:rsid w:val="0089732D"/>
    <w:rsid w:val="0089760C"/>
    <w:rsid w:val="00897939"/>
    <w:rsid w:val="00897A66"/>
    <w:rsid w:val="008A0667"/>
    <w:rsid w:val="008A0727"/>
    <w:rsid w:val="008A0940"/>
    <w:rsid w:val="008A16F7"/>
    <w:rsid w:val="008A17BE"/>
    <w:rsid w:val="008A17C5"/>
    <w:rsid w:val="008A17ED"/>
    <w:rsid w:val="008A19B9"/>
    <w:rsid w:val="008A1BD3"/>
    <w:rsid w:val="008A1C20"/>
    <w:rsid w:val="008A1E98"/>
    <w:rsid w:val="008A21F9"/>
    <w:rsid w:val="008A236E"/>
    <w:rsid w:val="008A27F2"/>
    <w:rsid w:val="008A2A93"/>
    <w:rsid w:val="008A2E7A"/>
    <w:rsid w:val="008A2FF2"/>
    <w:rsid w:val="008A3653"/>
    <w:rsid w:val="008A37F2"/>
    <w:rsid w:val="008A3C43"/>
    <w:rsid w:val="008A3D09"/>
    <w:rsid w:val="008A3D68"/>
    <w:rsid w:val="008A3E5F"/>
    <w:rsid w:val="008A3FCD"/>
    <w:rsid w:val="008A45F2"/>
    <w:rsid w:val="008A474E"/>
    <w:rsid w:val="008A4B37"/>
    <w:rsid w:val="008A4C81"/>
    <w:rsid w:val="008A4E0D"/>
    <w:rsid w:val="008A52CB"/>
    <w:rsid w:val="008A56DB"/>
    <w:rsid w:val="008A575F"/>
    <w:rsid w:val="008A60A2"/>
    <w:rsid w:val="008A6607"/>
    <w:rsid w:val="008A67A7"/>
    <w:rsid w:val="008A6B48"/>
    <w:rsid w:val="008A6B90"/>
    <w:rsid w:val="008A6C5E"/>
    <w:rsid w:val="008A6D06"/>
    <w:rsid w:val="008A7005"/>
    <w:rsid w:val="008A7216"/>
    <w:rsid w:val="008A7EC1"/>
    <w:rsid w:val="008B0077"/>
    <w:rsid w:val="008B04AD"/>
    <w:rsid w:val="008B0A37"/>
    <w:rsid w:val="008B0B77"/>
    <w:rsid w:val="008B0BA9"/>
    <w:rsid w:val="008B0F45"/>
    <w:rsid w:val="008B10A3"/>
    <w:rsid w:val="008B1109"/>
    <w:rsid w:val="008B260C"/>
    <w:rsid w:val="008B26A7"/>
    <w:rsid w:val="008B2799"/>
    <w:rsid w:val="008B2C26"/>
    <w:rsid w:val="008B2D44"/>
    <w:rsid w:val="008B2D55"/>
    <w:rsid w:val="008B3183"/>
    <w:rsid w:val="008B3373"/>
    <w:rsid w:val="008B3D14"/>
    <w:rsid w:val="008B3E1B"/>
    <w:rsid w:val="008B4650"/>
    <w:rsid w:val="008B4899"/>
    <w:rsid w:val="008B4AE6"/>
    <w:rsid w:val="008B4DF1"/>
    <w:rsid w:val="008B5AA9"/>
    <w:rsid w:val="008B6015"/>
    <w:rsid w:val="008B634B"/>
    <w:rsid w:val="008B6764"/>
    <w:rsid w:val="008B6856"/>
    <w:rsid w:val="008B769A"/>
    <w:rsid w:val="008C0758"/>
    <w:rsid w:val="008C0A57"/>
    <w:rsid w:val="008C0AA5"/>
    <w:rsid w:val="008C0ADB"/>
    <w:rsid w:val="008C0E2E"/>
    <w:rsid w:val="008C1935"/>
    <w:rsid w:val="008C19DB"/>
    <w:rsid w:val="008C1A1A"/>
    <w:rsid w:val="008C1E92"/>
    <w:rsid w:val="008C1F19"/>
    <w:rsid w:val="008C1F4B"/>
    <w:rsid w:val="008C1F5F"/>
    <w:rsid w:val="008C2061"/>
    <w:rsid w:val="008C2509"/>
    <w:rsid w:val="008C2659"/>
    <w:rsid w:val="008C2894"/>
    <w:rsid w:val="008C28A9"/>
    <w:rsid w:val="008C2929"/>
    <w:rsid w:val="008C29E4"/>
    <w:rsid w:val="008C2B32"/>
    <w:rsid w:val="008C2D57"/>
    <w:rsid w:val="008C3168"/>
    <w:rsid w:val="008C35B2"/>
    <w:rsid w:val="008C35D3"/>
    <w:rsid w:val="008C371F"/>
    <w:rsid w:val="008C460B"/>
    <w:rsid w:val="008C49E2"/>
    <w:rsid w:val="008C4B34"/>
    <w:rsid w:val="008C4D05"/>
    <w:rsid w:val="008C4EDA"/>
    <w:rsid w:val="008C5356"/>
    <w:rsid w:val="008C5490"/>
    <w:rsid w:val="008C55BC"/>
    <w:rsid w:val="008C5688"/>
    <w:rsid w:val="008C5CAF"/>
    <w:rsid w:val="008C5F45"/>
    <w:rsid w:val="008C677A"/>
    <w:rsid w:val="008C686D"/>
    <w:rsid w:val="008C68AF"/>
    <w:rsid w:val="008C68FE"/>
    <w:rsid w:val="008C6D20"/>
    <w:rsid w:val="008C74A2"/>
    <w:rsid w:val="008C78E7"/>
    <w:rsid w:val="008C7A0D"/>
    <w:rsid w:val="008D047A"/>
    <w:rsid w:val="008D0687"/>
    <w:rsid w:val="008D080C"/>
    <w:rsid w:val="008D0B5B"/>
    <w:rsid w:val="008D118E"/>
    <w:rsid w:val="008D12BD"/>
    <w:rsid w:val="008D12C7"/>
    <w:rsid w:val="008D19C6"/>
    <w:rsid w:val="008D1CF5"/>
    <w:rsid w:val="008D1E7F"/>
    <w:rsid w:val="008D220C"/>
    <w:rsid w:val="008D22FC"/>
    <w:rsid w:val="008D2539"/>
    <w:rsid w:val="008D29F7"/>
    <w:rsid w:val="008D2A7D"/>
    <w:rsid w:val="008D2B7D"/>
    <w:rsid w:val="008D2BA3"/>
    <w:rsid w:val="008D2D24"/>
    <w:rsid w:val="008D2EED"/>
    <w:rsid w:val="008D2F05"/>
    <w:rsid w:val="008D2FD3"/>
    <w:rsid w:val="008D3349"/>
    <w:rsid w:val="008D348D"/>
    <w:rsid w:val="008D34D8"/>
    <w:rsid w:val="008D3806"/>
    <w:rsid w:val="008D3F70"/>
    <w:rsid w:val="008D4555"/>
    <w:rsid w:val="008D4B4E"/>
    <w:rsid w:val="008D4B64"/>
    <w:rsid w:val="008D518C"/>
    <w:rsid w:val="008D53CB"/>
    <w:rsid w:val="008D5494"/>
    <w:rsid w:val="008D5739"/>
    <w:rsid w:val="008D5991"/>
    <w:rsid w:val="008D5D50"/>
    <w:rsid w:val="008D6CEE"/>
    <w:rsid w:val="008D73ED"/>
    <w:rsid w:val="008D7917"/>
    <w:rsid w:val="008D7968"/>
    <w:rsid w:val="008D7E82"/>
    <w:rsid w:val="008E0224"/>
    <w:rsid w:val="008E051A"/>
    <w:rsid w:val="008E05B3"/>
    <w:rsid w:val="008E080A"/>
    <w:rsid w:val="008E0899"/>
    <w:rsid w:val="008E0AAD"/>
    <w:rsid w:val="008E0F1A"/>
    <w:rsid w:val="008E14C9"/>
    <w:rsid w:val="008E14F7"/>
    <w:rsid w:val="008E151F"/>
    <w:rsid w:val="008E1714"/>
    <w:rsid w:val="008E178F"/>
    <w:rsid w:val="008E19CB"/>
    <w:rsid w:val="008E19D9"/>
    <w:rsid w:val="008E1A05"/>
    <w:rsid w:val="008E1A5F"/>
    <w:rsid w:val="008E2068"/>
    <w:rsid w:val="008E2EFF"/>
    <w:rsid w:val="008E2F56"/>
    <w:rsid w:val="008E328E"/>
    <w:rsid w:val="008E336C"/>
    <w:rsid w:val="008E3442"/>
    <w:rsid w:val="008E37E9"/>
    <w:rsid w:val="008E3B77"/>
    <w:rsid w:val="008E3C92"/>
    <w:rsid w:val="008E3CC9"/>
    <w:rsid w:val="008E3F9E"/>
    <w:rsid w:val="008E4978"/>
    <w:rsid w:val="008E4B5F"/>
    <w:rsid w:val="008E4BCA"/>
    <w:rsid w:val="008E4DF5"/>
    <w:rsid w:val="008E4E8D"/>
    <w:rsid w:val="008E4F7E"/>
    <w:rsid w:val="008E537D"/>
    <w:rsid w:val="008E5BC3"/>
    <w:rsid w:val="008E643A"/>
    <w:rsid w:val="008E6512"/>
    <w:rsid w:val="008E6847"/>
    <w:rsid w:val="008E6956"/>
    <w:rsid w:val="008E6A82"/>
    <w:rsid w:val="008E7175"/>
    <w:rsid w:val="008E71F4"/>
    <w:rsid w:val="008E7325"/>
    <w:rsid w:val="008E7B62"/>
    <w:rsid w:val="008E7E66"/>
    <w:rsid w:val="008F014B"/>
    <w:rsid w:val="008F01E8"/>
    <w:rsid w:val="008F02F8"/>
    <w:rsid w:val="008F060F"/>
    <w:rsid w:val="008F0742"/>
    <w:rsid w:val="008F0B1F"/>
    <w:rsid w:val="008F0C8D"/>
    <w:rsid w:val="008F0D99"/>
    <w:rsid w:val="008F11D4"/>
    <w:rsid w:val="008F1209"/>
    <w:rsid w:val="008F1536"/>
    <w:rsid w:val="008F15A1"/>
    <w:rsid w:val="008F1DDA"/>
    <w:rsid w:val="008F26B4"/>
    <w:rsid w:val="008F27B3"/>
    <w:rsid w:val="008F2A95"/>
    <w:rsid w:val="008F2B26"/>
    <w:rsid w:val="008F2C95"/>
    <w:rsid w:val="008F2CF4"/>
    <w:rsid w:val="008F2E1D"/>
    <w:rsid w:val="008F2EF1"/>
    <w:rsid w:val="008F3169"/>
    <w:rsid w:val="008F34D3"/>
    <w:rsid w:val="008F350F"/>
    <w:rsid w:val="008F374C"/>
    <w:rsid w:val="008F37F3"/>
    <w:rsid w:val="008F3931"/>
    <w:rsid w:val="008F39A4"/>
    <w:rsid w:val="008F50C1"/>
    <w:rsid w:val="008F52D8"/>
    <w:rsid w:val="008F58B6"/>
    <w:rsid w:val="008F58EA"/>
    <w:rsid w:val="008F6075"/>
    <w:rsid w:val="008F679C"/>
    <w:rsid w:val="008F6A7F"/>
    <w:rsid w:val="008F6E4D"/>
    <w:rsid w:val="008F6EC4"/>
    <w:rsid w:val="008F6F72"/>
    <w:rsid w:val="008F744E"/>
    <w:rsid w:val="008F7726"/>
    <w:rsid w:val="008F79B2"/>
    <w:rsid w:val="008F7DDE"/>
    <w:rsid w:val="008F7F01"/>
    <w:rsid w:val="008F7FD8"/>
    <w:rsid w:val="00900131"/>
    <w:rsid w:val="0090059B"/>
    <w:rsid w:val="009006D6"/>
    <w:rsid w:val="00900764"/>
    <w:rsid w:val="00900883"/>
    <w:rsid w:val="00900C0C"/>
    <w:rsid w:val="00900E9A"/>
    <w:rsid w:val="00901562"/>
    <w:rsid w:val="00901C84"/>
    <w:rsid w:val="009022C6"/>
    <w:rsid w:val="009024DD"/>
    <w:rsid w:val="00902ABC"/>
    <w:rsid w:val="00902B55"/>
    <w:rsid w:val="009031BC"/>
    <w:rsid w:val="009039A0"/>
    <w:rsid w:val="00903A28"/>
    <w:rsid w:val="009042E1"/>
    <w:rsid w:val="00904384"/>
    <w:rsid w:val="00904B85"/>
    <w:rsid w:val="00904D91"/>
    <w:rsid w:val="00904E8A"/>
    <w:rsid w:val="009050AB"/>
    <w:rsid w:val="009055D2"/>
    <w:rsid w:val="00905833"/>
    <w:rsid w:val="00906019"/>
    <w:rsid w:val="0090660F"/>
    <w:rsid w:val="00906885"/>
    <w:rsid w:val="00906DA2"/>
    <w:rsid w:val="00906E7A"/>
    <w:rsid w:val="009071FB"/>
    <w:rsid w:val="00907589"/>
    <w:rsid w:val="00907A00"/>
    <w:rsid w:val="00907F64"/>
    <w:rsid w:val="0091002D"/>
    <w:rsid w:val="0091029D"/>
    <w:rsid w:val="009103AF"/>
    <w:rsid w:val="0091073A"/>
    <w:rsid w:val="00910879"/>
    <w:rsid w:val="00910A47"/>
    <w:rsid w:val="0091133E"/>
    <w:rsid w:val="00911B91"/>
    <w:rsid w:val="00911FEE"/>
    <w:rsid w:val="00912025"/>
    <w:rsid w:val="00912521"/>
    <w:rsid w:val="00912825"/>
    <w:rsid w:val="009128A3"/>
    <w:rsid w:val="009129F2"/>
    <w:rsid w:val="00912D07"/>
    <w:rsid w:val="0091312B"/>
    <w:rsid w:val="0091314E"/>
    <w:rsid w:val="00913447"/>
    <w:rsid w:val="00913963"/>
    <w:rsid w:val="00913EA4"/>
    <w:rsid w:val="009146F5"/>
    <w:rsid w:val="00915910"/>
    <w:rsid w:val="009160C5"/>
    <w:rsid w:val="0091646A"/>
    <w:rsid w:val="0091669E"/>
    <w:rsid w:val="00916A5E"/>
    <w:rsid w:val="00916B9A"/>
    <w:rsid w:val="00917904"/>
    <w:rsid w:val="00917F39"/>
    <w:rsid w:val="00920056"/>
    <w:rsid w:val="009207FE"/>
    <w:rsid w:val="00921424"/>
    <w:rsid w:val="00921438"/>
    <w:rsid w:val="00921E2D"/>
    <w:rsid w:val="00921FF7"/>
    <w:rsid w:val="00922232"/>
    <w:rsid w:val="00922336"/>
    <w:rsid w:val="00922342"/>
    <w:rsid w:val="009223A8"/>
    <w:rsid w:val="0092244B"/>
    <w:rsid w:val="0092277E"/>
    <w:rsid w:val="00922885"/>
    <w:rsid w:val="00922905"/>
    <w:rsid w:val="00922E4D"/>
    <w:rsid w:val="00922F5C"/>
    <w:rsid w:val="0092319E"/>
    <w:rsid w:val="009232A6"/>
    <w:rsid w:val="0092346E"/>
    <w:rsid w:val="0092351F"/>
    <w:rsid w:val="00923FF1"/>
    <w:rsid w:val="009246E1"/>
    <w:rsid w:val="009247BB"/>
    <w:rsid w:val="009249A3"/>
    <w:rsid w:val="00924B4B"/>
    <w:rsid w:val="00924E7E"/>
    <w:rsid w:val="00925104"/>
    <w:rsid w:val="009253DA"/>
    <w:rsid w:val="0092562A"/>
    <w:rsid w:val="009256E8"/>
    <w:rsid w:val="00926120"/>
    <w:rsid w:val="00926162"/>
    <w:rsid w:val="00926364"/>
    <w:rsid w:val="009264D2"/>
    <w:rsid w:val="0092698D"/>
    <w:rsid w:val="00926B51"/>
    <w:rsid w:val="0092705D"/>
    <w:rsid w:val="009274EA"/>
    <w:rsid w:val="00927567"/>
    <w:rsid w:val="009276D2"/>
    <w:rsid w:val="009278D1"/>
    <w:rsid w:val="00930BE0"/>
    <w:rsid w:val="00931B7E"/>
    <w:rsid w:val="00931EB7"/>
    <w:rsid w:val="0093201D"/>
    <w:rsid w:val="00932457"/>
    <w:rsid w:val="00932545"/>
    <w:rsid w:val="00932715"/>
    <w:rsid w:val="0093292E"/>
    <w:rsid w:val="00932D83"/>
    <w:rsid w:val="00932E58"/>
    <w:rsid w:val="009337AC"/>
    <w:rsid w:val="0093393D"/>
    <w:rsid w:val="00933C3C"/>
    <w:rsid w:val="00933DB9"/>
    <w:rsid w:val="00933EC8"/>
    <w:rsid w:val="00934249"/>
    <w:rsid w:val="009342EA"/>
    <w:rsid w:val="009349A7"/>
    <w:rsid w:val="00934EA1"/>
    <w:rsid w:val="00934F00"/>
    <w:rsid w:val="00935192"/>
    <w:rsid w:val="009356DE"/>
    <w:rsid w:val="00935A3E"/>
    <w:rsid w:val="00935C7B"/>
    <w:rsid w:val="00936145"/>
    <w:rsid w:val="00936A84"/>
    <w:rsid w:val="00936AC0"/>
    <w:rsid w:val="00936C6A"/>
    <w:rsid w:val="00936EEB"/>
    <w:rsid w:val="0093716F"/>
    <w:rsid w:val="00937403"/>
    <w:rsid w:val="00937ADF"/>
    <w:rsid w:val="00937BCF"/>
    <w:rsid w:val="00937C9E"/>
    <w:rsid w:val="00937DF2"/>
    <w:rsid w:val="00940438"/>
    <w:rsid w:val="009405D5"/>
    <w:rsid w:val="00940A06"/>
    <w:rsid w:val="00940A90"/>
    <w:rsid w:val="0094144A"/>
    <w:rsid w:val="0094150D"/>
    <w:rsid w:val="00941561"/>
    <w:rsid w:val="0094192E"/>
    <w:rsid w:val="00941967"/>
    <w:rsid w:val="00941B5E"/>
    <w:rsid w:val="00941C49"/>
    <w:rsid w:val="00941E7B"/>
    <w:rsid w:val="00941FAC"/>
    <w:rsid w:val="00942134"/>
    <w:rsid w:val="00942168"/>
    <w:rsid w:val="009423D6"/>
    <w:rsid w:val="009425B4"/>
    <w:rsid w:val="0094289B"/>
    <w:rsid w:val="00942E2A"/>
    <w:rsid w:val="0094313E"/>
    <w:rsid w:val="0094324E"/>
    <w:rsid w:val="0094337C"/>
    <w:rsid w:val="009433EE"/>
    <w:rsid w:val="009435EC"/>
    <w:rsid w:val="00943B6E"/>
    <w:rsid w:val="00943D1A"/>
    <w:rsid w:val="00943D76"/>
    <w:rsid w:val="0094440A"/>
    <w:rsid w:val="009445B6"/>
    <w:rsid w:val="00944611"/>
    <w:rsid w:val="009446B4"/>
    <w:rsid w:val="009448D6"/>
    <w:rsid w:val="00944960"/>
    <w:rsid w:val="00944A28"/>
    <w:rsid w:val="00944A94"/>
    <w:rsid w:val="00944B48"/>
    <w:rsid w:val="0094521E"/>
    <w:rsid w:val="00945750"/>
    <w:rsid w:val="00945CD2"/>
    <w:rsid w:val="00945D1B"/>
    <w:rsid w:val="00945D93"/>
    <w:rsid w:val="00945EB7"/>
    <w:rsid w:val="00946416"/>
    <w:rsid w:val="0094658C"/>
    <w:rsid w:val="0094698A"/>
    <w:rsid w:val="00947363"/>
    <w:rsid w:val="0094752A"/>
    <w:rsid w:val="009475D4"/>
    <w:rsid w:val="0094778A"/>
    <w:rsid w:val="0094798C"/>
    <w:rsid w:val="00950143"/>
    <w:rsid w:val="0095024D"/>
    <w:rsid w:val="00950378"/>
    <w:rsid w:val="00950442"/>
    <w:rsid w:val="009507FC"/>
    <w:rsid w:val="00950DD4"/>
    <w:rsid w:val="00951D00"/>
    <w:rsid w:val="00951EFE"/>
    <w:rsid w:val="00952061"/>
    <w:rsid w:val="0095276B"/>
    <w:rsid w:val="00952E11"/>
    <w:rsid w:val="00952E46"/>
    <w:rsid w:val="00953333"/>
    <w:rsid w:val="00953555"/>
    <w:rsid w:val="0095361C"/>
    <w:rsid w:val="0095383C"/>
    <w:rsid w:val="00953A35"/>
    <w:rsid w:val="00953FEF"/>
    <w:rsid w:val="00954A17"/>
    <w:rsid w:val="00955003"/>
    <w:rsid w:val="00955581"/>
    <w:rsid w:val="009556C7"/>
    <w:rsid w:val="00955D2B"/>
    <w:rsid w:val="00955D69"/>
    <w:rsid w:val="00956483"/>
    <w:rsid w:val="00956500"/>
    <w:rsid w:val="00956965"/>
    <w:rsid w:val="009569CB"/>
    <w:rsid w:val="00956F57"/>
    <w:rsid w:val="00957249"/>
    <w:rsid w:val="0095746D"/>
    <w:rsid w:val="009574BD"/>
    <w:rsid w:val="009578A3"/>
    <w:rsid w:val="00957E54"/>
    <w:rsid w:val="00957E5D"/>
    <w:rsid w:val="009602F0"/>
    <w:rsid w:val="00960351"/>
    <w:rsid w:val="00960468"/>
    <w:rsid w:val="00960535"/>
    <w:rsid w:val="009609DE"/>
    <w:rsid w:val="0096174E"/>
    <w:rsid w:val="009618D4"/>
    <w:rsid w:val="00961EB2"/>
    <w:rsid w:val="009620C5"/>
    <w:rsid w:val="009624AF"/>
    <w:rsid w:val="00962A5A"/>
    <w:rsid w:val="00962A9E"/>
    <w:rsid w:val="00962F34"/>
    <w:rsid w:val="00963160"/>
    <w:rsid w:val="0096333E"/>
    <w:rsid w:val="0096369E"/>
    <w:rsid w:val="00963CBC"/>
    <w:rsid w:val="00963D1C"/>
    <w:rsid w:val="0096446E"/>
    <w:rsid w:val="00964840"/>
    <w:rsid w:val="00964BBF"/>
    <w:rsid w:val="00964FAF"/>
    <w:rsid w:val="009650F3"/>
    <w:rsid w:val="00965136"/>
    <w:rsid w:val="0096530D"/>
    <w:rsid w:val="009653E2"/>
    <w:rsid w:val="009655E8"/>
    <w:rsid w:val="00965DE7"/>
    <w:rsid w:val="00965F68"/>
    <w:rsid w:val="009664E6"/>
    <w:rsid w:val="00966AF3"/>
    <w:rsid w:val="0096705F"/>
    <w:rsid w:val="0096729E"/>
    <w:rsid w:val="00967367"/>
    <w:rsid w:val="00967408"/>
    <w:rsid w:val="0096790D"/>
    <w:rsid w:val="00967D7E"/>
    <w:rsid w:val="00967F08"/>
    <w:rsid w:val="00970009"/>
    <w:rsid w:val="00970014"/>
    <w:rsid w:val="0097012E"/>
    <w:rsid w:val="0097013B"/>
    <w:rsid w:val="0097027A"/>
    <w:rsid w:val="00970331"/>
    <w:rsid w:val="009705D5"/>
    <w:rsid w:val="0097097C"/>
    <w:rsid w:val="00971624"/>
    <w:rsid w:val="00971763"/>
    <w:rsid w:val="0097194C"/>
    <w:rsid w:val="009720CA"/>
    <w:rsid w:val="0097248E"/>
    <w:rsid w:val="00972A41"/>
    <w:rsid w:val="00972E67"/>
    <w:rsid w:val="009737F6"/>
    <w:rsid w:val="00973919"/>
    <w:rsid w:val="00973CA1"/>
    <w:rsid w:val="00973EB7"/>
    <w:rsid w:val="009740C5"/>
    <w:rsid w:val="00974B15"/>
    <w:rsid w:val="00974C8F"/>
    <w:rsid w:val="0097534B"/>
    <w:rsid w:val="009759BD"/>
    <w:rsid w:val="0097651A"/>
    <w:rsid w:val="00976609"/>
    <w:rsid w:val="009766B5"/>
    <w:rsid w:val="00976FB8"/>
    <w:rsid w:val="0097710C"/>
    <w:rsid w:val="00977353"/>
    <w:rsid w:val="009773C9"/>
    <w:rsid w:val="009773E4"/>
    <w:rsid w:val="00977AB7"/>
    <w:rsid w:val="00977C5A"/>
    <w:rsid w:val="00977DEE"/>
    <w:rsid w:val="00977E78"/>
    <w:rsid w:val="00977F6D"/>
    <w:rsid w:val="009801CE"/>
    <w:rsid w:val="00980559"/>
    <w:rsid w:val="0098083C"/>
    <w:rsid w:val="00980A55"/>
    <w:rsid w:val="00980B72"/>
    <w:rsid w:val="009813B5"/>
    <w:rsid w:val="00981624"/>
    <w:rsid w:val="00981670"/>
    <w:rsid w:val="00981999"/>
    <w:rsid w:val="00981CB3"/>
    <w:rsid w:val="00983248"/>
    <w:rsid w:val="009832DC"/>
    <w:rsid w:val="0098344A"/>
    <w:rsid w:val="0098344D"/>
    <w:rsid w:val="00983740"/>
    <w:rsid w:val="00983A78"/>
    <w:rsid w:val="009840C0"/>
    <w:rsid w:val="00984322"/>
    <w:rsid w:val="00984372"/>
    <w:rsid w:val="00984674"/>
    <w:rsid w:val="009847AF"/>
    <w:rsid w:val="009847BA"/>
    <w:rsid w:val="009848DE"/>
    <w:rsid w:val="00984DA1"/>
    <w:rsid w:val="0098568A"/>
    <w:rsid w:val="00985986"/>
    <w:rsid w:val="00985DB8"/>
    <w:rsid w:val="00985DC9"/>
    <w:rsid w:val="00986098"/>
    <w:rsid w:val="009864BD"/>
    <w:rsid w:val="009864E9"/>
    <w:rsid w:val="009867E5"/>
    <w:rsid w:val="00986A14"/>
    <w:rsid w:val="00986B39"/>
    <w:rsid w:val="00986BE0"/>
    <w:rsid w:val="009874D6"/>
    <w:rsid w:val="009878F1"/>
    <w:rsid w:val="00987A29"/>
    <w:rsid w:val="009906BA"/>
    <w:rsid w:val="00990814"/>
    <w:rsid w:val="00990A56"/>
    <w:rsid w:val="00990D01"/>
    <w:rsid w:val="00990EE2"/>
    <w:rsid w:val="00991C1B"/>
    <w:rsid w:val="00991EA2"/>
    <w:rsid w:val="009921E9"/>
    <w:rsid w:val="0099275A"/>
    <w:rsid w:val="0099276A"/>
    <w:rsid w:val="009927CB"/>
    <w:rsid w:val="009929ED"/>
    <w:rsid w:val="00992C1A"/>
    <w:rsid w:val="009938C9"/>
    <w:rsid w:val="009938CC"/>
    <w:rsid w:val="00993D33"/>
    <w:rsid w:val="00993E4A"/>
    <w:rsid w:val="00993EF6"/>
    <w:rsid w:val="00993EFB"/>
    <w:rsid w:val="0099409A"/>
    <w:rsid w:val="00994220"/>
    <w:rsid w:val="009949A6"/>
    <w:rsid w:val="00994A7A"/>
    <w:rsid w:val="00994B23"/>
    <w:rsid w:val="00994E74"/>
    <w:rsid w:val="0099539D"/>
    <w:rsid w:val="009953CD"/>
    <w:rsid w:val="00995CAE"/>
    <w:rsid w:val="00995D76"/>
    <w:rsid w:val="009966AB"/>
    <w:rsid w:val="009970EF"/>
    <w:rsid w:val="0099712A"/>
    <w:rsid w:val="00997373"/>
    <w:rsid w:val="009978B7"/>
    <w:rsid w:val="009979D5"/>
    <w:rsid w:val="009A083C"/>
    <w:rsid w:val="009A0CA5"/>
    <w:rsid w:val="009A144F"/>
    <w:rsid w:val="009A1F4F"/>
    <w:rsid w:val="009A2612"/>
    <w:rsid w:val="009A2C7E"/>
    <w:rsid w:val="009A2DA7"/>
    <w:rsid w:val="009A331D"/>
    <w:rsid w:val="009A337C"/>
    <w:rsid w:val="009A370B"/>
    <w:rsid w:val="009A3D30"/>
    <w:rsid w:val="009A3D84"/>
    <w:rsid w:val="009A3E0C"/>
    <w:rsid w:val="009A42D9"/>
    <w:rsid w:val="009A4449"/>
    <w:rsid w:val="009A4954"/>
    <w:rsid w:val="009A4B34"/>
    <w:rsid w:val="009A51CB"/>
    <w:rsid w:val="009A5206"/>
    <w:rsid w:val="009A5287"/>
    <w:rsid w:val="009A53E1"/>
    <w:rsid w:val="009A5758"/>
    <w:rsid w:val="009A59BF"/>
    <w:rsid w:val="009A5A0E"/>
    <w:rsid w:val="009A5B03"/>
    <w:rsid w:val="009A5DC2"/>
    <w:rsid w:val="009A670D"/>
    <w:rsid w:val="009A6BD8"/>
    <w:rsid w:val="009A6F0F"/>
    <w:rsid w:val="009A74A5"/>
    <w:rsid w:val="009A757C"/>
    <w:rsid w:val="009A75B7"/>
    <w:rsid w:val="009A76A0"/>
    <w:rsid w:val="009A7701"/>
    <w:rsid w:val="009A780F"/>
    <w:rsid w:val="009A78D4"/>
    <w:rsid w:val="009A7E24"/>
    <w:rsid w:val="009B00D1"/>
    <w:rsid w:val="009B0100"/>
    <w:rsid w:val="009B05D7"/>
    <w:rsid w:val="009B0B4F"/>
    <w:rsid w:val="009B0F3D"/>
    <w:rsid w:val="009B0FBD"/>
    <w:rsid w:val="009B0FEB"/>
    <w:rsid w:val="009B1066"/>
    <w:rsid w:val="009B1397"/>
    <w:rsid w:val="009B1430"/>
    <w:rsid w:val="009B1794"/>
    <w:rsid w:val="009B19D7"/>
    <w:rsid w:val="009B1B24"/>
    <w:rsid w:val="009B1C6B"/>
    <w:rsid w:val="009B1D71"/>
    <w:rsid w:val="009B2046"/>
    <w:rsid w:val="009B225A"/>
    <w:rsid w:val="009B235C"/>
    <w:rsid w:val="009B25D0"/>
    <w:rsid w:val="009B264D"/>
    <w:rsid w:val="009B2876"/>
    <w:rsid w:val="009B3069"/>
    <w:rsid w:val="009B34F7"/>
    <w:rsid w:val="009B3540"/>
    <w:rsid w:val="009B370E"/>
    <w:rsid w:val="009B396F"/>
    <w:rsid w:val="009B3B6E"/>
    <w:rsid w:val="009B3C73"/>
    <w:rsid w:val="009B43B2"/>
    <w:rsid w:val="009B44AB"/>
    <w:rsid w:val="009B4BF9"/>
    <w:rsid w:val="009B4C39"/>
    <w:rsid w:val="009B4F5C"/>
    <w:rsid w:val="009B53BE"/>
    <w:rsid w:val="009B5D50"/>
    <w:rsid w:val="009B6012"/>
    <w:rsid w:val="009B6154"/>
    <w:rsid w:val="009B6193"/>
    <w:rsid w:val="009B6399"/>
    <w:rsid w:val="009B6AD3"/>
    <w:rsid w:val="009B6C35"/>
    <w:rsid w:val="009B6C63"/>
    <w:rsid w:val="009B6D6F"/>
    <w:rsid w:val="009B6DCB"/>
    <w:rsid w:val="009B71CC"/>
    <w:rsid w:val="009B7914"/>
    <w:rsid w:val="009B7DEE"/>
    <w:rsid w:val="009C00D2"/>
    <w:rsid w:val="009C016A"/>
    <w:rsid w:val="009C01E9"/>
    <w:rsid w:val="009C0365"/>
    <w:rsid w:val="009C058E"/>
    <w:rsid w:val="009C0773"/>
    <w:rsid w:val="009C08C3"/>
    <w:rsid w:val="009C09EA"/>
    <w:rsid w:val="009C0B48"/>
    <w:rsid w:val="009C0BFE"/>
    <w:rsid w:val="009C1135"/>
    <w:rsid w:val="009C11D7"/>
    <w:rsid w:val="009C210F"/>
    <w:rsid w:val="009C2352"/>
    <w:rsid w:val="009C27D3"/>
    <w:rsid w:val="009C2A9A"/>
    <w:rsid w:val="009C2DD6"/>
    <w:rsid w:val="009C2EED"/>
    <w:rsid w:val="009C2FC9"/>
    <w:rsid w:val="009C3064"/>
    <w:rsid w:val="009C33A3"/>
    <w:rsid w:val="009C3B64"/>
    <w:rsid w:val="009C3EAF"/>
    <w:rsid w:val="009C46F8"/>
    <w:rsid w:val="009C4885"/>
    <w:rsid w:val="009C4ECC"/>
    <w:rsid w:val="009C56CF"/>
    <w:rsid w:val="009C5D3E"/>
    <w:rsid w:val="009C5F11"/>
    <w:rsid w:val="009C613E"/>
    <w:rsid w:val="009C627C"/>
    <w:rsid w:val="009C6B5A"/>
    <w:rsid w:val="009C76BC"/>
    <w:rsid w:val="009C7877"/>
    <w:rsid w:val="009C795A"/>
    <w:rsid w:val="009C79FA"/>
    <w:rsid w:val="009C7BFA"/>
    <w:rsid w:val="009C7E16"/>
    <w:rsid w:val="009C7FDB"/>
    <w:rsid w:val="009D01DD"/>
    <w:rsid w:val="009D0295"/>
    <w:rsid w:val="009D11B3"/>
    <w:rsid w:val="009D1372"/>
    <w:rsid w:val="009D16FC"/>
    <w:rsid w:val="009D1828"/>
    <w:rsid w:val="009D1A0A"/>
    <w:rsid w:val="009D1A79"/>
    <w:rsid w:val="009D1B6B"/>
    <w:rsid w:val="009D1BC9"/>
    <w:rsid w:val="009D1D76"/>
    <w:rsid w:val="009D21FE"/>
    <w:rsid w:val="009D2397"/>
    <w:rsid w:val="009D246B"/>
    <w:rsid w:val="009D2787"/>
    <w:rsid w:val="009D29CA"/>
    <w:rsid w:val="009D2B29"/>
    <w:rsid w:val="009D31FD"/>
    <w:rsid w:val="009D3777"/>
    <w:rsid w:val="009D38AC"/>
    <w:rsid w:val="009D4315"/>
    <w:rsid w:val="009D453B"/>
    <w:rsid w:val="009D4706"/>
    <w:rsid w:val="009D5092"/>
    <w:rsid w:val="009D53EC"/>
    <w:rsid w:val="009D5A20"/>
    <w:rsid w:val="009D5EF8"/>
    <w:rsid w:val="009D65EF"/>
    <w:rsid w:val="009D7116"/>
    <w:rsid w:val="009D7596"/>
    <w:rsid w:val="009D7866"/>
    <w:rsid w:val="009D7930"/>
    <w:rsid w:val="009D79C2"/>
    <w:rsid w:val="009E0460"/>
    <w:rsid w:val="009E0712"/>
    <w:rsid w:val="009E0D21"/>
    <w:rsid w:val="009E114D"/>
    <w:rsid w:val="009E12D3"/>
    <w:rsid w:val="009E136D"/>
    <w:rsid w:val="009E1411"/>
    <w:rsid w:val="009E1755"/>
    <w:rsid w:val="009E1A8E"/>
    <w:rsid w:val="009E239F"/>
    <w:rsid w:val="009E241C"/>
    <w:rsid w:val="009E248A"/>
    <w:rsid w:val="009E24CA"/>
    <w:rsid w:val="009E28EA"/>
    <w:rsid w:val="009E2A11"/>
    <w:rsid w:val="009E2BC0"/>
    <w:rsid w:val="009E2C0A"/>
    <w:rsid w:val="009E2D0B"/>
    <w:rsid w:val="009E2D1D"/>
    <w:rsid w:val="009E2EA2"/>
    <w:rsid w:val="009E3419"/>
    <w:rsid w:val="009E38E5"/>
    <w:rsid w:val="009E3C0E"/>
    <w:rsid w:val="009E3F1C"/>
    <w:rsid w:val="009E4719"/>
    <w:rsid w:val="009E487B"/>
    <w:rsid w:val="009E50EE"/>
    <w:rsid w:val="009E51E9"/>
    <w:rsid w:val="009E52B3"/>
    <w:rsid w:val="009E560A"/>
    <w:rsid w:val="009E563E"/>
    <w:rsid w:val="009E5920"/>
    <w:rsid w:val="009E5E15"/>
    <w:rsid w:val="009E606F"/>
    <w:rsid w:val="009E6553"/>
    <w:rsid w:val="009E65B9"/>
    <w:rsid w:val="009E6F06"/>
    <w:rsid w:val="009E7348"/>
    <w:rsid w:val="009E783F"/>
    <w:rsid w:val="009E7A4A"/>
    <w:rsid w:val="009E7D8D"/>
    <w:rsid w:val="009F090D"/>
    <w:rsid w:val="009F0BDA"/>
    <w:rsid w:val="009F0C6B"/>
    <w:rsid w:val="009F0F2F"/>
    <w:rsid w:val="009F139F"/>
    <w:rsid w:val="009F190F"/>
    <w:rsid w:val="009F2537"/>
    <w:rsid w:val="009F27DE"/>
    <w:rsid w:val="009F28C7"/>
    <w:rsid w:val="009F3188"/>
    <w:rsid w:val="009F31D0"/>
    <w:rsid w:val="009F369B"/>
    <w:rsid w:val="009F3862"/>
    <w:rsid w:val="009F387A"/>
    <w:rsid w:val="009F3897"/>
    <w:rsid w:val="009F4A2D"/>
    <w:rsid w:val="009F504B"/>
    <w:rsid w:val="009F5E66"/>
    <w:rsid w:val="009F5F5E"/>
    <w:rsid w:val="009F5FBA"/>
    <w:rsid w:val="009F6066"/>
    <w:rsid w:val="009F6155"/>
    <w:rsid w:val="009F6867"/>
    <w:rsid w:val="009F6A4B"/>
    <w:rsid w:val="009F6AA5"/>
    <w:rsid w:val="009F73B4"/>
    <w:rsid w:val="009F761E"/>
    <w:rsid w:val="009F7A8D"/>
    <w:rsid w:val="009F7F58"/>
    <w:rsid w:val="00A00BD8"/>
    <w:rsid w:val="00A00C65"/>
    <w:rsid w:val="00A010A7"/>
    <w:rsid w:val="00A011A3"/>
    <w:rsid w:val="00A016AF"/>
    <w:rsid w:val="00A0240F"/>
    <w:rsid w:val="00A02911"/>
    <w:rsid w:val="00A029F4"/>
    <w:rsid w:val="00A02DAF"/>
    <w:rsid w:val="00A037E2"/>
    <w:rsid w:val="00A04099"/>
    <w:rsid w:val="00A0456F"/>
    <w:rsid w:val="00A049DF"/>
    <w:rsid w:val="00A04A08"/>
    <w:rsid w:val="00A04E13"/>
    <w:rsid w:val="00A054B4"/>
    <w:rsid w:val="00A05520"/>
    <w:rsid w:val="00A05548"/>
    <w:rsid w:val="00A05788"/>
    <w:rsid w:val="00A059B5"/>
    <w:rsid w:val="00A05B0B"/>
    <w:rsid w:val="00A06056"/>
    <w:rsid w:val="00A066C9"/>
    <w:rsid w:val="00A0688C"/>
    <w:rsid w:val="00A07B2A"/>
    <w:rsid w:val="00A07CED"/>
    <w:rsid w:val="00A10499"/>
    <w:rsid w:val="00A10F8F"/>
    <w:rsid w:val="00A1182C"/>
    <w:rsid w:val="00A1198A"/>
    <w:rsid w:val="00A11AF5"/>
    <w:rsid w:val="00A11F58"/>
    <w:rsid w:val="00A120F3"/>
    <w:rsid w:val="00A129E0"/>
    <w:rsid w:val="00A12B24"/>
    <w:rsid w:val="00A12B6D"/>
    <w:rsid w:val="00A12D9F"/>
    <w:rsid w:val="00A12E40"/>
    <w:rsid w:val="00A13BA1"/>
    <w:rsid w:val="00A142B4"/>
    <w:rsid w:val="00A14682"/>
    <w:rsid w:val="00A1473C"/>
    <w:rsid w:val="00A14905"/>
    <w:rsid w:val="00A155D2"/>
    <w:rsid w:val="00A1563B"/>
    <w:rsid w:val="00A1573D"/>
    <w:rsid w:val="00A1582B"/>
    <w:rsid w:val="00A158EC"/>
    <w:rsid w:val="00A158FD"/>
    <w:rsid w:val="00A1606D"/>
    <w:rsid w:val="00A163FA"/>
    <w:rsid w:val="00A174B5"/>
    <w:rsid w:val="00A1773F"/>
    <w:rsid w:val="00A1789E"/>
    <w:rsid w:val="00A20824"/>
    <w:rsid w:val="00A20865"/>
    <w:rsid w:val="00A20A17"/>
    <w:rsid w:val="00A20D7A"/>
    <w:rsid w:val="00A21190"/>
    <w:rsid w:val="00A215CB"/>
    <w:rsid w:val="00A21B39"/>
    <w:rsid w:val="00A21C04"/>
    <w:rsid w:val="00A21D35"/>
    <w:rsid w:val="00A22160"/>
    <w:rsid w:val="00A2226B"/>
    <w:rsid w:val="00A223FA"/>
    <w:rsid w:val="00A2261F"/>
    <w:rsid w:val="00A22750"/>
    <w:rsid w:val="00A228C8"/>
    <w:rsid w:val="00A22A0F"/>
    <w:rsid w:val="00A22B60"/>
    <w:rsid w:val="00A22D6F"/>
    <w:rsid w:val="00A22E78"/>
    <w:rsid w:val="00A22EC4"/>
    <w:rsid w:val="00A237D9"/>
    <w:rsid w:val="00A2384D"/>
    <w:rsid w:val="00A23A5B"/>
    <w:rsid w:val="00A2425A"/>
    <w:rsid w:val="00A24515"/>
    <w:rsid w:val="00A246B1"/>
    <w:rsid w:val="00A249A7"/>
    <w:rsid w:val="00A24D64"/>
    <w:rsid w:val="00A253AD"/>
    <w:rsid w:val="00A25638"/>
    <w:rsid w:val="00A2568B"/>
    <w:rsid w:val="00A25E3E"/>
    <w:rsid w:val="00A26057"/>
    <w:rsid w:val="00A26585"/>
    <w:rsid w:val="00A265D5"/>
    <w:rsid w:val="00A267A5"/>
    <w:rsid w:val="00A26DDB"/>
    <w:rsid w:val="00A27277"/>
    <w:rsid w:val="00A272A7"/>
    <w:rsid w:val="00A27668"/>
    <w:rsid w:val="00A27979"/>
    <w:rsid w:val="00A27992"/>
    <w:rsid w:val="00A279CE"/>
    <w:rsid w:val="00A27A54"/>
    <w:rsid w:val="00A27E94"/>
    <w:rsid w:val="00A30342"/>
    <w:rsid w:val="00A30443"/>
    <w:rsid w:val="00A3089A"/>
    <w:rsid w:val="00A30C5B"/>
    <w:rsid w:val="00A30D51"/>
    <w:rsid w:val="00A30EE8"/>
    <w:rsid w:val="00A31650"/>
    <w:rsid w:val="00A31CDD"/>
    <w:rsid w:val="00A31D90"/>
    <w:rsid w:val="00A32329"/>
    <w:rsid w:val="00A32440"/>
    <w:rsid w:val="00A324C2"/>
    <w:rsid w:val="00A3273D"/>
    <w:rsid w:val="00A32959"/>
    <w:rsid w:val="00A32C09"/>
    <w:rsid w:val="00A334AC"/>
    <w:rsid w:val="00A33520"/>
    <w:rsid w:val="00A337AC"/>
    <w:rsid w:val="00A3389A"/>
    <w:rsid w:val="00A356B2"/>
    <w:rsid w:val="00A357C2"/>
    <w:rsid w:val="00A35D0A"/>
    <w:rsid w:val="00A3606E"/>
    <w:rsid w:val="00A361B0"/>
    <w:rsid w:val="00A36443"/>
    <w:rsid w:val="00A36566"/>
    <w:rsid w:val="00A368AC"/>
    <w:rsid w:val="00A36C23"/>
    <w:rsid w:val="00A37046"/>
    <w:rsid w:val="00A370F4"/>
    <w:rsid w:val="00A3753E"/>
    <w:rsid w:val="00A376EE"/>
    <w:rsid w:val="00A37AE0"/>
    <w:rsid w:val="00A4026E"/>
    <w:rsid w:val="00A40903"/>
    <w:rsid w:val="00A40B61"/>
    <w:rsid w:val="00A40F3F"/>
    <w:rsid w:val="00A41381"/>
    <w:rsid w:val="00A414BF"/>
    <w:rsid w:val="00A415AE"/>
    <w:rsid w:val="00A418C3"/>
    <w:rsid w:val="00A41DC0"/>
    <w:rsid w:val="00A41DEB"/>
    <w:rsid w:val="00A4209C"/>
    <w:rsid w:val="00A4217E"/>
    <w:rsid w:val="00A42180"/>
    <w:rsid w:val="00A42570"/>
    <w:rsid w:val="00A427C6"/>
    <w:rsid w:val="00A428B4"/>
    <w:rsid w:val="00A42977"/>
    <w:rsid w:val="00A42987"/>
    <w:rsid w:val="00A42A19"/>
    <w:rsid w:val="00A42B29"/>
    <w:rsid w:val="00A42E5B"/>
    <w:rsid w:val="00A42E69"/>
    <w:rsid w:val="00A42FD1"/>
    <w:rsid w:val="00A4314C"/>
    <w:rsid w:val="00A4355A"/>
    <w:rsid w:val="00A4386C"/>
    <w:rsid w:val="00A4391C"/>
    <w:rsid w:val="00A43997"/>
    <w:rsid w:val="00A43D2A"/>
    <w:rsid w:val="00A43D59"/>
    <w:rsid w:val="00A43DF2"/>
    <w:rsid w:val="00A44262"/>
    <w:rsid w:val="00A443A8"/>
    <w:rsid w:val="00A443D0"/>
    <w:rsid w:val="00A4452A"/>
    <w:rsid w:val="00A448AD"/>
    <w:rsid w:val="00A4495C"/>
    <w:rsid w:val="00A44CBD"/>
    <w:rsid w:val="00A451A2"/>
    <w:rsid w:val="00A45401"/>
    <w:rsid w:val="00A454FC"/>
    <w:rsid w:val="00A455D9"/>
    <w:rsid w:val="00A455E4"/>
    <w:rsid w:val="00A45760"/>
    <w:rsid w:val="00A45788"/>
    <w:rsid w:val="00A457D1"/>
    <w:rsid w:val="00A45F52"/>
    <w:rsid w:val="00A46AD1"/>
    <w:rsid w:val="00A46F6D"/>
    <w:rsid w:val="00A46FFA"/>
    <w:rsid w:val="00A47021"/>
    <w:rsid w:val="00A47284"/>
    <w:rsid w:val="00A475EE"/>
    <w:rsid w:val="00A478CC"/>
    <w:rsid w:val="00A47B05"/>
    <w:rsid w:val="00A47BC3"/>
    <w:rsid w:val="00A47F87"/>
    <w:rsid w:val="00A50046"/>
    <w:rsid w:val="00A5067F"/>
    <w:rsid w:val="00A50AF4"/>
    <w:rsid w:val="00A51014"/>
    <w:rsid w:val="00A51573"/>
    <w:rsid w:val="00A516B8"/>
    <w:rsid w:val="00A51A13"/>
    <w:rsid w:val="00A51DA8"/>
    <w:rsid w:val="00A51E51"/>
    <w:rsid w:val="00A51ECF"/>
    <w:rsid w:val="00A523D6"/>
    <w:rsid w:val="00A524B4"/>
    <w:rsid w:val="00A52913"/>
    <w:rsid w:val="00A52AE0"/>
    <w:rsid w:val="00A52B15"/>
    <w:rsid w:val="00A52F9F"/>
    <w:rsid w:val="00A5311A"/>
    <w:rsid w:val="00A536AF"/>
    <w:rsid w:val="00A53873"/>
    <w:rsid w:val="00A53E83"/>
    <w:rsid w:val="00A5411B"/>
    <w:rsid w:val="00A54738"/>
    <w:rsid w:val="00A547B3"/>
    <w:rsid w:val="00A54DE0"/>
    <w:rsid w:val="00A5575E"/>
    <w:rsid w:val="00A55AF8"/>
    <w:rsid w:val="00A560CC"/>
    <w:rsid w:val="00A56AA6"/>
    <w:rsid w:val="00A5733F"/>
    <w:rsid w:val="00A608E7"/>
    <w:rsid w:val="00A60E14"/>
    <w:rsid w:val="00A6138B"/>
    <w:rsid w:val="00A616A5"/>
    <w:rsid w:val="00A61A2B"/>
    <w:rsid w:val="00A61C90"/>
    <w:rsid w:val="00A61FDE"/>
    <w:rsid w:val="00A6211F"/>
    <w:rsid w:val="00A62149"/>
    <w:rsid w:val="00A627BC"/>
    <w:rsid w:val="00A62989"/>
    <w:rsid w:val="00A62CE9"/>
    <w:rsid w:val="00A62F23"/>
    <w:rsid w:val="00A63094"/>
    <w:rsid w:val="00A6309D"/>
    <w:rsid w:val="00A6392E"/>
    <w:rsid w:val="00A639E3"/>
    <w:rsid w:val="00A63D16"/>
    <w:rsid w:val="00A63E1E"/>
    <w:rsid w:val="00A6423B"/>
    <w:rsid w:val="00A6447D"/>
    <w:rsid w:val="00A6462D"/>
    <w:rsid w:val="00A6474D"/>
    <w:rsid w:val="00A647E4"/>
    <w:rsid w:val="00A648A0"/>
    <w:rsid w:val="00A65264"/>
    <w:rsid w:val="00A6554F"/>
    <w:rsid w:val="00A65B67"/>
    <w:rsid w:val="00A65C5B"/>
    <w:rsid w:val="00A65DF2"/>
    <w:rsid w:val="00A664D6"/>
    <w:rsid w:val="00A66AC3"/>
    <w:rsid w:val="00A66FF1"/>
    <w:rsid w:val="00A6705D"/>
    <w:rsid w:val="00A677D1"/>
    <w:rsid w:val="00A67A2C"/>
    <w:rsid w:val="00A67D44"/>
    <w:rsid w:val="00A67FB9"/>
    <w:rsid w:val="00A7015B"/>
    <w:rsid w:val="00A703D8"/>
    <w:rsid w:val="00A704B2"/>
    <w:rsid w:val="00A705C4"/>
    <w:rsid w:val="00A708DA"/>
    <w:rsid w:val="00A70AE6"/>
    <w:rsid w:val="00A70F76"/>
    <w:rsid w:val="00A7116B"/>
    <w:rsid w:val="00A712C3"/>
    <w:rsid w:val="00A715BF"/>
    <w:rsid w:val="00A7176B"/>
    <w:rsid w:val="00A71D1D"/>
    <w:rsid w:val="00A7218E"/>
    <w:rsid w:val="00A7232D"/>
    <w:rsid w:val="00A7237B"/>
    <w:rsid w:val="00A7257B"/>
    <w:rsid w:val="00A72661"/>
    <w:rsid w:val="00A72699"/>
    <w:rsid w:val="00A7287D"/>
    <w:rsid w:val="00A729EE"/>
    <w:rsid w:val="00A72F6E"/>
    <w:rsid w:val="00A73282"/>
    <w:rsid w:val="00A73466"/>
    <w:rsid w:val="00A73697"/>
    <w:rsid w:val="00A73A1B"/>
    <w:rsid w:val="00A73D14"/>
    <w:rsid w:val="00A73F7E"/>
    <w:rsid w:val="00A74184"/>
    <w:rsid w:val="00A74B59"/>
    <w:rsid w:val="00A7514B"/>
    <w:rsid w:val="00A754E7"/>
    <w:rsid w:val="00A75703"/>
    <w:rsid w:val="00A7585A"/>
    <w:rsid w:val="00A7595C"/>
    <w:rsid w:val="00A75E13"/>
    <w:rsid w:val="00A75FD5"/>
    <w:rsid w:val="00A7647C"/>
    <w:rsid w:val="00A76776"/>
    <w:rsid w:val="00A769E9"/>
    <w:rsid w:val="00A76D09"/>
    <w:rsid w:val="00A76E9C"/>
    <w:rsid w:val="00A770F0"/>
    <w:rsid w:val="00A7714E"/>
    <w:rsid w:val="00A808DE"/>
    <w:rsid w:val="00A81609"/>
    <w:rsid w:val="00A817E5"/>
    <w:rsid w:val="00A81BAA"/>
    <w:rsid w:val="00A81FBF"/>
    <w:rsid w:val="00A82130"/>
    <w:rsid w:val="00A82200"/>
    <w:rsid w:val="00A82495"/>
    <w:rsid w:val="00A82567"/>
    <w:rsid w:val="00A826AE"/>
    <w:rsid w:val="00A82A74"/>
    <w:rsid w:val="00A82AFF"/>
    <w:rsid w:val="00A82C4D"/>
    <w:rsid w:val="00A82DC0"/>
    <w:rsid w:val="00A8313C"/>
    <w:rsid w:val="00A8357B"/>
    <w:rsid w:val="00A83719"/>
    <w:rsid w:val="00A83B24"/>
    <w:rsid w:val="00A83C00"/>
    <w:rsid w:val="00A84170"/>
    <w:rsid w:val="00A846F7"/>
    <w:rsid w:val="00A84C24"/>
    <w:rsid w:val="00A84F9C"/>
    <w:rsid w:val="00A84FD0"/>
    <w:rsid w:val="00A85731"/>
    <w:rsid w:val="00A85D5D"/>
    <w:rsid w:val="00A85E99"/>
    <w:rsid w:val="00A86607"/>
    <w:rsid w:val="00A8668B"/>
    <w:rsid w:val="00A8679F"/>
    <w:rsid w:val="00A86F0E"/>
    <w:rsid w:val="00A878F9"/>
    <w:rsid w:val="00A87A49"/>
    <w:rsid w:val="00A87BF4"/>
    <w:rsid w:val="00A87D1B"/>
    <w:rsid w:val="00A90241"/>
    <w:rsid w:val="00A90393"/>
    <w:rsid w:val="00A90568"/>
    <w:rsid w:val="00A90B20"/>
    <w:rsid w:val="00A90D57"/>
    <w:rsid w:val="00A90DEA"/>
    <w:rsid w:val="00A9106A"/>
    <w:rsid w:val="00A914CC"/>
    <w:rsid w:val="00A915BF"/>
    <w:rsid w:val="00A91640"/>
    <w:rsid w:val="00A91763"/>
    <w:rsid w:val="00A9194C"/>
    <w:rsid w:val="00A919AC"/>
    <w:rsid w:val="00A91A8B"/>
    <w:rsid w:val="00A91D05"/>
    <w:rsid w:val="00A92BDA"/>
    <w:rsid w:val="00A92E5F"/>
    <w:rsid w:val="00A93280"/>
    <w:rsid w:val="00A934FE"/>
    <w:rsid w:val="00A935BE"/>
    <w:rsid w:val="00A939C0"/>
    <w:rsid w:val="00A93F03"/>
    <w:rsid w:val="00A94064"/>
    <w:rsid w:val="00A94789"/>
    <w:rsid w:val="00A94F8B"/>
    <w:rsid w:val="00A95079"/>
    <w:rsid w:val="00A9596E"/>
    <w:rsid w:val="00A95EFD"/>
    <w:rsid w:val="00A95F86"/>
    <w:rsid w:val="00A96357"/>
    <w:rsid w:val="00A9679B"/>
    <w:rsid w:val="00A96887"/>
    <w:rsid w:val="00A97559"/>
    <w:rsid w:val="00A978FE"/>
    <w:rsid w:val="00A97979"/>
    <w:rsid w:val="00A97EF3"/>
    <w:rsid w:val="00AA0075"/>
    <w:rsid w:val="00AA0336"/>
    <w:rsid w:val="00AA052D"/>
    <w:rsid w:val="00AA057F"/>
    <w:rsid w:val="00AA0D5A"/>
    <w:rsid w:val="00AA0EF4"/>
    <w:rsid w:val="00AA10C7"/>
    <w:rsid w:val="00AA1A9C"/>
    <w:rsid w:val="00AA1AAD"/>
    <w:rsid w:val="00AA1AE7"/>
    <w:rsid w:val="00AA1D85"/>
    <w:rsid w:val="00AA1DFE"/>
    <w:rsid w:val="00AA1F6F"/>
    <w:rsid w:val="00AA2106"/>
    <w:rsid w:val="00AA23A8"/>
    <w:rsid w:val="00AA252D"/>
    <w:rsid w:val="00AA2855"/>
    <w:rsid w:val="00AA2934"/>
    <w:rsid w:val="00AA2A9E"/>
    <w:rsid w:val="00AA2BEB"/>
    <w:rsid w:val="00AA2FB1"/>
    <w:rsid w:val="00AA318A"/>
    <w:rsid w:val="00AA33DC"/>
    <w:rsid w:val="00AA3868"/>
    <w:rsid w:val="00AA3C73"/>
    <w:rsid w:val="00AA408D"/>
    <w:rsid w:val="00AA4724"/>
    <w:rsid w:val="00AA474A"/>
    <w:rsid w:val="00AA4AEC"/>
    <w:rsid w:val="00AA5354"/>
    <w:rsid w:val="00AA55DE"/>
    <w:rsid w:val="00AA5915"/>
    <w:rsid w:val="00AA5A22"/>
    <w:rsid w:val="00AA60F4"/>
    <w:rsid w:val="00AA670E"/>
    <w:rsid w:val="00AA676A"/>
    <w:rsid w:val="00AA69E3"/>
    <w:rsid w:val="00AA6C55"/>
    <w:rsid w:val="00AA7BCB"/>
    <w:rsid w:val="00AA7D90"/>
    <w:rsid w:val="00AA7DC2"/>
    <w:rsid w:val="00AB0123"/>
    <w:rsid w:val="00AB048B"/>
    <w:rsid w:val="00AB08D7"/>
    <w:rsid w:val="00AB0B88"/>
    <w:rsid w:val="00AB101A"/>
    <w:rsid w:val="00AB1553"/>
    <w:rsid w:val="00AB22CC"/>
    <w:rsid w:val="00AB2548"/>
    <w:rsid w:val="00AB274A"/>
    <w:rsid w:val="00AB2A52"/>
    <w:rsid w:val="00AB2AA9"/>
    <w:rsid w:val="00AB2ABC"/>
    <w:rsid w:val="00AB2C9C"/>
    <w:rsid w:val="00AB2D5A"/>
    <w:rsid w:val="00AB2EA4"/>
    <w:rsid w:val="00AB36A1"/>
    <w:rsid w:val="00AB3942"/>
    <w:rsid w:val="00AB3AE9"/>
    <w:rsid w:val="00AB407A"/>
    <w:rsid w:val="00AB40B1"/>
    <w:rsid w:val="00AB4111"/>
    <w:rsid w:val="00AB41EE"/>
    <w:rsid w:val="00AB4200"/>
    <w:rsid w:val="00AB4396"/>
    <w:rsid w:val="00AB46D0"/>
    <w:rsid w:val="00AB49F4"/>
    <w:rsid w:val="00AB4D60"/>
    <w:rsid w:val="00AB5A86"/>
    <w:rsid w:val="00AB6031"/>
    <w:rsid w:val="00AB6BBD"/>
    <w:rsid w:val="00AB6F4D"/>
    <w:rsid w:val="00AB73FF"/>
    <w:rsid w:val="00AB77A7"/>
    <w:rsid w:val="00AB7D1B"/>
    <w:rsid w:val="00AC001C"/>
    <w:rsid w:val="00AC02FA"/>
    <w:rsid w:val="00AC0322"/>
    <w:rsid w:val="00AC09AF"/>
    <w:rsid w:val="00AC0DA6"/>
    <w:rsid w:val="00AC133E"/>
    <w:rsid w:val="00AC1415"/>
    <w:rsid w:val="00AC1434"/>
    <w:rsid w:val="00AC1C83"/>
    <w:rsid w:val="00AC1DB1"/>
    <w:rsid w:val="00AC2226"/>
    <w:rsid w:val="00AC2338"/>
    <w:rsid w:val="00AC277F"/>
    <w:rsid w:val="00AC2E26"/>
    <w:rsid w:val="00AC2EEC"/>
    <w:rsid w:val="00AC2F85"/>
    <w:rsid w:val="00AC3425"/>
    <w:rsid w:val="00AC3B49"/>
    <w:rsid w:val="00AC3E47"/>
    <w:rsid w:val="00AC3FA1"/>
    <w:rsid w:val="00AC4062"/>
    <w:rsid w:val="00AC4139"/>
    <w:rsid w:val="00AC4855"/>
    <w:rsid w:val="00AC4F24"/>
    <w:rsid w:val="00AC536B"/>
    <w:rsid w:val="00AC53F0"/>
    <w:rsid w:val="00AC5533"/>
    <w:rsid w:val="00AC580C"/>
    <w:rsid w:val="00AC5C5F"/>
    <w:rsid w:val="00AC5D32"/>
    <w:rsid w:val="00AC5D35"/>
    <w:rsid w:val="00AC6251"/>
    <w:rsid w:val="00AC65D3"/>
    <w:rsid w:val="00AC69A7"/>
    <w:rsid w:val="00AC6A9B"/>
    <w:rsid w:val="00AC6AB8"/>
    <w:rsid w:val="00AC6ED0"/>
    <w:rsid w:val="00AC722A"/>
    <w:rsid w:val="00AC77B6"/>
    <w:rsid w:val="00AC79FC"/>
    <w:rsid w:val="00AC7D33"/>
    <w:rsid w:val="00AC7D83"/>
    <w:rsid w:val="00AD03B8"/>
    <w:rsid w:val="00AD04E2"/>
    <w:rsid w:val="00AD06D9"/>
    <w:rsid w:val="00AD0831"/>
    <w:rsid w:val="00AD0AB1"/>
    <w:rsid w:val="00AD0EA6"/>
    <w:rsid w:val="00AD1047"/>
    <w:rsid w:val="00AD1784"/>
    <w:rsid w:val="00AD1B5F"/>
    <w:rsid w:val="00AD1DE2"/>
    <w:rsid w:val="00AD1FD7"/>
    <w:rsid w:val="00AD2676"/>
    <w:rsid w:val="00AD28F7"/>
    <w:rsid w:val="00AD29A7"/>
    <w:rsid w:val="00AD2CD6"/>
    <w:rsid w:val="00AD2D7F"/>
    <w:rsid w:val="00AD3168"/>
    <w:rsid w:val="00AD3A94"/>
    <w:rsid w:val="00AD3CD9"/>
    <w:rsid w:val="00AD3E78"/>
    <w:rsid w:val="00AD4311"/>
    <w:rsid w:val="00AD47D3"/>
    <w:rsid w:val="00AD4A72"/>
    <w:rsid w:val="00AD4A90"/>
    <w:rsid w:val="00AD4B66"/>
    <w:rsid w:val="00AD5316"/>
    <w:rsid w:val="00AD5576"/>
    <w:rsid w:val="00AD56EE"/>
    <w:rsid w:val="00AD57A8"/>
    <w:rsid w:val="00AD5953"/>
    <w:rsid w:val="00AD5B90"/>
    <w:rsid w:val="00AD5CC6"/>
    <w:rsid w:val="00AD5CEB"/>
    <w:rsid w:val="00AD5F11"/>
    <w:rsid w:val="00AD68CF"/>
    <w:rsid w:val="00AD691A"/>
    <w:rsid w:val="00AD7026"/>
    <w:rsid w:val="00AD7042"/>
    <w:rsid w:val="00AD7182"/>
    <w:rsid w:val="00AD74C1"/>
    <w:rsid w:val="00AD7B8D"/>
    <w:rsid w:val="00AE0648"/>
    <w:rsid w:val="00AE0775"/>
    <w:rsid w:val="00AE0DFD"/>
    <w:rsid w:val="00AE1158"/>
    <w:rsid w:val="00AE11D3"/>
    <w:rsid w:val="00AE11DB"/>
    <w:rsid w:val="00AE11FA"/>
    <w:rsid w:val="00AE1262"/>
    <w:rsid w:val="00AE1314"/>
    <w:rsid w:val="00AE14B1"/>
    <w:rsid w:val="00AE1838"/>
    <w:rsid w:val="00AE1DAD"/>
    <w:rsid w:val="00AE1EA0"/>
    <w:rsid w:val="00AE2D8E"/>
    <w:rsid w:val="00AE313A"/>
    <w:rsid w:val="00AE324B"/>
    <w:rsid w:val="00AE3356"/>
    <w:rsid w:val="00AE3A13"/>
    <w:rsid w:val="00AE3D93"/>
    <w:rsid w:val="00AE477F"/>
    <w:rsid w:val="00AE4ABE"/>
    <w:rsid w:val="00AE4D23"/>
    <w:rsid w:val="00AE4FDF"/>
    <w:rsid w:val="00AE530A"/>
    <w:rsid w:val="00AE53E7"/>
    <w:rsid w:val="00AE5749"/>
    <w:rsid w:val="00AE599C"/>
    <w:rsid w:val="00AE5BE7"/>
    <w:rsid w:val="00AE5E7B"/>
    <w:rsid w:val="00AE602A"/>
    <w:rsid w:val="00AE611A"/>
    <w:rsid w:val="00AE62BF"/>
    <w:rsid w:val="00AE64AC"/>
    <w:rsid w:val="00AE65BD"/>
    <w:rsid w:val="00AE6D27"/>
    <w:rsid w:val="00AE6FD4"/>
    <w:rsid w:val="00AE6FDF"/>
    <w:rsid w:val="00AE70ED"/>
    <w:rsid w:val="00AE74DF"/>
    <w:rsid w:val="00AE752E"/>
    <w:rsid w:val="00AE7B3D"/>
    <w:rsid w:val="00AF139C"/>
    <w:rsid w:val="00AF1C7D"/>
    <w:rsid w:val="00AF1D42"/>
    <w:rsid w:val="00AF1E3A"/>
    <w:rsid w:val="00AF1F00"/>
    <w:rsid w:val="00AF1F43"/>
    <w:rsid w:val="00AF239D"/>
    <w:rsid w:val="00AF254E"/>
    <w:rsid w:val="00AF260B"/>
    <w:rsid w:val="00AF2613"/>
    <w:rsid w:val="00AF28CA"/>
    <w:rsid w:val="00AF29E6"/>
    <w:rsid w:val="00AF2C55"/>
    <w:rsid w:val="00AF3062"/>
    <w:rsid w:val="00AF356D"/>
    <w:rsid w:val="00AF3D25"/>
    <w:rsid w:val="00AF4026"/>
    <w:rsid w:val="00AF4197"/>
    <w:rsid w:val="00AF50FF"/>
    <w:rsid w:val="00AF533B"/>
    <w:rsid w:val="00AF5E22"/>
    <w:rsid w:val="00AF5F7A"/>
    <w:rsid w:val="00AF6A4A"/>
    <w:rsid w:val="00AF6EB6"/>
    <w:rsid w:val="00AF73EF"/>
    <w:rsid w:val="00AF7469"/>
    <w:rsid w:val="00AF74DB"/>
    <w:rsid w:val="00AF7666"/>
    <w:rsid w:val="00AF7AB9"/>
    <w:rsid w:val="00AF7FD7"/>
    <w:rsid w:val="00B00326"/>
    <w:rsid w:val="00B00451"/>
    <w:rsid w:val="00B004A4"/>
    <w:rsid w:val="00B0058A"/>
    <w:rsid w:val="00B008AC"/>
    <w:rsid w:val="00B00DA6"/>
    <w:rsid w:val="00B01269"/>
    <w:rsid w:val="00B0131B"/>
    <w:rsid w:val="00B0144E"/>
    <w:rsid w:val="00B0146F"/>
    <w:rsid w:val="00B015E4"/>
    <w:rsid w:val="00B01604"/>
    <w:rsid w:val="00B01ACC"/>
    <w:rsid w:val="00B01B58"/>
    <w:rsid w:val="00B0257E"/>
    <w:rsid w:val="00B027D1"/>
    <w:rsid w:val="00B02AEE"/>
    <w:rsid w:val="00B02DE8"/>
    <w:rsid w:val="00B03701"/>
    <w:rsid w:val="00B03707"/>
    <w:rsid w:val="00B03F95"/>
    <w:rsid w:val="00B0441A"/>
    <w:rsid w:val="00B0485C"/>
    <w:rsid w:val="00B04B44"/>
    <w:rsid w:val="00B04C0F"/>
    <w:rsid w:val="00B04DCB"/>
    <w:rsid w:val="00B04DFB"/>
    <w:rsid w:val="00B05017"/>
    <w:rsid w:val="00B05044"/>
    <w:rsid w:val="00B05733"/>
    <w:rsid w:val="00B05998"/>
    <w:rsid w:val="00B05AB9"/>
    <w:rsid w:val="00B05B00"/>
    <w:rsid w:val="00B05D71"/>
    <w:rsid w:val="00B06036"/>
    <w:rsid w:val="00B06077"/>
    <w:rsid w:val="00B06425"/>
    <w:rsid w:val="00B0680D"/>
    <w:rsid w:val="00B072DC"/>
    <w:rsid w:val="00B07340"/>
    <w:rsid w:val="00B07455"/>
    <w:rsid w:val="00B0758B"/>
    <w:rsid w:val="00B07AF6"/>
    <w:rsid w:val="00B10641"/>
    <w:rsid w:val="00B10A43"/>
    <w:rsid w:val="00B10B81"/>
    <w:rsid w:val="00B10EC2"/>
    <w:rsid w:val="00B10FB5"/>
    <w:rsid w:val="00B1111D"/>
    <w:rsid w:val="00B11A35"/>
    <w:rsid w:val="00B11AFF"/>
    <w:rsid w:val="00B11CEF"/>
    <w:rsid w:val="00B125D6"/>
    <w:rsid w:val="00B12BAB"/>
    <w:rsid w:val="00B12E28"/>
    <w:rsid w:val="00B132B3"/>
    <w:rsid w:val="00B13C70"/>
    <w:rsid w:val="00B13F25"/>
    <w:rsid w:val="00B149D2"/>
    <w:rsid w:val="00B15095"/>
    <w:rsid w:val="00B15156"/>
    <w:rsid w:val="00B15209"/>
    <w:rsid w:val="00B15554"/>
    <w:rsid w:val="00B15BE8"/>
    <w:rsid w:val="00B15E0D"/>
    <w:rsid w:val="00B15FB4"/>
    <w:rsid w:val="00B16199"/>
    <w:rsid w:val="00B161B2"/>
    <w:rsid w:val="00B16321"/>
    <w:rsid w:val="00B16847"/>
    <w:rsid w:val="00B16C3E"/>
    <w:rsid w:val="00B16D88"/>
    <w:rsid w:val="00B16E6E"/>
    <w:rsid w:val="00B1703C"/>
    <w:rsid w:val="00B1709C"/>
    <w:rsid w:val="00B171B8"/>
    <w:rsid w:val="00B17357"/>
    <w:rsid w:val="00B176F7"/>
    <w:rsid w:val="00B17A38"/>
    <w:rsid w:val="00B17CA9"/>
    <w:rsid w:val="00B17D0E"/>
    <w:rsid w:val="00B202A1"/>
    <w:rsid w:val="00B20374"/>
    <w:rsid w:val="00B20643"/>
    <w:rsid w:val="00B20645"/>
    <w:rsid w:val="00B206BF"/>
    <w:rsid w:val="00B20826"/>
    <w:rsid w:val="00B20FBD"/>
    <w:rsid w:val="00B21231"/>
    <w:rsid w:val="00B2135B"/>
    <w:rsid w:val="00B213F2"/>
    <w:rsid w:val="00B21785"/>
    <w:rsid w:val="00B21904"/>
    <w:rsid w:val="00B21935"/>
    <w:rsid w:val="00B21A4B"/>
    <w:rsid w:val="00B21AFE"/>
    <w:rsid w:val="00B21D08"/>
    <w:rsid w:val="00B21F0D"/>
    <w:rsid w:val="00B22143"/>
    <w:rsid w:val="00B2226A"/>
    <w:rsid w:val="00B22930"/>
    <w:rsid w:val="00B22A66"/>
    <w:rsid w:val="00B22B29"/>
    <w:rsid w:val="00B22C00"/>
    <w:rsid w:val="00B230A7"/>
    <w:rsid w:val="00B230B7"/>
    <w:rsid w:val="00B23C36"/>
    <w:rsid w:val="00B23DBB"/>
    <w:rsid w:val="00B2433C"/>
    <w:rsid w:val="00B246D4"/>
    <w:rsid w:val="00B2473F"/>
    <w:rsid w:val="00B257F4"/>
    <w:rsid w:val="00B25B5C"/>
    <w:rsid w:val="00B25FB7"/>
    <w:rsid w:val="00B26133"/>
    <w:rsid w:val="00B263B3"/>
    <w:rsid w:val="00B26540"/>
    <w:rsid w:val="00B266CE"/>
    <w:rsid w:val="00B268E1"/>
    <w:rsid w:val="00B269AD"/>
    <w:rsid w:val="00B26D2C"/>
    <w:rsid w:val="00B26F9C"/>
    <w:rsid w:val="00B27393"/>
    <w:rsid w:val="00B27943"/>
    <w:rsid w:val="00B27CDB"/>
    <w:rsid w:val="00B27FDE"/>
    <w:rsid w:val="00B307C0"/>
    <w:rsid w:val="00B30B4D"/>
    <w:rsid w:val="00B30C17"/>
    <w:rsid w:val="00B30C90"/>
    <w:rsid w:val="00B31095"/>
    <w:rsid w:val="00B316A1"/>
    <w:rsid w:val="00B3178C"/>
    <w:rsid w:val="00B317AE"/>
    <w:rsid w:val="00B31C41"/>
    <w:rsid w:val="00B3211B"/>
    <w:rsid w:val="00B32690"/>
    <w:rsid w:val="00B3272F"/>
    <w:rsid w:val="00B339C9"/>
    <w:rsid w:val="00B33F75"/>
    <w:rsid w:val="00B346A5"/>
    <w:rsid w:val="00B346D5"/>
    <w:rsid w:val="00B34B4D"/>
    <w:rsid w:val="00B34D5F"/>
    <w:rsid w:val="00B34F72"/>
    <w:rsid w:val="00B3565D"/>
    <w:rsid w:val="00B35B06"/>
    <w:rsid w:val="00B36966"/>
    <w:rsid w:val="00B36D00"/>
    <w:rsid w:val="00B37120"/>
    <w:rsid w:val="00B372B6"/>
    <w:rsid w:val="00B375C1"/>
    <w:rsid w:val="00B3766A"/>
    <w:rsid w:val="00B3776C"/>
    <w:rsid w:val="00B37969"/>
    <w:rsid w:val="00B37DE3"/>
    <w:rsid w:val="00B37FA0"/>
    <w:rsid w:val="00B401CE"/>
    <w:rsid w:val="00B40690"/>
    <w:rsid w:val="00B40806"/>
    <w:rsid w:val="00B40A30"/>
    <w:rsid w:val="00B40F9B"/>
    <w:rsid w:val="00B40FEB"/>
    <w:rsid w:val="00B41212"/>
    <w:rsid w:val="00B418AB"/>
    <w:rsid w:val="00B41BEB"/>
    <w:rsid w:val="00B41D2A"/>
    <w:rsid w:val="00B41DA9"/>
    <w:rsid w:val="00B42034"/>
    <w:rsid w:val="00B4269D"/>
    <w:rsid w:val="00B4280D"/>
    <w:rsid w:val="00B42B0A"/>
    <w:rsid w:val="00B42CEE"/>
    <w:rsid w:val="00B43160"/>
    <w:rsid w:val="00B4334D"/>
    <w:rsid w:val="00B43659"/>
    <w:rsid w:val="00B437E8"/>
    <w:rsid w:val="00B437EC"/>
    <w:rsid w:val="00B4381E"/>
    <w:rsid w:val="00B4398B"/>
    <w:rsid w:val="00B439BF"/>
    <w:rsid w:val="00B43D8E"/>
    <w:rsid w:val="00B43E65"/>
    <w:rsid w:val="00B43FF7"/>
    <w:rsid w:val="00B4458D"/>
    <w:rsid w:val="00B44608"/>
    <w:rsid w:val="00B44616"/>
    <w:rsid w:val="00B448AA"/>
    <w:rsid w:val="00B44EB6"/>
    <w:rsid w:val="00B44EE0"/>
    <w:rsid w:val="00B45123"/>
    <w:rsid w:val="00B45695"/>
    <w:rsid w:val="00B4593A"/>
    <w:rsid w:val="00B45BB7"/>
    <w:rsid w:val="00B4601B"/>
    <w:rsid w:val="00B4610A"/>
    <w:rsid w:val="00B462A1"/>
    <w:rsid w:val="00B462A6"/>
    <w:rsid w:val="00B46620"/>
    <w:rsid w:val="00B46913"/>
    <w:rsid w:val="00B46943"/>
    <w:rsid w:val="00B47306"/>
    <w:rsid w:val="00B47309"/>
    <w:rsid w:val="00B47812"/>
    <w:rsid w:val="00B47C27"/>
    <w:rsid w:val="00B503D2"/>
    <w:rsid w:val="00B50705"/>
    <w:rsid w:val="00B508C9"/>
    <w:rsid w:val="00B50A69"/>
    <w:rsid w:val="00B50A7B"/>
    <w:rsid w:val="00B50B42"/>
    <w:rsid w:val="00B50E2F"/>
    <w:rsid w:val="00B50F86"/>
    <w:rsid w:val="00B516D8"/>
    <w:rsid w:val="00B517EA"/>
    <w:rsid w:val="00B519EC"/>
    <w:rsid w:val="00B51E7B"/>
    <w:rsid w:val="00B5220B"/>
    <w:rsid w:val="00B52604"/>
    <w:rsid w:val="00B527AB"/>
    <w:rsid w:val="00B528B4"/>
    <w:rsid w:val="00B52A44"/>
    <w:rsid w:val="00B531EB"/>
    <w:rsid w:val="00B53556"/>
    <w:rsid w:val="00B5379B"/>
    <w:rsid w:val="00B5385A"/>
    <w:rsid w:val="00B542E1"/>
    <w:rsid w:val="00B543C4"/>
    <w:rsid w:val="00B54560"/>
    <w:rsid w:val="00B545A2"/>
    <w:rsid w:val="00B547E3"/>
    <w:rsid w:val="00B548A1"/>
    <w:rsid w:val="00B54981"/>
    <w:rsid w:val="00B54DEE"/>
    <w:rsid w:val="00B5571C"/>
    <w:rsid w:val="00B557AC"/>
    <w:rsid w:val="00B55A2A"/>
    <w:rsid w:val="00B56476"/>
    <w:rsid w:val="00B56731"/>
    <w:rsid w:val="00B56796"/>
    <w:rsid w:val="00B56B9E"/>
    <w:rsid w:val="00B57047"/>
    <w:rsid w:val="00B5752C"/>
    <w:rsid w:val="00B57880"/>
    <w:rsid w:val="00B57B34"/>
    <w:rsid w:val="00B57B9D"/>
    <w:rsid w:val="00B6009E"/>
    <w:rsid w:val="00B600FF"/>
    <w:rsid w:val="00B60235"/>
    <w:rsid w:val="00B603F1"/>
    <w:rsid w:val="00B60BD5"/>
    <w:rsid w:val="00B60C9E"/>
    <w:rsid w:val="00B612D2"/>
    <w:rsid w:val="00B61507"/>
    <w:rsid w:val="00B616C1"/>
    <w:rsid w:val="00B6173A"/>
    <w:rsid w:val="00B617FF"/>
    <w:rsid w:val="00B6195B"/>
    <w:rsid w:val="00B619B9"/>
    <w:rsid w:val="00B620F0"/>
    <w:rsid w:val="00B62287"/>
    <w:rsid w:val="00B626E3"/>
    <w:rsid w:val="00B62A99"/>
    <w:rsid w:val="00B62B8F"/>
    <w:rsid w:val="00B62C78"/>
    <w:rsid w:val="00B62FE5"/>
    <w:rsid w:val="00B633EF"/>
    <w:rsid w:val="00B636FA"/>
    <w:rsid w:val="00B6379A"/>
    <w:rsid w:val="00B63EF2"/>
    <w:rsid w:val="00B64019"/>
    <w:rsid w:val="00B649CC"/>
    <w:rsid w:val="00B64AC2"/>
    <w:rsid w:val="00B64EBD"/>
    <w:rsid w:val="00B64F42"/>
    <w:rsid w:val="00B6537B"/>
    <w:rsid w:val="00B65AAD"/>
    <w:rsid w:val="00B65B86"/>
    <w:rsid w:val="00B65F15"/>
    <w:rsid w:val="00B65F85"/>
    <w:rsid w:val="00B66377"/>
    <w:rsid w:val="00B66B79"/>
    <w:rsid w:val="00B66D5C"/>
    <w:rsid w:val="00B673B3"/>
    <w:rsid w:val="00B67462"/>
    <w:rsid w:val="00B67478"/>
    <w:rsid w:val="00B67544"/>
    <w:rsid w:val="00B6778A"/>
    <w:rsid w:val="00B678F3"/>
    <w:rsid w:val="00B67D70"/>
    <w:rsid w:val="00B67DEE"/>
    <w:rsid w:val="00B7065D"/>
    <w:rsid w:val="00B70A32"/>
    <w:rsid w:val="00B70A41"/>
    <w:rsid w:val="00B70B13"/>
    <w:rsid w:val="00B70B15"/>
    <w:rsid w:val="00B70CF9"/>
    <w:rsid w:val="00B71257"/>
    <w:rsid w:val="00B712A6"/>
    <w:rsid w:val="00B713CB"/>
    <w:rsid w:val="00B717A4"/>
    <w:rsid w:val="00B71976"/>
    <w:rsid w:val="00B71D0B"/>
    <w:rsid w:val="00B71DF9"/>
    <w:rsid w:val="00B71E13"/>
    <w:rsid w:val="00B71E54"/>
    <w:rsid w:val="00B71EC7"/>
    <w:rsid w:val="00B72073"/>
    <w:rsid w:val="00B7215D"/>
    <w:rsid w:val="00B725E2"/>
    <w:rsid w:val="00B72773"/>
    <w:rsid w:val="00B7309F"/>
    <w:rsid w:val="00B7388B"/>
    <w:rsid w:val="00B73AE1"/>
    <w:rsid w:val="00B74007"/>
    <w:rsid w:val="00B74125"/>
    <w:rsid w:val="00B747CF"/>
    <w:rsid w:val="00B74808"/>
    <w:rsid w:val="00B74958"/>
    <w:rsid w:val="00B74C7D"/>
    <w:rsid w:val="00B74D16"/>
    <w:rsid w:val="00B7519F"/>
    <w:rsid w:val="00B75205"/>
    <w:rsid w:val="00B753A3"/>
    <w:rsid w:val="00B753AB"/>
    <w:rsid w:val="00B753DE"/>
    <w:rsid w:val="00B75970"/>
    <w:rsid w:val="00B759F2"/>
    <w:rsid w:val="00B76566"/>
    <w:rsid w:val="00B77292"/>
    <w:rsid w:val="00B77728"/>
    <w:rsid w:val="00B7777F"/>
    <w:rsid w:val="00B77A73"/>
    <w:rsid w:val="00B77D75"/>
    <w:rsid w:val="00B803CA"/>
    <w:rsid w:val="00B806A1"/>
    <w:rsid w:val="00B80833"/>
    <w:rsid w:val="00B80A33"/>
    <w:rsid w:val="00B80DBC"/>
    <w:rsid w:val="00B81329"/>
    <w:rsid w:val="00B81A75"/>
    <w:rsid w:val="00B82143"/>
    <w:rsid w:val="00B82331"/>
    <w:rsid w:val="00B8252B"/>
    <w:rsid w:val="00B8373D"/>
    <w:rsid w:val="00B839BC"/>
    <w:rsid w:val="00B83C79"/>
    <w:rsid w:val="00B84C22"/>
    <w:rsid w:val="00B84C25"/>
    <w:rsid w:val="00B84D6E"/>
    <w:rsid w:val="00B84FDB"/>
    <w:rsid w:val="00B8541F"/>
    <w:rsid w:val="00B8564B"/>
    <w:rsid w:val="00B85756"/>
    <w:rsid w:val="00B85CCA"/>
    <w:rsid w:val="00B85D6C"/>
    <w:rsid w:val="00B85E1F"/>
    <w:rsid w:val="00B864EA"/>
    <w:rsid w:val="00B868FE"/>
    <w:rsid w:val="00B86ABA"/>
    <w:rsid w:val="00B876E2"/>
    <w:rsid w:val="00B87951"/>
    <w:rsid w:val="00B87A2C"/>
    <w:rsid w:val="00B87C39"/>
    <w:rsid w:val="00B87E0F"/>
    <w:rsid w:val="00B9005B"/>
    <w:rsid w:val="00B902B3"/>
    <w:rsid w:val="00B90556"/>
    <w:rsid w:val="00B9056E"/>
    <w:rsid w:val="00B906A6"/>
    <w:rsid w:val="00B90BD0"/>
    <w:rsid w:val="00B90DA4"/>
    <w:rsid w:val="00B90FB7"/>
    <w:rsid w:val="00B91320"/>
    <w:rsid w:val="00B9167F"/>
    <w:rsid w:val="00B91935"/>
    <w:rsid w:val="00B9201D"/>
    <w:rsid w:val="00B9207F"/>
    <w:rsid w:val="00B92352"/>
    <w:rsid w:val="00B92973"/>
    <w:rsid w:val="00B932CE"/>
    <w:rsid w:val="00B93698"/>
    <w:rsid w:val="00B936BF"/>
    <w:rsid w:val="00B93A2F"/>
    <w:rsid w:val="00B93B66"/>
    <w:rsid w:val="00B93BDD"/>
    <w:rsid w:val="00B93DAB"/>
    <w:rsid w:val="00B93EFE"/>
    <w:rsid w:val="00B9409F"/>
    <w:rsid w:val="00B940D5"/>
    <w:rsid w:val="00B9424E"/>
    <w:rsid w:val="00B9428F"/>
    <w:rsid w:val="00B943E8"/>
    <w:rsid w:val="00B94771"/>
    <w:rsid w:val="00B949C5"/>
    <w:rsid w:val="00B94B88"/>
    <w:rsid w:val="00B94E96"/>
    <w:rsid w:val="00B94ED3"/>
    <w:rsid w:val="00B95411"/>
    <w:rsid w:val="00B95645"/>
    <w:rsid w:val="00B957E6"/>
    <w:rsid w:val="00B959CC"/>
    <w:rsid w:val="00B95A3A"/>
    <w:rsid w:val="00B95CD3"/>
    <w:rsid w:val="00B964AD"/>
    <w:rsid w:val="00B96604"/>
    <w:rsid w:val="00B96973"/>
    <w:rsid w:val="00B96B79"/>
    <w:rsid w:val="00B974C2"/>
    <w:rsid w:val="00B97757"/>
    <w:rsid w:val="00B977DF"/>
    <w:rsid w:val="00BA0CC9"/>
    <w:rsid w:val="00BA0D1F"/>
    <w:rsid w:val="00BA0E7D"/>
    <w:rsid w:val="00BA104E"/>
    <w:rsid w:val="00BA1205"/>
    <w:rsid w:val="00BA1296"/>
    <w:rsid w:val="00BA1355"/>
    <w:rsid w:val="00BA1550"/>
    <w:rsid w:val="00BA1746"/>
    <w:rsid w:val="00BA179F"/>
    <w:rsid w:val="00BA17D0"/>
    <w:rsid w:val="00BA1F90"/>
    <w:rsid w:val="00BA1FF0"/>
    <w:rsid w:val="00BA2006"/>
    <w:rsid w:val="00BA20D7"/>
    <w:rsid w:val="00BA20DA"/>
    <w:rsid w:val="00BA2314"/>
    <w:rsid w:val="00BA2466"/>
    <w:rsid w:val="00BA2645"/>
    <w:rsid w:val="00BA2708"/>
    <w:rsid w:val="00BA2746"/>
    <w:rsid w:val="00BA288D"/>
    <w:rsid w:val="00BA3280"/>
    <w:rsid w:val="00BA465A"/>
    <w:rsid w:val="00BA4807"/>
    <w:rsid w:val="00BA4B31"/>
    <w:rsid w:val="00BA4ED5"/>
    <w:rsid w:val="00BA5B65"/>
    <w:rsid w:val="00BA5F62"/>
    <w:rsid w:val="00BA64BE"/>
    <w:rsid w:val="00BA6526"/>
    <w:rsid w:val="00BA68DC"/>
    <w:rsid w:val="00BA6E77"/>
    <w:rsid w:val="00BA7064"/>
    <w:rsid w:val="00BA7479"/>
    <w:rsid w:val="00BA77B4"/>
    <w:rsid w:val="00BA7CB8"/>
    <w:rsid w:val="00BB0776"/>
    <w:rsid w:val="00BB08DD"/>
    <w:rsid w:val="00BB10F1"/>
    <w:rsid w:val="00BB1690"/>
    <w:rsid w:val="00BB1783"/>
    <w:rsid w:val="00BB17EA"/>
    <w:rsid w:val="00BB1976"/>
    <w:rsid w:val="00BB1B2F"/>
    <w:rsid w:val="00BB1BEB"/>
    <w:rsid w:val="00BB1F66"/>
    <w:rsid w:val="00BB2BE3"/>
    <w:rsid w:val="00BB30CA"/>
    <w:rsid w:val="00BB322B"/>
    <w:rsid w:val="00BB3772"/>
    <w:rsid w:val="00BB3880"/>
    <w:rsid w:val="00BB3A2F"/>
    <w:rsid w:val="00BB3EDB"/>
    <w:rsid w:val="00BB3F6E"/>
    <w:rsid w:val="00BB4FFE"/>
    <w:rsid w:val="00BB5F8F"/>
    <w:rsid w:val="00BB5FD3"/>
    <w:rsid w:val="00BB5FE9"/>
    <w:rsid w:val="00BB67A8"/>
    <w:rsid w:val="00BB6C59"/>
    <w:rsid w:val="00BB6F0D"/>
    <w:rsid w:val="00BB71B8"/>
    <w:rsid w:val="00BB74B7"/>
    <w:rsid w:val="00BB75D1"/>
    <w:rsid w:val="00BB7839"/>
    <w:rsid w:val="00BB7854"/>
    <w:rsid w:val="00BB78B1"/>
    <w:rsid w:val="00BB7917"/>
    <w:rsid w:val="00BB7B55"/>
    <w:rsid w:val="00BB7BCA"/>
    <w:rsid w:val="00BB7E78"/>
    <w:rsid w:val="00BC02FD"/>
    <w:rsid w:val="00BC0462"/>
    <w:rsid w:val="00BC0B82"/>
    <w:rsid w:val="00BC0F21"/>
    <w:rsid w:val="00BC17CA"/>
    <w:rsid w:val="00BC1B43"/>
    <w:rsid w:val="00BC2269"/>
    <w:rsid w:val="00BC230C"/>
    <w:rsid w:val="00BC272D"/>
    <w:rsid w:val="00BC2CDB"/>
    <w:rsid w:val="00BC2E05"/>
    <w:rsid w:val="00BC3123"/>
    <w:rsid w:val="00BC34BB"/>
    <w:rsid w:val="00BC3A68"/>
    <w:rsid w:val="00BC3C3A"/>
    <w:rsid w:val="00BC434C"/>
    <w:rsid w:val="00BC526D"/>
    <w:rsid w:val="00BC5304"/>
    <w:rsid w:val="00BC5397"/>
    <w:rsid w:val="00BC53DE"/>
    <w:rsid w:val="00BC552E"/>
    <w:rsid w:val="00BC592D"/>
    <w:rsid w:val="00BC59B8"/>
    <w:rsid w:val="00BC5AF0"/>
    <w:rsid w:val="00BC5D41"/>
    <w:rsid w:val="00BC62FE"/>
    <w:rsid w:val="00BC6622"/>
    <w:rsid w:val="00BC6641"/>
    <w:rsid w:val="00BC674F"/>
    <w:rsid w:val="00BC6794"/>
    <w:rsid w:val="00BC69FC"/>
    <w:rsid w:val="00BC6D91"/>
    <w:rsid w:val="00BC7767"/>
    <w:rsid w:val="00BC7924"/>
    <w:rsid w:val="00BC79F3"/>
    <w:rsid w:val="00BD054B"/>
    <w:rsid w:val="00BD0885"/>
    <w:rsid w:val="00BD13D6"/>
    <w:rsid w:val="00BD1526"/>
    <w:rsid w:val="00BD165F"/>
    <w:rsid w:val="00BD17E8"/>
    <w:rsid w:val="00BD1CF8"/>
    <w:rsid w:val="00BD1D36"/>
    <w:rsid w:val="00BD1DAD"/>
    <w:rsid w:val="00BD1E9F"/>
    <w:rsid w:val="00BD294E"/>
    <w:rsid w:val="00BD2C6D"/>
    <w:rsid w:val="00BD30A8"/>
    <w:rsid w:val="00BD3600"/>
    <w:rsid w:val="00BD372B"/>
    <w:rsid w:val="00BD388F"/>
    <w:rsid w:val="00BD3EA8"/>
    <w:rsid w:val="00BD4719"/>
    <w:rsid w:val="00BD47A8"/>
    <w:rsid w:val="00BD4803"/>
    <w:rsid w:val="00BD4CC3"/>
    <w:rsid w:val="00BD4E31"/>
    <w:rsid w:val="00BD5BB6"/>
    <w:rsid w:val="00BD684E"/>
    <w:rsid w:val="00BD68D1"/>
    <w:rsid w:val="00BD6B2F"/>
    <w:rsid w:val="00BD710C"/>
    <w:rsid w:val="00BD76DA"/>
    <w:rsid w:val="00BD79BE"/>
    <w:rsid w:val="00BD7A7A"/>
    <w:rsid w:val="00BD7D0F"/>
    <w:rsid w:val="00BE00B2"/>
    <w:rsid w:val="00BE03ED"/>
    <w:rsid w:val="00BE056B"/>
    <w:rsid w:val="00BE060B"/>
    <w:rsid w:val="00BE0D93"/>
    <w:rsid w:val="00BE174A"/>
    <w:rsid w:val="00BE17CA"/>
    <w:rsid w:val="00BE1A60"/>
    <w:rsid w:val="00BE1F6A"/>
    <w:rsid w:val="00BE1F6B"/>
    <w:rsid w:val="00BE268B"/>
    <w:rsid w:val="00BE2975"/>
    <w:rsid w:val="00BE29CD"/>
    <w:rsid w:val="00BE3035"/>
    <w:rsid w:val="00BE359F"/>
    <w:rsid w:val="00BE3AD4"/>
    <w:rsid w:val="00BE3E9B"/>
    <w:rsid w:val="00BE3F13"/>
    <w:rsid w:val="00BE4150"/>
    <w:rsid w:val="00BE489A"/>
    <w:rsid w:val="00BE4A6C"/>
    <w:rsid w:val="00BE4A82"/>
    <w:rsid w:val="00BE4D3A"/>
    <w:rsid w:val="00BE56A1"/>
    <w:rsid w:val="00BE5744"/>
    <w:rsid w:val="00BE578F"/>
    <w:rsid w:val="00BE5796"/>
    <w:rsid w:val="00BE582F"/>
    <w:rsid w:val="00BE584B"/>
    <w:rsid w:val="00BE5933"/>
    <w:rsid w:val="00BE5E33"/>
    <w:rsid w:val="00BE5EBC"/>
    <w:rsid w:val="00BE5F41"/>
    <w:rsid w:val="00BE5F4C"/>
    <w:rsid w:val="00BE68A7"/>
    <w:rsid w:val="00BE70F8"/>
    <w:rsid w:val="00BE7D49"/>
    <w:rsid w:val="00BF0652"/>
    <w:rsid w:val="00BF081E"/>
    <w:rsid w:val="00BF0A31"/>
    <w:rsid w:val="00BF0B41"/>
    <w:rsid w:val="00BF0B78"/>
    <w:rsid w:val="00BF0BFA"/>
    <w:rsid w:val="00BF0FE7"/>
    <w:rsid w:val="00BF1830"/>
    <w:rsid w:val="00BF2581"/>
    <w:rsid w:val="00BF3697"/>
    <w:rsid w:val="00BF3C8D"/>
    <w:rsid w:val="00BF4168"/>
    <w:rsid w:val="00BF424D"/>
    <w:rsid w:val="00BF43D4"/>
    <w:rsid w:val="00BF48F7"/>
    <w:rsid w:val="00BF4A01"/>
    <w:rsid w:val="00BF5416"/>
    <w:rsid w:val="00BF54BA"/>
    <w:rsid w:val="00BF55FE"/>
    <w:rsid w:val="00BF56F0"/>
    <w:rsid w:val="00BF5A0E"/>
    <w:rsid w:val="00BF5CB6"/>
    <w:rsid w:val="00BF5CE3"/>
    <w:rsid w:val="00BF5E3B"/>
    <w:rsid w:val="00BF6022"/>
    <w:rsid w:val="00BF622B"/>
    <w:rsid w:val="00BF63B2"/>
    <w:rsid w:val="00BF6B7F"/>
    <w:rsid w:val="00BF6D08"/>
    <w:rsid w:val="00BF7119"/>
    <w:rsid w:val="00BF71F2"/>
    <w:rsid w:val="00BF7304"/>
    <w:rsid w:val="00BF7E14"/>
    <w:rsid w:val="00C00776"/>
    <w:rsid w:val="00C01575"/>
    <w:rsid w:val="00C01AA2"/>
    <w:rsid w:val="00C01B89"/>
    <w:rsid w:val="00C01BCA"/>
    <w:rsid w:val="00C01E15"/>
    <w:rsid w:val="00C020CA"/>
    <w:rsid w:val="00C023EF"/>
    <w:rsid w:val="00C02DD9"/>
    <w:rsid w:val="00C02F28"/>
    <w:rsid w:val="00C038E9"/>
    <w:rsid w:val="00C03FCA"/>
    <w:rsid w:val="00C04033"/>
    <w:rsid w:val="00C04A5B"/>
    <w:rsid w:val="00C04C80"/>
    <w:rsid w:val="00C05A4E"/>
    <w:rsid w:val="00C05A6F"/>
    <w:rsid w:val="00C05C9F"/>
    <w:rsid w:val="00C05FA2"/>
    <w:rsid w:val="00C0612E"/>
    <w:rsid w:val="00C06464"/>
    <w:rsid w:val="00C066E4"/>
    <w:rsid w:val="00C067F3"/>
    <w:rsid w:val="00C06B22"/>
    <w:rsid w:val="00C06B3A"/>
    <w:rsid w:val="00C06BE8"/>
    <w:rsid w:val="00C06D90"/>
    <w:rsid w:val="00C06F1C"/>
    <w:rsid w:val="00C071ED"/>
    <w:rsid w:val="00C07796"/>
    <w:rsid w:val="00C07C05"/>
    <w:rsid w:val="00C07D3B"/>
    <w:rsid w:val="00C07F34"/>
    <w:rsid w:val="00C10CC0"/>
    <w:rsid w:val="00C10FC2"/>
    <w:rsid w:val="00C114FB"/>
    <w:rsid w:val="00C11C6E"/>
    <w:rsid w:val="00C11D18"/>
    <w:rsid w:val="00C11F9C"/>
    <w:rsid w:val="00C12421"/>
    <w:rsid w:val="00C12630"/>
    <w:rsid w:val="00C12640"/>
    <w:rsid w:val="00C1276D"/>
    <w:rsid w:val="00C12949"/>
    <w:rsid w:val="00C12DF5"/>
    <w:rsid w:val="00C13078"/>
    <w:rsid w:val="00C1326F"/>
    <w:rsid w:val="00C13317"/>
    <w:rsid w:val="00C134A4"/>
    <w:rsid w:val="00C148D8"/>
    <w:rsid w:val="00C14CC8"/>
    <w:rsid w:val="00C15406"/>
    <w:rsid w:val="00C158F5"/>
    <w:rsid w:val="00C15C6A"/>
    <w:rsid w:val="00C15ECF"/>
    <w:rsid w:val="00C162DB"/>
    <w:rsid w:val="00C16487"/>
    <w:rsid w:val="00C16938"/>
    <w:rsid w:val="00C16AAC"/>
    <w:rsid w:val="00C17013"/>
    <w:rsid w:val="00C178BE"/>
    <w:rsid w:val="00C17A7E"/>
    <w:rsid w:val="00C17FF6"/>
    <w:rsid w:val="00C2011F"/>
    <w:rsid w:val="00C20DFF"/>
    <w:rsid w:val="00C211A5"/>
    <w:rsid w:val="00C21383"/>
    <w:rsid w:val="00C2138A"/>
    <w:rsid w:val="00C213EE"/>
    <w:rsid w:val="00C21669"/>
    <w:rsid w:val="00C21A71"/>
    <w:rsid w:val="00C21C3D"/>
    <w:rsid w:val="00C21FE5"/>
    <w:rsid w:val="00C22601"/>
    <w:rsid w:val="00C2275B"/>
    <w:rsid w:val="00C22C3C"/>
    <w:rsid w:val="00C2323D"/>
    <w:rsid w:val="00C23496"/>
    <w:rsid w:val="00C23682"/>
    <w:rsid w:val="00C238E7"/>
    <w:rsid w:val="00C23914"/>
    <w:rsid w:val="00C2398B"/>
    <w:rsid w:val="00C239AC"/>
    <w:rsid w:val="00C239E1"/>
    <w:rsid w:val="00C23ADB"/>
    <w:rsid w:val="00C23E3A"/>
    <w:rsid w:val="00C241E6"/>
    <w:rsid w:val="00C245FA"/>
    <w:rsid w:val="00C246AC"/>
    <w:rsid w:val="00C24B0B"/>
    <w:rsid w:val="00C24F9C"/>
    <w:rsid w:val="00C25EC4"/>
    <w:rsid w:val="00C25FFF"/>
    <w:rsid w:val="00C261D3"/>
    <w:rsid w:val="00C2623D"/>
    <w:rsid w:val="00C263F1"/>
    <w:rsid w:val="00C26F31"/>
    <w:rsid w:val="00C27679"/>
    <w:rsid w:val="00C27B5C"/>
    <w:rsid w:val="00C27BE7"/>
    <w:rsid w:val="00C30335"/>
    <w:rsid w:val="00C3034D"/>
    <w:rsid w:val="00C31760"/>
    <w:rsid w:val="00C317BB"/>
    <w:rsid w:val="00C31A04"/>
    <w:rsid w:val="00C31BCF"/>
    <w:rsid w:val="00C322C5"/>
    <w:rsid w:val="00C324AA"/>
    <w:rsid w:val="00C32881"/>
    <w:rsid w:val="00C32994"/>
    <w:rsid w:val="00C32A72"/>
    <w:rsid w:val="00C32B69"/>
    <w:rsid w:val="00C32CFF"/>
    <w:rsid w:val="00C32D32"/>
    <w:rsid w:val="00C33697"/>
    <w:rsid w:val="00C338BE"/>
    <w:rsid w:val="00C339C7"/>
    <w:rsid w:val="00C33BEC"/>
    <w:rsid w:val="00C34315"/>
    <w:rsid w:val="00C34819"/>
    <w:rsid w:val="00C353D3"/>
    <w:rsid w:val="00C353F4"/>
    <w:rsid w:val="00C35BA8"/>
    <w:rsid w:val="00C3647A"/>
    <w:rsid w:val="00C370C1"/>
    <w:rsid w:val="00C376CB"/>
    <w:rsid w:val="00C37796"/>
    <w:rsid w:val="00C37812"/>
    <w:rsid w:val="00C37DCF"/>
    <w:rsid w:val="00C4045E"/>
    <w:rsid w:val="00C40958"/>
    <w:rsid w:val="00C41448"/>
    <w:rsid w:val="00C41C5D"/>
    <w:rsid w:val="00C41E93"/>
    <w:rsid w:val="00C42B12"/>
    <w:rsid w:val="00C433EB"/>
    <w:rsid w:val="00C4340B"/>
    <w:rsid w:val="00C434C7"/>
    <w:rsid w:val="00C43660"/>
    <w:rsid w:val="00C438B1"/>
    <w:rsid w:val="00C43AC2"/>
    <w:rsid w:val="00C43D8C"/>
    <w:rsid w:val="00C440A4"/>
    <w:rsid w:val="00C44904"/>
    <w:rsid w:val="00C44908"/>
    <w:rsid w:val="00C450B6"/>
    <w:rsid w:val="00C4541E"/>
    <w:rsid w:val="00C454DF"/>
    <w:rsid w:val="00C4558F"/>
    <w:rsid w:val="00C45696"/>
    <w:rsid w:val="00C456FE"/>
    <w:rsid w:val="00C45C7E"/>
    <w:rsid w:val="00C45C8B"/>
    <w:rsid w:val="00C45E20"/>
    <w:rsid w:val="00C4695B"/>
    <w:rsid w:val="00C46B18"/>
    <w:rsid w:val="00C46DC1"/>
    <w:rsid w:val="00C47128"/>
    <w:rsid w:val="00C47369"/>
    <w:rsid w:val="00C4752A"/>
    <w:rsid w:val="00C4780E"/>
    <w:rsid w:val="00C47920"/>
    <w:rsid w:val="00C47E51"/>
    <w:rsid w:val="00C500F9"/>
    <w:rsid w:val="00C503CB"/>
    <w:rsid w:val="00C506AA"/>
    <w:rsid w:val="00C50C02"/>
    <w:rsid w:val="00C50F19"/>
    <w:rsid w:val="00C5185F"/>
    <w:rsid w:val="00C519DD"/>
    <w:rsid w:val="00C51A76"/>
    <w:rsid w:val="00C51AFE"/>
    <w:rsid w:val="00C51BF8"/>
    <w:rsid w:val="00C52372"/>
    <w:rsid w:val="00C52EF1"/>
    <w:rsid w:val="00C53333"/>
    <w:rsid w:val="00C535D4"/>
    <w:rsid w:val="00C53E10"/>
    <w:rsid w:val="00C54124"/>
    <w:rsid w:val="00C541C6"/>
    <w:rsid w:val="00C547B6"/>
    <w:rsid w:val="00C5482D"/>
    <w:rsid w:val="00C54994"/>
    <w:rsid w:val="00C54AF2"/>
    <w:rsid w:val="00C54CC2"/>
    <w:rsid w:val="00C5507D"/>
    <w:rsid w:val="00C55189"/>
    <w:rsid w:val="00C55251"/>
    <w:rsid w:val="00C55389"/>
    <w:rsid w:val="00C554B5"/>
    <w:rsid w:val="00C555A5"/>
    <w:rsid w:val="00C555C0"/>
    <w:rsid w:val="00C5572F"/>
    <w:rsid w:val="00C5579F"/>
    <w:rsid w:val="00C5582B"/>
    <w:rsid w:val="00C55C65"/>
    <w:rsid w:val="00C55E9B"/>
    <w:rsid w:val="00C56099"/>
    <w:rsid w:val="00C56143"/>
    <w:rsid w:val="00C56377"/>
    <w:rsid w:val="00C566AF"/>
    <w:rsid w:val="00C56A00"/>
    <w:rsid w:val="00C56B3A"/>
    <w:rsid w:val="00C56C4F"/>
    <w:rsid w:val="00C57817"/>
    <w:rsid w:val="00C57A78"/>
    <w:rsid w:val="00C604EF"/>
    <w:rsid w:val="00C6084A"/>
    <w:rsid w:val="00C60970"/>
    <w:rsid w:val="00C60C7E"/>
    <w:rsid w:val="00C60CC0"/>
    <w:rsid w:val="00C61139"/>
    <w:rsid w:val="00C6162A"/>
    <w:rsid w:val="00C61945"/>
    <w:rsid w:val="00C6206A"/>
    <w:rsid w:val="00C6207A"/>
    <w:rsid w:val="00C624EE"/>
    <w:rsid w:val="00C62C3A"/>
    <w:rsid w:val="00C631B2"/>
    <w:rsid w:val="00C632AB"/>
    <w:rsid w:val="00C633A9"/>
    <w:rsid w:val="00C636D9"/>
    <w:rsid w:val="00C63AFE"/>
    <w:rsid w:val="00C63CA0"/>
    <w:rsid w:val="00C640A1"/>
    <w:rsid w:val="00C641DA"/>
    <w:rsid w:val="00C64670"/>
    <w:rsid w:val="00C648F9"/>
    <w:rsid w:val="00C64A4E"/>
    <w:rsid w:val="00C64DF6"/>
    <w:rsid w:val="00C65384"/>
    <w:rsid w:val="00C654F0"/>
    <w:rsid w:val="00C657F7"/>
    <w:rsid w:val="00C659B5"/>
    <w:rsid w:val="00C65EF5"/>
    <w:rsid w:val="00C65F8D"/>
    <w:rsid w:val="00C65F9F"/>
    <w:rsid w:val="00C66199"/>
    <w:rsid w:val="00C66591"/>
    <w:rsid w:val="00C666A2"/>
    <w:rsid w:val="00C666B8"/>
    <w:rsid w:val="00C66842"/>
    <w:rsid w:val="00C66A1B"/>
    <w:rsid w:val="00C66A30"/>
    <w:rsid w:val="00C673CD"/>
    <w:rsid w:val="00C67B2C"/>
    <w:rsid w:val="00C67C64"/>
    <w:rsid w:val="00C67EA1"/>
    <w:rsid w:val="00C70030"/>
    <w:rsid w:val="00C70034"/>
    <w:rsid w:val="00C70274"/>
    <w:rsid w:val="00C70849"/>
    <w:rsid w:val="00C70F76"/>
    <w:rsid w:val="00C71541"/>
    <w:rsid w:val="00C71DE9"/>
    <w:rsid w:val="00C725CF"/>
    <w:rsid w:val="00C72CDA"/>
    <w:rsid w:val="00C72E47"/>
    <w:rsid w:val="00C72EBB"/>
    <w:rsid w:val="00C7310B"/>
    <w:rsid w:val="00C73187"/>
    <w:rsid w:val="00C731BF"/>
    <w:rsid w:val="00C733B6"/>
    <w:rsid w:val="00C73504"/>
    <w:rsid w:val="00C73770"/>
    <w:rsid w:val="00C737B8"/>
    <w:rsid w:val="00C738DA"/>
    <w:rsid w:val="00C739D8"/>
    <w:rsid w:val="00C73F6F"/>
    <w:rsid w:val="00C74005"/>
    <w:rsid w:val="00C74225"/>
    <w:rsid w:val="00C743CA"/>
    <w:rsid w:val="00C743EE"/>
    <w:rsid w:val="00C745D1"/>
    <w:rsid w:val="00C74861"/>
    <w:rsid w:val="00C749BF"/>
    <w:rsid w:val="00C74A83"/>
    <w:rsid w:val="00C74D46"/>
    <w:rsid w:val="00C7558F"/>
    <w:rsid w:val="00C75994"/>
    <w:rsid w:val="00C75C2E"/>
    <w:rsid w:val="00C75E6B"/>
    <w:rsid w:val="00C76070"/>
    <w:rsid w:val="00C76505"/>
    <w:rsid w:val="00C76552"/>
    <w:rsid w:val="00C7742E"/>
    <w:rsid w:val="00C77679"/>
    <w:rsid w:val="00C77FEC"/>
    <w:rsid w:val="00C8028F"/>
    <w:rsid w:val="00C80318"/>
    <w:rsid w:val="00C8043D"/>
    <w:rsid w:val="00C806CD"/>
    <w:rsid w:val="00C80918"/>
    <w:rsid w:val="00C80953"/>
    <w:rsid w:val="00C80ADC"/>
    <w:rsid w:val="00C80E0A"/>
    <w:rsid w:val="00C81261"/>
    <w:rsid w:val="00C8159E"/>
    <w:rsid w:val="00C817AF"/>
    <w:rsid w:val="00C81E56"/>
    <w:rsid w:val="00C82881"/>
    <w:rsid w:val="00C829D9"/>
    <w:rsid w:val="00C82B15"/>
    <w:rsid w:val="00C82BE1"/>
    <w:rsid w:val="00C82D8F"/>
    <w:rsid w:val="00C82FED"/>
    <w:rsid w:val="00C8302E"/>
    <w:rsid w:val="00C833AA"/>
    <w:rsid w:val="00C83519"/>
    <w:rsid w:val="00C836BA"/>
    <w:rsid w:val="00C8376B"/>
    <w:rsid w:val="00C8397E"/>
    <w:rsid w:val="00C839B9"/>
    <w:rsid w:val="00C83D8E"/>
    <w:rsid w:val="00C8445D"/>
    <w:rsid w:val="00C84519"/>
    <w:rsid w:val="00C8453A"/>
    <w:rsid w:val="00C84624"/>
    <w:rsid w:val="00C847FA"/>
    <w:rsid w:val="00C84DBC"/>
    <w:rsid w:val="00C84FED"/>
    <w:rsid w:val="00C85089"/>
    <w:rsid w:val="00C85923"/>
    <w:rsid w:val="00C85B5C"/>
    <w:rsid w:val="00C85F9F"/>
    <w:rsid w:val="00C8647A"/>
    <w:rsid w:val="00C86516"/>
    <w:rsid w:val="00C86B61"/>
    <w:rsid w:val="00C86DAA"/>
    <w:rsid w:val="00C87581"/>
    <w:rsid w:val="00C8777C"/>
    <w:rsid w:val="00C87F39"/>
    <w:rsid w:val="00C900A1"/>
    <w:rsid w:val="00C90167"/>
    <w:rsid w:val="00C9067B"/>
    <w:rsid w:val="00C90987"/>
    <w:rsid w:val="00C909B7"/>
    <w:rsid w:val="00C90D85"/>
    <w:rsid w:val="00C90F74"/>
    <w:rsid w:val="00C910AA"/>
    <w:rsid w:val="00C916E2"/>
    <w:rsid w:val="00C917EE"/>
    <w:rsid w:val="00C9197E"/>
    <w:rsid w:val="00C91A42"/>
    <w:rsid w:val="00C91B61"/>
    <w:rsid w:val="00C920B0"/>
    <w:rsid w:val="00C923EC"/>
    <w:rsid w:val="00C924BB"/>
    <w:rsid w:val="00C926CD"/>
    <w:rsid w:val="00C92DA5"/>
    <w:rsid w:val="00C92E17"/>
    <w:rsid w:val="00C931C0"/>
    <w:rsid w:val="00C934D5"/>
    <w:rsid w:val="00C93A16"/>
    <w:rsid w:val="00C93F94"/>
    <w:rsid w:val="00C9400E"/>
    <w:rsid w:val="00C945F4"/>
    <w:rsid w:val="00C94844"/>
    <w:rsid w:val="00C94E85"/>
    <w:rsid w:val="00C9516C"/>
    <w:rsid w:val="00C95579"/>
    <w:rsid w:val="00C955B9"/>
    <w:rsid w:val="00C959FD"/>
    <w:rsid w:val="00C95C35"/>
    <w:rsid w:val="00C95F92"/>
    <w:rsid w:val="00C961FA"/>
    <w:rsid w:val="00C96295"/>
    <w:rsid w:val="00C962B4"/>
    <w:rsid w:val="00C963B6"/>
    <w:rsid w:val="00C964AA"/>
    <w:rsid w:val="00C96875"/>
    <w:rsid w:val="00C96C0F"/>
    <w:rsid w:val="00C96FF1"/>
    <w:rsid w:val="00C971EA"/>
    <w:rsid w:val="00C97831"/>
    <w:rsid w:val="00C979EE"/>
    <w:rsid w:val="00C97A0F"/>
    <w:rsid w:val="00C97A27"/>
    <w:rsid w:val="00CA0A00"/>
    <w:rsid w:val="00CA0CBD"/>
    <w:rsid w:val="00CA0F03"/>
    <w:rsid w:val="00CA0FD6"/>
    <w:rsid w:val="00CA17F5"/>
    <w:rsid w:val="00CA1813"/>
    <w:rsid w:val="00CA1BF5"/>
    <w:rsid w:val="00CA1CE8"/>
    <w:rsid w:val="00CA1DF5"/>
    <w:rsid w:val="00CA1FAB"/>
    <w:rsid w:val="00CA204D"/>
    <w:rsid w:val="00CA2839"/>
    <w:rsid w:val="00CA2981"/>
    <w:rsid w:val="00CA2BA0"/>
    <w:rsid w:val="00CA2BCA"/>
    <w:rsid w:val="00CA2E68"/>
    <w:rsid w:val="00CA30AC"/>
    <w:rsid w:val="00CA30B7"/>
    <w:rsid w:val="00CA3386"/>
    <w:rsid w:val="00CA35FE"/>
    <w:rsid w:val="00CA365D"/>
    <w:rsid w:val="00CA3A7C"/>
    <w:rsid w:val="00CA3BBB"/>
    <w:rsid w:val="00CA3CE2"/>
    <w:rsid w:val="00CA3DA6"/>
    <w:rsid w:val="00CA45E2"/>
    <w:rsid w:val="00CA46E7"/>
    <w:rsid w:val="00CA4732"/>
    <w:rsid w:val="00CA4B34"/>
    <w:rsid w:val="00CA558D"/>
    <w:rsid w:val="00CA5C90"/>
    <w:rsid w:val="00CA5D3B"/>
    <w:rsid w:val="00CA6782"/>
    <w:rsid w:val="00CA735B"/>
    <w:rsid w:val="00CA74E0"/>
    <w:rsid w:val="00CA7A87"/>
    <w:rsid w:val="00CA7AA5"/>
    <w:rsid w:val="00CA7AD9"/>
    <w:rsid w:val="00CA7B39"/>
    <w:rsid w:val="00CB00A2"/>
    <w:rsid w:val="00CB0118"/>
    <w:rsid w:val="00CB0362"/>
    <w:rsid w:val="00CB0743"/>
    <w:rsid w:val="00CB09CC"/>
    <w:rsid w:val="00CB0DE0"/>
    <w:rsid w:val="00CB12E7"/>
    <w:rsid w:val="00CB1493"/>
    <w:rsid w:val="00CB163A"/>
    <w:rsid w:val="00CB1761"/>
    <w:rsid w:val="00CB1891"/>
    <w:rsid w:val="00CB1910"/>
    <w:rsid w:val="00CB1A6F"/>
    <w:rsid w:val="00CB2BFB"/>
    <w:rsid w:val="00CB2F0A"/>
    <w:rsid w:val="00CB3025"/>
    <w:rsid w:val="00CB3137"/>
    <w:rsid w:val="00CB33C6"/>
    <w:rsid w:val="00CB33EA"/>
    <w:rsid w:val="00CB35C7"/>
    <w:rsid w:val="00CB3CB4"/>
    <w:rsid w:val="00CB3F22"/>
    <w:rsid w:val="00CB4410"/>
    <w:rsid w:val="00CB4ABF"/>
    <w:rsid w:val="00CB4B8F"/>
    <w:rsid w:val="00CB4ED8"/>
    <w:rsid w:val="00CB55FF"/>
    <w:rsid w:val="00CB5857"/>
    <w:rsid w:val="00CB5926"/>
    <w:rsid w:val="00CB669F"/>
    <w:rsid w:val="00CB6909"/>
    <w:rsid w:val="00CB6E35"/>
    <w:rsid w:val="00CB720B"/>
    <w:rsid w:val="00CB734E"/>
    <w:rsid w:val="00CB79DF"/>
    <w:rsid w:val="00CB79ED"/>
    <w:rsid w:val="00CB7B08"/>
    <w:rsid w:val="00CC0163"/>
    <w:rsid w:val="00CC0170"/>
    <w:rsid w:val="00CC02F2"/>
    <w:rsid w:val="00CC065F"/>
    <w:rsid w:val="00CC0910"/>
    <w:rsid w:val="00CC0B47"/>
    <w:rsid w:val="00CC0E28"/>
    <w:rsid w:val="00CC0F34"/>
    <w:rsid w:val="00CC1413"/>
    <w:rsid w:val="00CC142A"/>
    <w:rsid w:val="00CC1573"/>
    <w:rsid w:val="00CC18E1"/>
    <w:rsid w:val="00CC19E0"/>
    <w:rsid w:val="00CC1B2D"/>
    <w:rsid w:val="00CC1F91"/>
    <w:rsid w:val="00CC2156"/>
    <w:rsid w:val="00CC2333"/>
    <w:rsid w:val="00CC2B84"/>
    <w:rsid w:val="00CC2DB1"/>
    <w:rsid w:val="00CC2DC1"/>
    <w:rsid w:val="00CC31DE"/>
    <w:rsid w:val="00CC32D6"/>
    <w:rsid w:val="00CC3438"/>
    <w:rsid w:val="00CC3D25"/>
    <w:rsid w:val="00CC40E5"/>
    <w:rsid w:val="00CC41A2"/>
    <w:rsid w:val="00CC4403"/>
    <w:rsid w:val="00CC4726"/>
    <w:rsid w:val="00CC4B9E"/>
    <w:rsid w:val="00CC545D"/>
    <w:rsid w:val="00CC55AD"/>
    <w:rsid w:val="00CC5611"/>
    <w:rsid w:val="00CC5633"/>
    <w:rsid w:val="00CC57C6"/>
    <w:rsid w:val="00CC5C72"/>
    <w:rsid w:val="00CC5FA4"/>
    <w:rsid w:val="00CC6734"/>
    <w:rsid w:val="00CC68EE"/>
    <w:rsid w:val="00CC6A6C"/>
    <w:rsid w:val="00CC70A2"/>
    <w:rsid w:val="00CC75B9"/>
    <w:rsid w:val="00CC75CC"/>
    <w:rsid w:val="00CC7B51"/>
    <w:rsid w:val="00CC7CC6"/>
    <w:rsid w:val="00CC7D01"/>
    <w:rsid w:val="00CD024B"/>
    <w:rsid w:val="00CD02A5"/>
    <w:rsid w:val="00CD0423"/>
    <w:rsid w:val="00CD0784"/>
    <w:rsid w:val="00CD083E"/>
    <w:rsid w:val="00CD0C5B"/>
    <w:rsid w:val="00CD14BE"/>
    <w:rsid w:val="00CD157B"/>
    <w:rsid w:val="00CD1992"/>
    <w:rsid w:val="00CD1A2F"/>
    <w:rsid w:val="00CD1A88"/>
    <w:rsid w:val="00CD1BB6"/>
    <w:rsid w:val="00CD1BE3"/>
    <w:rsid w:val="00CD2192"/>
    <w:rsid w:val="00CD23D4"/>
    <w:rsid w:val="00CD2834"/>
    <w:rsid w:val="00CD2BF8"/>
    <w:rsid w:val="00CD3149"/>
    <w:rsid w:val="00CD3273"/>
    <w:rsid w:val="00CD3943"/>
    <w:rsid w:val="00CD3AAA"/>
    <w:rsid w:val="00CD3BC6"/>
    <w:rsid w:val="00CD4058"/>
    <w:rsid w:val="00CD445E"/>
    <w:rsid w:val="00CD4A96"/>
    <w:rsid w:val="00CD4EF7"/>
    <w:rsid w:val="00CD51BB"/>
    <w:rsid w:val="00CD538A"/>
    <w:rsid w:val="00CD5793"/>
    <w:rsid w:val="00CD5ABE"/>
    <w:rsid w:val="00CD5BD8"/>
    <w:rsid w:val="00CD5CDC"/>
    <w:rsid w:val="00CD5CF1"/>
    <w:rsid w:val="00CD6538"/>
    <w:rsid w:val="00CD68B2"/>
    <w:rsid w:val="00CD70B8"/>
    <w:rsid w:val="00CD7286"/>
    <w:rsid w:val="00CD73C1"/>
    <w:rsid w:val="00CD76BD"/>
    <w:rsid w:val="00CD7C8C"/>
    <w:rsid w:val="00CD7E51"/>
    <w:rsid w:val="00CD7E93"/>
    <w:rsid w:val="00CD7ED1"/>
    <w:rsid w:val="00CE0671"/>
    <w:rsid w:val="00CE0AEB"/>
    <w:rsid w:val="00CE0C94"/>
    <w:rsid w:val="00CE0D01"/>
    <w:rsid w:val="00CE156E"/>
    <w:rsid w:val="00CE1ED6"/>
    <w:rsid w:val="00CE28E9"/>
    <w:rsid w:val="00CE2BB8"/>
    <w:rsid w:val="00CE2D9E"/>
    <w:rsid w:val="00CE2F24"/>
    <w:rsid w:val="00CE31BA"/>
    <w:rsid w:val="00CE33DF"/>
    <w:rsid w:val="00CE3861"/>
    <w:rsid w:val="00CE39F0"/>
    <w:rsid w:val="00CE3A49"/>
    <w:rsid w:val="00CE3C29"/>
    <w:rsid w:val="00CE3DFD"/>
    <w:rsid w:val="00CE3EFE"/>
    <w:rsid w:val="00CE40E2"/>
    <w:rsid w:val="00CE4474"/>
    <w:rsid w:val="00CE49C7"/>
    <w:rsid w:val="00CE4A19"/>
    <w:rsid w:val="00CE4C6C"/>
    <w:rsid w:val="00CE4CE1"/>
    <w:rsid w:val="00CE4DC6"/>
    <w:rsid w:val="00CE5644"/>
    <w:rsid w:val="00CE5820"/>
    <w:rsid w:val="00CE5890"/>
    <w:rsid w:val="00CE5A4D"/>
    <w:rsid w:val="00CE5B07"/>
    <w:rsid w:val="00CE5C47"/>
    <w:rsid w:val="00CE62DF"/>
    <w:rsid w:val="00CE6DFB"/>
    <w:rsid w:val="00CE700D"/>
    <w:rsid w:val="00CE73D9"/>
    <w:rsid w:val="00CE7911"/>
    <w:rsid w:val="00CE7CF8"/>
    <w:rsid w:val="00CF0230"/>
    <w:rsid w:val="00CF0706"/>
    <w:rsid w:val="00CF0BD9"/>
    <w:rsid w:val="00CF0DF5"/>
    <w:rsid w:val="00CF0EE8"/>
    <w:rsid w:val="00CF10EE"/>
    <w:rsid w:val="00CF152C"/>
    <w:rsid w:val="00CF1533"/>
    <w:rsid w:val="00CF1778"/>
    <w:rsid w:val="00CF17D6"/>
    <w:rsid w:val="00CF21DE"/>
    <w:rsid w:val="00CF23A0"/>
    <w:rsid w:val="00CF2FAD"/>
    <w:rsid w:val="00CF3020"/>
    <w:rsid w:val="00CF3278"/>
    <w:rsid w:val="00CF346F"/>
    <w:rsid w:val="00CF357D"/>
    <w:rsid w:val="00CF36E6"/>
    <w:rsid w:val="00CF3A3C"/>
    <w:rsid w:val="00CF3ECB"/>
    <w:rsid w:val="00CF4175"/>
    <w:rsid w:val="00CF496B"/>
    <w:rsid w:val="00CF4AFA"/>
    <w:rsid w:val="00CF4B10"/>
    <w:rsid w:val="00CF4BF0"/>
    <w:rsid w:val="00CF4D45"/>
    <w:rsid w:val="00CF54B4"/>
    <w:rsid w:val="00CF58FE"/>
    <w:rsid w:val="00CF5D42"/>
    <w:rsid w:val="00CF5DCC"/>
    <w:rsid w:val="00CF5F17"/>
    <w:rsid w:val="00CF6001"/>
    <w:rsid w:val="00CF6286"/>
    <w:rsid w:val="00CF62B7"/>
    <w:rsid w:val="00CF685E"/>
    <w:rsid w:val="00CF6A35"/>
    <w:rsid w:val="00CF6A86"/>
    <w:rsid w:val="00CF6B3A"/>
    <w:rsid w:val="00CF6CEF"/>
    <w:rsid w:val="00CF6FC6"/>
    <w:rsid w:val="00CF73E8"/>
    <w:rsid w:val="00CF7BB2"/>
    <w:rsid w:val="00CF7DA3"/>
    <w:rsid w:val="00CF7DD0"/>
    <w:rsid w:val="00D009C0"/>
    <w:rsid w:val="00D00E62"/>
    <w:rsid w:val="00D00FD1"/>
    <w:rsid w:val="00D00FD6"/>
    <w:rsid w:val="00D011DF"/>
    <w:rsid w:val="00D01298"/>
    <w:rsid w:val="00D01FA6"/>
    <w:rsid w:val="00D0206E"/>
    <w:rsid w:val="00D0210F"/>
    <w:rsid w:val="00D023BB"/>
    <w:rsid w:val="00D02608"/>
    <w:rsid w:val="00D02C69"/>
    <w:rsid w:val="00D02D95"/>
    <w:rsid w:val="00D02E3B"/>
    <w:rsid w:val="00D02F55"/>
    <w:rsid w:val="00D0304D"/>
    <w:rsid w:val="00D0394F"/>
    <w:rsid w:val="00D03D1B"/>
    <w:rsid w:val="00D03FC6"/>
    <w:rsid w:val="00D04112"/>
    <w:rsid w:val="00D0480E"/>
    <w:rsid w:val="00D04918"/>
    <w:rsid w:val="00D049BD"/>
    <w:rsid w:val="00D05169"/>
    <w:rsid w:val="00D05B8D"/>
    <w:rsid w:val="00D05BC2"/>
    <w:rsid w:val="00D05C63"/>
    <w:rsid w:val="00D06580"/>
    <w:rsid w:val="00D0669D"/>
    <w:rsid w:val="00D06726"/>
    <w:rsid w:val="00D06830"/>
    <w:rsid w:val="00D06FC7"/>
    <w:rsid w:val="00D0705A"/>
    <w:rsid w:val="00D071A9"/>
    <w:rsid w:val="00D07203"/>
    <w:rsid w:val="00D07400"/>
    <w:rsid w:val="00D07B11"/>
    <w:rsid w:val="00D07B32"/>
    <w:rsid w:val="00D07EB7"/>
    <w:rsid w:val="00D10CCF"/>
    <w:rsid w:val="00D10D2D"/>
    <w:rsid w:val="00D10FB9"/>
    <w:rsid w:val="00D113F3"/>
    <w:rsid w:val="00D11532"/>
    <w:rsid w:val="00D11A9C"/>
    <w:rsid w:val="00D11AC3"/>
    <w:rsid w:val="00D11B95"/>
    <w:rsid w:val="00D11CF6"/>
    <w:rsid w:val="00D12095"/>
    <w:rsid w:val="00D123C8"/>
    <w:rsid w:val="00D12A51"/>
    <w:rsid w:val="00D12AC5"/>
    <w:rsid w:val="00D12B30"/>
    <w:rsid w:val="00D12B7A"/>
    <w:rsid w:val="00D12C1F"/>
    <w:rsid w:val="00D12E04"/>
    <w:rsid w:val="00D13137"/>
    <w:rsid w:val="00D13148"/>
    <w:rsid w:val="00D13198"/>
    <w:rsid w:val="00D13279"/>
    <w:rsid w:val="00D13553"/>
    <w:rsid w:val="00D137CE"/>
    <w:rsid w:val="00D13804"/>
    <w:rsid w:val="00D138CE"/>
    <w:rsid w:val="00D13B54"/>
    <w:rsid w:val="00D14A68"/>
    <w:rsid w:val="00D14B95"/>
    <w:rsid w:val="00D15025"/>
    <w:rsid w:val="00D150E4"/>
    <w:rsid w:val="00D1574C"/>
    <w:rsid w:val="00D15798"/>
    <w:rsid w:val="00D158CC"/>
    <w:rsid w:val="00D15A0F"/>
    <w:rsid w:val="00D15EA5"/>
    <w:rsid w:val="00D15FD1"/>
    <w:rsid w:val="00D16519"/>
    <w:rsid w:val="00D16602"/>
    <w:rsid w:val="00D16897"/>
    <w:rsid w:val="00D16A49"/>
    <w:rsid w:val="00D17349"/>
    <w:rsid w:val="00D1782E"/>
    <w:rsid w:val="00D20376"/>
    <w:rsid w:val="00D20671"/>
    <w:rsid w:val="00D207AB"/>
    <w:rsid w:val="00D20B97"/>
    <w:rsid w:val="00D20D14"/>
    <w:rsid w:val="00D215DE"/>
    <w:rsid w:val="00D21666"/>
    <w:rsid w:val="00D21812"/>
    <w:rsid w:val="00D218E3"/>
    <w:rsid w:val="00D21B27"/>
    <w:rsid w:val="00D21C5B"/>
    <w:rsid w:val="00D2215C"/>
    <w:rsid w:val="00D22697"/>
    <w:rsid w:val="00D226DA"/>
    <w:rsid w:val="00D227C5"/>
    <w:rsid w:val="00D22981"/>
    <w:rsid w:val="00D22A93"/>
    <w:rsid w:val="00D22E4F"/>
    <w:rsid w:val="00D22EA2"/>
    <w:rsid w:val="00D2321D"/>
    <w:rsid w:val="00D2329D"/>
    <w:rsid w:val="00D236B6"/>
    <w:rsid w:val="00D23787"/>
    <w:rsid w:val="00D2420C"/>
    <w:rsid w:val="00D24259"/>
    <w:rsid w:val="00D2427A"/>
    <w:rsid w:val="00D24857"/>
    <w:rsid w:val="00D24A4D"/>
    <w:rsid w:val="00D251FD"/>
    <w:rsid w:val="00D25287"/>
    <w:rsid w:val="00D25499"/>
    <w:rsid w:val="00D25E00"/>
    <w:rsid w:val="00D25F84"/>
    <w:rsid w:val="00D2618B"/>
    <w:rsid w:val="00D2641C"/>
    <w:rsid w:val="00D26436"/>
    <w:rsid w:val="00D268DA"/>
    <w:rsid w:val="00D26E53"/>
    <w:rsid w:val="00D270B4"/>
    <w:rsid w:val="00D271E5"/>
    <w:rsid w:val="00D272B2"/>
    <w:rsid w:val="00D27319"/>
    <w:rsid w:val="00D273BA"/>
    <w:rsid w:val="00D27BF3"/>
    <w:rsid w:val="00D27DE8"/>
    <w:rsid w:val="00D30018"/>
    <w:rsid w:val="00D30268"/>
    <w:rsid w:val="00D30929"/>
    <w:rsid w:val="00D30B33"/>
    <w:rsid w:val="00D30B53"/>
    <w:rsid w:val="00D30D15"/>
    <w:rsid w:val="00D30E41"/>
    <w:rsid w:val="00D30F2D"/>
    <w:rsid w:val="00D310D4"/>
    <w:rsid w:val="00D31544"/>
    <w:rsid w:val="00D32450"/>
    <w:rsid w:val="00D3268B"/>
    <w:rsid w:val="00D3295B"/>
    <w:rsid w:val="00D3329C"/>
    <w:rsid w:val="00D333B0"/>
    <w:rsid w:val="00D33449"/>
    <w:rsid w:val="00D335A6"/>
    <w:rsid w:val="00D34435"/>
    <w:rsid w:val="00D3449D"/>
    <w:rsid w:val="00D345BA"/>
    <w:rsid w:val="00D345C3"/>
    <w:rsid w:val="00D3463A"/>
    <w:rsid w:val="00D34B18"/>
    <w:rsid w:val="00D34F78"/>
    <w:rsid w:val="00D3580C"/>
    <w:rsid w:val="00D35985"/>
    <w:rsid w:val="00D35A43"/>
    <w:rsid w:val="00D35BC8"/>
    <w:rsid w:val="00D3669C"/>
    <w:rsid w:val="00D36F53"/>
    <w:rsid w:val="00D37054"/>
    <w:rsid w:val="00D37250"/>
    <w:rsid w:val="00D37650"/>
    <w:rsid w:val="00D3779F"/>
    <w:rsid w:val="00D37EAD"/>
    <w:rsid w:val="00D402CC"/>
    <w:rsid w:val="00D402F1"/>
    <w:rsid w:val="00D407E4"/>
    <w:rsid w:val="00D409EB"/>
    <w:rsid w:val="00D40A74"/>
    <w:rsid w:val="00D40CC2"/>
    <w:rsid w:val="00D40D70"/>
    <w:rsid w:val="00D41178"/>
    <w:rsid w:val="00D412E7"/>
    <w:rsid w:val="00D4146A"/>
    <w:rsid w:val="00D41724"/>
    <w:rsid w:val="00D41B5D"/>
    <w:rsid w:val="00D41E98"/>
    <w:rsid w:val="00D42208"/>
    <w:rsid w:val="00D425FB"/>
    <w:rsid w:val="00D427A4"/>
    <w:rsid w:val="00D42B42"/>
    <w:rsid w:val="00D42BBE"/>
    <w:rsid w:val="00D42D36"/>
    <w:rsid w:val="00D42F23"/>
    <w:rsid w:val="00D42F5B"/>
    <w:rsid w:val="00D437EF"/>
    <w:rsid w:val="00D43D10"/>
    <w:rsid w:val="00D43D5C"/>
    <w:rsid w:val="00D457EE"/>
    <w:rsid w:val="00D45815"/>
    <w:rsid w:val="00D45896"/>
    <w:rsid w:val="00D45E0D"/>
    <w:rsid w:val="00D45FE2"/>
    <w:rsid w:val="00D46335"/>
    <w:rsid w:val="00D463D6"/>
    <w:rsid w:val="00D46638"/>
    <w:rsid w:val="00D4671B"/>
    <w:rsid w:val="00D4673F"/>
    <w:rsid w:val="00D46C56"/>
    <w:rsid w:val="00D4710B"/>
    <w:rsid w:val="00D47D6B"/>
    <w:rsid w:val="00D47E5F"/>
    <w:rsid w:val="00D50585"/>
    <w:rsid w:val="00D5061B"/>
    <w:rsid w:val="00D50624"/>
    <w:rsid w:val="00D5080E"/>
    <w:rsid w:val="00D50A5E"/>
    <w:rsid w:val="00D51286"/>
    <w:rsid w:val="00D51710"/>
    <w:rsid w:val="00D517A7"/>
    <w:rsid w:val="00D5184A"/>
    <w:rsid w:val="00D5188E"/>
    <w:rsid w:val="00D51E2C"/>
    <w:rsid w:val="00D520F1"/>
    <w:rsid w:val="00D524D5"/>
    <w:rsid w:val="00D52CB8"/>
    <w:rsid w:val="00D52D60"/>
    <w:rsid w:val="00D531B1"/>
    <w:rsid w:val="00D53546"/>
    <w:rsid w:val="00D535A4"/>
    <w:rsid w:val="00D538E3"/>
    <w:rsid w:val="00D539F2"/>
    <w:rsid w:val="00D53A34"/>
    <w:rsid w:val="00D53BEF"/>
    <w:rsid w:val="00D53CFA"/>
    <w:rsid w:val="00D54594"/>
    <w:rsid w:val="00D54DD2"/>
    <w:rsid w:val="00D55048"/>
    <w:rsid w:val="00D552A7"/>
    <w:rsid w:val="00D55470"/>
    <w:rsid w:val="00D5557D"/>
    <w:rsid w:val="00D561F6"/>
    <w:rsid w:val="00D56211"/>
    <w:rsid w:val="00D5663C"/>
    <w:rsid w:val="00D56B9A"/>
    <w:rsid w:val="00D56E0B"/>
    <w:rsid w:val="00D570AD"/>
    <w:rsid w:val="00D57128"/>
    <w:rsid w:val="00D5772F"/>
    <w:rsid w:val="00D57DDF"/>
    <w:rsid w:val="00D57E00"/>
    <w:rsid w:val="00D6018F"/>
    <w:rsid w:val="00D60604"/>
    <w:rsid w:val="00D60937"/>
    <w:rsid w:val="00D6097A"/>
    <w:rsid w:val="00D60A17"/>
    <w:rsid w:val="00D61326"/>
    <w:rsid w:val="00D61514"/>
    <w:rsid w:val="00D61EF6"/>
    <w:rsid w:val="00D61FAE"/>
    <w:rsid w:val="00D621BE"/>
    <w:rsid w:val="00D6253D"/>
    <w:rsid w:val="00D62543"/>
    <w:rsid w:val="00D6289B"/>
    <w:rsid w:val="00D628BE"/>
    <w:rsid w:val="00D62EEE"/>
    <w:rsid w:val="00D62F60"/>
    <w:rsid w:val="00D62F66"/>
    <w:rsid w:val="00D63133"/>
    <w:rsid w:val="00D634AD"/>
    <w:rsid w:val="00D637B3"/>
    <w:rsid w:val="00D6390E"/>
    <w:rsid w:val="00D63F39"/>
    <w:rsid w:val="00D6471F"/>
    <w:rsid w:val="00D64ADC"/>
    <w:rsid w:val="00D64DBF"/>
    <w:rsid w:val="00D64E12"/>
    <w:rsid w:val="00D64E1F"/>
    <w:rsid w:val="00D65240"/>
    <w:rsid w:val="00D654BD"/>
    <w:rsid w:val="00D65805"/>
    <w:rsid w:val="00D65A70"/>
    <w:rsid w:val="00D65B15"/>
    <w:rsid w:val="00D65BEB"/>
    <w:rsid w:val="00D65C3E"/>
    <w:rsid w:val="00D65E4C"/>
    <w:rsid w:val="00D6600F"/>
    <w:rsid w:val="00D6661B"/>
    <w:rsid w:val="00D66682"/>
    <w:rsid w:val="00D6680B"/>
    <w:rsid w:val="00D66FCB"/>
    <w:rsid w:val="00D70414"/>
    <w:rsid w:val="00D70D5B"/>
    <w:rsid w:val="00D71612"/>
    <w:rsid w:val="00D716F8"/>
    <w:rsid w:val="00D719F8"/>
    <w:rsid w:val="00D71A01"/>
    <w:rsid w:val="00D71DCF"/>
    <w:rsid w:val="00D725F5"/>
    <w:rsid w:val="00D7293C"/>
    <w:rsid w:val="00D729DB"/>
    <w:rsid w:val="00D729ED"/>
    <w:rsid w:val="00D72CD7"/>
    <w:rsid w:val="00D72DAB"/>
    <w:rsid w:val="00D739C2"/>
    <w:rsid w:val="00D741BC"/>
    <w:rsid w:val="00D74493"/>
    <w:rsid w:val="00D7477B"/>
    <w:rsid w:val="00D7487A"/>
    <w:rsid w:val="00D74AE4"/>
    <w:rsid w:val="00D7555B"/>
    <w:rsid w:val="00D7584A"/>
    <w:rsid w:val="00D75E50"/>
    <w:rsid w:val="00D75F13"/>
    <w:rsid w:val="00D763C9"/>
    <w:rsid w:val="00D7656F"/>
    <w:rsid w:val="00D765B5"/>
    <w:rsid w:val="00D76B67"/>
    <w:rsid w:val="00D76C7E"/>
    <w:rsid w:val="00D76F8D"/>
    <w:rsid w:val="00D77246"/>
    <w:rsid w:val="00D77381"/>
    <w:rsid w:val="00D77648"/>
    <w:rsid w:val="00D778A4"/>
    <w:rsid w:val="00D77AEE"/>
    <w:rsid w:val="00D800CD"/>
    <w:rsid w:val="00D8012C"/>
    <w:rsid w:val="00D801A0"/>
    <w:rsid w:val="00D801D6"/>
    <w:rsid w:val="00D80881"/>
    <w:rsid w:val="00D80A5F"/>
    <w:rsid w:val="00D80A91"/>
    <w:rsid w:val="00D80C15"/>
    <w:rsid w:val="00D80C7B"/>
    <w:rsid w:val="00D8111B"/>
    <w:rsid w:val="00D811CF"/>
    <w:rsid w:val="00D813D4"/>
    <w:rsid w:val="00D81F03"/>
    <w:rsid w:val="00D82C30"/>
    <w:rsid w:val="00D82F2A"/>
    <w:rsid w:val="00D82F72"/>
    <w:rsid w:val="00D83545"/>
    <w:rsid w:val="00D8372C"/>
    <w:rsid w:val="00D83736"/>
    <w:rsid w:val="00D837E1"/>
    <w:rsid w:val="00D8387E"/>
    <w:rsid w:val="00D83929"/>
    <w:rsid w:val="00D841EB"/>
    <w:rsid w:val="00D845F5"/>
    <w:rsid w:val="00D84696"/>
    <w:rsid w:val="00D847FF"/>
    <w:rsid w:val="00D84975"/>
    <w:rsid w:val="00D8575D"/>
    <w:rsid w:val="00D85B09"/>
    <w:rsid w:val="00D85BC4"/>
    <w:rsid w:val="00D85E32"/>
    <w:rsid w:val="00D85EEC"/>
    <w:rsid w:val="00D86678"/>
    <w:rsid w:val="00D86759"/>
    <w:rsid w:val="00D867A2"/>
    <w:rsid w:val="00D86EB0"/>
    <w:rsid w:val="00D86FED"/>
    <w:rsid w:val="00D870B7"/>
    <w:rsid w:val="00D87256"/>
    <w:rsid w:val="00D8730E"/>
    <w:rsid w:val="00D87471"/>
    <w:rsid w:val="00D87933"/>
    <w:rsid w:val="00D87DF9"/>
    <w:rsid w:val="00D87E90"/>
    <w:rsid w:val="00D87F1F"/>
    <w:rsid w:val="00D90C99"/>
    <w:rsid w:val="00D9145B"/>
    <w:rsid w:val="00D91A3C"/>
    <w:rsid w:val="00D91ACE"/>
    <w:rsid w:val="00D91CA2"/>
    <w:rsid w:val="00D91D02"/>
    <w:rsid w:val="00D92630"/>
    <w:rsid w:val="00D9276B"/>
    <w:rsid w:val="00D938C3"/>
    <w:rsid w:val="00D93902"/>
    <w:rsid w:val="00D93B51"/>
    <w:rsid w:val="00D94560"/>
    <w:rsid w:val="00D9459D"/>
    <w:rsid w:val="00D94B21"/>
    <w:rsid w:val="00D94D40"/>
    <w:rsid w:val="00D94F24"/>
    <w:rsid w:val="00D94FDD"/>
    <w:rsid w:val="00D94FE8"/>
    <w:rsid w:val="00D94FFF"/>
    <w:rsid w:val="00D952A3"/>
    <w:rsid w:val="00D9562C"/>
    <w:rsid w:val="00D95ACE"/>
    <w:rsid w:val="00D95BF2"/>
    <w:rsid w:val="00D95DD0"/>
    <w:rsid w:val="00D95EA5"/>
    <w:rsid w:val="00D95EDF"/>
    <w:rsid w:val="00D96AD1"/>
    <w:rsid w:val="00D96B71"/>
    <w:rsid w:val="00D96EA4"/>
    <w:rsid w:val="00D97317"/>
    <w:rsid w:val="00D97459"/>
    <w:rsid w:val="00D9747C"/>
    <w:rsid w:val="00D97567"/>
    <w:rsid w:val="00D97794"/>
    <w:rsid w:val="00D97AA7"/>
    <w:rsid w:val="00D97BBC"/>
    <w:rsid w:val="00D97E25"/>
    <w:rsid w:val="00D97F67"/>
    <w:rsid w:val="00DA0011"/>
    <w:rsid w:val="00DA0132"/>
    <w:rsid w:val="00DA0248"/>
    <w:rsid w:val="00DA0443"/>
    <w:rsid w:val="00DA05E1"/>
    <w:rsid w:val="00DA0665"/>
    <w:rsid w:val="00DA0696"/>
    <w:rsid w:val="00DA0803"/>
    <w:rsid w:val="00DA0AC9"/>
    <w:rsid w:val="00DA0C39"/>
    <w:rsid w:val="00DA12CE"/>
    <w:rsid w:val="00DA1968"/>
    <w:rsid w:val="00DA1980"/>
    <w:rsid w:val="00DA1A73"/>
    <w:rsid w:val="00DA1FC0"/>
    <w:rsid w:val="00DA2736"/>
    <w:rsid w:val="00DA2B33"/>
    <w:rsid w:val="00DA3145"/>
    <w:rsid w:val="00DA3248"/>
    <w:rsid w:val="00DA392D"/>
    <w:rsid w:val="00DA39AE"/>
    <w:rsid w:val="00DA3C43"/>
    <w:rsid w:val="00DA3E5F"/>
    <w:rsid w:val="00DA448F"/>
    <w:rsid w:val="00DA4963"/>
    <w:rsid w:val="00DA4A15"/>
    <w:rsid w:val="00DA5132"/>
    <w:rsid w:val="00DA52E4"/>
    <w:rsid w:val="00DA576A"/>
    <w:rsid w:val="00DA589A"/>
    <w:rsid w:val="00DA5BB0"/>
    <w:rsid w:val="00DA5BD5"/>
    <w:rsid w:val="00DA5DBB"/>
    <w:rsid w:val="00DA5EFA"/>
    <w:rsid w:val="00DA5FB0"/>
    <w:rsid w:val="00DA6204"/>
    <w:rsid w:val="00DA68DB"/>
    <w:rsid w:val="00DA6B1C"/>
    <w:rsid w:val="00DA6C86"/>
    <w:rsid w:val="00DA7044"/>
    <w:rsid w:val="00DA72F9"/>
    <w:rsid w:val="00DA7504"/>
    <w:rsid w:val="00DA797F"/>
    <w:rsid w:val="00DA7992"/>
    <w:rsid w:val="00DA7C57"/>
    <w:rsid w:val="00DB008F"/>
    <w:rsid w:val="00DB02F7"/>
    <w:rsid w:val="00DB0486"/>
    <w:rsid w:val="00DB0B10"/>
    <w:rsid w:val="00DB0EEF"/>
    <w:rsid w:val="00DB12DB"/>
    <w:rsid w:val="00DB1CCB"/>
    <w:rsid w:val="00DB226E"/>
    <w:rsid w:val="00DB2453"/>
    <w:rsid w:val="00DB2525"/>
    <w:rsid w:val="00DB25B6"/>
    <w:rsid w:val="00DB2660"/>
    <w:rsid w:val="00DB2A3E"/>
    <w:rsid w:val="00DB2EDD"/>
    <w:rsid w:val="00DB3A9C"/>
    <w:rsid w:val="00DB3C19"/>
    <w:rsid w:val="00DB3D1C"/>
    <w:rsid w:val="00DB3D80"/>
    <w:rsid w:val="00DB40F1"/>
    <w:rsid w:val="00DB41F2"/>
    <w:rsid w:val="00DB4619"/>
    <w:rsid w:val="00DB4785"/>
    <w:rsid w:val="00DB493D"/>
    <w:rsid w:val="00DB5046"/>
    <w:rsid w:val="00DB506A"/>
    <w:rsid w:val="00DB5112"/>
    <w:rsid w:val="00DB534F"/>
    <w:rsid w:val="00DB5B27"/>
    <w:rsid w:val="00DB5F31"/>
    <w:rsid w:val="00DB62B4"/>
    <w:rsid w:val="00DB63E7"/>
    <w:rsid w:val="00DB650D"/>
    <w:rsid w:val="00DB675D"/>
    <w:rsid w:val="00DB6FEA"/>
    <w:rsid w:val="00DB7386"/>
    <w:rsid w:val="00DB7D08"/>
    <w:rsid w:val="00DC023E"/>
    <w:rsid w:val="00DC08E1"/>
    <w:rsid w:val="00DC0C9B"/>
    <w:rsid w:val="00DC13A1"/>
    <w:rsid w:val="00DC13B6"/>
    <w:rsid w:val="00DC1556"/>
    <w:rsid w:val="00DC1F3B"/>
    <w:rsid w:val="00DC1FAB"/>
    <w:rsid w:val="00DC2841"/>
    <w:rsid w:val="00DC2ADA"/>
    <w:rsid w:val="00DC2AE4"/>
    <w:rsid w:val="00DC2B88"/>
    <w:rsid w:val="00DC2DAE"/>
    <w:rsid w:val="00DC2DF5"/>
    <w:rsid w:val="00DC3015"/>
    <w:rsid w:val="00DC3793"/>
    <w:rsid w:val="00DC37C4"/>
    <w:rsid w:val="00DC3953"/>
    <w:rsid w:val="00DC39A7"/>
    <w:rsid w:val="00DC41D3"/>
    <w:rsid w:val="00DC4403"/>
    <w:rsid w:val="00DC44FB"/>
    <w:rsid w:val="00DC4941"/>
    <w:rsid w:val="00DC4FB6"/>
    <w:rsid w:val="00DC5072"/>
    <w:rsid w:val="00DC52CC"/>
    <w:rsid w:val="00DC540E"/>
    <w:rsid w:val="00DC5623"/>
    <w:rsid w:val="00DC569B"/>
    <w:rsid w:val="00DC5AF4"/>
    <w:rsid w:val="00DC5BC2"/>
    <w:rsid w:val="00DC5E23"/>
    <w:rsid w:val="00DC5EDF"/>
    <w:rsid w:val="00DC666B"/>
    <w:rsid w:val="00DC6736"/>
    <w:rsid w:val="00DC6ABC"/>
    <w:rsid w:val="00DC6B63"/>
    <w:rsid w:val="00DC6BEE"/>
    <w:rsid w:val="00DC6C95"/>
    <w:rsid w:val="00DC6E1E"/>
    <w:rsid w:val="00DC7A6C"/>
    <w:rsid w:val="00DC7D36"/>
    <w:rsid w:val="00DD0383"/>
    <w:rsid w:val="00DD044B"/>
    <w:rsid w:val="00DD05D1"/>
    <w:rsid w:val="00DD107B"/>
    <w:rsid w:val="00DD123B"/>
    <w:rsid w:val="00DD1774"/>
    <w:rsid w:val="00DD184F"/>
    <w:rsid w:val="00DD191B"/>
    <w:rsid w:val="00DD19F5"/>
    <w:rsid w:val="00DD1DBD"/>
    <w:rsid w:val="00DD2C2C"/>
    <w:rsid w:val="00DD2C61"/>
    <w:rsid w:val="00DD2C71"/>
    <w:rsid w:val="00DD3038"/>
    <w:rsid w:val="00DD3073"/>
    <w:rsid w:val="00DD3444"/>
    <w:rsid w:val="00DD3B94"/>
    <w:rsid w:val="00DD3FEB"/>
    <w:rsid w:val="00DD4952"/>
    <w:rsid w:val="00DD4D06"/>
    <w:rsid w:val="00DD5066"/>
    <w:rsid w:val="00DD53FC"/>
    <w:rsid w:val="00DD5808"/>
    <w:rsid w:val="00DD5B4F"/>
    <w:rsid w:val="00DD5CED"/>
    <w:rsid w:val="00DD6100"/>
    <w:rsid w:val="00DD6E56"/>
    <w:rsid w:val="00DD7311"/>
    <w:rsid w:val="00DD74BB"/>
    <w:rsid w:val="00DD791E"/>
    <w:rsid w:val="00DD7D99"/>
    <w:rsid w:val="00DD7FB2"/>
    <w:rsid w:val="00DE04B5"/>
    <w:rsid w:val="00DE0931"/>
    <w:rsid w:val="00DE0BD4"/>
    <w:rsid w:val="00DE0C4C"/>
    <w:rsid w:val="00DE0F3F"/>
    <w:rsid w:val="00DE123D"/>
    <w:rsid w:val="00DE17BA"/>
    <w:rsid w:val="00DE1DFD"/>
    <w:rsid w:val="00DE1EB3"/>
    <w:rsid w:val="00DE2986"/>
    <w:rsid w:val="00DE2ACB"/>
    <w:rsid w:val="00DE2D66"/>
    <w:rsid w:val="00DE33D8"/>
    <w:rsid w:val="00DE3403"/>
    <w:rsid w:val="00DE3576"/>
    <w:rsid w:val="00DE3C95"/>
    <w:rsid w:val="00DE3E27"/>
    <w:rsid w:val="00DE3FA6"/>
    <w:rsid w:val="00DE4070"/>
    <w:rsid w:val="00DE44C8"/>
    <w:rsid w:val="00DE4CB0"/>
    <w:rsid w:val="00DE514C"/>
    <w:rsid w:val="00DE52AC"/>
    <w:rsid w:val="00DE5A39"/>
    <w:rsid w:val="00DE5CE2"/>
    <w:rsid w:val="00DE5D4C"/>
    <w:rsid w:val="00DE5E17"/>
    <w:rsid w:val="00DE5EEB"/>
    <w:rsid w:val="00DE5F2B"/>
    <w:rsid w:val="00DE657F"/>
    <w:rsid w:val="00DE6A15"/>
    <w:rsid w:val="00DE6C4D"/>
    <w:rsid w:val="00DE6F63"/>
    <w:rsid w:val="00DE72D0"/>
    <w:rsid w:val="00DE734F"/>
    <w:rsid w:val="00DE76A6"/>
    <w:rsid w:val="00DE7A64"/>
    <w:rsid w:val="00DF0006"/>
    <w:rsid w:val="00DF004E"/>
    <w:rsid w:val="00DF0189"/>
    <w:rsid w:val="00DF0883"/>
    <w:rsid w:val="00DF0A0D"/>
    <w:rsid w:val="00DF0E92"/>
    <w:rsid w:val="00DF0FA7"/>
    <w:rsid w:val="00DF1083"/>
    <w:rsid w:val="00DF1214"/>
    <w:rsid w:val="00DF1865"/>
    <w:rsid w:val="00DF1CF7"/>
    <w:rsid w:val="00DF1D79"/>
    <w:rsid w:val="00DF1D8A"/>
    <w:rsid w:val="00DF1E45"/>
    <w:rsid w:val="00DF1EC7"/>
    <w:rsid w:val="00DF1EE7"/>
    <w:rsid w:val="00DF1F2C"/>
    <w:rsid w:val="00DF1F92"/>
    <w:rsid w:val="00DF2201"/>
    <w:rsid w:val="00DF23FB"/>
    <w:rsid w:val="00DF2537"/>
    <w:rsid w:val="00DF2654"/>
    <w:rsid w:val="00DF2749"/>
    <w:rsid w:val="00DF313A"/>
    <w:rsid w:val="00DF3196"/>
    <w:rsid w:val="00DF325A"/>
    <w:rsid w:val="00DF35FE"/>
    <w:rsid w:val="00DF3716"/>
    <w:rsid w:val="00DF37BF"/>
    <w:rsid w:val="00DF39C3"/>
    <w:rsid w:val="00DF3CCC"/>
    <w:rsid w:val="00DF3DD0"/>
    <w:rsid w:val="00DF404C"/>
    <w:rsid w:val="00DF4589"/>
    <w:rsid w:val="00DF495D"/>
    <w:rsid w:val="00DF4BC3"/>
    <w:rsid w:val="00DF4F52"/>
    <w:rsid w:val="00DF4FB9"/>
    <w:rsid w:val="00DF56C4"/>
    <w:rsid w:val="00DF5913"/>
    <w:rsid w:val="00DF5D8D"/>
    <w:rsid w:val="00DF5EFE"/>
    <w:rsid w:val="00DF5F6A"/>
    <w:rsid w:val="00DF6397"/>
    <w:rsid w:val="00DF64EC"/>
    <w:rsid w:val="00DF67B7"/>
    <w:rsid w:val="00DF6D3F"/>
    <w:rsid w:val="00DF6DF5"/>
    <w:rsid w:val="00DF6FB1"/>
    <w:rsid w:val="00DF6FB9"/>
    <w:rsid w:val="00DF735D"/>
    <w:rsid w:val="00DF7C41"/>
    <w:rsid w:val="00DF7EDD"/>
    <w:rsid w:val="00E000F1"/>
    <w:rsid w:val="00E002F6"/>
    <w:rsid w:val="00E0058B"/>
    <w:rsid w:val="00E009CB"/>
    <w:rsid w:val="00E00BDA"/>
    <w:rsid w:val="00E00C49"/>
    <w:rsid w:val="00E00D2B"/>
    <w:rsid w:val="00E00D3E"/>
    <w:rsid w:val="00E00EE6"/>
    <w:rsid w:val="00E0103A"/>
    <w:rsid w:val="00E0238B"/>
    <w:rsid w:val="00E029A7"/>
    <w:rsid w:val="00E02DD0"/>
    <w:rsid w:val="00E0334E"/>
    <w:rsid w:val="00E03447"/>
    <w:rsid w:val="00E0361A"/>
    <w:rsid w:val="00E038CC"/>
    <w:rsid w:val="00E03FE1"/>
    <w:rsid w:val="00E04BF5"/>
    <w:rsid w:val="00E05291"/>
    <w:rsid w:val="00E05305"/>
    <w:rsid w:val="00E05513"/>
    <w:rsid w:val="00E0568A"/>
    <w:rsid w:val="00E0571B"/>
    <w:rsid w:val="00E057B1"/>
    <w:rsid w:val="00E0581D"/>
    <w:rsid w:val="00E05826"/>
    <w:rsid w:val="00E05952"/>
    <w:rsid w:val="00E05C26"/>
    <w:rsid w:val="00E05C4B"/>
    <w:rsid w:val="00E05CB2"/>
    <w:rsid w:val="00E06262"/>
    <w:rsid w:val="00E067FB"/>
    <w:rsid w:val="00E06A21"/>
    <w:rsid w:val="00E06A34"/>
    <w:rsid w:val="00E06BFB"/>
    <w:rsid w:val="00E06F07"/>
    <w:rsid w:val="00E07003"/>
    <w:rsid w:val="00E07835"/>
    <w:rsid w:val="00E079AF"/>
    <w:rsid w:val="00E07AC8"/>
    <w:rsid w:val="00E07BDC"/>
    <w:rsid w:val="00E07CE7"/>
    <w:rsid w:val="00E1078F"/>
    <w:rsid w:val="00E107F8"/>
    <w:rsid w:val="00E10A7E"/>
    <w:rsid w:val="00E10DD1"/>
    <w:rsid w:val="00E1104A"/>
    <w:rsid w:val="00E11416"/>
    <w:rsid w:val="00E11578"/>
    <w:rsid w:val="00E11662"/>
    <w:rsid w:val="00E118C7"/>
    <w:rsid w:val="00E119F2"/>
    <w:rsid w:val="00E11CC1"/>
    <w:rsid w:val="00E11CD4"/>
    <w:rsid w:val="00E126A0"/>
    <w:rsid w:val="00E12775"/>
    <w:rsid w:val="00E1283E"/>
    <w:rsid w:val="00E128D8"/>
    <w:rsid w:val="00E128E8"/>
    <w:rsid w:val="00E12937"/>
    <w:rsid w:val="00E12987"/>
    <w:rsid w:val="00E1378A"/>
    <w:rsid w:val="00E138AF"/>
    <w:rsid w:val="00E13A68"/>
    <w:rsid w:val="00E13E43"/>
    <w:rsid w:val="00E13EED"/>
    <w:rsid w:val="00E14716"/>
    <w:rsid w:val="00E14DEA"/>
    <w:rsid w:val="00E14E35"/>
    <w:rsid w:val="00E14E71"/>
    <w:rsid w:val="00E14F97"/>
    <w:rsid w:val="00E15087"/>
    <w:rsid w:val="00E152A2"/>
    <w:rsid w:val="00E158A0"/>
    <w:rsid w:val="00E15D51"/>
    <w:rsid w:val="00E16321"/>
    <w:rsid w:val="00E1635F"/>
    <w:rsid w:val="00E168F0"/>
    <w:rsid w:val="00E16A8F"/>
    <w:rsid w:val="00E16C4E"/>
    <w:rsid w:val="00E16CBE"/>
    <w:rsid w:val="00E16F6C"/>
    <w:rsid w:val="00E177BC"/>
    <w:rsid w:val="00E17AC0"/>
    <w:rsid w:val="00E17B3E"/>
    <w:rsid w:val="00E204F0"/>
    <w:rsid w:val="00E20745"/>
    <w:rsid w:val="00E2093C"/>
    <w:rsid w:val="00E20996"/>
    <w:rsid w:val="00E21481"/>
    <w:rsid w:val="00E21977"/>
    <w:rsid w:val="00E21C65"/>
    <w:rsid w:val="00E21E66"/>
    <w:rsid w:val="00E22302"/>
    <w:rsid w:val="00E226F5"/>
    <w:rsid w:val="00E22E39"/>
    <w:rsid w:val="00E230FC"/>
    <w:rsid w:val="00E23177"/>
    <w:rsid w:val="00E2352F"/>
    <w:rsid w:val="00E23970"/>
    <w:rsid w:val="00E23AE7"/>
    <w:rsid w:val="00E23AF1"/>
    <w:rsid w:val="00E24A4A"/>
    <w:rsid w:val="00E24AFC"/>
    <w:rsid w:val="00E24CF0"/>
    <w:rsid w:val="00E24DB4"/>
    <w:rsid w:val="00E25178"/>
    <w:rsid w:val="00E25259"/>
    <w:rsid w:val="00E2534F"/>
    <w:rsid w:val="00E254C4"/>
    <w:rsid w:val="00E25B75"/>
    <w:rsid w:val="00E261C2"/>
    <w:rsid w:val="00E26215"/>
    <w:rsid w:val="00E2624C"/>
    <w:rsid w:val="00E26401"/>
    <w:rsid w:val="00E26B71"/>
    <w:rsid w:val="00E27914"/>
    <w:rsid w:val="00E279C6"/>
    <w:rsid w:val="00E30678"/>
    <w:rsid w:val="00E311E0"/>
    <w:rsid w:val="00E31516"/>
    <w:rsid w:val="00E316D8"/>
    <w:rsid w:val="00E31B68"/>
    <w:rsid w:val="00E31C2B"/>
    <w:rsid w:val="00E31F77"/>
    <w:rsid w:val="00E320EE"/>
    <w:rsid w:val="00E3257C"/>
    <w:rsid w:val="00E32E84"/>
    <w:rsid w:val="00E32FB1"/>
    <w:rsid w:val="00E33909"/>
    <w:rsid w:val="00E33E05"/>
    <w:rsid w:val="00E33E6A"/>
    <w:rsid w:val="00E34F4F"/>
    <w:rsid w:val="00E35061"/>
    <w:rsid w:val="00E35BAD"/>
    <w:rsid w:val="00E35CF0"/>
    <w:rsid w:val="00E36130"/>
    <w:rsid w:val="00E3628F"/>
    <w:rsid w:val="00E366F6"/>
    <w:rsid w:val="00E36864"/>
    <w:rsid w:val="00E36A79"/>
    <w:rsid w:val="00E36C40"/>
    <w:rsid w:val="00E36DC9"/>
    <w:rsid w:val="00E36E85"/>
    <w:rsid w:val="00E37277"/>
    <w:rsid w:val="00E37B8B"/>
    <w:rsid w:val="00E37D35"/>
    <w:rsid w:val="00E400F8"/>
    <w:rsid w:val="00E4054F"/>
    <w:rsid w:val="00E40731"/>
    <w:rsid w:val="00E40750"/>
    <w:rsid w:val="00E40D21"/>
    <w:rsid w:val="00E40E32"/>
    <w:rsid w:val="00E412F4"/>
    <w:rsid w:val="00E41993"/>
    <w:rsid w:val="00E41EDE"/>
    <w:rsid w:val="00E4201F"/>
    <w:rsid w:val="00E42221"/>
    <w:rsid w:val="00E424DA"/>
    <w:rsid w:val="00E42E61"/>
    <w:rsid w:val="00E43067"/>
    <w:rsid w:val="00E4336A"/>
    <w:rsid w:val="00E4347B"/>
    <w:rsid w:val="00E434E5"/>
    <w:rsid w:val="00E4374A"/>
    <w:rsid w:val="00E43806"/>
    <w:rsid w:val="00E43C2C"/>
    <w:rsid w:val="00E43CC1"/>
    <w:rsid w:val="00E43E09"/>
    <w:rsid w:val="00E442E7"/>
    <w:rsid w:val="00E443B3"/>
    <w:rsid w:val="00E44443"/>
    <w:rsid w:val="00E444F5"/>
    <w:rsid w:val="00E44586"/>
    <w:rsid w:val="00E447EA"/>
    <w:rsid w:val="00E44A53"/>
    <w:rsid w:val="00E44D87"/>
    <w:rsid w:val="00E44EEF"/>
    <w:rsid w:val="00E44F3E"/>
    <w:rsid w:val="00E44F49"/>
    <w:rsid w:val="00E44FBC"/>
    <w:rsid w:val="00E453AB"/>
    <w:rsid w:val="00E456E7"/>
    <w:rsid w:val="00E45866"/>
    <w:rsid w:val="00E45D64"/>
    <w:rsid w:val="00E45DDA"/>
    <w:rsid w:val="00E45FB1"/>
    <w:rsid w:val="00E4605C"/>
    <w:rsid w:val="00E4675C"/>
    <w:rsid w:val="00E468EB"/>
    <w:rsid w:val="00E46F8B"/>
    <w:rsid w:val="00E470F3"/>
    <w:rsid w:val="00E47100"/>
    <w:rsid w:val="00E4770F"/>
    <w:rsid w:val="00E478D8"/>
    <w:rsid w:val="00E478FF"/>
    <w:rsid w:val="00E4790E"/>
    <w:rsid w:val="00E47BA6"/>
    <w:rsid w:val="00E47BEC"/>
    <w:rsid w:val="00E47EE4"/>
    <w:rsid w:val="00E50382"/>
    <w:rsid w:val="00E50DEC"/>
    <w:rsid w:val="00E50E19"/>
    <w:rsid w:val="00E514E3"/>
    <w:rsid w:val="00E5157A"/>
    <w:rsid w:val="00E51622"/>
    <w:rsid w:val="00E51AF9"/>
    <w:rsid w:val="00E51B12"/>
    <w:rsid w:val="00E52155"/>
    <w:rsid w:val="00E5234E"/>
    <w:rsid w:val="00E52C57"/>
    <w:rsid w:val="00E52F8D"/>
    <w:rsid w:val="00E53ADF"/>
    <w:rsid w:val="00E53BB8"/>
    <w:rsid w:val="00E53BCD"/>
    <w:rsid w:val="00E5409A"/>
    <w:rsid w:val="00E54D85"/>
    <w:rsid w:val="00E563F7"/>
    <w:rsid w:val="00E56B40"/>
    <w:rsid w:val="00E56CE6"/>
    <w:rsid w:val="00E57033"/>
    <w:rsid w:val="00E5717B"/>
    <w:rsid w:val="00E578E2"/>
    <w:rsid w:val="00E5799B"/>
    <w:rsid w:val="00E57A1A"/>
    <w:rsid w:val="00E57F24"/>
    <w:rsid w:val="00E60122"/>
    <w:rsid w:val="00E6014A"/>
    <w:rsid w:val="00E6040F"/>
    <w:rsid w:val="00E60556"/>
    <w:rsid w:val="00E60F93"/>
    <w:rsid w:val="00E61128"/>
    <w:rsid w:val="00E619BA"/>
    <w:rsid w:val="00E61A29"/>
    <w:rsid w:val="00E61AEC"/>
    <w:rsid w:val="00E61BCF"/>
    <w:rsid w:val="00E620D0"/>
    <w:rsid w:val="00E624C9"/>
    <w:rsid w:val="00E62624"/>
    <w:rsid w:val="00E626A2"/>
    <w:rsid w:val="00E62D7E"/>
    <w:rsid w:val="00E6351C"/>
    <w:rsid w:val="00E6363E"/>
    <w:rsid w:val="00E63690"/>
    <w:rsid w:val="00E63D14"/>
    <w:rsid w:val="00E643B0"/>
    <w:rsid w:val="00E64905"/>
    <w:rsid w:val="00E64A11"/>
    <w:rsid w:val="00E64CC9"/>
    <w:rsid w:val="00E64D2A"/>
    <w:rsid w:val="00E64DCE"/>
    <w:rsid w:val="00E64F9B"/>
    <w:rsid w:val="00E654A3"/>
    <w:rsid w:val="00E65977"/>
    <w:rsid w:val="00E65B40"/>
    <w:rsid w:val="00E65D1E"/>
    <w:rsid w:val="00E661E7"/>
    <w:rsid w:val="00E66715"/>
    <w:rsid w:val="00E66A4B"/>
    <w:rsid w:val="00E66ADD"/>
    <w:rsid w:val="00E66BDF"/>
    <w:rsid w:val="00E66D86"/>
    <w:rsid w:val="00E66DDE"/>
    <w:rsid w:val="00E66F30"/>
    <w:rsid w:val="00E670F9"/>
    <w:rsid w:val="00E671AC"/>
    <w:rsid w:val="00E67635"/>
    <w:rsid w:val="00E67698"/>
    <w:rsid w:val="00E677DB"/>
    <w:rsid w:val="00E67B4F"/>
    <w:rsid w:val="00E7013C"/>
    <w:rsid w:val="00E704CD"/>
    <w:rsid w:val="00E711FC"/>
    <w:rsid w:val="00E71796"/>
    <w:rsid w:val="00E71837"/>
    <w:rsid w:val="00E71BFC"/>
    <w:rsid w:val="00E71F51"/>
    <w:rsid w:val="00E71FD2"/>
    <w:rsid w:val="00E72308"/>
    <w:rsid w:val="00E72551"/>
    <w:rsid w:val="00E72D5A"/>
    <w:rsid w:val="00E72E67"/>
    <w:rsid w:val="00E72FAF"/>
    <w:rsid w:val="00E73335"/>
    <w:rsid w:val="00E73735"/>
    <w:rsid w:val="00E7400C"/>
    <w:rsid w:val="00E74352"/>
    <w:rsid w:val="00E745E9"/>
    <w:rsid w:val="00E74644"/>
    <w:rsid w:val="00E74737"/>
    <w:rsid w:val="00E749E2"/>
    <w:rsid w:val="00E74E1E"/>
    <w:rsid w:val="00E74E26"/>
    <w:rsid w:val="00E75213"/>
    <w:rsid w:val="00E75500"/>
    <w:rsid w:val="00E75522"/>
    <w:rsid w:val="00E75952"/>
    <w:rsid w:val="00E75955"/>
    <w:rsid w:val="00E75969"/>
    <w:rsid w:val="00E76296"/>
    <w:rsid w:val="00E76492"/>
    <w:rsid w:val="00E76522"/>
    <w:rsid w:val="00E7685C"/>
    <w:rsid w:val="00E76BB5"/>
    <w:rsid w:val="00E76D85"/>
    <w:rsid w:val="00E7705E"/>
    <w:rsid w:val="00E770B6"/>
    <w:rsid w:val="00E77272"/>
    <w:rsid w:val="00E77892"/>
    <w:rsid w:val="00E77E8E"/>
    <w:rsid w:val="00E80230"/>
    <w:rsid w:val="00E8056C"/>
    <w:rsid w:val="00E80B65"/>
    <w:rsid w:val="00E80D3E"/>
    <w:rsid w:val="00E80E76"/>
    <w:rsid w:val="00E81882"/>
    <w:rsid w:val="00E8249C"/>
    <w:rsid w:val="00E82548"/>
    <w:rsid w:val="00E8280C"/>
    <w:rsid w:val="00E82A2A"/>
    <w:rsid w:val="00E83330"/>
    <w:rsid w:val="00E8338B"/>
    <w:rsid w:val="00E8384D"/>
    <w:rsid w:val="00E84093"/>
    <w:rsid w:val="00E845F2"/>
    <w:rsid w:val="00E84C2A"/>
    <w:rsid w:val="00E84F05"/>
    <w:rsid w:val="00E8556D"/>
    <w:rsid w:val="00E85926"/>
    <w:rsid w:val="00E85C51"/>
    <w:rsid w:val="00E86104"/>
    <w:rsid w:val="00E8627F"/>
    <w:rsid w:val="00E864D9"/>
    <w:rsid w:val="00E86502"/>
    <w:rsid w:val="00E86E31"/>
    <w:rsid w:val="00E879DA"/>
    <w:rsid w:val="00E87AC4"/>
    <w:rsid w:val="00E87F93"/>
    <w:rsid w:val="00E9053D"/>
    <w:rsid w:val="00E90795"/>
    <w:rsid w:val="00E909D6"/>
    <w:rsid w:val="00E90A27"/>
    <w:rsid w:val="00E90D1A"/>
    <w:rsid w:val="00E91353"/>
    <w:rsid w:val="00E914AE"/>
    <w:rsid w:val="00E915C8"/>
    <w:rsid w:val="00E91B13"/>
    <w:rsid w:val="00E91C6F"/>
    <w:rsid w:val="00E91E54"/>
    <w:rsid w:val="00E91EC1"/>
    <w:rsid w:val="00E91F3D"/>
    <w:rsid w:val="00E91F54"/>
    <w:rsid w:val="00E92399"/>
    <w:rsid w:val="00E928C0"/>
    <w:rsid w:val="00E92C80"/>
    <w:rsid w:val="00E92FBE"/>
    <w:rsid w:val="00E933D4"/>
    <w:rsid w:val="00E93454"/>
    <w:rsid w:val="00E93BB9"/>
    <w:rsid w:val="00E93CDD"/>
    <w:rsid w:val="00E94402"/>
    <w:rsid w:val="00E948D9"/>
    <w:rsid w:val="00E94CE2"/>
    <w:rsid w:val="00E954AC"/>
    <w:rsid w:val="00E955AC"/>
    <w:rsid w:val="00E955C1"/>
    <w:rsid w:val="00E95CA1"/>
    <w:rsid w:val="00E95F21"/>
    <w:rsid w:val="00E9640A"/>
    <w:rsid w:val="00E96ACF"/>
    <w:rsid w:val="00E96B66"/>
    <w:rsid w:val="00E96F9D"/>
    <w:rsid w:val="00E972BD"/>
    <w:rsid w:val="00E97A7B"/>
    <w:rsid w:val="00E97B47"/>
    <w:rsid w:val="00E97F75"/>
    <w:rsid w:val="00EA0030"/>
    <w:rsid w:val="00EA0725"/>
    <w:rsid w:val="00EA078C"/>
    <w:rsid w:val="00EA09CB"/>
    <w:rsid w:val="00EA0A11"/>
    <w:rsid w:val="00EA0BEE"/>
    <w:rsid w:val="00EA101C"/>
    <w:rsid w:val="00EA109C"/>
    <w:rsid w:val="00EA116F"/>
    <w:rsid w:val="00EA125F"/>
    <w:rsid w:val="00EA1366"/>
    <w:rsid w:val="00EA180D"/>
    <w:rsid w:val="00EA1FF3"/>
    <w:rsid w:val="00EA214B"/>
    <w:rsid w:val="00EA2529"/>
    <w:rsid w:val="00EA3058"/>
    <w:rsid w:val="00EA329B"/>
    <w:rsid w:val="00EA3ACE"/>
    <w:rsid w:val="00EA408D"/>
    <w:rsid w:val="00EA4274"/>
    <w:rsid w:val="00EA4777"/>
    <w:rsid w:val="00EA5284"/>
    <w:rsid w:val="00EA58C2"/>
    <w:rsid w:val="00EA5DC1"/>
    <w:rsid w:val="00EA619F"/>
    <w:rsid w:val="00EA61A6"/>
    <w:rsid w:val="00EA6240"/>
    <w:rsid w:val="00EA6B6D"/>
    <w:rsid w:val="00EA6BA8"/>
    <w:rsid w:val="00EA6FE8"/>
    <w:rsid w:val="00EA7642"/>
    <w:rsid w:val="00EA79CA"/>
    <w:rsid w:val="00EA7F10"/>
    <w:rsid w:val="00EB0D55"/>
    <w:rsid w:val="00EB0F71"/>
    <w:rsid w:val="00EB149F"/>
    <w:rsid w:val="00EB15A2"/>
    <w:rsid w:val="00EB1929"/>
    <w:rsid w:val="00EB1BE2"/>
    <w:rsid w:val="00EB1C36"/>
    <w:rsid w:val="00EB1F8D"/>
    <w:rsid w:val="00EB2037"/>
    <w:rsid w:val="00EB21D5"/>
    <w:rsid w:val="00EB2519"/>
    <w:rsid w:val="00EB2597"/>
    <w:rsid w:val="00EB2687"/>
    <w:rsid w:val="00EB2B4C"/>
    <w:rsid w:val="00EB2C1D"/>
    <w:rsid w:val="00EB33AE"/>
    <w:rsid w:val="00EB3830"/>
    <w:rsid w:val="00EB39B5"/>
    <w:rsid w:val="00EB3EFE"/>
    <w:rsid w:val="00EB45B5"/>
    <w:rsid w:val="00EB46A3"/>
    <w:rsid w:val="00EB46E4"/>
    <w:rsid w:val="00EB4C37"/>
    <w:rsid w:val="00EB52F6"/>
    <w:rsid w:val="00EB55A7"/>
    <w:rsid w:val="00EB591A"/>
    <w:rsid w:val="00EB5A3D"/>
    <w:rsid w:val="00EB611E"/>
    <w:rsid w:val="00EB693B"/>
    <w:rsid w:val="00EB70B1"/>
    <w:rsid w:val="00EB72BC"/>
    <w:rsid w:val="00EB733C"/>
    <w:rsid w:val="00EB73B9"/>
    <w:rsid w:val="00EB7629"/>
    <w:rsid w:val="00EB7EF0"/>
    <w:rsid w:val="00EB7EF1"/>
    <w:rsid w:val="00EC033D"/>
    <w:rsid w:val="00EC092D"/>
    <w:rsid w:val="00EC096B"/>
    <w:rsid w:val="00EC096C"/>
    <w:rsid w:val="00EC0990"/>
    <w:rsid w:val="00EC0E2C"/>
    <w:rsid w:val="00EC1711"/>
    <w:rsid w:val="00EC1ED8"/>
    <w:rsid w:val="00EC245D"/>
    <w:rsid w:val="00EC288D"/>
    <w:rsid w:val="00EC2893"/>
    <w:rsid w:val="00EC2B7F"/>
    <w:rsid w:val="00EC2F54"/>
    <w:rsid w:val="00EC32EA"/>
    <w:rsid w:val="00EC36FE"/>
    <w:rsid w:val="00EC3CF8"/>
    <w:rsid w:val="00EC3D62"/>
    <w:rsid w:val="00EC439D"/>
    <w:rsid w:val="00EC4677"/>
    <w:rsid w:val="00EC46FB"/>
    <w:rsid w:val="00EC488D"/>
    <w:rsid w:val="00EC49A0"/>
    <w:rsid w:val="00EC49DD"/>
    <w:rsid w:val="00EC4F75"/>
    <w:rsid w:val="00EC5644"/>
    <w:rsid w:val="00EC58F6"/>
    <w:rsid w:val="00EC591E"/>
    <w:rsid w:val="00EC594C"/>
    <w:rsid w:val="00EC5D3F"/>
    <w:rsid w:val="00EC5F73"/>
    <w:rsid w:val="00EC60B6"/>
    <w:rsid w:val="00EC6106"/>
    <w:rsid w:val="00EC61E0"/>
    <w:rsid w:val="00EC662D"/>
    <w:rsid w:val="00EC6769"/>
    <w:rsid w:val="00EC6AEF"/>
    <w:rsid w:val="00EC6CDA"/>
    <w:rsid w:val="00EC6CF8"/>
    <w:rsid w:val="00EC6D11"/>
    <w:rsid w:val="00EC6E3B"/>
    <w:rsid w:val="00EC6FE4"/>
    <w:rsid w:val="00EC736C"/>
    <w:rsid w:val="00EC7400"/>
    <w:rsid w:val="00EC7614"/>
    <w:rsid w:val="00EC7B57"/>
    <w:rsid w:val="00ED0407"/>
    <w:rsid w:val="00ED050D"/>
    <w:rsid w:val="00ED087A"/>
    <w:rsid w:val="00ED0CDD"/>
    <w:rsid w:val="00ED0FF3"/>
    <w:rsid w:val="00ED18DF"/>
    <w:rsid w:val="00ED1975"/>
    <w:rsid w:val="00ED22E0"/>
    <w:rsid w:val="00ED2CC8"/>
    <w:rsid w:val="00ED2D9B"/>
    <w:rsid w:val="00ED326C"/>
    <w:rsid w:val="00ED33A1"/>
    <w:rsid w:val="00ED35FA"/>
    <w:rsid w:val="00ED3666"/>
    <w:rsid w:val="00ED3A45"/>
    <w:rsid w:val="00ED4CF4"/>
    <w:rsid w:val="00ED4DDD"/>
    <w:rsid w:val="00ED5138"/>
    <w:rsid w:val="00ED513F"/>
    <w:rsid w:val="00ED5627"/>
    <w:rsid w:val="00ED56EB"/>
    <w:rsid w:val="00ED5993"/>
    <w:rsid w:val="00ED599F"/>
    <w:rsid w:val="00ED59CE"/>
    <w:rsid w:val="00ED5F94"/>
    <w:rsid w:val="00ED6179"/>
    <w:rsid w:val="00ED67BB"/>
    <w:rsid w:val="00ED6AFD"/>
    <w:rsid w:val="00ED6CBF"/>
    <w:rsid w:val="00ED6F27"/>
    <w:rsid w:val="00ED763D"/>
    <w:rsid w:val="00ED76B2"/>
    <w:rsid w:val="00ED76B6"/>
    <w:rsid w:val="00ED7B8A"/>
    <w:rsid w:val="00ED7F3D"/>
    <w:rsid w:val="00EE06A0"/>
    <w:rsid w:val="00EE073E"/>
    <w:rsid w:val="00EE082F"/>
    <w:rsid w:val="00EE0DDF"/>
    <w:rsid w:val="00EE0F73"/>
    <w:rsid w:val="00EE10B8"/>
    <w:rsid w:val="00EE114A"/>
    <w:rsid w:val="00EE11D2"/>
    <w:rsid w:val="00EE13EC"/>
    <w:rsid w:val="00EE13F9"/>
    <w:rsid w:val="00EE1449"/>
    <w:rsid w:val="00EE1490"/>
    <w:rsid w:val="00EE1697"/>
    <w:rsid w:val="00EE199B"/>
    <w:rsid w:val="00EE1BF3"/>
    <w:rsid w:val="00EE1C76"/>
    <w:rsid w:val="00EE2533"/>
    <w:rsid w:val="00EE2996"/>
    <w:rsid w:val="00EE2CF2"/>
    <w:rsid w:val="00EE2D68"/>
    <w:rsid w:val="00EE300D"/>
    <w:rsid w:val="00EE302F"/>
    <w:rsid w:val="00EE3036"/>
    <w:rsid w:val="00EE3112"/>
    <w:rsid w:val="00EE3456"/>
    <w:rsid w:val="00EE3842"/>
    <w:rsid w:val="00EE3A65"/>
    <w:rsid w:val="00EE3BA9"/>
    <w:rsid w:val="00EE4500"/>
    <w:rsid w:val="00EE47B3"/>
    <w:rsid w:val="00EE4D70"/>
    <w:rsid w:val="00EE4FF5"/>
    <w:rsid w:val="00EE5087"/>
    <w:rsid w:val="00EE5208"/>
    <w:rsid w:val="00EE521D"/>
    <w:rsid w:val="00EE5702"/>
    <w:rsid w:val="00EE5960"/>
    <w:rsid w:val="00EE59CC"/>
    <w:rsid w:val="00EE5B2B"/>
    <w:rsid w:val="00EE6115"/>
    <w:rsid w:val="00EE61EA"/>
    <w:rsid w:val="00EE6450"/>
    <w:rsid w:val="00EE6632"/>
    <w:rsid w:val="00EE6647"/>
    <w:rsid w:val="00EE75D4"/>
    <w:rsid w:val="00EE7808"/>
    <w:rsid w:val="00EE7E53"/>
    <w:rsid w:val="00EF04F1"/>
    <w:rsid w:val="00EF05F4"/>
    <w:rsid w:val="00EF0FAA"/>
    <w:rsid w:val="00EF140E"/>
    <w:rsid w:val="00EF17C0"/>
    <w:rsid w:val="00EF1B03"/>
    <w:rsid w:val="00EF2098"/>
    <w:rsid w:val="00EF2922"/>
    <w:rsid w:val="00EF2C83"/>
    <w:rsid w:val="00EF2DB4"/>
    <w:rsid w:val="00EF2E32"/>
    <w:rsid w:val="00EF2F56"/>
    <w:rsid w:val="00EF317F"/>
    <w:rsid w:val="00EF32AC"/>
    <w:rsid w:val="00EF359B"/>
    <w:rsid w:val="00EF35BD"/>
    <w:rsid w:val="00EF383D"/>
    <w:rsid w:val="00EF39D0"/>
    <w:rsid w:val="00EF3AA0"/>
    <w:rsid w:val="00EF4B75"/>
    <w:rsid w:val="00EF4DCE"/>
    <w:rsid w:val="00EF4E32"/>
    <w:rsid w:val="00EF521E"/>
    <w:rsid w:val="00EF5937"/>
    <w:rsid w:val="00EF635B"/>
    <w:rsid w:val="00EF6780"/>
    <w:rsid w:val="00EF7543"/>
    <w:rsid w:val="00EF7932"/>
    <w:rsid w:val="00EF7CFD"/>
    <w:rsid w:val="00EF7E6E"/>
    <w:rsid w:val="00F00020"/>
    <w:rsid w:val="00F00345"/>
    <w:rsid w:val="00F003F0"/>
    <w:rsid w:val="00F00C18"/>
    <w:rsid w:val="00F00C2C"/>
    <w:rsid w:val="00F01333"/>
    <w:rsid w:val="00F015B1"/>
    <w:rsid w:val="00F015CC"/>
    <w:rsid w:val="00F01603"/>
    <w:rsid w:val="00F01C62"/>
    <w:rsid w:val="00F020D7"/>
    <w:rsid w:val="00F02520"/>
    <w:rsid w:val="00F03016"/>
    <w:rsid w:val="00F04030"/>
    <w:rsid w:val="00F04186"/>
    <w:rsid w:val="00F0427A"/>
    <w:rsid w:val="00F048AE"/>
    <w:rsid w:val="00F04E42"/>
    <w:rsid w:val="00F04EF2"/>
    <w:rsid w:val="00F053A2"/>
    <w:rsid w:val="00F05631"/>
    <w:rsid w:val="00F05929"/>
    <w:rsid w:val="00F05C80"/>
    <w:rsid w:val="00F0617F"/>
    <w:rsid w:val="00F06257"/>
    <w:rsid w:val="00F064D6"/>
    <w:rsid w:val="00F0680F"/>
    <w:rsid w:val="00F06CE4"/>
    <w:rsid w:val="00F06CF0"/>
    <w:rsid w:val="00F0707F"/>
    <w:rsid w:val="00F074BC"/>
    <w:rsid w:val="00F0769A"/>
    <w:rsid w:val="00F07761"/>
    <w:rsid w:val="00F07B62"/>
    <w:rsid w:val="00F07FCB"/>
    <w:rsid w:val="00F10636"/>
    <w:rsid w:val="00F106C7"/>
    <w:rsid w:val="00F10911"/>
    <w:rsid w:val="00F10DD9"/>
    <w:rsid w:val="00F111DA"/>
    <w:rsid w:val="00F11316"/>
    <w:rsid w:val="00F11369"/>
    <w:rsid w:val="00F116FC"/>
    <w:rsid w:val="00F117C2"/>
    <w:rsid w:val="00F11BAD"/>
    <w:rsid w:val="00F121AE"/>
    <w:rsid w:val="00F12321"/>
    <w:rsid w:val="00F12536"/>
    <w:rsid w:val="00F129CC"/>
    <w:rsid w:val="00F12BFC"/>
    <w:rsid w:val="00F12CCF"/>
    <w:rsid w:val="00F12D62"/>
    <w:rsid w:val="00F1310D"/>
    <w:rsid w:val="00F1334F"/>
    <w:rsid w:val="00F133FD"/>
    <w:rsid w:val="00F135CD"/>
    <w:rsid w:val="00F13794"/>
    <w:rsid w:val="00F138AF"/>
    <w:rsid w:val="00F13BC5"/>
    <w:rsid w:val="00F13E52"/>
    <w:rsid w:val="00F142C3"/>
    <w:rsid w:val="00F14B21"/>
    <w:rsid w:val="00F14EA6"/>
    <w:rsid w:val="00F14F09"/>
    <w:rsid w:val="00F151BD"/>
    <w:rsid w:val="00F1589C"/>
    <w:rsid w:val="00F15DFC"/>
    <w:rsid w:val="00F161C4"/>
    <w:rsid w:val="00F16521"/>
    <w:rsid w:val="00F166CE"/>
    <w:rsid w:val="00F1678E"/>
    <w:rsid w:val="00F16871"/>
    <w:rsid w:val="00F16E67"/>
    <w:rsid w:val="00F17078"/>
    <w:rsid w:val="00F17081"/>
    <w:rsid w:val="00F171B5"/>
    <w:rsid w:val="00F17568"/>
    <w:rsid w:val="00F175AC"/>
    <w:rsid w:val="00F17D68"/>
    <w:rsid w:val="00F20368"/>
    <w:rsid w:val="00F20D23"/>
    <w:rsid w:val="00F212BC"/>
    <w:rsid w:val="00F2154F"/>
    <w:rsid w:val="00F21701"/>
    <w:rsid w:val="00F21B66"/>
    <w:rsid w:val="00F220F0"/>
    <w:rsid w:val="00F2259C"/>
    <w:rsid w:val="00F22A29"/>
    <w:rsid w:val="00F22B9B"/>
    <w:rsid w:val="00F22FAF"/>
    <w:rsid w:val="00F23160"/>
    <w:rsid w:val="00F2342D"/>
    <w:rsid w:val="00F235BA"/>
    <w:rsid w:val="00F2379C"/>
    <w:rsid w:val="00F23830"/>
    <w:rsid w:val="00F239E2"/>
    <w:rsid w:val="00F23CB4"/>
    <w:rsid w:val="00F242C3"/>
    <w:rsid w:val="00F243E5"/>
    <w:rsid w:val="00F244FA"/>
    <w:rsid w:val="00F247D0"/>
    <w:rsid w:val="00F250E5"/>
    <w:rsid w:val="00F255FB"/>
    <w:rsid w:val="00F258D4"/>
    <w:rsid w:val="00F25D4F"/>
    <w:rsid w:val="00F263F0"/>
    <w:rsid w:val="00F26429"/>
    <w:rsid w:val="00F268E6"/>
    <w:rsid w:val="00F269B6"/>
    <w:rsid w:val="00F26E98"/>
    <w:rsid w:val="00F274EF"/>
    <w:rsid w:val="00F27532"/>
    <w:rsid w:val="00F27EA1"/>
    <w:rsid w:val="00F304F3"/>
    <w:rsid w:val="00F30735"/>
    <w:rsid w:val="00F30EDA"/>
    <w:rsid w:val="00F31664"/>
    <w:rsid w:val="00F31719"/>
    <w:rsid w:val="00F31CD7"/>
    <w:rsid w:val="00F32D4C"/>
    <w:rsid w:val="00F32EC5"/>
    <w:rsid w:val="00F33032"/>
    <w:rsid w:val="00F33144"/>
    <w:rsid w:val="00F331F0"/>
    <w:rsid w:val="00F3336D"/>
    <w:rsid w:val="00F33544"/>
    <w:rsid w:val="00F33891"/>
    <w:rsid w:val="00F340C4"/>
    <w:rsid w:val="00F34AEC"/>
    <w:rsid w:val="00F34AF4"/>
    <w:rsid w:val="00F34BD3"/>
    <w:rsid w:val="00F35301"/>
    <w:rsid w:val="00F3542B"/>
    <w:rsid w:val="00F3573D"/>
    <w:rsid w:val="00F35873"/>
    <w:rsid w:val="00F35986"/>
    <w:rsid w:val="00F359B0"/>
    <w:rsid w:val="00F36124"/>
    <w:rsid w:val="00F36343"/>
    <w:rsid w:val="00F36458"/>
    <w:rsid w:val="00F3676B"/>
    <w:rsid w:val="00F36EA1"/>
    <w:rsid w:val="00F3722E"/>
    <w:rsid w:val="00F372C5"/>
    <w:rsid w:val="00F37517"/>
    <w:rsid w:val="00F37AB7"/>
    <w:rsid w:val="00F37BFA"/>
    <w:rsid w:val="00F37C9B"/>
    <w:rsid w:val="00F37CA7"/>
    <w:rsid w:val="00F37E71"/>
    <w:rsid w:val="00F400F7"/>
    <w:rsid w:val="00F40326"/>
    <w:rsid w:val="00F40528"/>
    <w:rsid w:val="00F40C9A"/>
    <w:rsid w:val="00F41513"/>
    <w:rsid w:val="00F41AE7"/>
    <w:rsid w:val="00F41DF8"/>
    <w:rsid w:val="00F41ED1"/>
    <w:rsid w:val="00F42031"/>
    <w:rsid w:val="00F42509"/>
    <w:rsid w:val="00F42555"/>
    <w:rsid w:val="00F42674"/>
    <w:rsid w:val="00F4294A"/>
    <w:rsid w:val="00F42D2C"/>
    <w:rsid w:val="00F42EE4"/>
    <w:rsid w:val="00F42EE8"/>
    <w:rsid w:val="00F44123"/>
    <w:rsid w:val="00F443A2"/>
    <w:rsid w:val="00F443C6"/>
    <w:rsid w:val="00F44565"/>
    <w:rsid w:val="00F44683"/>
    <w:rsid w:val="00F450B4"/>
    <w:rsid w:val="00F452AD"/>
    <w:rsid w:val="00F453AA"/>
    <w:rsid w:val="00F4540E"/>
    <w:rsid w:val="00F45760"/>
    <w:rsid w:val="00F459FC"/>
    <w:rsid w:val="00F45C0A"/>
    <w:rsid w:val="00F45C2B"/>
    <w:rsid w:val="00F462AF"/>
    <w:rsid w:val="00F462E1"/>
    <w:rsid w:val="00F46408"/>
    <w:rsid w:val="00F46454"/>
    <w:rsid w:val="00F465AB"/>
    <w:rsid w:val="00F4672C"/>
    <w:rsid w:val="00F469D4"/>
    <w:rsid w:val="00F469FC"/>
    <w:rsid w:val="00F46AC9"/>
    <w:rsid w:val="00F46FFE"/>
    <w:rsid w:val="00F47527"/>
    <w:rsid w:val="00F4753B"/>
    <w:rsid w:val="00F47777"/>
    <w:rsid w:val="00F47A38"/>
    <w:rsid w:val="00F47CC6"/>
    <w:rsid w:val="00F47F34"/>
    <w:rsid w:val="00F50181"/>
    <w:rsid w:val="00F50872"/>
    <w:rsid w:val="00F508DD"/>
    <w:rsid w:val="00F50A6E"/>
    <w:rsid w:val="00F50CC1"/>
    <w:rsid w:val="00F511A8"/>
    <w:rsid w:val="00F5139C"/>
    <w:rsid w:val="00F519E4"/>
    <w:rsid w:val="00F51B4B"/>
    <w:rsid w:val="00F5238B"/>
    <w:rsid w:val="00F52808"/>
    <w:rsid w:val="00F534DC"/>
    <w:rsid w:val="00F53AB5"/>
    <w:rsid w:val="00F53F40"/>
    <w:rsid w:val="00F542CE"/>
    <w:rsid w:val="00F549BC"/>
    <w:rsid w:val="00F54A26"/>
    <w:rsid w:val="00F54C43"/>
    <w:rsid w:val="00F555C1"/>
    <w:rsid w:val="00F555D9"/>
    <w:rsid w:val="00F555F1"/>
    <w:rsid w:val="00F5561F"/>
    <w:rsid w:val="00F55C35"/>
    <w:rsid w:val="00F55E3F"/>
    <w:rsid w:val="00F55F1F"/>
    <w:rsid w:val="00F565B0"/>
    <w:rsid w:val="00F5742E"/>
    <w:rsid w:val="00F57D76"/>
    <w:rsid w:val="00F57F17"/>
    <w:rsid w:val="00F57F4C"/>
    <w:rsid w:val="00F600CB"/>
    <w:rsid w:val="00F602AC"/>
    <w:rsid w:val="00F605CF"/>
    <w:rsid w:val="00F60717"/>
    <w:rsid w:val="00F60C3A"/>
    <w:rsid w:val="00F60D49"/>
    <w:rsid w:val="00F61065"/>
    <w:rsid w:val="00F6107F"/>
    <w:rsid w:val="00F6127A"/>
    <w:rsid w:val="00F625B2"/>
    <w:rsid w:val="00F628EA"/>
    <w:rsid w:val="00F62B66"/>
    <w:rsid w:val="00F62BF8"/>
    <w:rsid w:val="00F62CF9"/>
    <w:rsid w:val="00F62F9F"/>
    <w:rsid w:val="00F636BD"/>
    <w:rsid w:val="00F63ED8"/>
    <w:rsid w:val="00F6444D"/>
    <w:rsid w:val="00F64B49"/>
    <w:rsid w:val="00F64B88"/>
    <w:rsid w:val="00F65323"/>
    <w:rsid w:val="00F654EE"/>
    <w:rsid w:val="00F65507"/>
    <w:rsid w:val="00F6600E"/>
    <w:rsid w:val="00F665DD"/>
    <w:rsid w:val="00F668E8"/>
    <w:rsid w:val="00F66CF5"/>
    <w:rsid w:val="00F66E08"/>
    <w:rsid w:val="00F66F55"/>
    <w:rsid w:val="00F66FC8"/>
    <w:rsid w:val="00F67038"/>
    <w:rsid w:val="00F673B1"/>
    <w:rsid w:val="00F67650"/>
    <w:rsid w:val="00F67BAD"/>
    <w:rsid w:val="00F67DF9"/>
    <w:rsid w:val="00F67EB4"/>
    <w:rsid w:val="00F67FA3"/>
    <w:rsid w:val="00F7002B"/>
    <w:rsid w:val="00F70276"/>
    <w:rsid w:val="00F70351"/>
    <w:rsid w:val="00F7059A"/>
    <w:rsid w:val="00F7095F"/>
    <w:rsid w:val="00F70AE8"/>
    <w:rsid w:val="00F70FFF"/>
    <w:rsid w:val="00F7124C"/>
    <w:rsid w:val="00F713AA"/>
    <w:rsid w:val="00F71AB3"/>
    <w:rsid w:val="00F71C02"/>
    <w:rsid w:val="00F71C51"/>
    <w:rsid w:val="00F71C64"/>
    <w:rsid w:val="00F7200B"/>
    <w:rsid w:val="00F7207B"/>
    <w:rsid w:val="00F720DA"/>
    <w:rsid w:val="00F720FD"/>
    <w:rsid w:val="00F7242A"/>
    <w:rsid w:val="00F72BF1"/>
    <w:rsid w:val="00F730C1"/>
    <w:rsid w:val="00F7338F"/>
    <w:rsid w:val="00F737A9"/>
    <w:rsid w:val="00F73F0A"/>
    <w:rsid w:val="00F740B7"/>
    <w:rsid w:val="00F740E3"/>
    <w:rsid w:val="00F74803"/>
    <w:rsid w:val="00F74D81"/>
    <w:rsid w:val="00F7500E"/>
    <w:rsid w:val="00F75A91"/>
    <w:rsid w:val="00F75F40"/>
    <w:rsid w:val="00F75F53"/>
    <w:rsid w:val="00F7619D"/>
    <w:rsid w:val="00F76A30"/>
    <w:rsid w:val="00F76CFF"/>
    <w:rsid w:val="00F76DD6"/>
    <w:rsid w:val="00F774E1"/>
    <w:rsid w:val="00F77A45"/>
    <w:rsid w:val="00F77AA5"/>
    <w:rsid w:val="00F77F3B"/>
    <w:rsid w:val="00F8043F"/>
    <w:rsid w:val="00F809D8"/>
    <w:rsid w:val="00F80A4E"/>
    <w:rsid w:val="00F80FE4"/>
    <w:rsid w:val="00F81099"/>
    <w:rsid w:val="00F81406"/>
    <w:rsid w:val="00F81597"/>
    <w:rsid w:val="00F81917"/>
    <w:rsid w:val="00F81A81"/>
    <w:rsid w:val="00F81B02"/>
    <w:rsid w:val="00F81B26"/>
    <w:rsid w:val="00F81C49"/>
    <w:rsid w:val="00F81C81"/>
    <w:rsid w:val="00F82025"/>
    <w:rsid w:val="00F8220F"/>
    <w:rsid w:val="00F822C5"/>
    <w:rsid w:val="00F822D6"/>
    <w:rsid w:val="00F824E0"/>
    <w:rsid w:val="00F82690"/>
    <w:rsid w:val="00F827F3"/>
    <w:rsid w:val="00F82AFD"/>
    <w:rsid w:val="00F82C87"/>
    <w:rsid w:val="00F82FA8"/>
    <w:rsid w:val="00F83668"/>
    <w:rsid w:val="00F83698"/>
    <w:rsid w:val="00F836F3"/>
    <w:rsid w:val="00F8376C"/>
    <w:rsid w:val="00F83BB6"/>
    <w:rsid w:val="00F83E66"/>
    <w:rsid w:val="00F83FD9"/>
    <w:rsid w:val="00F841E8"/>
    <w:rsid w:val="00F8430F"/>
    <w:rsid w:val="00F846AE"/>
    <w:rsid w:val="00F848FA"/>
    <w:rsid w:val="00F84D40"/>
    <w:rsid w:val="00F851EF"/>
    <w:rsid w:val="00F859C9"/>
    <w:rsid w:val="00F85DA4"/>
    <w:rsid w:val="00F85F94"/>
    <w:rsid w:val="00F8625B"/>
    <w:rsid w:val="00F86448"/>
    <w:rsid w:val="00F866EE"/>
    <w:rsid w:val="00F869FD"/>
    <w:rsid w:val="00F86BB8"/>
    <w:rsid w:val="00F870D7"/>
    <w:rsid w:val="00F874AD"/>
    <w:rsid w:val="00F874FC"/>
    <w:rsid w:val="00F87B0D"/>
    <w:rsid w:val="00F90141"/>
    <w:rsid w:val="00F9079F"/>
    <w:rsid w:val="00F909E2"/>
    <w:rsid w:val="00F916C5"/>
    <w:rsid w:val="00F91763"/>
    <w:rsid w:val="00F919A9"/>
    <w:rsid w:val="00F91E9A"/>
    <w:rsid w:val="00F91EA5"/>
    <w:rsid w:val="00F91F80"/>
    <w:rsid w:val="00F9224D"/>
    <w:rsid w:val="00F92490"/>
    <w:rsid w:val="00F929BC"/>
    <w:rsid w:val="00F92F98"/>
    <w:rsid w:val="00F930A6"/>
    <w:rsid w:val="00F9333C"/>
    <w:rsid w:val="00F93704"/>
    <w:rsid w:val="00F93766"/>
    <w:rsid w:val="00F93948"/>
    <w:rsid w:val="00F93CF2"/>
    <w:rsid w:val="00F93D1E"/>
    <w:rsid w:val="00F94004"/>
    <w:rsid w:val="00F94049"/>
    <w:rsid w:val="00F94805"/>
    <w:rsid w:val="00F94857"/>
    <w:rsid w:val="00F9492D"/>
    <w:rsid w:val="00F949F5"/>
    <w:rsid w:val="00F94A8D"/>
    <w:rsid w:val="00F95074"/>
    <w:rsid w:val="00F9513B"/>
    <w:rsid w:val="00F9531F"/>
    <w:rsid w:val="00F955D0"/>
    <w:rsid w:val="00F95C7E"/>
    <w:rsid w:val="00F95DD5"/>
    <w:rsid w:val="00F96043"/>
    <w:rsid w:val="00F960F4"/>
    <w:rsid w:val="00F9624B"/>
    <w:rsid w:val="00F9642E"/>
    <w:rsid w:val="00F966D2"/>
    <w:rsid w:val="00F96C8D"/>
    <w:rsid w:val="00F96DC1"/>
    <w:rsid w:val="00F97372"/>
    <w:rsid w:val="00F979C1"/>
    <w:rsid w:val="00F97FBB"/>
    <w:rsid w:val="00FA00DE"/>
    <w:rsid w:val="00FA0B96"/>
    <w:rsid w:val="00FA0BE2"/>
    <w:rsid w:val="00FA10C8"/>
    <w:rsid w:val="00FA1AD8"/>
    <w:rsid w:val="00FA1F41"/>
    <w:rsid w:val="00FA2083"/>
    <w:rsid w:val="00FA27DC"/>
    <w:rsid w:val="00FA2921"/>
    <w:rsid w:val="00FA29B1"/>
    <w:rsid w:val="00FA2A58"/>
    <w:rsid w:val="00FA2C43"/>
    <w:rsid w:val="00FA2E35"/>
    <w:rsid w:val="00FA3335"/>
    <w:rsid w:val="00FA345C"/>
    <w:rsid w:val="00FA34B1"/>
    <w:rsid w:val="00FA373F"/>
    <w:rsid w:val="00FA3C9C"/>
    <w:rsid w:val="00FA3CB7"/>
    <w:rsid w:val="00FA3EB8"/>
    <w:rsid w:val="00FA3F3F"/>
    <w:rsid w:val="00FA3F60"/>
    <w:rsid w:val="00FA4029"/>
    <w:rsid w:val="00FA4605"/>
    <w:rsid w:val="00FA4D2B"/>
    <w:rsid w:val="00FA4E7E"/>
    <w:rsid w:val="00FA4F87"/>
    <w:rsid w:val="00FA52E1"/>
    <w:rsid w:val="00FA5579"/>
    <w:rsid w:val="00FA5ADB"/>
    <w:rsid w:val="00FA5B7E"/>
    <w:rsid w:val="00FA5F7B"/>
    <w:rsid w:val="00FA6246"/>
    <w:rsid w:val="00FA6499"/>
    <w:rsid w:val="00FA6C8A"/>
    <w:rsid w:val="00FA701F"/>
    <w:rsid w:val="00FA75DE"/>
    <w:rsid w:val="00FA7886"/>
    <w:rsid w:val="00FB011B"/>
    <w:rsid w:val="00FB01D9"/>
    <w:rsid w:val="00FB04D6"/>
    <w:rsid w:val="00FB052F"/>
    <w:rsid w:val="00FB0542"/>
    <w:rsid w:val="00FB054C"/>
    <w:rsid w:val="00FB0B2A"/>
    <w:rsid w:val="00FB0D9F"/>
    <w:rsid w:val="00FB18D0"/>
    <w:rsid w:val="00FB1C88"/>
    <w:rsid w:val="00FB2155"/>
    <w:rsid w:val="00FB238F"/>
    <w:rsid w:val="00FB30BC"/>
    <w:rsid w:val="00FB37AD"/>
    <w:rsid w:val="00FB37D8"/>
    <w:rsid w:val="00FB37FF"/>
    <w:rsid w:val="00FB3B10"/>
    <w:rsid w:val="00FB3FD2"/>
    <w:rsid w:val="00FB41C7"/>
    <w:rsid w:val="00FB495D"/>
    <w:rsid w:val="00FB4B75"/>
    <w:rsid w:val="00FB5084"/>
    <w:rsid w:val="00FB52E5"/>
    <w:rsid w:val="00FB5502"/>
    <w:rsid w:val="00FB592D"/>
    <w:rsid w:val="00FB5957"/>
    <w:rsid w:val="00FB595F"/>
    <w:rsid w:val="00FB6326"/>
    <w:rsid w:val="00FB67E8"/>
    <w:rsid w:val="00FB6867"/>
    <w:rsid w:val="00FB68BE"/>
    <w:rsid w:val="00FB6CC5"/>
    <w:rsid w:val="00FB6DAE"/>
    <w:rsid w:val="00FB7028"/>
    <w:rsid w:val="00FB7131"/>
    <w:rsid w:val="00FB722F"/>
    <w:rsid w:val="00FB7293"/>
    <w:rsid w:val="00FB7307"/>
    <w:rsid w:val="00FB7315"/>
    <w:rsid w:val="00FB7690"/>
    <w:rsid w:val="00FB7B05"/>
    <w:rsid w:val="00FB7F71"/>
    <w:rsid w:val="00FB7FFD"/>
    <w:rsid w:val="00FC003B"/>
    <w:rsid w:val="00FC0130"/>
    <w:rsid w:val="00FC02C0"/>
    <w:rsid w:val="00FC0BAA"/>
    <w:rsid w:val="00FC0C71"/>
    <w:rsid w:val="00FC0D14"/>
    <w:rsid w:val="00FC1115"/>
    <w:rsid w:val="00FC1410"/>
    <w:rsid w:val="00FC195C"/>
    <w:rsid w:val="00FC1CAD"/>
    <w:rsid w:val="00FC1EC1"/>
    <w:rsid w:val="00FC2050"/>
    <w:rsid w:val="00FC213C"/>
    <w:rsid w:val="00FC2D68"/>
    <w:rsid w:val="00FC2DB3"/>
    <w:rsid w:val="00FC345B"/>
    <w:rsid w:val="00FC3D46"/>
    <w:rsid w:val="00FC3F31"/>
    <w:rsid w:val="00FC4145"/>
    <w:rsid w:val="00FC4224"/>
    <w:rsid w:val="00FC434E"/>
    <w:rsid w:val="00FC449B"/>
    <w:rsid w:val="00FC4AF2"/>
    <w:rsid w:val="00FC534F"/>
    <w:rsid w:val="00FC54C4"/>
    <w:rsid w:val="00FC5E10"/>
    <w:rsid w:val="00FC5E33"/>
    <w:rsid w:val="00FC605B"/>
    <w:rsid w:val="00FC656A"/>
    <w:rsid w:val="00FC65E9"/>
    <w:rsid w:val="00FC66A8"/>
    <w:rsid w:val="00FC6C3A"/>
    <w:rsid w:val="00FC7861"/>
    <w:rsid w:val="00FC7C68"/>
    <w:rsid w:val="00FC7E20"/>
    <w:rsid w:val="00FD02AC"/>
    <w:rsid w:val="00FD0722"/>
    <w:rsid w:val="00FD0BCD"/>
    <w:rsid w:val="00FD1266"/>
    <w:rsid w:val="00FD1288"/>
    <w:rsid w:val="00FD1BFA"/>
    <w:rsid w:val="00FD1F76"/>
    <w:rsid w:val="00FD2666"/>
    <w:rsid w:val="00FD2A4F"/>
    <w:rsid w:val="00FD2BA5"/>
    <w:rsid w:val="00FD2C3F"/>
    <w:rsid w:val="00FD2D75"/>
    <w:rsid w:val="00FD30A3"/>
    <w:rsid w:val="00FD30C6"/>
    <w:rsid w:val="00FD32C6"/>
    <w:rsid w:val="00FD3706"/>
    <w:rsid w:val="00FD38E2"/>
    <w:rsid w:val="00FD3B82"/>
    <w:rsid w:val="00FD4385"/>
    <w:rsid w:val="00FD4AE3"/>
    <w:rsid w:val="00FD4CF8"/>
    <w:rsid w:val="00FD52A0"/>
    <w:rsid w:val="00FD583D"/>
    <w:rsid w:val="00FD5DF7"/>
    <w:rsid w:val="00FD6A00"/>
    <w:rsid w:val="00FD6A2C"/>
    <w:rsid w:val="00FD6AC3"/>
    <w:rsid w:val="00FD6AD9"/>
    <w:rsid w:val="00FD6F7E"/>
    <w:rsid w:val="00FD6FF2"/>
    <w:rsid w:val="00FD7017"/>
    <w:rsid w:val="00FD7088"/>
    <w:rsid w:val="00FD7641"/>
    <w:rsid w:val="00FD7788"/>
    <w:rsid w:val="00FD7867"/>
    <w:rsid w:val="00FD7C8D"/>
    <w:rsid w:val="00FD7E16"/>
    <w:rsid w:val="00FD7F0B"/>
    <w:rsid w:val="00FE0279"/>
    <w:rsid w:val="00FE0304"/>
    <w:rsid w:val="00FE04FD"/>
    <w:rsid w:val="00FE0FD0"/>
    <w:rsid w:val="00FE155C"/>
    <w:rsid w:val="00FE158A"/>
    <w:rsid w:val="00FE19EE"/>
    <w:rsid w:val="00FE19F9"/>
    <w:rsid w:val="00FE19FD"/>
    <w:rsid w:val="00FE1D5C"/>
    <w:rsid w:val="00FE2065"/>
    <w:rsid w:val="00FE21C1"/>
    <w:rsid w:val="00FE28E4"/>
    <w:rsid w:val="00FE2D0D"/>
    <w:rsid w:val="00FE2D9C"/>
    <w:rsid w:val="00FE2F05"/>
    <w:rsid w:val="00FE31C0"/>
    <w:rsid w:val="00FE3363"/>
    <w:rsid w:val="00FE34F4"/>
    <w:rsid w:val="00FE40C8"/>
    <w:rsid w:val="00FE43D2"/>
    <w:rsid w:val="00FE4707"/>
    <w:rsid w:val="00FE4BA0"/>
    <w:rsid w:val="00FE4D18"/>
    <w:rsid w:val="00FE4F73"/>
    <w:rsid w:val="00FE52F1"/>
    <w:rsid w:val="00FE52FB"/>
    <w:rsid w:val="00FE5915"/>
    <w:rsid w:val="00FE67E3"/>
    <w:rsid w:val="00FE69AD"/>
    <w:rsid w:val="00FE6A61"/>
    <w:rsid w:val="00FE75B7"/>
    <w:rsid w:val="00FE7752"/>
    <w:rsid w:val="00FE7768"/>
    <w:rsid w:val="00FE7835"/>
    <w:rsid w:val="00FE7B05"/>
    <w:rsid w:val="00FF002A"/>
    <w:rsid w:val="00FF01B7"/>
    <w:rsid w:val="00FF0356"/>
    <w:rsid w:val="00FF08AE"/>
    <w:rsid w:val="00FF09C3"/>
    <w:rsid w:val="00FF0B8C"/>
    <w:rsid w:val="00FF0BA9"/>
    <w:rsid w:val="00FF0CC1"/>
    <w:rsid w:val="00FF0E0E"/>
    <w:rsid w:val="00FF12F9"/>
    <w:rsid w:val="00FF1407"/>
    <w:rsid w:val="00FF1803"/>
    <w:rsid w:val="00FF2E49"/>
    <w:rsid w:val="00FF2E5A"/>
    <w:rsid w:val="00FF3013"/>
    <w:rsid w:val="00FF31C9"/>
    <w:rsid w:val="00FF3499"/>
    <w:rsid w:val="00FF3963"/>
    <w:rsid w:val="00FF3AFF"/>
    <w:rsid w:val="00FF41F9"/>
    <w:rsid w:val="00FF4206"/>
    <w:rsid w:val="00FF42F2"/>
    <w:rsid w:val="00FF443B"/>
    <w:rsid w:val="00FF4667"/>
    <w:rsid w:val="00FF4886"/>
    <w:rsid w:val="00FF4C2D"/>
    <w:rsid w:val="00FF4D91"/>
    <w:rsid w:val="00FF4F49"/>
    <w:rsid w:val="00FF50CF"/>
    <w:rsid w:val="00FF52A6"/>
    <w:rsid w:val="00FF5326"/>
    <w:rsid w:val="00FF532B"/>
    <w:rsid w:val="00FF579E"/>
    <w:rsid w:val="00FF58C7"/>
    <w:rsid w:val="00FF5C65"/>
    <w:rsid w:val="00FF6580"/>
    <w:rsid w:val="00FF65D5"/>
    <w:rsid w:val="00FF67F4"/>
    <w:rsid w:val="00FF69C9"/>
    <w:rsid w:val="00FF6A35"/>
    <w:rsid w:val="00FF6BE2"/>
    <w:rsid w:val="00FF6C78"/>
    <w:rsid w:val="00FF6CAE"/>
    <w:rsid w:val="00FF6D35"/>
    <w:rsid w:val="00FF6D3E"/>
    <w:rsid w:val="00FF6E87"/>
    <w:rsid w:val="00FF6FE9"/>
    <w:rsid w:val="00FF702B"/>
    <w:rsid w:val="00FF737E"/>
    <w:rsid w:val="00FF7803"/>
    <w:rsid w:val="00FF7A64"/>
    <w:rsid w:val="00FF7D96"/>
    <w:rsid w:val="019135CD"/>
    <w:rsid w:val="03105E41"/>
    <w:rsid w:val="075B6559"/>
    <w:rsid w:val="0BA59BF2"/>
    <w:rsid w:val="0BEAED6F"/>
    <w:rsid w:val="0C2DF726"/>
    <w:rsid w:val="0CEE2E77"/>
    <w:rsid w:val="0D0599AE"/>
    <w:rsid w:val="0D761157"/>
    <w:rsid w:val="0F5CE4E6"/>
    <w:rsid w:val="1102F796"/>
    <w:rsid w:val="115FA7E5"/>
    <w:rsid w:val="117132BE"/>
    <w:rsid w:val="12485F8C"/>
    <w:rsid w:val="12E30996"/>
    <w:rsid w:val="13EFE8C2"/>
    <w:rsid w:val="1587469C"/>
    <w:rsid w:val="17E2F6F4"/>
    <w:rsid w:val="1CDAF32D"/>
    <w:rsid w:val="1E1B8F97"/>
    <w:rsid w:val="1EBA9A4D"/>
    <w:rsid w:val="1EE08EB9"/>
    <w:rsid w:val="1F063D0D"/>
    <w:rsid w:val="1F308BD2"/>
    <w:rsid w:val="1F430A5F"/>
    <w:rsid w:val="1FCAA74D"/>
    <w:rsid w:val="2076900D"/>
    <w:rsid w:val="21563B6C"/>
    <w:rsid w:val="244B0806"/>
    <w:rsid w:val="246F423F"/>
    <w:rsid w:val="25C90525"/>
    <w:rsid w:val="2703C923"/>
    <w:rsid w:val="27AB277B"/>
    <w:rsid w:val="27E00AA3"/>
    <w:rsid w:val="27EFADC1"/>
    <w:rsid w:val="2872D4AF"/>
    <w:rsid w:val="290BD054"/>
    <w:rsid w:val="2A690892"/>
    <w:rsid w:val="2B10B41C"/>
    <w:rsid w:val="2BABDBA6"/>
    <w:rsid w:val="2BB394F3"/>
    <w:rsid w:val="2C5A52AF"/>
    <w:rsid w:val="2C823907"/>
    <w:rsid w:val="2D7175B3"/>
    <w:rsid w:val="31347434"/>
    <w:rsid w:val="31C821C9"/>
    <w:rsid w:val="33176F10"/>
    <w:rsid w:val="3415DA4C"/>
    <w:rsid w:val="3590FE21"/>
    <w:rsid w:val="36965AA3"/>
    <w:rsid w:val="37EA6DD4"/>
    <w:rsid w:val="3813631D"/>
    <w:rsid w:val="3BF88208"/>
    <w:rsid w:val="3C244AB3"/>
    <w:rsid w:val="3F031A5B"/>
    <w:rsid w:val="402D876B"/>
    <w:rsid w:val="4569DF2F"/>
    <w:rsid w:val="4571B1AA"/>
    <w:rsid w:val="457BBEAC"/>
    <w:rsid w:val="46D3C408"/>
    <w:rsid w:val="4B0F5A3E"/>
    <w:rsid w:val="4DBAEF4A"/>
    <w:rsid w:val="51500D94"/>
    <w:rsid w:val="53137D79"/>
    <w:rsid w:val="5314F15F"/>
    <w:rsid w:val="54B9C48B"/>
    <w:rsid w:val="55DB2D6B"/>
    <w:rsid w:val="57005184"/>
    <w:rsid w:val="57951492"/>
    <w:rsid w:val="5816D956"/>
    <w:rsid w:val="5C3D1B9A"/>
    <w:rsid w:val="5D3026F8"/>
    <w:rsid w:val="5D4663E1"/>
    <w:rsid w:val="5DD48D41"/>
    <w:rsid w:val="5E7B070A"/>
    <w:rsid w:val="5F6C401F"/>
    <w:rsid w:val="6018212B"/>
    <w:rsid w:val="6115C343"/>
    <w:rsid w:val="639A1E88"/>
    <w:rsid w:val="64D665AB"/>
    <w:rsid w:val="668CE765"/>
    <w:rsid w:val="6718EBB4"/>
    <w:rsid w:val="68E442F0"/>
    <w:rsid w:val="6A9CD820"/>
    <w:rsid w:val="6D223CEB"/>
    <w:rsid w:val="6DBB2597"/>
    <w:rsid w:val="6E6FDB12"/>
    <w:rsid w:val="763AFADB"/>
    <w:rsid w:val="77B6009C"/>
    <w:rsid w:val="7A817B66"/>
    <w:rsid w:val="7ACBBF3F"/>
    <w:rsid w:val="7BFB2FDB"/>
    <w:rsid w:val="7D239BC2"/>
    <w:rsid w:val="7D888290"/>
    <w:rsid w:val="7DF1D71D"/>
    <w:rsid w:val="7FFD659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06675DB"/>
  <w15:docId w15:val="{B4763C78-231D-4CE2-A92F-21B4AB0387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lang w:val="en-AU" w:eastAsia="en-AU" w:bidi="ar-SA"/>
      </w:rPr>
    </w:rPrDefault>
    <w:pPrDefault>
      <w:pPr>
        <w:spacing w:before="120" w:after="120" w:line="240" w:lineRule="atLeast"/>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lsdException w:name="heading 8" w:semiHidden="1" w:uiPriority="3" w:unhideWhenUsed="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2"/>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qFormat="1"/>
    <w:lsdException w:name="List Continue 2" w:semiHidden="1" w:unhideWhenUsed="1" w:qFormat="1"/>
    <w:lsdException w:name="List Continue 3" w:qFormat="1"/>
    <w:lsdException w:name="List Continue 4" w:semiHidden="1"/>
    <w:lsdException w:name="List Continue 5" w:semiHidden="1"/>
    <w:lsdException w:name="Subtitle" w:uiPriority="2"/>
    <w:lsdException w:name="Salutation" w:semiHidden="1" w:unhideWhenUsed="1"/>
    <w:lsdException w:name="Date" w:semiHidden="1" w:uiPriority="3"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11AF5"/>
    <w:pPr>
      <w:spacing w:line="280" w:lineRule="exact"/>
    </w:pPr>
    <w:rPr>
      <w:rFonts w:ascii="VIC" w:hAnsi="VIC"/>
      <w:color w:val="232222" w:themeColor="text1"/>
      <w:sz w:val="22"/>
    </w:rPr>
  </w:style>
  <w:style w:type="paragraph" w:styleId="Heading1">
    <w:name w:val="heading 1"/>
    <w:basedOn w:val="Normal"/>
    <w:next w:val="BodyText"/>
    <w:link w:val="Heading1Char"/>
    <w:qFormat/>
    <w:rsid w:val="00195950"/>
    <w:pPr>
      <w:keepNext/>
      <w:spacing w:before="0" w:after="480" w:line="840" w:lineRule="exact"/>
      <w:outlineLvl w:val="0"/>
    </w:pPr>
    <w:rPr>
      <w:rFonts w:eastAsiaTheme="majorEastAsia" w:cstheme="majorBidi"/>
      <w:b/>
      <w:bCs/>
      <w:color w:val="201547" w:themeColor="text2"/>
      <w:spacing w:val="-4"/>
      <w:sz w:val="76"/>
      <w:szCs w:val="40"/>
    </w:rPr>
  </w:style>
  <w:style w:type="paragraph" w:styleId="Heading2">
    <w:name w:val="heading 2"/>
    <w:basedOn w:val="Normal"/>
    <w:next w:val="BodyText"/>
    <w:link w:val="Heading2Char"/>
    <w:qFormat/>
    <w:rsid w:val="008A575F"/>
    <w:pPr>
      <w:keepNext/>
      <w:keepLines/>
      <w:spacing w:line="320" w:lineRule="exact"/>
      <w:outlineLvl w:val="1"/>
    </w:pPr>
    <w:rPr>
      <w:rFonts w:eastAsiaTheme="majorEastAsia" w:cstheme="majorBidi"/>
      <w:b/>
      <w:bCs/>
      <w:color w:val="201547" w:themeColor="text2"/>
      <w:spacing w:val="-2"/>
      <w:sz w:val="28"/>
      <w:szCs w:val="26"/>
    </w:rPr>
  </w:style>
  <w:style w:type="paragraph" w:styleId="Heading3">
    <w:name w:val="heading 3"/>
    <w:basedOn w:val="Normal"/>
    <w:next w:val="BodyText"/>
    <w:link w:val="Heading3Char"/>
    <w:qFormat/>
    <w:rsid w:val="00FD7867"/>
    <w:pPr>
      <w:keepNext/>
      <w:keepLines/>
      <w:spacing w:before="200" w:line="320" w:lineRule="exact"/>
      <w:outlineLvl w:val="2"/>
    </w:pPr>
    <w:rPr>
      <w:rFonts w:ascii="VIC SemiBold" w:eastAsiaTheme="majorEastAsia" w:hAnsi="VIC SemiBold" w:cstheme="majorBidi"/>
      <w:b/>
      <w:bCs/>
      <w:color w:val="201547" w:themeColor="text2"/>
      <w:sz w:val="28"/>
      <w:szCs w:val="26"/>
    </w:rPr>
  </w:style>
  <w:style w:type="paragraph" w:styleId="Heading4">
    <w:name w:val="heading 4"/>
    <w:basedOn w:val="BodyText"/>
    <w:next w:val="BodyText"/>
    <w:link w:val="Heading4Char"/>
    <w:qFormat/>
    <w:rsid w:val="00FD7867"/>
    <w:pPr>
      <w:spacing w:before="200"/>
      <w:outlineLvl w:val="3"/>
    </w:pPr>
    <w:rPr>
      <w:rFonts w:ascii="VIC SemiBold" w:hAnsi="VIC SemiBold"/>
      <w:b/>
      <w:bCs/>
      <w:color w:val="201547" w:themeColor="text2"/>
      <w:sz w:val="24"/>
      <w:szCs w:val="24"/>
    </w:rPr>
  </w:style>
  <w:style w:type="paragraph" w:styleId="Heading5">
    <w:name w:val="heading 5"/>
    <w:basedOn w:val="Normal"/>
    <w:next w:val="BodyText"/>
    <w:link w:val="Heading5Char"/>
    <w:rsid w:val="00FD7867"/>
    <w:pPr>
      <w:keepNext/>
      <w:keepLines/>
      <w:spacing w:before="200" w:line="260" w:lineRule="exact"/>
      <w:outlineLvl w:val="4"/>
    </w:pPr>
    <w:rPr>
      <w:rFonts w:ascii="VIC Medium" w:eastAsiaTheme="majorEastAsia" w:hAnsi="VIC Medium" w:cstheme="majorBidi"/>
      <w:iCs/>
      <w:color w:val="201547" w:themeColor="text2"/>
    </w:rPr>
  </w:style>
  <w:style w:type="paragraph" w:styleId="Heading6">
    <w:name w:val="heading 6"/>
    <w:basedOn w:val="Normal"/>
    <w:next w:val="Normal"/>
    <w:link w:val="Heading6Char"/>
    <w:rsid w:val="00461893"/>
    <w:pPr>
      <w:keepNext/>
      <w:keepLines/>
      <w:spacing w:before="200" w:line="260" w:lineRule="exact"/>
      <w:outlineLvl w:val="5"/>
    </w:pPr>
    <w:rPr>
      <w:rFonts w:eastAsiaTheme="majorEastAsia" w:cstheme="majorBidi"/>
      <w:iCs/>
      <w:lang w:eastAsia="en-US"/>
    </w:rPr>
  </w:style>
  <w:style w:type="paragraph" w:styleId="Heading7">
    <w:name w:val="heading 7"/>
    <w:basedOn w:val="Normal"/>
    <w:next w:val="BodyText"/>
    <w:link w:val="Heading7Char"/>
    <w:semiHidden/>
    <w:rsid w:val="006926C9"/>
    <w:pPr>
      <w:keepNext/>
      <w:keepLines/>
      <w:pageBreakBefore/>
      <w:spacing w:before="0" w:after="0" w:line="230" w:lineRule="atLeast"/>
      <w:outlineLvl w:val="6"/>
    </w:pPr>
    <w:rPr>
      <w:rFonts w:eastAsiaTheme="majorEastAsia" w:cstheme="majorBidi"/>
      <w:iCs/>
      <w:color w:val="201547" w:themeColor="text2"/>
    </w:rPr>
  </w:style>
  <w:style w:type="paragraph" w:styleId="Heading8">
    <w:name w:val="heading 8"/>
    <w:basedOn w:val="Normal"/>
    <w:next w:val="BodyText"/>
    <w:link w:val="Heading8Char"/>
    <w:semiHidden/>
    <w:rsid w:val="0058629F"/>
    <w:pPr>
      <w:keepNext/>
      <w:keepLines/>
      <w:pageBreakBefore/>
      <w:numPr>
        <w:numId w:val="2"/>
      </w:numPr>
      <w:tabs>
        <w:tab w:val="right" w:pos="9639"/>
      </w:tabs>
      <w:spacing w:after="320"/>
      <w:ind w:left="284" w:hanging="284"/>
      <w:outlineLvl w:val="7"/>
    </w:pPr>
    <w:rPr>
      <w:rFonts w:asciiTheme="majorHAnsi" w:eastAsiaTheme="majorEastAsia" w:hAnsiTheme="majorHAnsi" w:cs="Arial"/>
      <w:caps/>
      <w:sz w:val="36"/>
      <w:lang w:eastAsia="en-US"/>
    </w:rPr>
  </w:style>
  <w:style w:type="paragraph" w:styleId="Heading9">
    <w:name w:val="heading 9"/>
    <w:basedOn w:val="Normal"/>
    <w:next w:val="BodyText"/>
    <w:link w:val="Heading9Char"/>
    <w:semiHidden/>
    <w:qFormat/>
    <w:rsid w:val="000809F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A11AF5"/>
  </w:style>
  <w:style w:type="character" w:customStyle="1" w:styleId="BodyTextChar">
    <w:name w:val="Body Text Char"/>
    <w:basedOn w:val="DefaultParagraphFont"/>
    <w:link w:val="BodyText"/>
    <w:rsid w:val="00A11AF5"/>
    <w:rPr>
      <w:rFonts w:ascii="VIC" w:hAnsi="VIC"/>
      <w:color w:val="232222" w:themeColor="text1"/>
      <w:sz w:val="22"/>
    </w:rPr>
  </w:style>
  <w:style w:type="paragraph" w:styleId="BlockText">
    <w:name w:val="Block Text"/>
    <w:basedOn w:val="BodyText"/>
    <w:unhideWhenUsed/>
    <w:rsid w:val="0058629F"/>
    <w:rPr>
      <w:rFonts w:eastAsiaTheme="minorEastAsia" w:cstheme="minorBidi"/>
      <w:iCs/>
    </w:rPr>
  </w:style>
  <w:style w:type="paragraph" w:styleId="BalloonText">
    <w:name w:val="Balloon Text"/>
    <w:basedOn w:val="Normal"/>
    <w:link w:val="BalloonTextChar"/>
    <w:uiPriority w:val="99"/>
    <w:semiHidden/>
    <w:unhideWhenUsed/>
    <w:rsid w:val="0058629F"/>
    <w:rPr>
      <w:rFonts w:ascii="Tahoma" w:hAnsi="Tahoma" w:cs="Tahoma"/>
      <w:sz w:val="16"/>
      <w:szCs w:val="16"/>
    </w:rPr>
  </w:style>
  <w:style w:type="character" w:customStyle="1" w:styleId="BalloonTextChar">
    <w:name w:val="Balloon Text Char"/>
    <w:basedOn w:val="DefaultParagraphFont"/>
    <w:link w:val="BalloonText"/>
    <w:uiPriority w:val="99"/>
    <w:semiHidden/>
    <w:rsid w:val="0058629F"/>
    <w:rPr>
      <w:rFonts w:ascii="Tahoma" w:hAnsi="Tahoma" w:cs="Tahoma"/>
      <w:sz w:val="16"/>
      <w:szCs w:val="16"/>
    </w:rPr>
  </w:style>
  <w:style w:type="paragraph" w:styleId="Footer">
    <w:name w:val="footer"/>
    <w:basedOn w:val="Normal"/>
    <w:link w:val="FooterChar"/>
    <w:uiPriority w:val="99"/>
    <w:rsid w:val="00077BDB"/>
    <w:pPr>
      <w:spacing w:before="0" w:after="0" w:line="200" w:lineRule="atLeast"/>
    </w:pPr>
    <w:rPr>
      <w:bCs/>
      <w:sz w:val="16"/>
    </w:rPr>
  </w:style>
  <w:style w:type="character" w:customStyle="1" w:styleId="FooterChar">
    <w:name w:val="Footer Char"/>
    <w:basedOn w:val="DefaultParagraphFont"/>
    <w:link w:val="Footer"/>
    <w:uiPriority w:val="99"/>
    <w:rsid w:val="00EF7CFD"/>
    <w:rPr>
      <w:bCs/>
      <w:sz w:val="16"/>
    </w:rPr>
  </w:style>
  <w:style w:type="numbering" w:customStyle="1" w:styleId="HangingList">
    <w:name w:val="HangingList"/>
    <w:uiPriority w:val="99"/>
    <w:rsid w:val="0058629F"/>
    <w:pPr>
      <w:numPr>
        <w:numId w:val="1"/>
      </w:numPr>
    </w:pPr>
  </w:style>
  <w:style w:type="paragraph" w:styleId="Header">
    <w:name w:val="header"/>
    <w:basedOn w:val="Normal"/>
    <w:link w:val="HeaderChar"/>
    <w:uiPriority w:val="99"/>
    <w:unhideWhenUsed/>
    <w:rsid w:val="00CD51BB"/>
    <w:pPr>
      <w:tabs>
        <w:tab w:val="center" w:pos="4513"/>
        <w:tab w:val="right" w:pos="9026"/>
      </w:tabs>
      <w:spacing w:before="0" w:after="260"/>
      <w:contextualSpacing/>
    </w:pPr>
  </w:style>
  <w:style w:type="character" w:customStyle="1" w:styleId="HeaderChar">
    <w:name w:val="Header Char"/>
    <w:basedOn w:val="DefaultParagraphFont"/>
    <w:link w:val="Header"/>
    <w:uiPriority w:val="99"/>
    <w:rsid w:val="00CD51BB"/>
  </w:style>
  <w:style w:type="character" w:customStyle="1" w:styleId="Heading1Char">
    <w:name w:val="Heading 1 Char"/>
    <w:basedOn w:val="DefaultParagraphFont"/>
    <w:link w:val="Heading1"/>
    <w:rsid w:val="00195950"/>
    <w:rPr>
      <w:rFonts w:ascii="VIC" w:eastAsiaTheme="majorEastAsia" w:hAnsi="VIC" w:cstheme="majorBidi"/>
      <w:b/>
      <w:bCs/>
      <w:color w:val="201547" w:themeColor="text2"/>
      <w:spacing w:val="-4"/>
      <w:sz w:val="76"/>
      <w:szCs w:val="40"/>
    </w:rPr>
  </w:style>
  <w:style w:type="character" w:customStyle="1" w:styleId="Heading2Char">
    <w:name w:val="Heading 2 Char"/>
    <w:basedOn w:val="DefaultParagraphFont"/>
    <w:link w:val="Heading2"/>
    <w:rsid w:val="008A575F"/>
    <w:rPr>
      <w:rFonts w:ascii="VIC" w:eastAsiaTheme="majorEastAsia" w:hAnsi="VIC" w:cstheme="majorBidi"/>
      <w:b/>
      <w:bCs/>
      <w:color w:val="201547" w:themeColor="text2"/>
      <w:spacing w:val="-2"/>
      <w:sz w:val="28"/>
      <w:szCs w:val="26"/>
    </w:rPr>
  </w:style>
  <w:style w:type="character" w:customStyle="1" w:styleId="Heading3Char">
    <w:name w:val="Heading 3 Char"/>
    <w:basedOn w:val="DefaultParagraphFont"/>
    <w:link w:val="Heading3"/>
    <w:rsid w:val="00FD7867"/>
    <w:rPr>
      <w:rFonts w:ascii="VIC SemiBold" w:eastAsiaTheme="majorEastAsia" w:hAnsi="VIC SemiBold" w:cstheme="majorBidi"/>
      <w:b/>
      <w:bCs/>
      <w:color w:val="201547" w:themeColor="text2"/>
      <w:sz w:val="28"/>
      <w:szCs w:val="26"/>
    </w:rPr>
  </w:style>
  <w:style w:type="character" w:customStyle="1" w:styleId="Heading4Char">
    <w:name w:val="Heading 4 Char"/>
    <w:basedOn w:val="DefaultParagraphFont"/>
    <w:link w:val="Heading4"/>
    <w:rsid w:val="00FD7867"/>
    <w:rPr>
      <w:rFonts w:ascii="VIC SemiBold" w:hAnsi="VIC SemiBold"/>
      <w:b/>
      <w:bCs/>
      <w:color w:val="201547" w:themeColor="text2"/>
      <w:sz w:val="24"/>
      <w:szCs w:val="24"/>
    </w:rPr>
  </w:style>
  <w:style w:type="character" w:customStyle="1" w:styleId="Heading7Char">
    <w:name w:val="Heading 7 Char"/>
    <w:basedOn w:val="DefaultParagraphFont"/>
    <w:link w:val="Heading7"/>
    <w:semiHidden/>
    <w:rsid w:val="006926C9"/>
    <w:rPr>
      <w:rFonts w:eastAsiaTheme="majorEastAsia" w:cstheme="majorBidi"/>
      <w:iCs/>
      <w:color w:val="201547" w:themeColor="text2"/>
    </w:rPr>
  </w:style>
  <w:style w:type="character" w:customStyle="1" w:styleId="Heading8Char">
    <w:name w:val="Heading 8 Char"/>
    <w:basedOn w:val="DefaultParagraphFont"/>
    <w:link w:val="Heading8"/>
    <w:semiHidden/>
    <w:rsid w:val="000809F5"/>
    <w:rPr>
      <w:rFonts w:asciiTheme="majorHAnsi" w:eastAsiaTheme="majorEastAsia" w:hAnsiTheme="majorHAnsi" w:cs="Arial"/>
      <w:caps/>
      <w:color w:val="232222" w:themeColor="text1"/>
      <w:sz w:val="36"/>
      <w:lang w:eastAsia="en-US"/>
    </w:rPr>
  </w:style>
  <w:style w:type="character" w:customStyle="1" w:styleId="Heading9Char">
    <w:name w:val="Heading 9 Char"/>
    <w:basedOn w:val="DefaultParagraphFont"/>
    <w:link w:val="Heading9"/>
    <w:semiHidden/>
    <w:rsid w:val="000809F5"/>
  </w:style>
  <w:style w:type="numbering" w:customStyle="1" w:styleId="Headings">
    <w:name w:val="Headings"/>
    <w:uiPriority w:val="99"/>
    <w:rsid w:val="0058629F"/>
    <w:pPr>
      <w:numPr>
        <w:numId w:val="3"/>
      </w:numPr>
    </w:pPr>
  </w:style>
  <w:style w:type="character" w:styleId="Hyperlink">
    <w:name w:val="Hyperlink"/>
    <w:basedOn w:val="DefaultParagraphFont"/>
    <w:uiPriority w:val="99"/>
    <w:unhideWhenUsed/>
    <w:rsid w:val="0058629F"/>
    <w:rPr>
      <w:color w:val="232222" w:themeColor="hyperlink"/>
      <w:u w:val="single"/>
    </w:rPr>
  </w:style>
  <w:style w:type="character" w:styleId="FollowedHyperlink">
    <w:name w:val="FollowedHyperlink"/>
    <w:basedOn w:val="DefaultParagraphFont"/>
    <w:uiPriority w:val="99"/>
    <w:rsid w:val="0058629F"/>
    <w:rPr>
      <w:color w:val="7030A0"/>
      <w:u w:val="single"/>
    </w:rPr>
  </w:style>
  <w:style w:type="paragraph" w:styleId="ListBullet">
    <w:name w:val="List Bullet"/>
    <w:basedOn w:val="BodyText"/>
    <w:qFormat/>
    <w:rsid w:val="00DB3A9C"/>
    <w:pPr>
      <w:numPr>
        <w:numId w:val="7"/>
      </w:numPr>
      <w:spacing w:before="60" w:after="60" w:line="260" w:lineRule="exact"/>
      <w:ind w:left="261" w:hanging="261"/>
    </w:pPr>
  </w:style>
  <w:style w:type="paragraph" w:styleId="ListBullet2">
    <w:name w:val="List Bullet 2"/>
    <w:basedOn w:val="ListBullet"/>
    <w:qFormat/>
    <w:rsid w:val="00DB3A9C"/>
    <w:pPr>
      <w:numPr>
        <w:ilvl w:val="1"/>
      </w:numPr>
      <w:ind w:left="568" w:hanging="284"/>
    </w:pPr>
  </w:style>
  <w:style w:type="paragraph" w:styleId="ListBullet3">
    <w:name w:val="List Bullet 3"/>
    <w:basedOn w:val="ListBullet2"/>
    <w:qFormat/>
    <w:rsid w:val="0058629F"/>
    <w:pPr>
      <w:numPr>
        <w:ilvl w:val="2"/>
      </w:numPr>
    </w:pPr>
  </w:style>
  <w:style w:type="paragraph" w:styleId="ListContinue">
    <w:name w:val="List Continue"/>
    <w:basedOn w:val="BodyText"/>
    <w:qFormat/>
    <w:rsid w:val="0056073C"/>
    <w:pPr>
      <w:ind w:left="340"/>
    </w:pPr>
  </w:style>
  <w:style w:type="paragraph" w:styleId="ListNumber">
    <w:name w:val="List Number"/>
    <w:basedOn w:val="BodyText"/>
    <w:qFormat/>
    <w:rsid w:val="00231B63"/>
    <w:pPr>
      <w:numPr>
        <w:numId w:val="8"/>
      </w:numPr>
    </w:pPr>
  </w:style>
  <w:style w:type="paragraph" w:styleId="ListNumber2">
    <w:name w:val="List Number 2"/>
    <w:basedOn w:val="ListNumber"/>
    <w:qFormat/>
    <w:rsid w:val="001369F7"/>
    <w:pPr>
      <w:numPr>
        <w:ilvl w:val="1"/>
      </w:numPr>
    </w:pPr>
  </w:style>
  <w:style w:type="paragraph" w:styleId="ListNumber3">
    <w:name w:val="List Number 3"/>
    <w:basedOn w:val="ListNumber2"/>
    <w:qFormat/>
    <w:rsid w:val="001369F7"/>
    <w:pPr>
      <w:numPr>
        <w:ilvl w:val="2"/>
      </w:numPr>
    </w:pPr>
  </w:style>
  <w:style w:type="numbering" w:customStyle="1" w:styleId="MyListNumbering">
    <w:name w:val="MyListNumbering"/>
    <w:uiPriority w:val="99"/>
    <w:rsid w:val="0058629F"/>
    <w:pPr>
      <w:numPr>
        <w:numId w:val="6"/>
      </w:numPr>
    </w:pPr>
  </w:style>
  <w:style w:type="paragraph" w:styleId="Title">
    <w:name w:val="Title"/>
    <w:basedOn w:val="Normal"/>
    <w:next w:val="Normal"/>
    <w:link w:val="TitleChar"/>
    <w:uiPriority w:val="3"/>
    <w:rsid w:val="00C23496"/>
    <w:pPr>
      <w:spacing w:before="0" w:after="0" w:line="880" w:lineRule="exact"/>
    </w:pPr>
    <w:rPr>
      <w:b/>
      <w:color w:val="201547" w:themeColor="text2"/>
      <w:sz w:val="84"/>
    </w:rPr>
  </w:style>
  <w:style w:type="character" w:customStyle="1" w:styleId="TitleChar">
    <w:name w:val="Title Char"/>
    <w:basedOn w:val="DefaultParagraphFont"/>
    <w:link w:val="Title"/>
    <w:uiPriority w:val="3"/>
    <w:rsid w:val="00C23496"/>
    <w:rPr>
      <w:rFonts w:ascii="VIC" w:hAnsi="VIC"/>
      <w:b/>
      <w:color w:val="201547" w:themeColor="text2"/>
      <w:sz w:val="84"/>
    </w:rPr>
  </w:style>
  <w:style w:type="paragraph" w:styleId="TOC5">
    <w:name w:val="toc 5"/>
    <w:basedOn w:val="Normal"/>
    <w:next w:val="Normal"/>
    <w:autoRedefine/>
    <w:uiPriority w:val="39"/>
    <w:semiHidden/>
    <w:rsid w:val="00F7242A"/>
    <w:pPr>
      <w:spacing w:before="0" w:after="0"/>
      <w:ind w:left="660"/>
    </w:pPr>
    <w:rPr>
      <w:rFonts w:asciiTheme="minorHAnsi" w:hAnsiTheme="minorHAnsi" w:cstheme="minorHAnsi"/>
      <w:sz w:val="20"/>
    </w:rPr>
  </w:style>
  <w:style w:type="paragraph" w:styleId="TOC6">
    <w:name w:val="toc 6"/>
    <w:basedOn w:val="Normal"/>
    <w:next w:val="Normal"/>
    <w:autoRedefine/>
    <w:rsid w:val="00F7242A"/>
    <w:pPr>
      <w:spacing w:before="0" w:after="0"/>
      <w:ind w:left="880"/>
    </w:pPr>
    <w:rPr>
      <w:rFonts w:asciiTheme="minorHAnsi" w:hAnsiTheme="minorHAnsi" w:cstheme="minorHAnsi"/>
      <w:sz w:val="20"/>
    </w:rPr>
  </w:style>
  <w:style w:type="paragraph" w:styleId="TOC7">
    <w:name w:val="toc 7"/>
    <w:basedOn w:val="Normal"/>
    <w:next w:val="Normal"/>
    <w:autoRedefine/>
    <w:rsid w:val="00F7242A"/>
    <w:pPr>
      <w:spacing w:before="0" w:after="0"/>
      <w:ind w:left="1100"/>
    </w:pPr>
    <w:rPr>
      <w:rFonts w:asciiTheme="minorHAnsi" w:hAnsiTheme="minorHAnsi" w:cstheme="minorHAnsi"/>
      <w:sz w:val="20"/>
    </w:rPr>
  </w:style>
  <w:style w:type="paragraph" w:styleId="TOC8">
    <w:name w:val="toc 8"/>
    <w:basedOn w:val="Normal"/>
    <w:next w:val="Normal"/>
    <w:autoRedefine/>
    <w:uiPriority w:val="39"/>
    <w:semiHidden/>
    <w:rsid w:val="00F7242A"/>
    <w:pPr>
      <w:spacing w:before="0" w:after="0"/>
      <w:ind w:left="1320"/>
    </w:pPr>
    <w:rPr>
      <w:rFonts w:asciiTheme="minorHAnsi" w:hAnsiTheme="minorHAnsi" w:cstheme="minorHAnsi"/>
      <w:sz w:val="20"/>
    </w:rPr>
  </w:style>
  <w:style w:type="paragraph" w:styleId="ListContinue2">
    <w:name w:val="List Continue 2"/>
    <w:basedOn w:val="ListContinue"/>
    <w:qFormat/>
    <w:rsid w:val="0056073C"/>
    <w:pPr>
      <w:ind w:left="680"/>
    </w:pPr>
  </w:style>
  <w:style w:type="paragraph" w:styleId="ListContinue3">
    <w:name w:val="List Continue 3"/>
    <w:basedOn w:val="ListContinue2"/>
    <w:qFormat/>
    <w:rsid w:val="0056073C"/>
    <w:pPr>
      <w:ind w:left="1021"/>
    </w:pPr>
  </w:style>
  <w:style w:type="paragraph" w:styleId="NoSpacing">
    <w:name w:val="No Spacing"/>
    <w:basedOn w:val="Normal"/>
    <w:next w:val="BodyText"/>
    <w:link w:val="NoSpacingChar"/>
    <w:qFormat/>
    <w:rsid w:val="00E670F9"/>
    <w:pPr>
      <w:spacing w:before="0" w:after="0"/>
    </w:pPr>
  </w:style>
  <w:style w:type="paragraph" w:styleId="Date">
    <w:name w:val="Date"/>
    <w:basedOn w:val="Normal"/>
    <w:link w:val="DateChar"/>
    <w:uiPriority w:val="99"/>
    <w:rsid w:val="00C503CB"/>
    <w:pPr>
      <w:spacing w:before="0" w:after="0"/>
      <w:jc w:val="right"/>
    </w:pPr>
    <w:rPr>
      <w:sz w:val="24"/>
    </w:rPr>
  </w:style>
  <w:style w:type="character" w:customStyle="1" w:styleId="DateChar">
    <w:name w:val="Date Char"/>
    <w:basedOn w:val="DefaultParagraphFont"/>
    <w:link w:val="Date"/>
    <w:uiPriority w:val="99"/>
    <w:rsid w:val="00C503CB"/>
    <w:rPr>
      <w:sz w:val="24"/>
    </w:rPr>
  </w:style>
  <w:style w:type="paragraph" w:customStyle="1" w:styleId="TableofFiguresHeading">
    <w:name w:val="Table of Figures Heading"/>
    <w:basedOn w:val="Normal"/>
    <w:uiPriority w:val="99"/>
    <w:rsid w:val="00095E93"/>
    <w:pPr>
      <w:keepNext/>
      <w:spacing w:before="0" w:after="60"/>
      <w:outlineLvl w:val="4"/>
    </w:pPr>
    <w:rPr>
      <w:b/>
      <w:bCs/>
      <w:noProof/>
      <w:color w:val="201547" w:themeColor="text2"/>
      <w:sz w:val="24"/>
    </w:rPr>
  </w:style>
  <w:style w:type="character" w:customStyle="1" w:styleId="Heading5Char">
    <w:name w:val="Heading 5 Char"/>
    <w:basedOn w:val="DefaultParagraphFont"/>
    <w:link w:val="Heading5"/>
    <w:rsid w:val="00FD7867"/>
    <w:rPr>
      <w:rFonts w:ascii="VIC Medium" w:eastAsiaTheme="majorEastAsia" w:hAnsi="VIC Medium" w:cstheme="majorBidi"/>
      <w:iCs/>
      <w:color w:val="201547" w:themeColor="text2"/>
      <w:sz w:val="22"/>
    </w:rPr>
  </w:style>
  <w:style w:type="character" w:customStyle="1" w:styleId="Heading6Char">
    <w:name w:val="Heading 6 Char"/>
    <w:basedOn w:val="DefaultParagraphFont"/>
    <w:link w:val="Heading6"/>
    <w:rsid w:val="00461893"/>
    <w:rPr>
      <w:rFonts w:ascii="VIC" w:eastAsiaTheme="majorEastAsia" w:hAnsi="VIC" w:cstheme="majorBidi"/>
      <w:iCs/>
      <w:color w:val="232222" w:themeColor="text1"/>
      <w:sz w:val="22"/>
      <w:lang w:eastAsia="en-US"/>
    </w:rPr>
  </w:style>
  <w:style w:type="paragraph" w:styleId="Revision">
    <w:name w:val="Revision"/>
    <w:hidden/>
    <w:uiPriority w:val="99"/>
    <w:semiHidden/>
    <w:rsid w:val="009E7348"/>
    <w:rPr>
      <w:rFonts w:ascii="Calibri" w:eastAsia="Calibri" w:hAnsi="Calibri"/>
      <w:lang w:eastAsia="en-US"/>
    </w:rPr>
  </w:style>
  <w:style w:type="paragraph" w:customStyle="1" w:styleId="ListAlpha">
    <w:name w:val="List Alpha"/>
    <w:basedOn w:val="Normal"/>
    <w:qFormat/>
    <w:rsid w:val="00231B63"/>
    <w:pPr>
      <w:numPr>
        <w:numId w:val="4"/>
      </w:numPr>
    </w:pPr>
  </w:style>
  <w:style w:type="table" w:styleId="PlainTable2">
    <w:name w:val="Plain Table 2"/>
    <w:basedOn w:val="TableNormal"/>
    <w:uiPriority w:val="42"/>
    <w:semiHidden/>
    <w:rsid w:val="0058629F"/>
    <w:pPr>
      <w:spacing w:line="240" w:lineRule="exact"/>
    </w:pPr>
    <w:tblPr>
      <w:tblStyleRowBandSize w:val="1"/>
      <w:tblStyleColBandSize w:val="1"/>
      <w:tblBorders>
        <w:top w:val="single" w:sz="4" w:space="0" w:color="918E8E" w:themeColor="text1" w:themeTint="80"/>
        <w:bottom w:val="single" w:sz="4" w:space="0" w:color="918E8E" w:themeColor="text1" w:themeTint="80"/>
      </w:tblBorders>
      <w:tblCellMar>
        <w:top w:w="227" w:type="dxa"/>
        <w:bottom w:w="227" w:type="dxa"/>
      </w:tblCellMar>
    </w:tblPr>
    <w:tblStylePr w:type="firstRow">
      <w:rPr>
        <w:b/>
        <w:bCs/>
      </w:rPr>
      <w:tblPr/>
      <w:tcPr>
        <w:tcBorders>
          <w:bottom w:val="single" w:sz="4" w:space="0" w:color="918E8E" w:themeColor="text1" w:themeTint="80"/>
        </w:tcBorders>
      </w:tcPr>
    </w:tblStylePr>
    <w:tblStylePr w:type="lastRow">
      <w:rPr>
        <w:b/>
        <w:bCs/>
      </w:rPr>
      <w:tblPr/>
      <w:tcPr>
        <w:tcBorders>
          <w:top w:val="single" w:sz="4" w:space="0" w:color="918E8E" w:themeColor="text1" w:themeTint="80"/>
        </w:tcBorders>
      </w:tcPr>
    </w:tblStylePr>
    <w:tblStylePr w:type="firstCol">
      <w:rPr>
        <w:b/>
        <w:bCs/>
      </w:rPr>
    </w:tblStylePr>
    <w:tblStylePr w:type="lastCol">
      <w:rPr>
        <w:b/>
        <w:bCs/>
      </w:rPr>
    </w:tblStylePr>
    <w:tblStylePr w:type="band1Vert">
      <w:tblPr/>
      <w:tcPr>
        <w:tcBorders>
          <w:left w:val="single" w:sz="4" w:space="0" w:color="918E8E" w:themeColor="text1" w:themeTint="80"/>
          <w:right w:val="single" w:sz="4" w:space="0" w:color="918E8E" w:themeColor="text1" w:themeTint="80"/>
        </w:tcBorders>
      </w:tcPr>
    </w:tblStylePr>
    <w:tblStylePr w:type="band2Vert">
      <w:tblPr/>
      <w:tcPr>
        <w:tcBorders>
          <w:left w:val="single" w:sz="4" w:space="0" w:color="918E8E" w:themeColor="text1" w:themeTint="80"/>
          <w:right w:val="single" w:sz="4" w:space="0" w:color="918E8E" w:themeColor="text1" w:themeTint="80"/>
        </w:tcBorders>
      </w:tcPr>
    </w:tblStylePr>
    <w:tblStylePr w:type="band1Horz">
      <w:tblPr/>
      <w:tcPr>
        <w:tcBorders>
          <w:top w:val="single" w:sz="4" w:space="0" w:color="918E8E" w:themeColor="text1" w:themeTint="80"/>
          <w:bottom w:val="single" w:sz="4" w:space="0" w:color="918E8E" w:themeColor="text1" w:themeTint="80"/>
        </w:tcBorders>
      </w:tcPr>
    </w:tblStylePr>
  </w:style>
  <w:style w:type="character" w:styleId="CommentReference">
    <w:name w:val="annotation reference"/>
    <w:basedOn w:val="DefaultParagraphFont"/>
    <w:uiPriority w:val="99"/>
    <w:semiHidden/>
    <w:unhideWhenUsed/>
    <w:rsid w:val="0058629F"/>
    <w:rPr>
      <w:sz w:val="16"/>
      <w:szCs w:val="16"/>
    </w:rPr>
  </w:style>
  <w:style w:type="paragraph" w:styleId="CommentText">
    <w:name w:val="annotation text"/>
    <w:basedOn w:val="Normal"/>
    <w:link w:val="CommentTextChar"/>
    <w:uiPriority w:val="99"/>
    <w:unhideWhenUsed/>
    <w:rsid w:val="0058629F"/>
  </w:style>
  <w:style w:type="character" w:customStyle="1" w:styleId="CommentTextChar">
    <w:name w:val="Comment Text Char"/>
    <w:basedOn w:val="DefaultParagraphFont"/>
    <w:link w:val="CommentText"/>
    <w:uiPriority w:val="99"/>
    <w:rsid w:val="0058629F"/>
  </w:style>
  <w:style w:type="paragraph" w:styleId="CommentSubject">
    <w:name w:val="annotation subject"/>
    <w:basedOn w:val="CommentText"/>
    <w:next w:val="CommentText"/>
    <w:link w:val="CommentSubjectChar"/>
    <w:uiPriority w:val="99"/>
    <w:semiHidden/>
    <w:unhideWhenUsed/>
    <w:rsid w:val="0058629F"/>
    <w:rPr>
      <w:b/>
      <w:bCs/>
    </w:rPr>
  </w:style>
  <w:style w:type="character" w:customStyle="1" w:styleId="CommentSubjectChar">
    <w:name w:val="Comment Subject Char"/>
    <w:basedOn w:val="CommentTextChar"/>
    <w:link w:val="CommentSubject"/>
    <w:uiPriority w:val="99"/>
    <w:semiHidden/>
    <w:rsid w:val="0058629F"/>
    <w:rPr>
      <w:b/>
      <w:bCs/>
    </w:rPr>
  </w:style>
  <w:style w:type="paragraph" w:styleId="TOCHeading">
    <w:name w:val="TOC Heading"/>
    <w:basedOn w:val="Normal"/>
    <w:uiPriority w:val="39"/>
    <w:qFormat/>
    <w:rsid w:val="00166FB5"/>
    <w:pPr>
      <w:tabs>
        <w:tab w:val="left" w:pos="1134"/>
        <w:tab w:val="left" w:pos="2268"/>
        <w:tab w:val="left" w:pos="3402"/>
        <w:tab w:val="left" w:pos="4536"/>
        <w:tab w:val="left" w:pos="5103"/>
      </w:tabs>
      <w:spacing w:before="0" w:after="440" w:line="240" w:lineRule="auto"/>
      <w:outlineLvl w:val="4"/>
    </w:pPr>
    <w:rPr>
      <w:rFonts w:cs="Arial"/>
      <w:b/>
      <w:color w:val="201547" w:themeColor="text2"/>
      <w:sz w:val="40"/>
      <w:szCs w:val="40"/>
    </w:rPr>
  </w:style>
  <w:style w:type="paragraph" w:styleId="TOC1">
    <w:name w:val="toc 1"/>
    <w:basedOn w:val="Normal"/>
    <w:next w:val="Normal"/>
    <w:link w:val="TOC1Char"/>
    <w:uiPriority w:val="39"/>
    <w:rsid w:val="005A6BE8"/>
    <w:pPr>
      <w:tabs>
        <w:tab w:val="left" w:pos="14175"/>
      </w:tabs>
      <w:spacing w:before="360" w:after="0"/>
    </w:pPr>
    <w:rPr>
      <w:rFonts w:ascii="VIC Medium" w:hAnsi="VIC Medium" w:cs="Arial (Headings)"/>
      <w:bCs/>
      <w:color w:val="201547" w:themeColor="text2"/>
      <w:sz w:val="32"/>
      <w:szCs w:val="24"/>
      <w:u w:val="single"/>
    </w:rPr>
  </w:style>
  <w:style w:type="paragraph" w:styleId="TOC2">
    <w:name w:val="toc 2"/>
    <w:basedOn w:val="Normal"/>
    <w:next w:val="Normal"/>
    <w:uiPriority w:val="39"/>
    <w:rsid w:val="007467A5"/>
    <w:pPr>
      <w:tabs>
        <w:tab w:val="left" w:pos="9072"/>
      </w:tabs>
      <w:spacing w:before="240" w:after="0" w:line="320" w:lineRule="exact"/>
    </w:pPr>
    <w:rPr>
      <w:rFonts w:ascii="VIC Medium" w:hAnsi="VIC Medium" w:cs="Arial (Body)"/>
      <w:bCs/>
      <w:color w:val="201547" w:themeColor="text2"/>
      <w:sz w:val="32"/>
      <w:u w:val="single"/>
    </w:rPr>
  </w:style>
  <w:style w:type="table" w:customStyle="1" w:styleId="PullOutBoxTable">
    <w:name w:val="Pull Out Box Table"/>
    <w:basedOn w:val="TableNormal"/>
    <w:uiPriority w:val="99"/>
    <w:rsid w:val="001D46AE"/>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styleId="FootnoteText">
    <w:name w:val="footnote text"/>
    <w:basedOn w:val="Normal"/>
    <w:link w:val="FootnoteTextChar"/>
    <w:uiPriority w:val="99"/>
    <w:rsid w:val="005D764F"/>
    <w:pPr>
      <w:keepLines/>
      <w:tabs>
        <w:tab w:val="left" w:pos="340"/>
      </w:tabs>
      <w:spacing w:before="0" w:after="60" w:line="180" w:lineRule="atLeast"/>
      <w:ind w:left="340" w:hanging="340"/>
    </w:pPr>
    <w:rPr>
      <w:sz w:val="18"/>
    </w:rPr>
  </w:style>
  <w:style w:type="character" w:styleId="FootnoteReference">
    <w:name w:val="footnote reference"/>
    <w:basedOn w:val="DefaultParagraphFont"/>
    <w:uiPriority w:val="99"/>
    <w:semiHidden/>
    <w:unhideWhenUsed/>
    <w:rsid w:val="0058629F"/>
    <w:rPr>
      <w:vertAlign w:val="superscript"/>
    </w:rPr>
  </w:style>
  <w:style w:type="table" w:styleId="ColorfulGrid">
    <w:name w:val="Colorful Grid"/>
    <w:basedOn w:val="TableNormal"/>
    <w:uiPriority w:val="73"/>
    <w:semiHidden/>
    <w:rsid w:val="0058629F"/>
    <w:tblPr>
      <w:tblStyleRowBandSize w:val="1"/>
      <w:tblStyleColBandSize w:val="1"/>
      <w:tblBorders>
        <w:insideH w:val="single" w:sz="4" w:space="0" w:color="FFFFFF" w:themeColor="background1"/>
      </w:tblBorders>
    </w:tblPr>
    <w:tcPr>
      <w:shd w:val="clear" w:color="auto" w:fill="D3D2D2" w:themeFill="text1" w:themeFillTint="33"/>
    </w:tcPr>
    <w:tblStylePr w:type="firstRow">
      <w:rPr>
        <w:b/>
        <w:bCs/>
      </w:rPr>
      <w:tblPr/>
      <w:tcPr>
        <w:shd w:val="clear" w:color="auto" w:fill="A8A5A5" w:themeFill="text1" w:themeFillTint="66"/>
      </w:tcPr>
    </w:tblStylePr>
    <w:tblStylePr w:type="lastRow">
      <w:rPr>
        <w:b/>
        <w:bCs/>
        <w:color w:val="232222" w:themeColor="text1"/>
      </w:rPr>
      <w:tblPr/>
      <w:tcPr>
        <w:shd w:val="clear" w:color="auto" w:fill="A8A5A5" w:themeFill="text1" w:themeFillTint="66"/>
      </w:tcPr>
    </w:tblStylePr>
    <w:tblStylePr w:type="firstCol">
      <w:rPr>
        <w:color w:val="FFFFFF" w:themeColor="background1"/>
      </w:rPr>
      <w:tblPr/>
      <w:tcPr>
        <w:shd w:val="clear" w:color="auto" w:fill="1A1919" w:themeFill="text1" w:themeFillShade="BF"/>
      </w:tcPr>
    </w:tblStylePr>
    <w:tblStylePr w:type="lastCol">
      <w:rPr>
        <w:color w:val="FFFFFF" w:themeColor="background1"/>
      </w:rPr>
      <w:tblPr/>
      <w:tcPr>
        <w:shd w:val="clear" w:color="auto" w:fill="1A1919" w:themeFill="text1" w:themeFillShade="BF"/>
      </w:tc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ColorfulGrid-Accent1">
    <w:name w:val="Colorful Grid Accent 1"/>
    <w:basedOn w:val="TableNormal"/>
    <w:uiPriority w:val="73"/>
    <w:semiHidden/>
    <w:rsid w:val="0058629F"/>
    <w:tblPr>
      <w:tblStyleRowBandSize w:val="1"/>
      <w:tblStyleColBandSize w:val="1"/>
      <w:tblBorders>
        <w:insideH w:val="single" w:sz="4" w:space="0" w:color="FFFFFF" w:themeColor="background1"/>
      </w:tblBorders>
    </w:tblPr>
    <w:tcPr>
      <w:shd w:val="clear" w:color="auto" w:fill="C2E3FF" w:themeFill="accent1" w:themeFillTint="33"/>
    </w:tcPr>
    <w:tblStylePr w:type="firstRow">
      <w:rPr>
        <w:b/>
        <w:bCs/>
      </w:rPr>
      <w:tblPr/>
      <w:tcPr>
        <w:shd w:val="clear" w:color="auto" w:fill="85C8FF" w:themeFill="accent1" w:themeFillTint="66"/>
      </w:tcPr>
    </w:tblStylePr>
    <w:tblStylePr w:type="lastRow">
      <w:rPr>
        <w:b/>
        <w:bCs/>
        <w:color w:val="232222" w:themeColor="text1"/>
      </w:rPr>
      <w:tblPr/>
      <w:tcPr>
        <w:shd w:val="clear" w:color="auto" w:fill="85C8FF" w:themeFill="accent1" w:themeFillTint="66"/>
      </w:tcPr>
    </w:tblStylePr>
    <w:tblStylePr w:type="firstCol">
      <w:rPr>
        <w:color w:val="FFFFFF" w:themeColor="background1"/>
      </w:rPr>
      <w:tblPr/>
      <w:tcPr>
        <w:shd w:val="clear" w:color="auto" w:fill="00559A" w:themeFill="accent1" w:themeFillShade="BF"/>
      </w:tcPr>
    </w:tblStylePr>
    <w:tblStylePr w:type="lastCol">
      <w:rPr>
        <w:color w:val="FFFFFF" w:themeColor="background1"/>
      </w:rPr>
      <w:tblPr/>
      <w:tcPr>
        <w:shd w:val="clear" w:color="auto" w:fill="00559A" w:themeFill="accent1" w:themeFillShade="BF"/>
      </w:tcPr>
    </w:tblStylePr>
    <w:tblStylePr w:type="band1Vert">
      <w:tblPr/>
      <w:tcPr>
        <w:shd w:val="clear" w:color="auto" w:fill="67BBFF" w:themeFill="accent1" w:themeFillTint="7F"/>
      </w:tcPr>
    </w:tblStylePr>
    <w:tblStylePr w:type="band1Horz">
      <w:tblPr/>
      <w:tcPr>
        <w:shd w:val="clear" w:color="auto" w:fill="67BBFF" w:themeFill="accent1" w:themeFillTint="7F"/>
      </w:tcPr>
    </w:tblStylePr>
  </w:style>
  <w:style w:type="table" w:styleId="ColorfulGrid-Accent2">
    <w:name w:val="Colorful Grid Accent 2"/>
    <w:basedOn w:val="TableNormal"/>
    <w:uiPriority w:val="73"/>
    <w:semiHidden/>
    <w:rsid w:val="0058629F"/>
    <w:tblPr>
      <w:tblStyleRowBandSize w:val="1"/>
      <w:tblStyleColBandSize w:val="1"/>
      <w:tblBorders>
        <w:insideH w:val="single" w:sz="4" w:space="0" w:color="FFFFFF" w:themeColor="background1"/>
      </w:tblBorders>
    </w:tblPr>
    <w:tcPr>
      <w:shd w:val="clear" w:color="auto" w:fill="F4F8D4" w:themeFill="accent2" w:themeFillTint="33"/>
    </w:tcPr>
    <w:tblStylePr w:type="firstRow">
      <w:rPr>
        <w:b/>
        <w:bCs/>
      </w:rPr>
      <w:tblPr/>
      <w:tcPr>
        <w:shd w:val="clear" w:color="auto" w:fill="EAF1A9" w:themeFill="accent2" w:themeFillTint="66"/>
      </w:tcPr>
    </w:tblStylePr>
    <w:tblStylePr w:type="lastRow">
      <w:rPr>
        <w:b/>
        <w:bCs/>
        <w:color w:val="232222" w:themeColor="text1"/>
      </w:rPr>
      <w:tblPr/>
      <w:tcPr>
        <w:shd w:val="clear" w:color="auto" w:fill="EAF1A9" w:themeFill="accent2" w:themeFillTint="66"/>
      </w:tcPr>
    </w:tblStylePr>
    <w:tblStylePr w:type="firstCol">
      <w:rPr>
        <w:color w:val="FFFFFF" w:themeColor="background1"/>
      </w:rPr>
      <w:tblPr/>
      <w:tcPr>
        <w:shd w:val="clear" w:color="auto" w:fill="9BA71B" w:themeFill="accent2" w:themeFillShade="BF"/>
      </w:tcPr>
    </w:tblStylePr>
    <w:tblStylePr w:type="lastCol">
      <w:rPr>
        <w:color w:val="FFFFFF" w:themeColor="background1"/>
      </w:rPr>
      <w:tblPr/>
      <w:tcPr>
        <w:shd w:val="clear" w:color="auto" w:fill="9BA71B" w:themeFill="accent2" w:themeFillShade="BF"/>
      </w:tcPr>
    </w:tblStylePr>
    <w:tblStylePr w:type="band1Vert">
      <w:tblPr/>
      <w:tcPr>
        <w:shd w:val="clear" w:color="auto" w:fill="E5ED94" w:themeFill="accent2" w:themeFillTint="7F"/>
      </w:tcPr>
    </w:tblStylePr>
    <w:tblStylePr w:type="band1Horz">
      <w:tblPr/>
      <w:tcPr>
        <w:shd w:val="clear" w:color="auto" w:fill="E5ED94" w:themeFill="accent2" w:themeFillTint="7F"/>
      </w:tcPr>
    </w:tblStylePr>
  </w:style>
  <w:style w:type="table" w:styleId="ColorfulGrid-Accent3">
    <w:name w:val="Colorful Grid Accent 3"/>
    <w:basedOn w:val="TableNormal"/>
    <w:uiPriority w:val="73"/>
    <w:semiHidden/>
    <w:rsid w:val="0058629F"/>
    <w:tblPr>
      <w:tblStyleRowBandSize w:val="1"/>
      <w:tblStyleColBandSize w:val="1"/>
      <w:tblBorders>
        <w:insideH w:val="single" w:sz="4" w:space="0" w:color="FFFFFF" w:themeColor="background1"/>
      </w:tblBorders>
    </w:tblPr>
    <w:tcPr>
      <w:shd w:val="clear" w:color="auto" w:fill="BCFFFB" w:themeFill="accent3" w:themeFillTint="33"/>
    </w:tcPr>
    <w:tblStylePr w:type="firstRow">
      <w:rPr>
        <w:b/>
        <w:bCs/>
      </w:rPr>
      <w:tblPr/>
      <w:tcPr>
        <w:shd w:val="clear" w:color="auto" w:fill="7AFFF8" w:themeFill="accent3" w:themeFillTint="66"/>
      </w:tcPr>
    </w:tblStylePr>
    <w:tblStylePr w:type="lastRow">
      <w:rPr>
        <w:b/>
        <w:bCs/>
        <w:color w:val="232222" w:themeColor="text1"/>
      </w:rPr>
      <w:tblPr/>
      <w:tcPr>
        <w:shd w:val="clear" w:color="auto" w:fill="7AFFF8" w:themeFill="accent3" w:themeFillTint="66"/>
      </w:tcPr>
    </w:tblStylePr>
    <w:tblStylePr w:type="firstCol">
      <w:rPr>
        <w:color w:val="FFFFFF" w:themeColor="background1"/>
      </w:rPr>
      <w:tblPr/>
      <w:tcPr>
        <w:shd w:val="clear" w:color="auto" w:fill="00857E" w:themeFill="accent3" w:themeFillShade="BF"/>
      </w:tcPr>
    </w:tblStylePr>
    <w:tblStylePr w:type="lastCol">
      <w:rPr>
        <w:color w:val="FFFFFF" w:themeColor="background1"/>
      </w:rPr>
      <w:tblPr/>
      <w:tcPr>
        <w:shd w:val="clear" w:color="auto" w:fill="00857E" w:themeFill="accent3" w:themeFillShade="BF"/>
      </w:tc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ColorfulGrid-Accent4">
    <w:name w:val="Colorful Grid Accent 4"/>
    <w:basedOn w:val="TableNormal"/>
    <w:uiPriority w:val="73"/>
    <w:semiHidden/>
    <w:rsid w:val="0058629F"/>
    <w:tblPr>
      <w:tblStyleRowBandSize w:val="1"/>
      <w:tblStyleColBandSize w:val="1"/>
      <w:tblBorders>
        <w:insideH w:val="single" w:sz="4" w:space="0" w:color="FFFFFF" w:themeColor="background1"/>
      </w:tblBorders>
    </w:tblPr>
    <w:tcPr>
      <w:shd w:val="clear" w:color="auto" w:fill="C8BEEC" w:themeFill="accent4" w:themeFillTint="33"/>
    </w:tcPr>
    <w:tblStylePr w:type="firstRow">
      <w:rPr>
        <w:b/>
        <w:bCs/>
      </w:rPr>
      <w:tblPr/>
      <w:tcPr>
        <w:shd w:val="clear" w:color="auto" w:fill="917DD8" w:themeFill="accent4" w:themeFillTint="66"/>
      </w:tcPr>
    </w:tblStylePr>
    <w:tblStylePr w:type="lastRow">
      <w:rPr>
        <w:b/>
        <w:bCs/>
        <w:color w:val="232222" w:themeColor="text1"/>
      </w:rPr>
      <w:tblPr/>
      <w:tcPr>
        <w:shd w:val="clear" w:color="auto" w:fill="917DD8" w:themeFill="accent4" w:themeFillTint="66"/>
      </w:tcPr>
    </w:tblStylePr>
    <w:tblStylePr w:type="firstCol">
      <w:rPr>
        <w:color w:val="FFFFFF" w:themeColor="background1"/>
      </w:rPr>
      <w:tblPr/>
      <w:tcPr>
        <w:shd w:val="clear" w:color="auto" w:fill="170F34" w:themeFill="accent4" w:themeFillShade="BF"/>
      </w:tcPr>
    </w:tblStylePr>
    <w:tblStylePr w:type="lastCol">
      <w:rPr>
        <w:color w:val="FFFFFF" w:themeColor="background1"/>
      </w:rPr>
      <w:tblPr/>
      <w:tcPr>
        <w:shd w:val="clear" w:color="auto" w:fill="170F34" w:themeFill="accent4" w:themeFillShade="BF"/>
      </w:tc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ColorfulGrid-Accent5">
    <w:name w:val="Colorful Grid Accent 5"/>
    <w:basedOn w:val="TableNormal"/>
    <w:uiPriority w:val="73"/>
    <w:semiHidden/>
    <w:rsid w:val="0058629F"/>
    <w:tblPr>
      <w:tblStyleRowBandSize w:val="1"/>
      <w:tblStyleColBandSize w:val="1"/>
      <w:tblBorders>
        <w:insideH w:val="single" w:sz="4" w:space="0" w:color="FFFFFF" w:themeColor="background1"/>
      </w:tblBorders>
    </w:tblPr>
    <w:tcPr>
      <w:shd w:val="clear" w:color="auto" w:fill="E0EDF9" w:themeFill="accent5" w:themeFillTint="33"/>
    </w:tcPr>
    <w:tblStylePr w:type="firstRow">
      <w:rPr>
        <w:b/>
        <w:bCs/>
      </w:rPr>
      <w:tblPr/>
      <w:tcPr>
        <w:shd w:val="clear" w:color="auto" w:fill="C1DCF3" w:themeFill="accent5" w:themeFillTint="66"/>
      </w:tcPr>
    </w:tblStylePr>
    <w:tblStylePr w:type="lastRow">
      <w:rPr>
        <w:b/>
        <w:bCs/>
        <w:color w:val="232222" w:themeColor="text1"/>
      </w:rPr>
      <w:tblPr/>
      <w:tcPr>
        <w:shd w:val="clear" w:color="auto" w:fill="C1DCF3" w:themeFill="accent5" w:themeFillTint="66"/>
      </w:tcPr>
    </w:tblStylePr>
    <w:tblStylePr w:type="firstCol">
      <w:rPr>
        <w:color w:val="FFFFFF" w:themeColor="background1"/>
      </w:rPr>
      <w:tblPr/>
      <w:tcPr>
        <w:shd w:val="clear" w:color="auto" w:fill="2782CE" w:themeFill="accent5" w:themeFillShade="BF"/>
      </w:tcPr>
    </w:tblStylePr>
    <w:tblStylePr w:type="lastCol">
      <w:rPr>
        <w:color w:val="FFFFFF" w:themeColor="background1"/>
      </w:rPr>
      <w:tblPr/>
      <w:tcPr>
        <w:shd w:val="clear" w:color="auto" w:fill="2782CE" w:themeFill="accent5" w:themeFillShade="BF"/>
      </w:tcPr>
    </w:tblStylePr>
    <w:tblStylePr w:type="band1Vert">
      <w:tblPr/>
      <w:tcPr>
        <w:shd w:val="clear" w:color="auto" w:fill="B2D4F0" w:themeFill="accent5" w:themeFillTint="7F"/>
      </w:tcPr>
    </w:tblStylePr>
    <w:tblStylePr w:type="band1Horz">
      <w:tblPr/>
      <w:tcPr>
        <w:shd w:val="clear" w:color="auto" w:fill="B2D4F0" w:themeFill="accent5" w:themeFillTint="7F"/>
      </w:tcPr>
    </w:tblStylePr>
  </w:style>
  <w:style w:type="table" w:styleId="ColorfulGrid-Accent6">
    <w:name w:val="Colorful Grid Accent 6"/>
    <w:basedOn w:val="TableNormal"/>
    <w:uiPriority w:val="73"/>
    <w:semiHidden/>
    <w:rsid w:val="0058629F"/>
    <w:tblPr>
      <w:tblStyleRowBandSize w:val="1"/>
      <w:tblStyleColBandSize w:val="1"/>
      <w:tblBorders>
        <w:insideH w:val="single" w:sz="4" w:space="0" w:color="FFFFFF" w:themeColor="background1"/>
      </w:tblBorders>
    </w:tblPr>
    <w:tcPr>
      <w:shd w:val="clear" w:color="auto" w:fill="F8FAE6" w:themeFill="accent6" w:themeFillTint="33"/>
    </w:tcPr>
    <w:tblStylePr w:type="firstRow">
      <w:rPr>
        <w:b/>
        <w:bCs/>
      </w:rPr>
      <w:tblPr/>
      <w:tcPr>
        <w:shd w:val="clear" w:color="auto" w:fill="F2F5CE" w:themeFill="accent6" w:themeFillTint="66"/>
      </w:tcPr>
    </w:tblStylePr>
    <w:tblStylePr w:type="lastRow">
      <w:rPr>
        <w:b/>
        <w:bCs/>
        <w:color w:val="232222" w:themeColor="text1"/>
      </w:rPr>
      <w:tblPr/>
      <w:tcPr>
        <w:shd w:val="clear" w:color="auto" w:fill="F2F5CE" w:themeFill="accent6" w:themeFillTint="66"/>
      </w:tcPr>
    </w:tblStylePr>
    <w:tblStylePr w:type="firstCol">
      <w:rPr>
        <w:color w:val="FFFFFF" w:themeColor="background1"/>
      </w:rPr>
      <w:tblPr/>
      <w:tcPr>
        <w:shd w:val="clear" w:color="auto" w:fill="CBD73A" w:themeFill="accent6" w:themeFillShade="BF"/>
      </w:tcPr>
    </w:tblStylePr>
    <w:tblStylePr w:type="lastCol">
      <w:rPr>
        <w:color w:val="FFFFFF" w:themeColor="background1"/>
      </w:rPr>
      <w:tblPr/>
      <w:tcPr>
        <w:shd w:val="clear" w:color="auto" w:fill="CBD73A" w:themeFill="accent6" w:themeFillShade="BF"/>
      </w:tcPr>
    </w:tblStylePr>
    <w:tblStylePr w:type="band1Vert">
      <w:tblPr/>
      <w:tcPr>
        <w:shd w:val="clear" w:color="auto" w:fill="EFF3C3" w:themeFill="accent6" w:themeFillTint="7F"/>
      </w:tcPr>
    </w:tblStylePr>
    <w:tblStylePr w:type="band1Horz">
      <w:tblPr/>
      <w:tcPr>
        <w:shd w:val="clear" w:color="auto" w:fill="EFF3C3" w:themeFill="accent6" w:themeFillTint="7F"/>
      </w:tcPr>
    </w:tblStylePr>
  </w:style>
  <w:style w:type="table" w:styleId="ColorfulList">
    <w:name w:val="Colorful List"/>
    <w:basedOn w:val="TableNormal"/>
    <w:uiPriority w:val="72"/>
    <w:semiHidden/>
    <w:rsid w:val="0058629F"/>
    <w:tblPr>
      <w:tblStyleRowBandSize w:val="1"/>
      <w:tblStyleColBandSize w:val="1"/>
    </w:tblPr>
    <w:tcPr>
      <w:shd w:val="clear" w:color="auto" w:fill="E9E9E9" w:themeFill="text1" w:themeFillTint="19"/>
    </w:tcPr>
    <w:tblStylePr w:type="firstRow">
      <w:rPr>
        <w:b/>
        <w:bCs/>
        <w:color w:val="FFFFFF" w:themeColor="background1"/>
      </w:rPr>
      <w:tblPr/>
      <w:tcPr>
        <w:tcBorders>
          <w:bottom w:val="single" w:sz="12" w:space="0" w:color="FFFFFF" w:themeColor="background1"/>
        </w:tcBorders>
        <w:shd w:val="clear" w:color="auto" w:fill="A6B31D" w:themeFill="accent2" w:themeFillShade="CC"/>
      </w:tcPr>
    </w:tblStylePr>
    <w:tblStylePr w:type="lastRow">
      <w:rPr>
        <w:b/>
        <w:bCs/>
        <w:color w:val="A6B31D"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C7C7" w:themeFill="text1" w:themeFillTint="3F"/>
      </w:tcPr>
    </w:tblStylePr>
    <w:tblStylePr w:type="band1Horz">
      <w:tblPr/>
      <w:tcPr>
        <w:shd w:val="clear" w:color="auto" w:fill="D3D2D2" w:themeFill="text1" w:themeFillTint="33"/>
      </w:tcPr>
    </w:tblStylePr>
  </w:style>
  <w:style w:type="table" w:styleId="ColorfulList-Accent1">
    <w:name w:val="Colorful List Accent 1"/>
    <w:basedOn w:val="TableNormal"/>
    <w:uiPriority w:val="72"/>
    <w:semiHidden/>
    <w:rsid w:val="0058629F"/>
    <w:tblPr>
      <w:tblStyleRowBandSize w:val="1"/>
      <w:tblStyleColBandSize w:val="1"/>
    </w:tblPr>
    <w:tcPr>
      <w:shd w:val="clear" w:color="auto" w:fill="E1F1FF" w:themeFill="accent1" w:themeFillTint="19"/>
    </w:tcPr>
    <w:tblStylePr w:type="firstRow">
      <w:rPr>
        <w:b/>
        <w:bCs/>
        <w:color w:val="FFFFFF" w:themeColor="background1"/>
      </w:rPr>
      <w:tblPr/>
      <w:tcPr>
        <w:tcBorders>
          <w:bottom w:val="single" w:sz="12" w:space="0" w:color="FFFFFF" w:themeColor="background1"/>
        </w:tcBorders>
        <w:shd w:val="clear" w:color="auto" w:fill="A6B31D" w:themeFill="accent2" w:themeFillShade="CC"/>
      </w:tcPr>
    </w:tblStylePr>
    <w:tblStylePr w:type="lastRow">
      <w:rPr>
        <w:b/>
        <w:bCs/>
        <w:color w:val="A6B31D"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3DDFF" w:themeFill="accent1" w:themeFillTint="3F"/>
      </w:tcPr>
    </w:tblStylePr>
    <w:tblStylePr w:type="band1Horz">
      <w:tblPr/>
      <w:tcPr>
        <w:shd w:val="clear" w:color="auto" w:fill="C2E3FF" w:themeFill="accent1" w:themeFillTint="33"/>
      </w:tcPr>
    </w:tblStylePr>
  </w:style>
  <w:style w:type="table" w:styleId="ColorfulList-Accent2">
    <w:name w:val="Colorful List Accent 2"/>
    <w:basedOn w:val="TableNormal"/>
    <w:uiPriority w:val="72"/>
    <w:semiHidden/>
    <w:rsid w:val="0058629F"/>
    <w:tblPr>
      <w:tblStyleRowBandSize w:val="1"/>
      <w:tblStyleColBandSize w:val="1"/>
    </w:tblPr>
    <w:tcPr>
      <w:shd w:val="clear" w:color="auto" w:fill="FAFBE9" w:themeFill="accent2" w:themeFillTint="19"/>
    </w:tcPr>
    <w:tblStylePr w:type="firstRow">
      <w:rPr>
        <w:b/>
        <w:bCs/>
        <w:color w:val="FFFFFF" w:themeColor="background1"/>
      </w:rPr>
      <w:tblPr/>
      <w:tcPr>
        <w:tcBorders>
          <w:bottom w:val="single" w:sz="12" w:space="0" w:color="FFFFFF" w:themeColor="background1"/>
        </w:tcBorders>
        <w:shd w:val="clear" w:color="auto" w:fill="A6B31D" w:themeFill="accent2" w:themeFillShade="CC"/>
      </w:tcPr>
    </w:tblStylePr>
    <w:tblStylePr w:type="lastRow">
      <w:rPr>
        <w:b/>
        <w:bCs/>
        <w:color w:val="A6B31D"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F6CA" w:themeFill="accent2" w:themeFillTint="3F"/>
      </w:tcPr>
    </w:tblStylePr>
    <w:tblStylePr w:type="band1Horz">
      <w:tblPr/>
      <w:tcPr>
        <w:shd w:val="clear" w:color="auto" w:fill="F4F8D4" w:themeFill="accent2" w:themeFillTint="33"/>
      </w:tcPr>
    </w:tblStylePr>
  </w:style>
  <w:style w:type="table" w:styleId="ColorfulList-Accent3">
    <w:name w:val="Colorful List Accent 3"/>
    <w:basedOn w:val="TableNormal"/>
    <w:uiPriority w:val="72"/>
    <w:semiHidden/>
    <w:rsid w:val="0058629F"/>
    <w:tblPr>
      <w:tblStyleRowBandSize w:val="1"/>
      <w:tblStyleColBandSize w:val="1"/>
    </w:tblPr>
    <w:tcPr>
      <w:shd w:val="clear" w:color="auto" w:fill="DEFFFD" w:themeFill="accent3" w:themeFillTint="19"/>
    </w:tcPr>
    <w:tblStylePr w:type="firstRow">
      <w:rPr>
        <w:b/>
        <w:bCs/>
        <w:color w:val="FFFFFF" w:themeColor="background1"/>
      </w:rPr>
      <w:tblPr/>
      <w:tcPr>
        <w:tcBorders>
          <w:bottom w:val="single" w:sz="12" w:space="0" w:color="FFFFFF" w:themeColor="background1"/>
        </w:tcBorders>
        <w:shd w:val="clear" w:color="auto" w:fill="191038" w:themeFill="accent4" w:themeFillShade="CC"/>
      </w:tcPr>
    </w:tblStylePr>
    <w:tblStylePr w:type="lastRow">
      <w:rPr>
        <w:b/>
        <w:bCs/>
        <w:color w:val="191038" w:themeColor="accent4"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3" w:themeFillTint="3F"/>
      </w:tcPr>
    </w:tblStylePr>
    <w:tblStylePr w:type="band1Horz">
      <w:tblPr/>
      <w:tcPr>
        <w:shd w:val="clear" w:color="auto" w:fill="BCFFFB" w:themeFill="accent3" w:themeFillTint="33"/>
      </w:tcPr>
    </w:tblStylePr>
  </w:style>
  <w:style w:type="table" w:styleId="ColorfulList-Accent4">
    <w:name w:val="Colorful List Accent 4"/>
    <w:basedOn w:val="TableNormal"/>
    <w:uiPriority w:val="72"/>
    <w:semiHidden/>
    <w:rsid w:val="0058629F"/>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sz="12" w:space="0" w:color="FFFFFF" w:themeColor="background1"/>
        </w:tcBorders>
        <w:shd w:val="clear" w:color="auto" w:fill="008E87" w:themeFill="accent3" w:themeFillShade="CC"/>
      </w:tcPr>
    </w:tblStylePr>
    <w:tblStylePr w:type="lastRow">
      <w:rPr>
        <w:b/>
        <w:bCs/>
        <w:color w:val="008E87" w:themeColor="accent3"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tblStylePr w:type="band1Horz">
      <w:tblPr/>
      <w:tcPr>
        <w:shd w:val="clear" w:color="auto" w:fill="C8BEEC" w:themeFill="accent4" w:themeFillTint="33"/>
      </w:tcPr>
    </w:tblStylePr>
  </w:style>
  <w:style w:type="table" w:styleId="ColorfulList-Accent5">
    <w:name w:val="Colorful List Accent 5"/>
    <w:basedOn w:val="TableNormal"/>
    <w:uiPriority w:val="72"/>
    <w:semiHidden/>
    <w:rsid w:val="0058629F"/>
    <w:tblPr>
      <w:tblStyleRowBandSize w:val="1"/>
      <w:tblStyleColBandSize w:val="1"/>
    </w:tblPr>
    <w:tcPr>
      <w:shd w:val="clear" w:color="auto" w:fill="EFF6FC" w:themeFill="accent5" w:themeFillTint="19"/>
    </w:tcPr>
    <w:tblStylePr w:type="firstRow">
      <w:rPr>
        <w:b/>
        <w:bCs/>
        <w:color w:val="FFFFFF" w:themeColor="background1"/>
      </w:rPr>
      <w:tblPr/>
      <w:tcPr>
        <w:tcBorders>
          <w:bottom w:val="single" w:sz="12" w:space="0" w:color="FFFFFF" w:themeColor="background1"/>
        </w:tcBorders>
        <w:shd w:val="clear" w:color="auto" w:fill="D0DA49" w:themeFill="accent6" w:themeFillShade="CC"/>
      </w:tcPr>
    </w:tblStylePr>
    <w:tblStylePr w:type="lastRow">
      <w:rPr>
        <w:b/>
        <w:bCs/>
        <w:color w:val="D0DA49" w:themeColor="accent6"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E9F7" w:themeFill="accent5" w:themeFillTint="3F"/>
      </w:tcPr>
    </w:tblStylePr>
    <w:tblStylePr w:type="band1Horz">
      <w:tblPr/>
      <w:tcPr>
        <w:shd w:val="clear" w:color="auto" w:fill="E0EDF9" w:themeFill="accent5" w:themeFillTint="33"/>
      </w:tcPr>
    </w:tblStylePr>
  </w:style>
  <w:style w:type="table" w:styleId="ColorfulList-Accent6">
    <w:name w:val="Colorful List Accent 6"/>
    <w:basedOn w:val="TableNormal"/>
    <w:uiPriority w:val="72"/>
    <w:semiHidden/>
    <w:rsid w:val="0058629F"/>
    <w:tblPr>
      <w:tblStyleRowBandSize w:val="1"/>
      <w:tblStyleColBandSize w:val="1"/>
    </w:tblPr>
    <w:tcPr>
      <w:shd w:val="clear" w:color="auto" w:fill="FBFCF3" w:themeFill="accent6" w:themeFillTint="19"/>
    </w:tcPr>
    <w:tblStylePr w:type="firstRow">
      <w:rPr>
        <w:b/>
        <w:bCs/>
        <w:color w:val="FFFFFF" w:themeColor="background1"/>
      </w:rPr>
      <w:tblPr/>
      <w:tcPr>
        <w:tcBorders>
          <w:bottom w:val="single" w:sz="12" w:space="0" w:color="FFFFFF" w:themeColor="background1"/>
        </w:tcBorders>
        <w:shd w:val="clear" w:color="auto" w:fill="2E8AD7" w:themeFill="accent5" w:themeFillShade="CC"/>
      </w:tcPr>
    </w:tblStylePr>
    <w:tblStylePr w:type="lastRow">
      <w:rPr>
        <w:b/>
        <w:bCs/>
        <w:color w:val="2E8AD7" w:themeColor="accent5"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F9E1" w:themeFill="accent6" w:themeFillTint="3F"/>
      </w:tcPr>
    </w:tblStylePr>
    <w:tblStylePr w:type="band1Horz">
      <w:tblPr/>
      <w:tcPr>
        <w:shd w:val="clear" w:color="auto" w:fill="F8FAE6" w:themeFill="accent6" w:themeFillTint="33"/>
      </w:tcPr>
    </w:tblStylePr>
  </w:style>
  <w:style w:type="table" w:styleId="ColorfulShading">
    <w:name w:val="Colorful Shading"/>
    <w:basedOn w:val="TableNormal"/>
    <w:uiPriority w:val="71"/>
    <w:semiHidden/>
    <w:rsid w:val="0058629F"/>
    <w:tblPr>
      <w:tblStyleRowBandSize w:val="1"/>
      <w:tblStyleColBandSize w:val="1"/>
      <w:tblBorders>
        <w:top w:val="single" w:sz="24" w:space="0" w:color="CDDC29" w:themeColor="accent2"/>
        <w:left w:val="single" w:sz="4" w:space="0" w:color="232222" w:themeColor="text1"/>
        <w:bottom w:val="single" w:sz="4" w:space="0" w:color="232222" w:themeColor="text1"/>
        <w:right w:val="single" w:sz="4" w:space="0" w:color="232222" w:themeColor="text1"/>
        <w:insideH w:val="single" w:sz="4" w:space="0" w:color="FFFFFF" w:themeColor="background1"/>
        <w:insideV w:val="single" w:sz="4" w:space="0" w:color="FFFFFF" w:themeColor="background1"/>
      </w:tblBorders>
    </w:tblPr>
    <w:tcPr>
      <w:shd w:val="clear" w:color="auto" w:fill="E9E9E9" w:themeFill="text1" w:themeFillTint="19"/>
    </w:tcPr>
    <w:tblStylePr w:type="firstRow">
      <w:rPr>
        <w:b/>
        <w:bCs/>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414" w:themeFill="text1" w:themeFillShade="99"/>
      </w:tcPr>
    </w:tblStylePr>
    <w:tblStylePr w:type="firstCol">
      <w:rPr>
        <w:color w:val="FFFFFF" w:themeColor="background1"/>
      </w:rPr>
      <w:tblPr/>
      <w:tcPr>
        <w:tcBorders>
          <w:top w:val="nil"/>
          <w:left w:val="nil"/>
          <w:bottom w:val="nil"/>
          <w:right w:val="nil"/>
          <w:insideH w:val="single" w:sz="4" w:space="0" w:color="141414" w:themeColor="text1" w:themeShade="99"/>
          <w:insideV w:val="nil"/>
        </w:tcBorders>
        <w:shd w:val="clear" w:color="auto" w:fill="141414"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919" w:themeFill="text1" w:themeFillShade="BF"/>
      </w:tcPr>
    </w:tblStylePr>
    <w:tblStylePr w:type="band1Vert">
      <w:tblPr/>
      <w:tcPr>
        <w:shd w:val="clear" w:color="auto" w:fill="A8A5A5" w:themeFill="text1" w:themeFillTint="66"/>
      </w:tcPr>
    </w:tblStylePr>
    <w:tblStylePr w:type="band1Horz">
      <w:tblPr/>
      <w:tcPr>
        <w:shd w:val="clear" w:color="auto" w:fill="928F8F" w:themeFill="text1" w:themeFillTint="7F"/>
      </w:tcPr>
    </w:tblStylePr>
    <w:tblStylePr w:type="neCell">
      <w:rPr>
        <w:color w:val="232222" w:themeColor="text1"/>
      </w:rPr>
    </w:tblStylePr>
    <w:tblStylePr w:type="nwCell">
      <w:rPr>
        <w:color w:val="232222" w:themeColor="text1"/>
      </w:rPr>
    </w:tblStylePr>
  </w:style>
  <w:style w:type="table" w:styleId="ColorfulShading-Accent1">
    <w:name w:val="Colorful Shading Accent 1"/>
    <w:basedOn w:val="TableNormal"/>
    <w:uiPriority w:val="71"/>
    <w:semiHidden/>
    <w:rsid w:val="0058629F"/>
    <w:tblPr>
      <w:tblStyleRowBandSize w:val="1"/>
      <w:tblStyleColBandSize w:val="1"/>
      <w:tblBorders>
        <w:top w:val="single" w:sz="24" w:space="0" w:color="CDDC29" w:themeColor="accent2"/>
        <w:left w:val="single" w:sz="4" w:space="0" w:color="0072CE" w:themeColor="accent1"/>
        <w:bottom w:val="single" w:sz="4" w:space="0" w:color="0072CE" w:themeColor="accent1"/>
        <w:right w:val="single" w:sz="4" w:space="0" w:color="0072CE" w:themeColor="accent1"/>
        <w:insideH w:val="single" w:sz="4" w:space="0" w:color="FFFFFF" w:themeColor="background1"/>
        <w:insideV w:val="single" w:sz="4" w:space="0" w:color="FFFFFF" w:themeColor="background1"/>
      </w:tblBorders>
    </w:tblPr>
    <w:tcPr>
      <w:shd w:val="clear" w:color="auto" w:fill="E1F1FF" w:themeFill="accent1" w:themeFillTint="19"/>
    </w:tcPr>
    <w:tblStylePr w:type="firstRow">
      <w:rPr>
        <w:b/>
        <w:bCs/>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47B" w:themeFill="accent1" w:themeFillShade="99"/>
      </w:tcPr>
    </w:tblStylePr>
    <w:tblStylePr w:type="firstCol">
      <w:rPr>
        <w:color w:val="FFFFFF" w:themeColor="background1"/>
      </w:rPr>
      <w:tblPr/>
      <w:tcPr>
        <w:tcBorders>
          <w:top w:val="nil"/>
          <w:left w:val="nil"/>
          <w:bottom w:val="nil"/>
          <w:right w:val="nil"/>
          <w:insideH w:val="single" w:sz="4" w:space="0" w:color="00447B" w:themeColor="accent1" w:themeShade="99"/>
          <w:insideV w:val="nil"/>
        </w:tcBorders>
        <w:shd w:val="clear" w:color="auto" w:fill="00447B"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447B" w:themeFill="accent1" w:themeFillShade="99"/>
      </w:tcPr>
    </w:tblStylePr>
    <w:tblStylePr w:type="band1Vert">
      <w:tblPr/>
      <w:tcPr>
        <w:shd w:val="clear" w:color="auto" w:fill="85C8FF" w:themeFill="accent1" w:themeFillTint="66"/>
      </w:tcPr>
    </w:tblStylePr>
    <w:tblStylePr w:type="band1Horz">
      <w:tblPr/>
      <w:tcPr>
        <w:shd w:val="clear" w:color="auto" w:fill="67BBFF" w:themeFill="accent1" w:themeFillTint="7F"/>
      </w:tcPr>
    </w:tblStylePr>
    <w:tblStylePr w:type="neCell">
      <w:rPr>
        <w:color w:val="232222" w:themeColor="text1"/>
      </w:rPr>
    </w:tblStylePr>
    <w:tblStylePr w:type="nwCell">
      <w:rPr>
        <w:color w:val="232222" w:themeColor="text1"/>
      </w:rPr>
    </w:tblStylePr>
  </w:style>
  <w:style w:type="table" w:styleId="ColorfulShading-Accent2">
    <w:name w:val="Colorful Shading Accent 2"/>
    <w:basedOn w:val="TableNormal"/>
    <w:uiPriority w:val="71"/>
    <w:semiHidden/>
    <w:rsid w:val="0058629F"/>
    <w:tblPr>
      <w:tblStyleRowBandSize w:val="1"/>
      <w:tblStyleColBandSize w:val="1"/>
      <w:tblBorders>
        <w:top w:val="single" w:sz="24" w:space="0" w:color="CDDC29" w:themeColor="accent2"/>
        <w:left w:val="single" w:sz="4" w:space="0" w:color="CDDC29" w:themeColor="accent2"/>
        <w:bottom w:val="single" w:sz="4" w:space="0" w:color="CDDC29" w:themeColor="accent2"/>
        <w:right w:val="single" w:sz="4" w:space="0" w:color="CDDC29" w:themeColor="accent2"/>
        <w:insideH w:val="single" w:sz="4" w:space="0" w:color="FFFFFF" w:themeColor="background1"/>
        <w:insideV w:val="single" w:sz="4" w:space="0" w:color="FFFFFF" w:themeColor="background1"/>
      </w:tblBorders>
    </w:tblPr>
    <w:tcPr>
      <w:shd w:val="clear" w:color="auto" w:fill="FAFBE9" w:themeFill="accent2" w:themeFillTint="19"/>
    </w:tcPr>
    <w:tblStylePr w:type="firstRow">
      <w:rPr>
        <w:b/>
        <w:bCs/>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C8616" w:themeFill="accent2" w:themeFillShade="99"/>
      </w:tcPr>
    </w:tblStylePr>
    <w:tblStylePr w:type="firstCol">
      <w:rPr>
        <w:color w:val="FFFFFF" w:themeColor="background1"/>
      </w:rPr>
      <w:tblPr/>
      <w:tcPr>
        <w:tcBorders>
          <w:top w:val="nil"/>
          <w:left w:val="nil"/>
          <w:bottom w:val="nil"/>
          <w:right w:val="nil"/>
          <w:insideH w:val="single" w:sz="4" w:space="0" w:color="7C8616" w:themeColor="accent2" w:themeShade="99"/>
          <w:insideV w:val="nil"/>
        </w:tcBorders>
        <w:shd w:val="clear" w:color="auto" w:fill="7C8616"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C8616" w:themeFill="accent2" w:themeFillShade="99"/>
      </w:tcPr>
    </w:tblStylePr>
    <w:tblStylePr w:type="band1Vert">
      <w:tblPr/>
      <w:tcPr>
        <w:shd w:val="clear" w:color="auto" w:fill="EAF1A9" w:themeFill="accent2" w:themeFillTint="66"/>
      </w:tcPr>
    </w:tblStylePr>
    <w:tblStylePr w:type="band1Horz">
      <w:tblPr/>
      <w:tcPr>
        <w:shd w:val="clear" w:color="auto" w:fill="E5ED94" w:themeFill="accent2" w:themeFillTint="7F"/>
      </w:tcPr>
    </w:tblStylePr>
    <w:tblStylePr w:type="neCell">
      <w:rPr>
        <w:color w:val="232222" w:themeColor="text1"/>
      </w:rPr>
    </w:tblStylePr>
    <w:tblStylePr w:type="nwCell">
      <w:rPr>
        <w:color w:val="232222" w:themeColor="text1"/>
      </w:rPr>
    </w:tblStylePr>
  </w:style>
  <w:style w:type="table" w:styleId="ColorfulShading-Accent3">
    <w:name w:val="Colorful Shading Accent 3"/>
    <w:basedOn w:val="TableNormal"/>
    <w:uiPriority w:val="71"/>
    <w:semiHidden/>
    <w:rsid w:val="0058629F"/>
    <w:tblPr>
      <w:tblStyleRowBandSize w:val="1"/>
      <w:tblStyleColBandSize w:val="1"/>
      <w:tblBorders>
        <w:top w:val="single" w:sz="24" w:space="0" w:color="201547" w:themeColor="accent4"/>
        <w:left w:val="single" w:sz="4" w:space="0" w:color="00B2A9" w:themeColor="accent3"/>
        <w:bottom w:val="single" w:sz="4" w:space="0" w:color="00B2A9" w:themeColor="accent3"/>
        <w:right w:val="single" w:sz="4" w:space="0" w:color="00B2A9" w:themeColor="accent3"/>
        <w:insideH w:val="single" w:sz="4" w:space="0" w:color="FFFFFF" w:themeColor="background1"/>
        <w:insideV w:val="single" w:sz="4" w:space="0" w:color="FFFFFF" w:themeColor="background1"/>
      </w:tblBorders>
    </w:tblPr>
    <w:tcPr>
      <w:shd w:val="clear" w:color="auto" w:fill="DEFFFD" w:themeFill="accent3" w:themeFillTint="19"/>
    </w:tcPr>
    <w:tblStylePr w:type="firstRow">
      <w:rPr>
        <w:b/>
        <w:bCs/>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3" w:themeFillShade="99"/>
      </w:tcPr>
    </w:tblStylePr>
    <w:tblStylePr w:type="firstCol">
      <w:rPr>
        <w:color w:val="FFFFFF" w:themeColor="background1"/>
      </w:rPr>
      <w:tblPr/>
      <w:tcPr>
        <w:tcBorders>
          <w:top w:val="nil"/>
          <w:left w:val="nil"/>
          <w:bottom w:val="nil"/>
          <w:right w:val="nil"/>
          <w:insideH w:val="single" w:sz="4" w:space="0" w:color="006A65" w:themeColor="accent3" w:themeShade="99"/>
          <w:insideV w:val="nil"/>
        </w:tcBorders>
        <w:shd w:val="clear" w:color="auto" w:fill="006A6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3" w:themeFillShade="99"/>
      </w:tcPr>
    </w:tblStylePr>
    <w:tblStylePr w:type="band1Vert">
      <w:tblPr/>
      <w:tcPr>
        <w:shd w:val="clear" w:color="auto" w:fill="7AFFF8" w:themeFill="accent3" w:themeFillTint="66"/>
      </w:tcPr>
    </w:tblStylePr>
    <w:tblStylePr w:type="band1Horz">
      <w:tblPr/>
      <w:tcPr>
        <w:shd w:val="clear" w:color="auto" w:fill="59FFF6" w:themeFill="accent3" w:themeFillTint="7F"/>
      </w:tcPr>
    </w:tblStylePr>
  </w:style>
  <w:style w:type="table" w:styleId="ColorfulShading-Accent4">
    <w:name w:val="Colorful Shading Accent 4"/>
    <w:basedOn w:val="TableNormal"/>
    <w:uiPriority w:val="71"/>
    <w:semiHidden/>
    <w:rsid w:val="0058629F"/>
    <w:tblPr>
      <w:tblStyleRowBandSize w:val="1"/>
      <w:tblStyleColBandSize w:val="1"/>
      <w:tblBorders>
        <w:top w:val="single" w:sz="24" w:space="0" w:color="00B2A9" w:themeColor="accent3"/>
        <w:left w:val="single" w:sz="4" w:space="0" w:color="201547" w:themeColor="accent4"/>
        <w:bottom w:val="single" w:sz="4" w:space="0" w:color="201547" w:themeColor="accent4"/>
        <w:right w:val="single" w:sz="4" w:space="0" w:color="201547" w:themeColor="accent4"/>
        <w:insideH w:val="single" w:sz="4" w:space="0" w:color="FFFFFF" w:themeColor="background1"/>
        <w:insideV w:val="single" w:sz="4" w:space="0" w:color="FFFFFF" w:themeColor="background1"/>
      </w:tblBorders>
    </w:tblPr>
    <w:tcPr>
      <w:shd w:val="clear" w:color="auto" w:fill="E4DFF5" w:themeFill="accent4" w:themeFillTint="19"/>
    </w:tcPr>
    <w:tblStylePr w:type="firstRow">
      <w:rPr>
        <w:b/>
        <w:bCs/>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sz="4" w:space="0" w:color="130C2A" w:themeColor="accent4" w:themeShade="99"/>
          <w:insideV w:val="nil"/>
        </w:tcBorders>
        <w:shd w:val="clear" w:color="auto" w:fill="130C2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4" w:themeFillShade="99"/>
      </w:tcPr>
    </w:tblStylePr>
    <w:tblStylePr w:type="band1Vert">
      <w:tblPr/>
      <w:tcPr>
        <w:shd w:val="clear" w:color="auto" w:fill="917DD8" w:themeFill="accent4" w:themeFillTint="66"/>
      </w:tcPr>
    </w:tblStylePr>
    <w:tblStylePr w:type="band1Horz">
      <w:tblPr/>
      <w:tcPr>
        <w:shd w:val="clear" w:color="auto" w:fill="775ECF" w:themeFill="accent4" w:themeFillTint="7F"/>
      </w:tcPr>
    </w:tblStylePr>
    <w:tblStylePr w:type="neCell">
      <w:rPr>
        <w:color w:val="232222" w:themeColor="text1"/>
      </w:rPr>
    </w:tblStylePr>
    <w:tblStylePr w:type="nwCell">
      <w:rPr>
        <w:color w:val="232222" w:themeColor="text1"/>
      </w:rPr>
    </w:tblStylePr>
  </w:style>
  <w:style w:type="table" w:styleId="ColorfulShading-Accent5">
    <w:name w:val="Colorful Shading Accent 5"/>
    <w:basedOn w:val="TableNormal"/>
    <w:uiPriority w:val="71"/>
    <w:semiHidden/>
    <w:rsid w:val="0058629F"/>
    <w:tblPr>
      <w:tblStyleRowBandSize w:val="1"/>
      <w:tblStyleColBandSize w:val="1"/>
      <w:tblBorders>
        <w:top w:val="single" w:sz="24" w:space="0" w:color="E0E787" w:themeColor="accent6"/>
        <w:left w:val="single" w:sz="4" w:space="0" w:color="66AAE2" w:themeColor="accent5"/>
        <w:bottom w:val="single" w:sz="4" w:space="0" w:color="66AAE2" w:themeColor="accent5"/>
        <w:right w:val="single" w:sz="4" w:space="0" w:color="66AAE2" w:themeColor="accent5"/>
        <w:insideH w:val="single" w:sz="4" w:space="0" w:color="FFFFFF" w:themeColor="background1"/>
        <w:insideV w:val="single" w:sz="4" w:space="0" w:color="FFFFFF" w:themeColor="background1"/>
      </w:tblBorders>
    </w:tblPr>
    <w:tcPr>
      <w:shd w:val="clear" w:color="auto" w:fill="EFF6FC" w:themeFill="accent5" w:themeFillTint="19"/>
    </w:tcPr>
    <w:tblStylePr w:type="firstRow">
      <w:rPr>
        <w:b/>
        <w:bCs/>
      </w:rPr>
      <w:tblPr/>
      <w:tcPr>
        <w:tcBorders>
          <w:top w:val="nil"/>
          <w:left w:val="nil"/>
          <w:bottom w:val="single" w:sz="24" w:space="0" w:color="E0E78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F68A5" w:themeFill="accent5" w:themeFillShade="99"/>
      </w:tcPr>
    </w:tblStylePr>
    <w:tblStylePr w:type="firstCol">
      <w:rPr>
        <w:color w:val="FFFFFF" w:themeColor="background1"/>
      </w:rPr>
      <w:tblPr/>
      <w:tcPr>
        <w:tcBorders>
          <w:top w:val="nil"/>
          <w:left w:val="nil"/>
          <w:bottom w:val="nil"/>
          <w:right w:val="nil"/>
          <w:insideH w:val="single" w:sz="4" w:space="0" w:color="1F68A5" w:themeColor="accent5" w:themeShade="99"/>
          <w:insideV w:val="nil"/>
        </w:tcBorders>
        <w:shd w:val="clear" w:color="auto" w:fill="1F68A5"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1F68A5" w:themeFill="accent5" w:themeFillShade="99"/>
      </w:tcPr>
    </w:tblStylePr>
    <w:tblStylePr w:type="band1Vert">
      <w:tblPr/>
      <w:tcPr>
        <w:shd w:val="clear" w:color="auto" w:fill="C1DCF3" w:themeFill="accent5" w:themeFillTint="66"/>
      </w:tcPr>
    </w:tblStylePr>
    <w:tblStylePr w:type="band1Horz">
      <w:tblPr/>
      <w:tcPr>
        <w:shd w:val="clear" w:color="auto" w:fill="B2D4F0" w:themeFill="accent5" w:themeFillTint="7F"/>
      </w:tcPr>
    </w:tblStylePr>
    <w:tblStylePr w:type="neCell">
      <w:rPr>
        <w:color w:val="232222" w:themeColor="text1"/>
      </w:rPr>
    </w:tblStylePr>
    <w:tblStylePr w:type="nwCell">
      <w:rPr>
        <w:color w:val="232222" w:themeColor="text1"/>
      </w:rPr>
    </w:tblStylePr>
  </w:style>
  <w:style w:type="table" w:styleId="ColorfulShading-Accent6">
    <w:name w:val="Colorful Shading Accent 6"/>
    <w:basedOn w:val="TableNormal"/>
    <w:uiPriority w:val="71"/>
    <w:semiHidden/>
    <w:rsid w:val="0058629F"/>
    <w:tblPr>
      <w:tblStyleRowBandSize w:val="1"/>
      <w:tblStyleColBandSize w:val="1"/>
      <w:tblBorders>
        <w:top w:val="single" w:sz="24" w:space="0" w:color="66AAE2" w:themeColor="accent5"/>
        <w:left w:val="single" w:sz="4" w:space="0" w:color="E0E787" w:themeColor="accent6"/>
        <w:bottom w:val="single" w:sz="4" w:space="0" w:color="E0E787" w:themeColor="accent6"/>
        <w:right w:val="single" w:sz="4" w:space="0" w:color="E0E787" w:themeColor="accent6"/>
        <w:insideH w:val="single" w:sz="4" w:space="0" w:color="FFFFFF" w:themeColor="background1"/>
        <w:insideV w:val="single" w:sz="4" w:space="0" w:color="FFFFFF" w:themeColor="background1"/>
      </w:tblBorders>
    </w:tblPr>
    <w:tcPr>
      <w:shd w:val="clear" w:color="auto" w:fill="FBFCF3" w:themeFill="accent6" w:themeFillTint="19"/>
    </w:tcPr>
    <w:tblStylePr w:type="firstRow">
      <w:rPr>
        <w:b/>
        <w:bCs/>
      </w:rPr>
      <w:tblPr/>
      <w:tcPr>
        <w:tcBorders>
          <w:top w:val="nil"/>
          <w:left w:val="nil"/>
          <w:bottom w:val="single" w:sz="24" w:space="0" w:color="66AAE2"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BB624" w:themeFill="accent6" w:themeFillShade="99"/>
      </w:tcPr>
    </w:tblStylePr>
    <w:tblStylePr w:type="firstCol">
      <w:rPr>
        <w:color w:val="FFFFFF" w:themeColor="background1"/>
      </w:rPr>
      <w:tblPr/>
      <w:tcPr>
        <w:tcBorders>
          <w:top w:val="nil"/>
          <w:left w:val="nil"/>
          <w:bottom w:val="nil"/>
          <w:right w:val="nil"/>
          <w:insideH w:val="single" w:sz="4" w:space="0" w:color="ABB624" w:themeColor="accent6" w:themeShade="99"/>
          <w:insideV w:val="nil"/>
        </w:tcBorders>
        <w:shd w:val="clear" w:color="auto" w:fill="ABB624"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ABB624" w:themeFill="accent6" w:themeFillShade="99"/>
      </w:tcPr>
    </w:tblStylePr>
    <w:tblStylePr w:type="band1Vert">
      <w:tblPr/>
      <w:tcPr>
        <w:shd w:val="clear" w:color="auto" w:fill="F2F5CE" w:themeFill="accent6" w:themeFillTint="66"/>
      </w:tcPr>
    </w:tblStylePr>
    <w:tblStylePr w:type="band1Horz">
      <w:tblPr/>
      <w:tcPr>
        <w:shd w:val="clear" w:color="auto" w:fill="EFF3C3" w:themeFill="accent6" w:themeFillTint="7F"/>
      </w:tcPr>
    </w:tblStylePr>
    <w:tblStylePr w:type="neCell">
      <w:rPr>
        <w:color w:val="232222" w:themeColor="text1"/>
      </w:rPr>
    </w:tblStylePr>
    <w:tblStylePr w:type="nwCell">
      <w:rPr>
        <w:color w:val="232222" w:themeColor="text1"/>
      </w:rPr>
    </w:tblStylePr>
  </w:style>
  <w:style w:type="table" w:styleId="DarkList">
    <w:name w:val="Dark List"/>
    <w:basedOn w:val="TableNormal"/>
    <w:uiPriority w:val="70"/>
    <w:semiHidden/>
    <w:rsid w:val="0058629F"/>
    <w:rPr>
      <w:color w:val="FFFFFF" w:themeColor="background1"/>
    </w:rPr>
    <w:tblPr>
      <w:tblStyleRowBandSize w:val="1"/>
      <w:tblStyleColBandSize w:val="1"/>
    </w:tblPr>
    <w:tcPr>
      <w:shd w:val="clear" w:color="auto" w:fill="232222"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11111"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919"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919" w:themeFill="text1" w:themeFillShade="BF"/>
      </w:tcPr>
    </w:tblStylePr>
    <w:tblStylePr w:type="band1Vert">
      <w:tblPr/>
      <w:tcPr>
        <w:tcBorders>
          <w:top w:val="nil"/>
          <w:left w:val="nil"/>
          <w:bottom w:val="nil"/>
          <w:right w:val="nil"/>
          <w:insideH w:val="nil"/>
          <w:insideV w:val="nil"/>
        </w:tcBorders>
        <w:shd w:val="clear" w:color="auto" w:fill="1A1919" w:themeFill="text1" w:themeFillShade="BF"/>
      </w:tcPr>
    </w:tblStylePr>
    <w:tblStylePr w:type="band1Horz">
      <w:tblPr/>
      <w:tcPr>
        <w:tcBorders>
          <w:top w:val="nil"/>
          <w:left w:val="nil"/>
          <w:bottom w:val="nil"/>
          <w:right w:val="nil"/>
          <w:insideH w:val="nil"/>
          <w:insideV w:val="nil"/>
        </w:tcBorders>
        <w:shd w:val="clear" w:color="auto" w:fill="1A1919" w:themeFill="text1" w:themeFillShade="BF"/>
      </w:tcPr>
    </w:tblStylePr>
  </w:style>
  <w:style w:type="table" w:styleId="DarkList-Accent1">
    <w:name w:val="Dark List Accent 1"/>
    <w:basedOn w:val="TableNormal"/>
    <w:uiPriority w:val="70"/>
    <w:semiHidden/>
    <w:rsid w:val="0058629F"/>
    <w:rPr>
      <w:color w:val="FFFFFF" w:themeColor="background1"/>
    </w:rPr>
    <w:tblPr>
      <w:tblStyleRowBandSize w:val="1"/>
      <w:tblStyleColBandSize w:val="1"/>
    </w:tblPr>
    <w:tcPr>
      <w:shd w:val="clear" w:color="auto" w:fill="0072CE"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3866"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559A"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559A" w:themeFill="accent1" w:themeFillShade="BF"/>
      </w:tcPr>
    </w:tblStylePr>
    <w:tblStylePr w:type="band1Vert">
      <w:tblPr/>
      <w:tcPr>
        <w:tcBorders>
          <w:top w:val="nil"/>
          <w:left w:val="nil"/>
          <w:bottom w:val="nil"/>
          <w:right w:val="nil"/>
          <w:insideH w:val="nil"/>
          <w:insideV w:val="nil"/>
        </w:tcBorders>
        <w:shd w:val="clear" w:color="auto" w:fill="00559A" w:themeFill="accent1" w:themeFillShade="BF"/>
      </w:tcPr>
    </w:tblStylePr>
    <w:tblStylePr w:type="band1Horz">
      <w:tblPr/>
      <w:tcPr>
        <w:tcBorders>
          <w:top w:val="nil"/>
          <w:left w:val="nil"/>
          <w:bottom w:val="nil"/>
          <w:right w:val="nil"/>
          <w:insideH w:val="nil"/>
          <w:insideV w:val="nil"/>
        </w:tcBorders>
        <w:shd w:val="clear" w:color="auto" w:fill="00559A" w:themeFill="accent1" w:themeFillShade="BF"/>
      </w:tcPr>
    </w:tblStylePr>
  </w:style>
  <w:style w:type="table" w:styleId="DarkList-Accent2">
    <w:name w:val="Dark List Accent 2"/>
    <w:basedOn w:val="TableNormal"/>
    <w:uiPriority w:val="70"/>
    <w:semiHidden/>
    <w:rsid w:val="0058629F"/>
    <w:rPr>
      <w:color w:val="FFFFFF" w:themeColor="background1"/>
    </w:rPr>
    <w:tblPr>
      <w:tblStyleRowBandSize w:val="1"/>
      <w:tblStyleColBandSize w:val="1"/>
    </w:tblPr>
    <w:tcPr>
      <w:shd w:val="clear" w:color="auto" w:fill="CDDC29"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676F12"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BA71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BA71B" w:themeFill="accent2" w:themeFillShade="BF"/>
      </w:tcPr>
    </w:tblStylePr>
    <w:tblStylePr w:type="band1Vert">
      <w:tblPr/>
      <w:tcPr>
        <w:tcBorders>
          <w:top w:val="nil"/>
          <w:left w:val="nil"/>
          <w:bottom w:val="nil"/>
          <w:right w:val="nil"/>
          <w:insideH w:val="nil"/>
          <w:insideV w:val="nil"/>
        </w:tcBorders>
        <w:shd w:val="clear" w:color="auto" w:fill="9BA71B" w:themeFill="accent2" w:themeFillShade="BF"/>
      </w:tcPr>
    </w:tblStylePr>
    <w:tblStylePr w:type="band1Horz">
      <w:tblPr/>
      <w:tcPr>
        <w:tcBorders>
          <w:top w:val="nil"/>
          <w:left w:val="nil"/>
          <w:bottom w:val="nil"/>
          <w:right w:val="nil"/>
          <w:insideH w:val="nil"/>
          <w:insideV w:val="nil"/>
        </w:tcBorders>
        <w:shd w:val="clear" w:color="auto" w:fill="9BA71B" w:themeFill="accent2" w:themeFillShade="BF"/>
      </w:tcPr>
    </w:tblStylePr>
  </w:style>
  <w:style w:type="table" w:styleId="DarkList-Accent3">
    <w:name w:val="Dark List Accent 3"/>
    <w:basedOn w:val="TableNormal"/>
    <w:uiPriority w:val="70"/>
    <w:semiHidden/>
    <w:rsid w:val="0058629F"/>
    <w:rPr>
      <w:color w:val="FFFFFF" w:themeColor="background1"/>
    </w:rPr>
    <w:tblPr>
      <w:tblStyleRowBandSize w:val="1"/>
      <w:tblStyleColBandSize w:val="1"/>
    </w:tblPr>
    <w:tcPr>
      <w:shd w:val="clear" w:color="auto" w:fill="00B2A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3" w:themeFillShade="BF"/>
      </w:tcPr>
    </w:tblStylePr>
    <w:tblStylePr w:type="band1Vert">
      <w:tblPr/>
      <w:tcPr>
        <w:tcBorders>
          <w:top w:val="nil"/>
          <w:left w:val="nil"/>
          <w:bottom w:val="nil"/>
          <w:right w:val="nil"/>
          <w:insideH w:val="nil"/>
          <w:insideV w:val="nil"/>
        </w:tcBorders>
        <w:shd w:val="clear" w:color="auto" w:fill="00857E" w:themeFill="accent3" w:themeFillShade="BF"/>
      </w:tcPr>
    </w:tblStylePr>
    <w:tblStylePr w:type="band1Horz">
      <w:tblPr/>
      <w:tcPr>
        <w:tcBorders>
          <w:top w:val="nil"/>
          <w:left w:val="nil"/>
          <w:bottom w:val="nil"/>
          <w:right w:val="nil"/>
          <w:insideH w:val="nil"/>
          <w:insideV w:val="nil"/>
        </w:tcBorders>
        <w:shd w:val="clear" w:color="auto" w:fill="00857E" w:themeFill="accent3" w:themeFillShade="BF"/>
      </w:tcPr>
    </w:tblStylePr>
  </w:style>
  <w:style w:type="table" w:styleId="DarkList-Accent4">
    <w:name w:val="Dark List Accent 4"/>
    <w:basedOn w:val="TableNormal"/>
    <w:uiPriority w:val="70"/>
    <w:semiHidden/>
    <w:rsid w:val="0058629F"/>
    <w:rPr>
      <w:color w:val="FFFFFF" w:themeColor="background1"/>
    </w:rPr>
    <w:tblPr>
      <w:tblStyleRowBandSize w:val="1"/>
      <w:tblStyleColBandSize w:val="1"/>
    </w:tblPr>
    <w:tcPr>
      <w:shd w:val="clear" w:color="auto" w:fill="20154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4" w:themeFillShade="BF"/>
      </w:tcPr>
    </w:tblStylePr>
    <w:tblStylePr w:type="band1Vert">
      <w:tblPr/>
      <w:tcPr>
        <w:tcBorders>
          <w:top w:val="nil"/>
          <w:left w:val="nil"/>
          <w:bottom w:val="nil"/>
          <w:right w:val="nil"/>
          <w:insideH w:val="nil"/>
          <w:insideV w:val="nil"/>
        </w:tcBorders>
        <w:shd w:val="clear" w:color="auto" w:fill="170F34" w:themeFill="accent4" w:themeFillShade="BF"/>
      </w:tcPr>
    </w:tblStylePr>
    <w:tblStylePr w:type="band1Horz">
      <w:tblPr/>
      <w:tcPr>
        <w:tcBorders>
          <w:top w:val="nil"/>
          <w:left w:val="nil"/>
          <w:bottom w:val="nil"/>
          <w:right w:val="nil"/>
          <w:insideH w:val="nil"/>
          <w:insideV w:val="nil"/>
        </w:tcBorders>
        <w:shd w:val="clear" w:color="auto" w:fill="170F34" w:themeFill="accent4" w:themeFillShade="BF"/>
      </w:tcPr>
    </w:tblStylePr>
  </w:style>
  <w:style w:type="table" w:styleId="DarkList-Accent5">
    <w:name w:val="Dark List Accent 5"/>
    <w:basedOn w:val="TableNormal"/>
    <w:uiPriority w:val="70"/>
    <w:semiHidden/>
    <w:rsid w:val="0058629F"/>
    <w:rPr>
      <w:color w:val="FFFFFF" w:themeColor="background1"/>
    </w:rPr>
    <w:tblPr>
      <w:tblStyleRowBandSize w:val="1"/>
      <w:tblStyleColBandSize w:val="1"/>
    </w:tblPr>
    <w:tcPr>
      <w:shd w:val="clear" w:color="auto" w:fill="66AAE2"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A5689"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782CE"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782CE" w:themeFill="accent5" w:themeFillShade="BF"/>
      </w:tcPr>
    </w:tblStylePr>
    <w:tblStylePr w:type="band1Vert">
      <w:tblPr/>
      <w:tcPr>
        <w:tcBorders>
          <w:top w:val="nil"/>
          <w:left w:val="nil"/>
          <w:bottom w:val="nil"/>
          <w:right w:val="nil"/>
          <w:insideH w:val="nil"/>
          <w:insideV w:val="nil"/>
        </w:tcBorders>
        <w:shd w:val="clear" w:color="auto" w:fill="2782CE" w:themeFill="accent5" w:themeFillShade="BF"/>
      </w:tcPr>
    </w:tblStylePr>
    <w:tblStylePr w:type="band1Horz">
      <w:tblPr/>
      <w:tcPr>
        <w:tcBorders>
          <w:top w:val="nil"/>
          <w:left w:val="nil"/>
          <w:bottom w:val="nil"/>
          <w:right w:val="nil"/>
          <w:insideH w:val="nil"/>
          <w:insideV w:val="nil"/>
        </w:tcBorders>
        <w:shd w:val="clear" w:color="auto" w:fill="2782CE" w:themeFill="accent5" w:themeFillShade="BF"/>
      </w:tcPr>
    </w:tblStylePr>
  </w:style>
  <w:style w:type="table" w:styleId="DarkList-Accent6">
    <w:name w:val="Dark List Accent 6"/>
    <w:basedOn w:val="TableNormal"/>
    <w:uiPriority w:val="70"/>
    <w:semiHidden/>
    <w:rsid w:val="0058629F"/>
    <w:rPr>
      <w:color w:val="FFFFFF" w:themeColor="background1"/>
    </w:rPr>
    <w:tblPr>
      <w:tblStyleRowBandSize w:val="1"/>
      <w:tblStyleColBandSize w:val="1"/>
    </w:tblPr>
    <w:tcPr>
      <w:shd w:val="clear" w:color="auto" w:fill="E0E78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8E971E"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CBD73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CBD73A" w:themeFill="accent6" w:themeFillShade="BF"/>
      </w:tcPr>
    </w:tblStylePr>
    <w:tblStylePr w:type="band1Vert">
      <w:tblPr/>
      <w:tcPr>
        <w:tcBorders>
          <w:top w:val="nil"/>
          <w:left w:val="nil"/>
          <w:bottom w:val="nil"/>
          <w:right w:val="nil"/>
          <w:insideH w:val="nil"/>
          <w:insideV w:val="nil"/>
        </w:tcBorders>
        <w:shd w:val="clear" w:color="auto" w:fill="CBD73A" w:themeFill="accent6" w:themeFillShade="BF"/>
      </w:tcPr>
    </w:tblStylePr>
    <w:tblStylePr w:type="band1Horz">
      <w:tblPr/>
      <w:tcPr>
        <w:tcBorders>
          <w:top w:val="nil"/>
          <w:left w:val="nil"/>
          <w:bottom w:val="nil"/>
          <w:right w:val="nil"/>
          <w:insideH w:val="nil"/>
          <w:insideV w:val="nil"/>
        </w:tcBorders>
        <w:shd w:val="clear" w:color="auto" w:fill="CBD73A" w:themeFill="accent6" w:themeFillShade="BF"/>
      </w:tcPr>
    </w:tblStylePr>
  </w:style>
  <w:style w:type="table" w:styleId="GridTable1Light">
    <w:name w:val="Grid Table 1 Light"/>
    <w:basedOn w:val="TableNormal"/>
    <w:uiPriority w:val="46"/>
    <w:semiHidden/>
    <w:rsid w:val="0058629F"/>
    <w:tblPr>
      <w:tblStyleRowBandSize w:val="1"/>
      <w:tblStyleColBandSize w:val="1"/>
      <w:tblBorders>
        <w:top w:val="single" w:sz="4" w:space="0" w:color="A8A5A5" w:themeColor="text1" w:themeTint="66"/>
        <w:left w:val="single" w:sz="4" w:space="0" w:color="A8A5A5" w:themeColor="text1" w:themeTint="66"/>
        <w:bottom w:val="single" w:sz="4" w:space="0" w:color="A8A5A5" w:themeColor="text1" w:themeTint="66"/>
        <w:right w:val="single" w:sz="4" w:space="0" w:color="A8A5A5" w:themeColor="text1" w:themeTint="66"/>
        <w:insideH w:val="single" w:sz="4" w:space="0" w:color="A8A5A5" w:themeColor="text1" w:themeTint="66"/>
        <w:insideV w:val="single" w:sz="4" w:space="0" w:color="A8A5A5" w:themeColor="text1" w:themeTint="66"/>
      </w:tblBorders>
    </w:tblPr>
    <w:tblStylePr w:type="firstRow">
      <w:rPr>
        <w:b/>
        <w:bCs/>
      </w:rPr>
      <w:tblPr/>
      <w:tcPr>
        <w:tcBorders>
          <w:bottom w:val="single" w:sz="12" w:space="0" w:color="7C7979" w:themeColor="text1" w:themeTint="99"/>
        </w:tcBorders>
      </w:tcPr>
    </w:tblStylePr>
    <w:tblStylePr w:type="lastRow">
      <w:rPr>
        <w:b/>
        <w:bCs/>
      </w:rPr>
      <w:tblPr/>
      <w:tcPr>
        <w:tcBorders>
          <w:top w:val="double" w:sz="2" w:space="0" w:color="7C7979"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58629F"/>
    <w:tblPr>
      <w:tblStyleRowBandSize w:val="1"/>
      <w:tblStyleColBandSize w:val="1"/>
      <w:tblBorders>
        <w:top w:val="single" w:sz="4" w:space="0" w:color="85C8FF" w:themeColor="accent1" w:themeTint="66"/>
        <w:left w:val="single" w:sz="4" w:space="0" w:color="85C8FF" w:themeColor="accent1" w:themeTint="66"/>
        <w:bottom w:val="single" w:sz="4" w:space="0" w:color="85C8FF" w:themeColor="accent1" w:themeTint="66"/>
        <w:right w:val="single" w:sz="4" w:space="0" w:color="85C8FF" w:themeColor="accent1" w:themeTint="66"/>
        <w:insideH w:val="single" w:sz="4" w:space="0" w:color="85C8FF" w:themeColor="accent1" w:themeTint="66"/>
        <w:insideV w:val="single" w:sz="4" w:space="0" w:color="85C8FF" w:themeColor="accent1" w:themeTint="66"/>
      </w:tblBorders>
    </w:tblPr>
    <w:tblStylePr w:type="firstRow">
      <w:rPr>
        <w:b/>
        <w:bCs/>
      </w:rPr>
      <w:tblPr/>
      <w:tcPr>
        <w:tcBorders>
          <w:bottom w:val="single" w:sz="12" w:space="0" w:color="48ADFF" w:themeColor="accent1" w:themeTint="99"/>
        </w:tcBorders>
      </w:tcPr>
    </w:tblStylePr>
    <w:tblStylePr w:type="lastRow">
      <w:rPr>
        <w:b/>
        <w:bCs/>
      </w:rPr>
      <w:tblPr/>
      <w:tcPr>
        <w:tcBorders>
          <w:top w:val="double" w:sz="2" w:space="0" w:color="48ADF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58629F"/>
    <w:tblPr>
      <w:tblStyleRowBandSize w:val="1"/>
      <w:tblStyleColBandSize w:val="1"/>
      <w:tblBorders>
        <w:top w:val="single" w:sz="4" w:space="0" w:color="EAF1A9" w:themeColor="accent2" w:themeTint="66"/>
        <w:left w:val="single" w:sz="4" w:space="0" w:color="EAF1A9" w:themeColor="accent2" w:themeTint="66"/>
        <w:bottom w:val="single" w:sz="4" w:space="0" w:color="EAF1A9" w:themeColor="accent2" w:themeTint="66"/>
        <w:right w:val="single" w:sz="4" w:space="0" w:color="EAF1A9" w:themeColor="accent2" w:themeTint="66"/>
        <w:insideH w:val="single" w:sz="4" w:space="0" w:color="EAF1A9" w:themeColor="accent2" w:themeTint="66"/>
        <w:insideV w:val="single" w:sz="4" w:space="0" w:color="EAF1A9" w:themeColor="accent2" w:themeTint="66"/>
      </w:tblBorders>
    </w:tblPr>
    <w:tblStylePr w:type="firstRow">
      <w:rPr>
        <w:b/>
        <w:bCs/>
      </w:rPr>
      <w:tblPr/>
      <w:tcPr>
        <w:tcBorders>
          <w:bottom w:val="single" w:sz="12" w:space="0" w:color="E0EA7E" w:themeColor="accent2" w:themeTint="99"/>
        </w:tcBorders>
      </w:tcPr>
    </w:tblStylePr>
    <w:tblStylePr w:type="lastRow">
      <w:rPr>
        <w:b/>
        <w:bCs/>
      </w:rPr>
      <w:tblPr/>
      <w:tcPr>
        <w:tcBorders>
          <w:top w:val="double" w:sz="2" w:space="0" w:color="E0EA7E"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58629F"/>
    <w:tblPr>
      <w:tblStyleRowBandSize w:val="1"/>
      <w:tblStyleColBandSize w:val="1"/>
      <w:tblBorders>
        <w:top w:val="single" w:sz="4" w:space="0" w:color="7AFFF8" w:themeColor="accent3" w:themeTint="66"/>
        <w:left w:val="single" w:sz="4" w:space="0" w:color="7AFFF8" w:themeColor="accent3" w:themeTint="66"/>
        <w:bottom w:val="single" w:sz="4" w:space="0" w:color="7AFFF8" w:themeColor="accent3" w:themeTint="66"/>
        <w:right w:val="single" w:sz="4" w:space="0" w:color="7AFFF8" w:themeColor="accent3" w:themeTint="66"/>
        <w:insideH w:val="single" w:sz="4" w:space="0" w:color="7AFFF8" w:themeColor="accent3" w:themeTint="66"/>
        <w:insideV w:val="single" w:sz="4" w:space="0" w:color="7AFFF8" w:themeColor="accent3" w:themeTint="66"/>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2" w:space="0" w:color="37FFF4"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58629F"/>
    <w:tblPr>
      <w:tblStyleRowBandSize w:val="1"/>
      <w:tblStyleColBandSize w:val="1"/>
      <w:tblBorders>
        <w:top w:val="single" w:sz="4" w:space="0" w:color="917DD8" w:themeColor="accent4" w:themeTint="66"/>
        <w:left w:val="single" w:sz="4" w:space="0" w:color="917DD8" w:themeColor="accent4" w:themeTint="66"/>
        <w:bottom w:val="single" w:sz="4" w:space="0" w:color="917DD8" w:themeColor="accent4" w:themeTint="66"/>
        <w:right w:val="single" w:sz="4" w:space="0" w:color="917DD8" w:themeColor="accent4" w:themeTint="66"/>
        <w:insideH w:val="single" w:sz="4" w:space="0" w:color="917DD8" w:themeColor="accent4" w:themeTint="66"/>
        <w:insideV w:val="single" w:sz="4" w:space="0" w:color="917DD8" w:themeColor="accent4" w:themeTint="66"/>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2" w:space="0" w:color="5B3DC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58629F"/>
    <w:tblPr>
      <w:tblStyleRowBandSize w:val="1"/>
      <w:tblStyleColBandSize w:val="1"/>
      <w:tblBorders>
        <w:top w:val="single" w:sz="4" w:space="0" w:color="C1DCF3" w:themeColor="accent5" w:themeTint="66"/>
        <w:left w:val="single" w:sz="4" w:space="0" w:color="C1DCF3" w:themeColor="accent5" w:themeTint="66"/>
        <w:bottom w:val="single" w:sz="4" w:space="0" w:color="C1DCF3" w:themeColor="accent5" w:themeTint="66"/>
        <w:right w:val="single" w:sz="4" w:space="0" w:color="C1DCF3" w:themeColor="accent5" w:themeTint="66"/>
        <w:insideH w:val="single" w:sz="4" w:space="0" w:color="C1DCF3" w:themeColor="accent5" w:themeTint="66"/>
        <w:insideV w:val="single" w:sz="4" w:space="0" w:color="C1DCF3" w:themeColor="accent5" w:themeTint="66"/>
      </w:tblBorders>
    </w:tblPr>
    <w:tblStylePr w:type="firstRow">
      <w:rPr>
        <w:b/>
        <w:bCs/>
      </w:rPr>
      <w:tblPr/>
      <w:tcPr>
        <w:tcBorders>
          <w:bottom w:val="single" w:sz="12" w:space="0" w:color="A3CBED" w:themeColor="accent5" w:themeTint="99"/>
        </w:tcBorders>
      </w:tcPr>
    </w:tblStylePr>
    <w:tblStylePr w:type="lastRow">
      <w:rPr>
        <w:b/>
        <w:bCs/>
      </w:rPr>
      <w:tblPr/>
      <w:tcPr>
        <w:tcBorders>
          <w:top w:val="double" w:sz="2" w:space="0" w:color="A3CBED"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58629F"/>
    <w:tblPr>
      <w:tblStyleRowBandSize w:val="1"/>
      <w:tblStyleColBandSize w:val="1"/>
      <w:tblBorders>
        <w:top w:val="single" w:sz="4" w:space="0" w:color="F2F5CE" w:themeColor="accent6" w:themeTint="66"/>
        <w:left w:val="single" w:sz="4" w:space="0" w:color="F2F5CE" w:themeColor="accent6" w:themeTint="66"/>
        <w:bottom w:val="single" w:sz="4" w:space="0" w:color="F2F5CE" w:themeColor="accent6" w:themeTint="66"/>
        <w:right w:val="single" w:sz="4" w:space="0" w:color="F2F5CE" w:themeColor="accent6" w:themeTint="66"/>
        <w:insideH w:val="single" w:sz="4" w:space="0" w:color="F2F5CE" w:themeColor="accent6" w:themeTint="66"/>
        <w:insideV w:val="single" w:sz="4" w:space="0" w:color="F2F5CE" w:themeColor="accent6" w:themeTint="66"/>
      </w:tblBorders>
    </w:tblPr>
    <w:tblStylePr w:type="firstRow">
      <w:rPr>
        <w:b/>
        <w:bCs/>
      </w:rPr>
      <w:tblPr/>
      <w:tcPr>
        <w:tcBorders>
          <w:bottom w:val="single" w:sz="12" w:space="0" w:color="ECF0B6" w:themeColor="accent6" w:themeTint="99"/>
        </w:tcBorders>
      </w:tcPr>
    </w:tblStylePr>
    <w:tblStylePr w:type="lastRow">
      <w:rPr>
        <w:b/>
        <w:bCs/>
      </w:rPr>
      <w:tblPr/>
      <w:tcPr>
        <w:tcBorders>
          <w:top w:val="double" w:sz="2" w:space="0" w:color="ECF0B6"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58629F"/>
    <w:tblPr>
      <w:tblStyleRowBandSize w:val="1"/>
      <w:tblStyleColBandSize w:val="1"/>
      <w:tblBorders>
        <w:top w:val="single" w:sz="2" w:space="0" w:color="7C7979" w:themeColor="text1" w:themeTint="99"/>
        <w:bottom w:val="single" w:sz="2" w:space="0" w:color="7C7979" w:themeColor="text1" w:themeTint="99"/>
        <w:insideH w:val="single" w:sz="2" w:space="0" w:color="7C7979" w:themeColor="text1" w:themeTint="99"/>
        <w:insideV w:val="single" w:sz="2" w:space="0" w:color="7C7979" w:themeColor="text1" w:themeTint="99"/>
      </w:tblBorders>
    </w:tblPr>
    <w:tblStylePr w:type="firstRow">
      <w:rPr>
        <w:b/>
        <w:bCs/>
      </w:rPr>
      <w:tblPr/>
      <w:tcPr>
        <w:tcBorders>
          <w:top w:val="nil"/>
          <w:bottom w:val="single" w:sz="12" w:space="0" w:color="7C7979" w:themeColor="text1" w:themeTint="99"/>
          <w:insideH w:val="nil"/>
          <w:insideV w:val="nil"/>
        </w:tcBorders>
        <w:shd w:val="clear" w:color="auto" w:fill="FFFFFF" w:themeFill="background1"/>
      </w:tcPr>
    </w:tblStylePr>
    <w:tblStylePr w:type="lastRow">
      <w:rPr>
        <w:b/>
        <w:bCs/>
      </w:rPr>
      <w:tblPr/>
      <w:tcPr>
        <w:tcBorders>
          <w:top w:val="double" w:sz="2" w:space="0" w:color="7C7979"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2-Accent1">
    <w:name w:val="Grid Table 2 Accent 1"/>
    <w:basedOn w:val="TableNormal"/>
    <w:uiPriority w:val="47"/>
    <w:semiHidden/>
    <w:rsid w:val="0058629F"/>
    <w:tblPr>
      <w:tblStyleRowBandSize w:val="1"/>
      <w:tblStyleColBandSize w:val="1"/>
      <w:tblBorders>
        <w:top w:val="single" w:sz="2" w:space="0" w:color="48ADFF" w:themeColor="accent1" w:themeTint="99"/>
        <w:bottom w:val="single" w:sz="2" w:space="0" w:color="48ADFF" w:themeColor="accent1" w:themeTint="99"/>
        <w:insideH w:val="single" w:sz="2" w:space="0" w:color="48ADFF" w:themeColor="accent1" w:themeTint="99"/>
        <w:insideV w:val="single" w:sz="2" w:space="0" w:color="48ADFF" w:themeColor="accent1" w:themeTint="99"/>
      </w:tblBorders>
    </w:tblPr>
    <w:tblStylePr w:type="firstRow">
      <w:rPr>
        <w:b/>
        <w:bCs/>
      </w:rPr>
      <w:tblPr/>
      <w:tcPr>
        <w:tcBorders>
          <w:top w:val="nil"/>
          <w:bottom w:val="single" w:sz="12" w:space="0" w:color="48ADFF" w:themeColor="accent1" w:themeTint="99"/>
          <w:insideH w:val="nil"/>
          <w:insideV w:val="nil"/>
        </w:tcBorders>
        <w:shd w:val="clear" w:color="auto" w:fill="FFFFFF" w:themeFill="background1"/>
      </w:tcPr>
    </w:tblStylePr>
    <w:tblStylePr w:type="lastRow">
      <w:rPr>
        <w:b/>
        <w:bCs/>
      </w:rPr>
      <w:tblPr/>
      <w:tcPr>
        <w:tcBorders>
          <w:top w:val="double" w:sz="2" w:space="0" w:color="48AD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2E3FF" w:themeFill="accent1" w:themeFillTint="33"/>
      </w:tcPr>
    </w:tblStylePr>
    <w:tblStylePr w:type="band1Horz">
      <w:tblPr/>
      <w:tcPr>
        <w:shd w:val="clear" w:color="auto" w:fill="C2E3FF" w:themeFill="accent1" w:themeFillTint="33"/>
      </w:tcPr>
    </w:tblStylePr>
  </w:style>
  <w:style w:type="table" w:styleId="GridTable2-Accent2">
    <w:name w:val="Grid Table 2 Accent 2"/>
    <w:basedOn w:val="TableNormal"/>
    <w:uiPriority w:val="47"/>
    <w:semiHidden/>
    <w:rsid w:val="0058629F"/>
    <w:tblPr>
      <w:tblStyleRowBandSize w:val="1"/>
      <w:tblStyleColBandSize w:val="1"/>
      <w:tblBorders>
        <w:top w:val="single" w:sz="2" w:space="0" w:color="E0EA7E" w:themeColor="accent2" w:themeTint="99"/>
        <w:bottom w:val="single" w:sz="2" w:space="0" w:color="E0EA7E" w:themeColor="accent2" w:themeTint="99"/>
        <w:insideH w:val="single" w:sz="2" w:space="0" w:color="E0EA7E" w:themeColor="accent2" w:themeTint="99"/>
        <w:insideV w:val="single" w:sz="2" w:space="0" w:color="E0EA7E" w:themeColor="accent2" w:themeTint="99"/>
      </w:tblBorders>
    </w:tblPr>
    <w:tblStylePr w:type="firstRow">
      <w:rPr>
        <w:b/>
        <w:bCs/>
      </w:rPr>
      <w:tblPr/>
      <w:tcPr>
        <w:tcBorders>
          <w:top w:val="nil"/>
          <w:bottom w:val="single" w:sz="12" w:space="0" w:color="E0EA7E" w:themeColor="accent2" w:themeTint="99"/>
          <w:insideH w:val="nil"/>
          <w:insideV w:val="nil"/>
        </w:tcBorders>
        <w:shd w:val="clear" w:color="auto" w:fill="FFFFFF" w:themeFill="background1"/>
      </w:tcPr>
    </w:tblStylePr>
    <w:tblStylePr w:type="lastRow">
      <w:rPr>
        <w:b/>
        <w:bCs/>
      </w:rPr>
      <w:tblPr/>
      <w:tcPr>
        <w:tcBorders>
          <w:top w:val="double" w:sz="2" w:space="0" w:color="E0EA7E"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GridTable2-Accent3">
    <w:name w:val="Grid Table 2 Accent 3"/>
    <w:basedOn w:val="TableNormal"/>
    <w:uiPriority w:val="47"/>
    <w:semiHidden/>
    <w:rsid w:val="0058629F"/>
    <w:tblPr>
      <w:tblStyleRowBandSize w:val="1"/>
      <w:tblStyleColBandSize w:val="1"/>
      <w:tblBorders>
        <w:top w:val="single" w:sz="2" w:space="0" w:color="37FFF4" w:themeColor="accent3" w:themeTint="99"/>
        <w:bottom w:val="single" w:sz="2" w:space="0" w:color="37FFF4" w:themeColor="accent3" w:themeTint="99"/>
        <w:insideH w:val="single" w:sz="2" w:space="0" w:color="37FFF4" w:themeColor="accent3" w:themeTint="99"/>
        <w:insideV w:val="single" w:sz="2" w:space="0" w:color="37FFF4" w:themeColor="accent3" w:themeTint="99"/>
      </w:tblBorders>
    </w:tblPr>
    <w:tblStylePr w:type="firstRow">
      <w:rPr>
        <w:b/>
        <w:bCs/>
      </w:rPr>
      <w:tblPr/>
      <w:tcPr>
        <w:tcBorders>
          <w:top w:val="nil"/>
          <w:bottom w:val="single" w:sz="12" w:space="0" w:color="37FFF4" w:themeColor="accent3" w:themeTint="99"/>
          <w:insideH w:val="nil"/>
          <w:insideV w:val="nil"/>
        </w:tcBorders>
        <w:shd w:val="clear" w:color="auto" w:fill="FFFFFF" w:themeFill="background1"/>
      </w:tcPr>
    </w:tblStylePr>
    <w:tblStylePr w:type="lastRow">
      <w:rPr>
        <w:b/>
        <w:bCs/>
      </w:rPr>
      <w:tblPr/>
      <w:tcPr>
        <w:tcBorders>
          <w:top w:val="double" w:sz="2" w:space="0" w:color="37FFF4"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2-Accent4">
    <w:name w:val="Grid Table 2 Accent 4"/>
    <w:basedOn w:val="TableNormal"/>
    <w:uiPriority w:val="47"/>
    <w:semiHidden/>
    <w:rsid w:val="0058629F"/>
    <w:tblPr>
      <w:tblStyleRowBandSize w:val="1"/>
      <w:tblStyleColBandSize w:val="1"/>
      <w:tblBorders>
        <w:top w:val="single" w:sz="2" w:space="0" w:color="5B3DC5" w:themeColor="accent4" w:themeTint="99"/>
        <w:bottom w:val="single" w:sz="2" w:space="0" w:color="5B3DC5" w:themeColor="accent4" w:themeTint="99"/>
        <w:insideH w:val="single" w:sz="2" w:space="0" w:color="5B3DC5" w:themeColor="accent4" w:themeTint="99"/>
        <w:insideV w:val="single" w:sz="2" w:space="0" w:color="5B3DC5" w:themeColor="accent4" w:themeTint="99"/>
      </w:tblBorders>
    </w:tblPr>
    <w:tblStylePr w:type="firstRow">
      <w:rPr>
        <w:b/>
        <w:bCs/>
      </w:rPr>
      <w:tblPr/>
      <w:tcPr>
        <w:tcBorders>
          <w:top w:val="nil"/>
          <w:bottom w:val="single" w:sz="12" w:space="0" w:color="5B3DC5" w:themeColor="accent4" w:themeTint="99"/>
          <w:insideH w:val="nil"/>
          <w:insideV w:val="nil"/>
        </w:tcBorders>
        <w:shd w:val="clear" w:color="auto" w:fill="FFFFFF" w:themeFill="background1"/>
      </w:tcPr>
    </w:tblStylePr>
    <w:tblStylePr w:type="lastRow">
      <w:rPr>
        <w:b/>
        <w:bCs/>
      </w:rPr>
      <w:tblPr/>
      <w:tcPr>
        <w:tcBorders>
          <w:top w:val="double" w:sz="2" w:space="0" w:color="5B3DC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2-Accent5">
    <w:name w:val="Grid Table 2 Accent 5"/>
    <w:basedOn w:val="TableNormal"/>
    <w:uiPriority w:val="47"/>
    <w:semiHidden/>
    <w:rsid w:val="0058629F"/>
    <w:tblPr>
      <w:tblStyleRowBandSize w:val="1"/>
      <w:tblStyleColBandSize w:val="1"/>
      <w:tblBorders>
        <w:top w:val="single" w:sz="2" w:space="0" w:color="A3CBED" w:themeColor="accent5" w:themeTint="99"/>
        <w:bottom w:val="single" w:sz="2" w:space="0" w:color="A3CBED" w:themeColor="accent5" w:themeTint="99"/>
        <w:insideH w:val="single" w:sz="2" w:space="0" w:color="A3CBED" w:themeColor="accent5" w:themeTint="99"/>
        <w:insideV w:val="single" w:sz="2" w:space="0" w:color="A3CBED" w:themeColor="accent5" w:themeTint="99"/>
      </w:tblBorders>
    </w:tblPr>
    <w:tblStylePr w:type="firstRow">
      <w:rPr>
        <w:b/>
        <w:bCs/>
      </w:rPr>
      <w:tblPr/>
      <w:tcPr>
        <w:tcBorders>
          <w:top w:val="nil"/>
          <w:bottom w:val="single" w:sz="12" w:space="0" w:color="A3CBED" w:themeColor="accent5" w:themeTint="99"/>
          <w:insideH w:val="nil"/>
          <w:insideV w:val="nil"/>
        </w:tcBorders>
        <w:shd w:val="clear" w:color="auto" w:fill="FFFFFF" w:themeFill="background1"/>
      </w:tcPr>
    </w:tblStylePr>
    <w:tblStylePr w:type="lastRow">
      <w:rPr>
        <w:b/>
        <w:bCs/>
      </w:rPr>
      <w:tblPr/>
      <w:tcPr>
        <w:tcBorders>
          <w:top w:val="double" w:sz="2" w:space="0" w:color="A3CBED"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EDF9" w:themeFill="accent5" w:themeFillTint="33"/>
      </w:tcPr>
    </w:tblStylePr>
    <w:tblStylePr w:type="band1Horz">
      <w:tblPr/>
      <w:tcPr>
        <w:shd w:val="clear" w:color="auto" w:fill="E0EDF9" w:themeFill="accent5" w:themeFillTint="33"/>
      </w:tcPr>
    </w:tblStylePr>
  </w:style>
  <w:style w:type="table" w:styleId="GridTable2-Accent6">
    <w:name w:val="Grid Table 2 Accent 6"/>
    <w:basedOn w:val="TableNormal"/>
    <w:uiPriority w:val="47"/>
    <w:semiHidden/>
    <w:rsid w:val="0058629F"/>
    <w:tblPr>
      <w:tblStyleRowBandSize w:val="1"/>
      <w:tblStyleColBandSize w:val="1"/>
      <w:tblBorders>
        <w:top w:val="single" w:sz="2" w:space="0" w:color="ECF0B6" w:themeColor="accent6" w:themeTint="99"/>
        <w:bottom w:val="single" w:sz="2" w:space="0" w:color="ECF0B6" w:themeColor="accent6" w:themeTint="99"/>
        <w:insideH w:val="single" w:sz="2" w:space="0" w:color="ECF0B6" w:themeColor="accent6" w:themeTint="99"/>
        <w:insideV w:val="single" w:sz="2" w:space="0" w:color="ECF0B6" w:themeColor="accent6" w:themeTint="99"/>
      </w:tblBorders>
    </w:tblPr>
    <w:tblStylePr w:type="firstRow">
      <w:rPr>
        <w:b/>
        <w:bCs/>
      </w:rPr>
      <w:tblPr/>
      <w:tcPr>
        <w:tcBorders>
          <w:top w:val="nil"/>
          <w:bottom w:val="single" w:sz="12" w:space="0" w:color="ECF0B6" w:themeColor="accent6" w:themeTint="99"/>
          <w:insideH w:val="nil"/>
          <w:insideV w:val="nil"/>
        </w:tcBorders>
        <w:shd w:val="clear" w:color="auto" w:fill="FFFFFF" w:themeFill="background1"/>
      </w:tcPr>
    </w:tblStylePr>
    <w:tblStylePr w:type="lastRow">
      <w:rPr>
        <w:b/>
        <w:bCs/>
      </w:rPr>
      <w:tblPr/>
      <w:tcPr>
        <w:tcBorders>
          <w:top w:val="double" w:sz="2" w:space="0" w:color="ECF0B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GridTable3">
    <w:name w:val="Grid Table 3"/>
    <w:basedOn w:val="TableNormal"/>
    <w:uiPriority w:val="48"/>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3-Accent1">
    <w:name w:val="Grid Table 3 Accent 1"/>
    <w:basedOn w:val="TableNormal"/>
    <w:uiPriority w:val="48"/>
    <w:semiHidden/>
    <w:rsid w:val="0058629F"/>
    <w:tblPr>
      <w:tblStyleRowBandSize w:val="1"/>
      <w:tblStyleColBandSize w:val="1"/>
      <w:tblBorders>
        <w:top w:val="single" w:sz="4" w:space="0" w:color="48ADFF" w:themeColor="accent1" w:themeTint="99"/>
        <w:left w:val="single" w:sz="4" w:space="0" w:color="48ADFF" w:themeColor="accent1" w:themeTint="99"/>
        <w:bottom w:val="single" w:sz="4" w:space="0" w:color="48ADFF" w:themeColor="accent1" w:themeTint="99"/>
        <w:right w:val="single" w:sz="4" w:space="0" w:color="48ADFF" w:themeColor="accent1" w:themeTint="99"/>
        <w:insideH w:val="single" w:sz="4" w:space="0" w:color="48ADFF" w:themeColor="accent1" w:themeTint="99"/>
        <w:insideV w:val="single" w:sz="4" w:space="0" w:color="48AD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2E3FF" w:themeFill="accent1" w:themeFillTint="33"/>
      </w:tcPr>
    </w:tblStylePr>
    <w:tblStylePr w:type="band1Horz">
      <w:tblPr/>
      <w:tcPr>
        <w:shd w:val="clear" w:color="auto" w:fill="C2E3FF" w:themeFill="accent1" w:themeFillTint="33"/>
      </w:tcPr>
    </w:tblStylePr>
    <w:tblStylePr w:type="neCell">
      <w:tblPr/>
      <w:tcPr>
        <w:tcBorders>
          <w:bottom w:val="single" w:sz="4" w:space="0" w:color="48ADFF" w:themeColor="accent1" w:themeTint="99"/>
        </w:tcBorders>
      </w:tcPr>
    </w:tblStylePr>
    <w:tblStylePr w:type="nwCell">
      <w:tblPr/>
      <w:tcPr>
        <w:tcBorders>
          <w:bottom w:val="single" w:sz="4" w:space="0" w:color="48ADFF" w:themeColor="accent1" w:themeTint="99"/>
        </w:tcBorders>
      </w:tcPr>
    </w:tblStylePr>
    <w:tblStylePr w:type="seCell">
      <w:tblPr/>
      <w:tcPr>
        <w:tcBorders>
          <w:top w:val="single" w:sz="4" w:space="0" w:color="48ADFF" w:themeColor="accent1" w:themeTint="99"/>
        </w:tcBorders>
      </w:tcPr>
    </w:tblStylePr>
    <w:tblStylePr w:type="swCell">
      <w:tblPr/>
      <w:tcPr>
        <w:tcBorders>
          <w:top w:val="single" w:sz="4" w:space="0" w:color="48ADFF" w:themeColor="accent1" w:themeTint="99"/>
        </w:tcBorders>
      </w:tcPr>
    </w:tblStylePr>
  </w:style>
  <w:style w:type="table" w:styleId="GridTable3-Accent2">
    <w:name w:val="Grid Table 3 Accent 2"/>
    <w:basedOn w:val="TableNormal"/>
    <w:uiPriority w:val="48"/>
    <w:semiHidden/>
    <w:rsid w:val="0058629F"/>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8D4" w:themeFill="accent2" w:themeFillTint="33"/>
      </w:tcPr>
    </w:tblStylePr>
    <w:tblStylePr w:type="band1Horz">
      <w:tblPr/>
      <w:tcPr>
        <w:shd w:val="clear" w:color="auto" w:fill="F4F8D4" w:themeFill="accent2" w:themeFillTint="33"/>
      </w:tcPr>
    </w:tblStylePr>
    <w:tblStylePr w:type="neCell">
      <w:tblPr/>
      <w:tcPr>
        <w:tcBorders>
          <w:bottom w:val="single" w:sz="4" w:space="0" w:color="E0EA7E" w:themeColor="accent2" w:themeTint="99"/>
        </w:tcBorders>
      </w:tcPr>
    </w:tblStylePr>
    <w:tblStylePr w:type="nwCell">
      <w:tblPr/>
      <w:tcPr>
        <w:tcBorders>
          <w:bottom w:val="single" w:sz="4" w:space="0" w:color="E0EA7E" w:themeColor="accent2" w:themeTint="99"/>
        </w:tcBorders>
      </w:tcPr>
    </w:tblStylePr>
    <w:tblStylePr w:type="seCell">
      <w:tblPr/>
      <w:tcPr>
        <w:tcBorders>
          <w:top w:val="single" w:sz="4" w:space="0" w:color="E0EA7E" w:themeColor="accent2" w:themeTint="99"/>
        </w:tcBorders>
      </w:tcPr>
    </w:tblStylePr>
    <w:tblStylePr w:type="swCell">
      <w:tblPr/>
      <w:tcPr>
        <w:tcBorders>
          <w:top w:val="single" w:sz="4" w:space="0" w:color="E0EA7E" w:themeColor="accent2" w:themeTint="99"/>
        </w:tcBorders>
      </w:tcPr>
    </w:tblStylePr>
  </w:style>
  <w:style w:type="table" w:styleId="GridTable3-Accent3">
    <w:name w:val="Grid Table 3 Accent 3"/>
    <w:basedOn w:val="TableNormal"/>
    <w:uiPriority w:val="48"/>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3-Accent4">
    <w:name w:val="Grid Table 3 Accent 4"/>
    <w:basedOn w:val="TableNormal"/>
    <w:uiPriority w:val="48"/>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3-Accent5">
    <w:name w:val="Grid Table 3 Accent 5"/>
    <w:basedOn w:val="TableNormal"/>
    <w:uiPriority w:val="48"/>
    <w:semiHidden/>
    <w:rsid w:val="0058629F"/>
    <w:tblPr>
      <w:tblStyleRowBandSize w:val="1"/>
      <w:tblStyleColBandSize w:val="1"/>
      <w:tblBorders>
        <w:top w:val="single" w:sz="4" w:space="0" w:color="A3CBED" w:themeColor="accent5" w:themeTint="99"/>
        <w:left w:val="single" w:sz="4" w:space="0" w:color="A3CBED" w:themeColor="accent5" w:themeTint="99"/>
        <w:bottom w:val="single" w:sz="4" w:space="0" w:color="A3CBED" w:themeColor="accent5" w:themeTint="99"/>
        <w:right w:val="single" w:sz="4" w:space="0" w:color="A3CBED" w:themeColor="accent5" w:themeTint="99"/>
        <w:insideH w:val="single" w:sz="4" w:space="0" w:color="A3CBED" w:themeColor="accent5" w:themeTint="99"/>
        <w:insideV w:val="single" w:sz="4" w:space="0" w:color="A3CBE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DF9" w:themeFill="accent5" w:themeFillTint="33"/>
      </w:tcPr>
    </w:tblStylePr>
    <w:tblStylePr w:type="band1Horz">
      <w:tblPr/>
      <w:tcPr>
        <w:shd w:val="clear" w:color="auto" w:fill="E0EDF9" w:themeFill="accent5" w:themeFillTint="33"/>
      </w:tcPr>
    </w:tblStylePr>
    <w:tblStylePr w:type="neCell">
      <w:tblPr/>
      <w:tcPr>
        <w:tcBorders>
          <w:bottom w:val="single" w:sz="4" w:space="0" w:color="A3CBED" w:themeColor="accent5" w:themeTint="99"/>
        </w:tcBorders>
      </w:tcPr>
    </w:tblStylePr>
    <w:tblStylePr w:type="nwCell">
      <w:tblPr/>
      <w:tcPr>
        <w:tcBorders>
          <w:bottom w:val="single" w:sz="4" w:space="0" w:color="A3CBED" w:themeColor="accent5" w:themeTint="99"/>
        </w:tcBorders>
      </w:tcPr>
    </w:tblStylePr>
    <w:tblStylePr w:type="seCell">
      <w:tblPr/>
      <w:tcPr>
        <w:tcBorders>
          <w:top w:val="single" w:sz="4" w:space="0" w:color="A3CBED" w:themeColor="accent5" w:themeTint="99"/>
        </w:tcBorders>
      </w:tcPr>
    </w:tblStylePr>
    <w:tblStylePr w:type="swCell">
      <w:tblPr/>
      <w:tcPr>
        <w:tcBorders>
          <w:top w:val="single" w:sz="4" w:space="0" w:color="A3CBED" w:themeColor="accent5" w:themeTint="99"/>
        </w:tcBorders>
      </w:tcPr>
    </w:tblStylePr>
  </w:style>
  <w:style w:type="table" w:styleId="GridTable3-Accent6">
    <w:name w:val="Grid Table 3 Accent 6"/>
    <w:basedOn w:val="TableNormal"/>
    <w:uiPriority w:val="48"/>
    <w:semiHidden/>
    <w:rsid w:val="0058629F"/>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FAE6" w:themeFill="accent6" w:themeFillTint="33"/>
      </w:tcPr>
    </w:tblStylePr>
    <w:tblStylePr w:type="band1Horz">
      <w:tblPr/>
      <w:tcPr>
        <w:shd w:val="clear" w:color="auto" w:fill="F8FAE6" w:themeFill="accent6" w:themeFillTint="33"/>
      </w:tcPr>
    </w:tblStylePr>
    <w:tblStylePr w:type="neCell">
      <w:tblPr/>
      <w:tcPr>
        <w:tcBorders>
          <w:bottom w:val="single" w:sz="4" w:space="0" w:color="ECF0B6" w:themeColor="accent6" w:themeTint="99"/>
        </w:tcBorders>
      </w:tcPr>
    </w:tblStylePr>
    <w:tblStylePr w:type="nwCell">
      <w:tblPr/>
      <w:tcPr>
        <w:tcBorders>
          <w:bottom w:val="single" w:sz="4" w:space="0" w:color="ECF0B6" w:themeColor="accent6" w:themeTint="99"/>
        </w:tcBorders>
      </w:tcPr>
    </w:tblStylePr>
    <w:tblStylePr w:type="seCell">
      <w:tblPr/>
      <w:tcPr>
        <w:tcBorders>
          <w:top w:val="single" w:sz="4" w:space="0" w:color="ECF0B6" w:themeColor="accent6" w:themeTint="99"/>
        </w:tcBorders>
      </w:tcPr>
    </w:tblStylePr>
    <w:tblStylePr w:type="swCell">
      <w:tblPr/>
      <w:tcPr>
        <w:tcBorders>
          <w:top w:val="single" w:sz="4" w:space="0" w:color="ECF0B6" w:themeColor="accent6" w:themeTint="99"/>
        </w:tcBorders>
      </w:tcPr>
    </w:tblStylePr>
  </w:style>
  <w:style w:type="table" w:styleId="GridTable4">
    <w:name w:val="Grid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insideV w:val="nil"/>
        </w:tcBorders>
        <w:shd w:val="clear" w:color="auto" w:fill="232222" w:themeFill="text1"/>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4-Accent1">
    <w:name w:val="Grid Table 4 Accent 1"/>
    <w:basedOn w:val="TableNormal"/>
    <w:uiPriority w:val="49"/>
    <w:semiHidden/>
    <w:rsid w:val="0058629F"/>
    <w:tblPr>
      <w:tblStyleRowBandSize w:val="1"/>
      <w:tblStyleColBandSize w:val="1"/>
      <w:tblBorders>
        <w:top w:val="single" w:sz="4" w:space="0" w:color="48ADFF" w:themeColor="accent1" w:themeTint="99"/>
        <w:left w:val="single" w:sz="4" w:space="0" w:color="48ADFF" w:themeColor="accent1" w:themeTint="99"/>
        <w:bottom w:val="single" w:sz="4" w:space="0" w:color="48ADFF" w:themeColor="accent1" w:themeTint="99"/>
        <w:right w:val="single" w:sz="4" w:space="0" w:color="48ADFF" w:themeColor="accent1" w:themeTint="99"/>
        <w:insideH w:val="single" w:sz="4" w:space="0" w:color="48ADFF" w:themeColor="accent1" w:themeTint="99"/>
        <w:insideV w:val="single" w:sz="4" w:space="0" w:color="48ADFF" w:themeColor="accent1" w:themeTint="99"/>
      </w:tblBorders>
    </w:tblPr>
    <w:tblStylePr w:type="firstRow">
      <w:rPr>
        <w:b/>
        <w:bCs/>
        <w:color w:val="FFFFFF" w:themeColor="background1"/>
      </w:rPr>
      <w:tblPr/>
      <w:tcPr>
        <w:tcBorders>
          <w:top w:val="single" w:sz="4" w:space="0" w:color="0072CE" w:themeColor="accent1"/>
          <w:left w:val="single" w:sz="4" w:space="0" w:color="0072CE" w:themeColor="accent1"/>
          <w:bottom w:val="single" w:sz="4" w:space="0" w:color="0072CE" w:themeColor="accent1"/>
          <w:right w:val="single" w:sz="4" w:space="0" w:color="0072CE" w:themeColor="accent1"/>
          <w:insideH w:val="nil"/>
          <w:insideV w:val="nil"/>
        </w:tcBorders>
        <w:shd w:val="clear" w:color="auto" w:fill="0072CE" w:themeFill="accent1"/>
      </w:tcPr>
    </w:tblStylePr>
    <w:tblStylePr w:type="lastRow">
      <w:rPr>
        <w:b/>
        <w:bCs/>
      </w:rPr>
      <w:tblPr/>
      <w:tcPr>
        <w:tcBorders>
          <w:top w:val="double" w:sz="4" w:space="0" w:color="0072CE" w:themeColor="accent1"/>
        </w:tcBorders>
      </w:tcPr>
    </w:tblStylePr>
    <w:tblStylePr w:type="firstCol">
      <w:rPr>
        <w:b/>
        <w:bCs/>
      </w:rPr>
    </w:tblStylePr>
    <w:tblStylePr w:type="lastCol">
      <w:rPr>
        <w:b/>
        <w:bCs/>
      </w:rPr>
    </w:tblStylePr>
    <w:tblStylePr w:type="band1Vert">
      <w:tblPr/>
      <w:tcPr>
        <w:shd w:val="clear" w:color="auto" w:fill="C2E3FF" w:themeFill="accent1" w:themeFillTint="33"/>
      </w:tcPr>
    </w:tblStylePr>
    <w:tblStylePr w:type="band1Horz">
      <w:tblPr/>
      <w:tcPr>
        <w:shd w:val="clear" w:color="auto" w:fill="C2E3FF" w:themeFill="accent1" w:themeFillTint="33"/>
      </w:tcPr>
    </w:tblStylePr>
  </w:style>
  <w:style w:type="table" w:styleId="GridTable4-Accent2">
    <w:name w:val="Grid Table 4 Accent 2"/>
    <w:basedOn w:val="TableNormal"/>
    <w:uiPriority w:val="49"/>
    <w:semiHidden/>
    <w:rsid w:val="0058629F"/>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color w:val="FFFFFF" w:themeColor="background1"/>
      </w:rPr>
      <w:tblPr/>
      <w:tcPr>
        <w:tcBorders>
          <w:top w:val="single" w:sz="4" w:space="0" w:color="CDDC29" w:themeColor="accent2"/>
          <w:left w:val="single" w:sz="4" w:space="0" w:color="CDDC29" w:themeColor="accent2"/>
          <w:bottom w:val="single" w:sz="4" w:space="0" w:color="CDDC29" w:themeColor="accent2"/>
          <w:right w:val="single" w:sz="4" w:space="0" w:color="CDDC29" w:themeColor="accent2"/>
          <w:insideH w:val="nil"/>
          <w:insideV w:val="nil"/>
        </w:tcBorders>
        <w:shd w:val="clear" w:color="auto" w:fill="CDDC29" w:themeFill="accent2"/>
      </w:tcPr>
    </w:tblStylePr>
    <w:tblStylePr w:type="lastRow">
      <w:rPr>
        <w:b/>
        <w:bCs/>
      </w:rPr>
      <w:tblPr/>
      <w:tcPr>
        <w:tcBorders>
          <w:top w:val="double" w:sz="4" w:space="0" w:color="CDDC29" w:themeColor="accent2"/>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GridTable4-Accent3">
    <w:name w:val="Grid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insideV w:val="nil"/>
        </w:tcBorders>
        <w:shd w:val="clear" w:color="auto" w:fill="00B2A9" w:themeFill="accent3"/>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4-Accent4">
    <w:name w:val="Grid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insideV w:val="nil"/>
        </w:tcBorders>
        <w:shd w:val="clear" w:color="auto" w:fill="201547" w:themeFill="accent4"/>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4-Accent5">
    <w:name w:val="Grid Table 4 Accent 5"/>
    <w:basedOn w:val="TableNormal"/>
    <w:uiPriority w:val="49"/>
    <w:semiHidden/>
    <w:rsid w:val="0058629F"/>
    <w:tblPr>
      <w:tblStyleRowBandSize w:val="1"/>
      <w:tblStyleColBandSize w:val="1"/>
      <w:tblBorders>
        <w:top w:val="single" w:sz="4" w:space="0" w:color="A3CBED" w:themeColor="accent5" w:themeTint="99"/>
        <w:left w:val="single" w:sz="4" w:space="0" w:color="A3CBED" w:themeColor="accent5" w:themeTint="99"/>
        <w:bottom w:val="single" w:sz="4" w:space="0" w:color="A3CBED" w:themeColor="accent5" w:themeTint="99"/>
        <w:right w:val="single" w:sz="4" w:space="0" w:color="A3CBED" w:themeColor="accent5" w:themeTint="99"/>
        <w:insideH w:val="single" w:sz="4" w:space="0" w:color="A3CBED" w:themeColor="accent5" w:themeTint="99"/>
        <w:insideV w:val="single" w:sz="4" w:space="0" w:color="A3CBED" w:themeColor="accent5" w:themeTint="99"/>
      </w:tblBorders>
    </w:tblPr>
    <w:tblStylePr w:type="firstRow">
      <w:rPr>
        <w:b/>
        <w:bCs/>
        <w:color w:val="FFFFFF" w:themeColor="background1"/>
      </w:rPr>
      <w:tblPr/>
      <w:tcPr>
        <w:tcBorders>
          <w:top w:val="single" w:sz="4" w:space="0" w:color="66AAE2" w:themeColor="accent5"/>
          <w:left w:val="single" w:sz="4" w:space="0" w:color="66AAE2" w:themeColor="accent5"/>
          <w:bottom w:val="single" w:sz="4" w:space="0" w:color="66AAE2" w:themeColor="accent5"/>
          <w:right w:val="single" w:sz="4" w:space="0" w:color="66AAE2" w:themeColor="accent5"/>
          <w:insideH w:val="nil"/>
          <w:insideV w:val="nil"/>
        </w:tcBorders>
        <w:shd w:val="clear" w:color="auto" w:fill="66AAE2" w:themeFill="accent5"/>
      </w:tcPr>
    </w:tblStylePr>
    <w:tblStylePr w:type="lastRow">
      <w:rPr>
        <w:b/>
        <w:bCs/>
      </w:rPr>
      <w:tblPr/>
      <w:tcPr>
        <w:tcBorders>
          <w:top w:val="double" w:sz="4" w:space="0" w:color="66AAE2" w:themeColor="accent5"/>
        </w:tcBorders>
      </w:tcPr>
    </w:tblStylePr>
    <w:tblStylePr w:type="firstCol">
      <w:rPr>
        <w:b/>
        <w:bCs/>
      </w:rPr>
    </w:tblStylePr>
    <w:tblStylePr w:type="lastCol">
      <w:rPr>
        <w:b/>
        <w:bCs/>
      </w:rPr>
    </w:tblStylePr>
    <w:tblStylePr w:type="band1Vert">
      <w:tblPr/>
      <w:tcPr>
        <w:shd w:val="clear" w:color="auto" w:fill="E0EDF9" w:themeFill="accent5" w:themeFillTint="33"/>
      </w:tcPr>
    </w:tblStylePr>
    <w:tblStylePr w:type="band1Horz">
      <w:tblPr/>
      <w:tcPr>
        <w:shd w:val="clear" w:color="auto" w:fill="E0EDF9" w:themeFill="accent5" w:themeFillTint="33"/>
      </w:tcPr>
    </w:tblStylePr>
  </w:style>
  <w:style w:type="table" w:styleId="GridTable4-Accent6">
    <w:name w:val="Grid Table 4 Accent 6"/>
    <w:basedOn w:val="TableNormal"/>
    <w:uiPriority w:val="49"/>
    <w:semiHidden/>
    <w:rsid w:val="0058629F"/>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color w:val="FFFFFF" w:themeColor="background1"/>
      </w:rPr>
      <w:tblPr/>
      <w:tcPr>
        <w:tcBorders>
          <w:top w:val="single" w:sz="4" w:space="0" w:color="E0E787" w:themeColor="accent6"/>
          <w:left w:val="single" w:sz="4" w:space="0" w:color="E0E787" w:themeColor="accent6"/>
          <w:bottom w:val="single" w:sz="4" w:space="0" w:color="E0E787" w:themeColor="accent6"/>
          <w:right w:val="single" w:sz="4" w:space="0" w:color="E0E787" w:themeColor="accent6"/>
          <w:insideH w:val="nil"/>
          <w:insideV w:val="nil"/>
        </w:tcBorders>
        <w:shd w:val="clear" w:color="auto" w:fill="E0E787" w:themeFill="accent6"/>
      </w:tcPr>
    </w:tblStylePr>
    <w:tblStylePr w:type="lastRow">
      <w:rPr>
        <w:b/>
        <w:bCs/>
      </w:rPr>
      <w:tblPr/>
      <w:tcPr>
        <w:tcBorders>
          <w:top w:val="double" w:sz="4" w:space="0" w:color="E0E787" w:themeColor="accent6"/>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GridTable5Dark">
    <w:name w:val="Grid Table 5 Dark"/>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D2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2222"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2222"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2222"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2222" w:themeFill="text1"/>
      </w:tcPr>
    </w:tblStylePr>
    <w:tblStylePr w:type="band1Vert">
      <w:tblPr/>
      <w:tcPr>
        <w:shd w:val="clear" w:color="auto" w:fill="A8A5A5" w:themeFill="text1" w:themeFillTint="66"/>
      </w:tcPr>
    </w:tblStylePr>
    <w:tblStylePr w:type="band1Horz">
      <w:tblPr/>
      <w:tcPr>
        <w:shd w:val="clear" w:color="auto" w:fill="A8A5A5" w:themeFill="text1" w:themeFillTint="66"/>
      </w:tcPr>
    </w:tblStylePr>
  </w:style>
  <w:style w:type="table" w:styleId="GridTable5Dark-Accent1">
    <w:name w:val="Grid Table 5 Dark Accent 1"/>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2E3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2C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2C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2C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2CE" w:themeFill="accent1"/>
      </w:tcPr>
    </w:tblStylePr>
    <w:tblStylePr w:type="band1Vert">
      <w:tblPr/>
      <w:tcPr>
        <w:shd w:val="clear" w:color="auto" w:fill="85C8FF" w:themeFill="accent1" w:themeFillTint="66"/>
      </w:tcPr>
    </w:tblStylePr>
    <w:tblStylePr w:type="band1Horz">
      <w:tblPr/>
      <w:tcPr>
        <w:shd w:val="clear" w:color="auto" w:fill="85C8FF" w:themeFill="accent1" w:themeFillTint="66"/>
      </w:tcPr>
    </w:tblStylePr>
  </w:style>
  <w:style w:type="table" w:styleId="GridTable5Dark-Accent2">
    <w:name w:val="Grid Table 5 Dark Accent 2"/>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F8D4"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DDC2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DDC2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DDC2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DDC29" w:themeFill="accent2"/>
      </w:tcPr>
    </w:tblStylePr>
    <w:tblStylePr w:type="band1Vert">
      <w:tblPr/>
      <w:tcPr>
        <w:shd w:val="clear" w:color="auto" w:fill="EAF1A9" w:themeFill="accent2" w:themeFillTint="66"/>
      </w:tcPr>
    </w:tblStylePr>
    <w:tblStylePr w:type="band1Horz">
      <w:tblPr/>
      <w:tcPr>
        <w:shd w:val="clear" w:color="auto" w:fill="EAF1A9" w:themeFill="accent2" w:themeFillTint="66"/>
      </w:tcPr>
    </w:tblStylePr>
  </w:style>
  <w:style w:type="table" w:styleId="GridTable5Dark-Accent3">
    <w:name w:val="Grid Table 5 Dark Accent 3"/>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3"/>
      </w:tcPr>
    </w:tblStylePr>
    <w:tblStylePr w:type="band1Vert">
      <w:tblPr/>
      <w:tcPr>
        <w:shd w:val="clear" w:color="auto" w:fill="7AFFF8" w:themeFill="accent3" w:themeFillTint="66"/>
      </w:tcPr>
    </w:tblStylePr>
    <w:tblStylePr w:type="band1Horz">
      <w:tblPr/>
      <w:tcPr>
        <w:shd w:val="clear" w:color="auto" w:fill="7AFFF8" w:themeFill="accent3" w:themeFillTint="66"/>
      </w:tcPr>
    </w:tblStylePr>
  </w:style>
  <w:style w:type="table" w:styleId="GridTable5Dark-Accent4">
    <w:name w:val="Grid Table 5 Dark Accent 4"/>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4"/>
      </w:tcPr>
    </w:tblStylePr>
    <w:tblStylePr w:type="band1Vert">
      <w:tblPr/>
      <w:tcPr>
        <w:shd w:val="clear" w:color="auto" w:fill="917DD8" w:themeFill="accent4" w:themeFillTint="66"/>
      </w:tcPr>
    </w:tblStylePr>
    <w:tblStylePr w:type="band1Horz">
      <w:tblPr/>
      <w:tcPr>
        <w:shd w:val="clear" w:color="auto" w:fill="917DD8" w:themeFill="accent4" w:themeFillTint="66"/>
      </w:tcPr>
    </w:tblStylePr>
  </w:style>
  <w:style w:type="table" w:styleId="GridTable5Dark-Accent5">
    <w:name w:val="Grid Table 5 Dark Accent 5"/>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EDF9"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6AAE2"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6AAE2"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6AAE2"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6AAE2" w:themeFill="accent5"/>
      </w:tcPr>
    </w:tblStylePr>
    <w:tblStylePr w:type="band1Vert">
      <w:tblPr/>
      <w:tcPr>
        <w:shd w:val="clear" w:color="auto" w:fill="C1DCF3" w:themeFill="accent5" w:themeFillTint="66"/>
      </w:tcPr>
    </w:tblStylePr>
    <w:tblStylePr w:type="band1Horz">
      <w:tblPr/>
      <w:tcPr>
        <w:shd w:val="clear" w:color="auto" w:fill="C1DCF3" w:themeFill="accent5" w:themeFillTint="66"/>
      </w:tcPr>
    </w:tblStylePr>
  </w:style>
  <w:style w:type="table" w:styleId="GridTable5Dark-Accent6">
    <w:name w:val="Grid Table 5 Dark Accent 6"/>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FAE6"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0E78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0E78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0E78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0E787" w:themeFill="accent6"/>
      </w:tcPr>
    </w:tblStylePr>
    <w:tblStylePr w:type="band1Vert">
      <w:tblPr/>
      <w:tcPr>
        <w:shd w:val="clear" w:color="auto" w:fill="F2F5CE" w:themeFill="accent6" w:themeFillTint="66"/>
      </w:tcPr>
    </w:tblStylePr>
    <w:tblStylePr w:type="band1Horz">
      <w:tblPr/>
      <w:tcPr>
        <w:shd w:val="clear" w:color="auto" w:fill="F2F5CE" w:themeFill="accent6" w:themeFillTint="66"/>
      </w:tcPr>
    </w:tblStylePr>
  </w:style>
  <w:style w:type="table" w:styleId="GridTable6Colorful">
    <w:name w:val="Grid Table 6 Colorful"/>
    <w:basedOn w:val="TableNormal"/>
    <w:uiPriority w:val="51"/>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bottom w:val="single" w:sz="12" w:space="0" w:color="7C7979" w:themeColor="text1" w:themeTint="99"/>
        </w:tcBorders>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6Colorful-Accent1">
    <w:name w:val="Grid Table 6 Colorful Accent 1"/>
    <w:basedOn w:val="TableNormal"/>
    <w:uiPriority w:val="51"/>
    <w:semiHidden/>
    <w:rsid w:val="0058629F"/>
    <w:rPr>
      <w:color w:val="00559A" w:themeColor="accent1" w:themeShade="BF"/>
    </w:rPr>
    <w:tblPr>
      <w:tblStyleRowBandSize w:val="1"/>
      <w:tblStyleColBandSize w:val="1"/>
      <w:tblBorders>
        <w:top w:val="single" w:sz="4" w:space="0" w:color="48ADFF" w:themeColor="accent1" w:themeTint="99"/>
        <w:left w:val="single" w:sz="4" w:space="0" w:color="48ADFF" w:themeColor="accent1" w:themeTint="99"/>
        <w:bottom w:val="single" w:sz="4" w:space="0" w:color="48ADFF" w:themeColor="accent1" w:themeTint="99"/>
        <w:right w:val="single" w:sz="4" w:space="0" w:color="48ADFF" w:themeColor="accent1" w:themeTint="99"/>
        <w:insideH w:val="single" w:sz="4" w:space="0" w:color="48ADFF" w:themeColor="accent1" w:themeTint="99"/>
        <w:insideV w:val="single" w:sz="4" w:space="0" w:color="48ADFF" w:themeColor="accent1" w:themeTint="99"/>
      </w:tblBorders>
    </w:tblPr>
    <w:tblStylePr w:type="firstRow">
      <w:rPr>
        <w:b/>
        <w:bCs/>
      </w:rPr>
      <w:tblPr/>
      <w:tcPr>
        <w:tcBorders>
          <w:bottom w:val="single" w:sz="12" w:space="0" w:color="48ADFF" w:themeColor="accent1" w:themeTint="99"/>
        </w:tcBorders>
      </w:tcPr>
    </w:tblStylePr>
    <w:tblStylePr w:type="lastRow">
      <w:rPr>
        <w:b/>
        <w:bCs/>
      </w:rPr>
      <w:tblPr/>
      <w:tcPr>
        <w:tcBorders>
          <w:top w:val="double" w:sz="4" w:space="0" w:color="48ADFF" w:themeColor="accent1" w:themeTint="99"/>
        </w:tcBorders>
      </w:tcPr>
    </w:tblStylePr>
    <w:tblStylePr w:type="firstCol">
      <w:rPr>
        <w:b/>
        <w:bCs/>
      </w:rPr>
    </w:tblStylePr>
    <w:tblStylePr w:type="lastCol">
      <w:rPr>
        <w:b/>
        <w:bCs/>
      </w:rPr>
    </w:tblStylePr>
    <w:tblStylePr w:type="band1Vert">
      <w:tblPr/>
      <w:tcPr>
        <w:shd w:val="clear" w:color="auto" w:fill="C2E3FF" w:themeFill="accent1" w:themeFillTint="33"/>
      </w:tcPr>
    </w:tblStylePr>
    <w:tblStylePr w:type="band1Horz">
      <w:tblPr/>
      <w:tcPr>
        <w:shd w:val="clear" w:color="auto" w:fill="C2E3FF" w:themeFill="accent1" w:themeFillTint="33"/>
      </w:tcPr>
    </w:tblStylePr>
  </w:style>
  <w:style w:type="table" w:styleId="GridTable6Colorful-Accent2">
    <w:name w:val="Grid Table 6 Colorful Accent 2"/>
    <w:basedOn w:val="TableNormal"/>
    <w:uiPriority w:val="51"/>
    <w:semiHidden/>
    <w:rsid w:val="0058629F"/>
    <w:rPr>
      <w:color w:val="9BA71B" w:themeColor="accent2" w:themeShade="BF"/>
    </w:rPr>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rPr>
      <w:tblPr/>
      <w:tcPr>
        <w:tcBorders>
          <w:bottom w:val="single" w:sz="12" w:space="0" w:color="E0EA7E" w:themeColor="accent2" w:themeTint="99"/>
        </w:tcBorders>
      </w:tcPr>
    </w:tblStylePr>
    <w:tblStylePr w:type="lastRow">
      <w:rPr>
        <w:b/>
        <w:bCs/>
      </w:rPr>
      <w:tblPr/>
      <w:tcPr>
        <w:tcBorders>
          <w:top w:val="double" w:sz="4" w:space="0" w:color="E0EA7E" w:themeColor="accent2" w:themeTint="99"/>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GridTable6Colorful-Accent3">
    <w:name w:val="Grid Table 6 Colorful Accent 3"/>
    <w:basedOn w:val="TableNormal"/>
    <w:uiPriority w:val="51"/>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6Colorful-Accent4">
    <w:name w:val="Grid Table 6 Colorful Accent 4"/>
    <w:basedOn w:val="TableNormal"/>
    <w:uiPriority w:val="51"/>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6Colorful-Accent5">
    <w:name w:val="Grid Table 6 Colorful Accent 5"/>
    <w:basedOn w:val="TableNormal"/>
    <w:uiPriority w:val="51"/>
    <w:semiHidden/>
    <w:rsid w:val="0058629F"/>
    <w:rPr>
      <w:color w:val="2782CE" w:themeColor="accent5" w:themeShade="BF"/>
    </w:rPr>
    <w:tblPr>
      <w:tblStyleRowBandSize w:val="1"/>
      <w:tblStyleColBandSize w:val="1"/>
      <w:tblBorders>
        <w:top w:val="single" w:sz="4" w:space="0" w:color="A3CBED" w:themeColor="accent5" w:themeTint="99"/>
        <w:left w:val="single" w:sz="4" w:space="0" w:color="A3CBED" w:themeColor="accent5" w:themeTint="99"/>
        <w:bottom w:val="single" w:sz="4" w:space="0" w:color="A3CBED" w:themeColor="accent5" w:themeTint="99"/>
        <w:right w:val="single" w:sz="4" w:space="0" w:color="A3CBED" w:themeColor="accent5" w:themeTint="99"/>
        <w:insideH w:val="single" w:sz="4" w:space="0" w:color="A3CBED" w:themeColor="accent5" w:themeTint="99"/>
        <w:insideV w:val="single" w:sz="4" w:space="0" w:color="A3CBED" w:themeColor="accent5" w:themeTint="99"/>
      </w:tblBorders>
    </w:tblPr>
    <w:tblStylePr w:type="firstRow">
      <w:rPr>
        <w:b/>
        <w:bCs/>
      </w:rPr>
      <w:tblPr/>
      <w:tcPr>
        <w:tcBorders>
          <w:bottom w:val="single" w:sz="12" w:space="0" w:color="A3CBED" w:themeColor="accent5" w:themeTint="99"/>
        </w:tcBorders>
      </w:tcPr>
    </w:tblStylePr>
    <w:tblStylePr w:type="lastRow">
      <w:rPr>
        <w:b/>
        <w:bCs/>
      </w:rPr>
      <w:tblPr/>
      <w:tcPr>
        <w:tcBorders>
          <w:top w:val="double" w:sz="4" w:space="0" w:color="A3CBED" w:themeColor="accent5" w:themeTint="99"/>
        </w:tcBorders>
      </w:tcPr>
    </w:tblStylePr>
    <w:tblStylePr w:type="firstCol">
      <w:rPr>
        <w:b/>
        <w:bCs/>
      </w:rPr>
    </w:tblStylePr>
    <w:tblStylePr w:type="lastCol">
      <w:rPr>
        <w:b/>
        <w:bCs/>
      </w:rPr>
    </w:tblStylePr>
    <w:tblStylePr w:type="band1Vert">
      <w:tblPr/>
      <w:tcPr>
        <w:shd w:val="clear" w:color="auto" w:fill="E0EDF9" w:themeFill="accent5" w:themeFillTint="33"/>
      </w:tcPr>
    </w:tblStylePr>
    <w:tblStylePr w:type="band1Horz">
      <w:tblPr/>
      <w:tcPr>
        <w:shd w:val="clear" w:color="auto" w:fill="E0EDF9" w:themeFill="accent5" w:themeFillTint="33"/>
      </w:tcPr>
    </w:tblStylePr>
  </w:style>
  <w:style w:type="table" w:styleId="GridTable6Colorful-Accent6">
    <w:name w:val="Grid Table 6 Colorful Accent 6"/>
    <w:basedOn w:val="TableNormal"/>
    <w:uiPriority w:val="51"/>
    <w:semiHidden/>
    <w:rsid w:val="0058629F"/>
    <w:rPr>
      <w:color w:val="CBD73A" w:themeColor="accent6" w:themeShade="BF"/>
    </w:rPr>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rPr>
      <w:tblPr/>
      <w:tcPr>
        <w:tcBorders>
          <w:bottom w:val="single" w:sz="12" w:space="0" w:color="ECF0B6" w:themeColor="accent6" w:themeTint="99"/>
        </w:tcBorders>
      </w:tcPr>
    </w:tblStylePr>
    <w:tblStylePr w:type="lastRow">
      <w:rPr>
        <w:b/>
        <w:bCs/>
      </w:rPr>
      <w:tblPr/>
      <w:tcPr>
        <w:tcBorders>
          <w:top w:val="double" w:sz="4" w:space="0" w:color="ECF0B6" w:themeColor="accent6" w:themeTint="99"/>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GridTable7Colorful">
    <w:name w:val="Grid Table 7 Colorful"/>
    <w:basedOn w:val="TableNormal"/>
    <w:uiPriority w:val="52"/>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7Colorful-Accent1">
    <w:name w:val="Grid Table 7 Colorful Accent 1"/>
    <w:basedOn w:val="TableNormal"/>
    <w:uiPriority w:val="52"/>
    <w:semiHidden/>
    <w:rsid w:val="0058629F"/>
    <w:rPr>
      <w:color w:val="00559A" w:themeColor="accent1" w:themeShade="BF"/>
    </w:rPr>
    <w:tblPr>
      <w:tblStyleRowBandSize w:val="1"/>
      <w:tblStyleColBandSize w:val="1"/>
      <w:tblBorders>
        <w:top w:val="single" w:sz="4" w:space="0" w:color="48ADFF" w:themeColor="accent1" w:themeTint="99"/>
        <w:left w:val="single" w:sz="4" w:space="0" w:color="48ADFF" w:themeColor="accent1" w:themeTint="99"/>
        <w:bottom w:val="single" w:sz="4" w:space="0" w:color="48ADFF" w:themeColor="accent1" w:themeTint="99"/>
        <w:right w:val="single" w:sz="4" w:space="0" w:color="48ADFF" w:themeColor="accent1" w:themeTint="99"/>
        <w:insideH w:val="single" w:sz="4" w:space="0" w:color="48ADFF" w:themeColor="accent1" w:themeTint="99"/>
        <w:insideV w:val="single" w:sz="4" w:space="0" w:color="48AD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2E3FF" w:themeFill="accent1" w:themeFillTint="33"/>
      </w:tcPr>
    </w:tblStylePr>
    <w:tblStylePr w:type="band1Horz">
      <w:tblPr/>
      <w:tcPr>
        <w:shd w:val="clear" w:color="auto" w:fill="C2E3FF" w:themeFill="accent1" w:themeFillTint="33"/>
      </w:tcPr>
    </w:tblStylePr>
    <w:tblStylePr w:type="neCell">
      <w:tblPr/>
      <w:tcPr>
        <w:tcBorders>
          <w:bottom w:val="single" w:sz="4" w:space="0" w:color="48ADFF" w:themeColor="accent1" w:themeTint="99"/>
        </w:tcBorders>
      </w:tcPr>
    </w:tblStylePr>
    <w:tblStylePr w:type="nwCell">
      <w:tblPr/>
      <w:tcPr>
        <w:tcBorders>
          <w:bottom w:val="single" w:sz="4" w:space="0" w:color="48ADFF" w:themeColor="accent1" w:themeTint="99"/>
        </w:tcBorders>
      </w:tcPr>
    </w:tblStylePr>
    <w:tblStylePr w:type="seCell">
      <w:tblPr/>
      <w:tcPr>
        <w:tcBorders>
          <w:top w:val="single" w:sz="4" w:space="0" w:color="48ADFF" w:themeColor="accent1" w:themeTint="99"/>
        </w:tcBorders>
      </w:tcPr>
    </w:tblStylePr>
    <w:tblStylePr w:type="swCell">
      <w:tblPr/>
      <w:tcPr>
        <w:tcBorders>
          <w:top w:val="single" w:sz="4" w:space="0" w:color="48ADFF" w:themeColor="accent1" w:themeTint="99"/>
        </w:tcBorders>
      </w:tcPr>
    </w:tblStylePr>
  </w:style>
  <w:style w:type="table" w:styleId="GridTable7Colorful-Accent2">
    <w:name w:val="Grid Table 7 Colorful Accent 2"/>
    <w:basedOn w:val="TableNormal"/>
    <w:uiPriority w:val="52"/>
    <w:semiHidden/>
    <w:rsid w:val="0058629F"/>
    <w:rPr>
      <w:color w:val="9BA71B" w:themeColor="accent2" w:themeShade="BF"/>
    </w:rPr>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8D4" w:themeFill="accent2" w:themeFillTint="33"/>
      </w:tcPr>
    </w:tblStylePr>
    <w:tblStylePr w:type="band1Horz">
      <w:tblPr/>
      <w:tcPr>
        <w:shd w:val="clear" w:color="auto" w:fill="F4F8D4" w:themeFill="accent2" w:themeFillTint="33"/>
      </w:tcPr>
    </w:tblStylePr>
    <w:tblStylePr w:type="neCell">
      <w:tblPr/>
      <w:tcPr>
        <w:tcBorders>
          <w:bottom w:val="single" w:sz="4" w:space="0" w:color="E0EA7E" w:themeColor="accent2" w:themeTint="99"/>
        </w:tcBorders>
      </w:tcPr>
    </w:tblStylePr>
    <w:tblStylePr w:type="nwCell">
      <w:tblPr/>
      <w:tcPr>
        <w:tcBorders>
          <w:bottom w:val="single" w:sz="4" w:space="0" w:color="E0EA7E" w:themeColor="accent2" w:themeTint="99"/>
        </w:tcBorders>
      </w:tcPr>
    </w:tblStylePr>
    <w:tblStylePr w:type="seCell">
      <w:tblPr/>
      <w:tcPr>
        <w:tcBorders>
          <w:top w:val="single" w:sz="4" w:space="0" w:color="E0EA7E" w:themeColor="accent2" w:themeTint="99"/>
        </w:tcBorders>
      </w:tcPr>
    </w:tblStylePr>
    <w:tblStylePr w:type="swCell">
      <w:tblPr/>
      <w:tcPr>
        <w:tcBorders>
          <w:top w:val="single" w:sz="4" w:space="0" w:color="E0EA7E" w:themeColor="accent2" w:themeTint="99"/>
        </w:tcBorders>
      </w:tcPr>
    </w:tblStylePr>
  </w:style>
  <w:style w:type="table" w:styleId="GridTable7Colorful-Accent3">
    <w:name w:val="Grid Table 7 Colorful Accent 3"/>
    <w:basedOn w:val="TableNormal"/>
    <w:uiPriority w:val="52"/>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7Colorful-Accent4">
    <w:name w:val="Grid Table 7 Colorful Accent 4"/>
    <w:basedOn w:val="TableNormal"/>
    <w:uiPriority w:val="52"/>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7Colorful-Accent5">
    <w:name w:val="Grid Table 7 Colorful Accent 5"/>
    <w:basedOn w:val="TableNormal"/>
    <w:uiPriority w:val="52"/>
    <w:semiHidden/>
    <w:rsid w:val="0058629F"/>
    <w:rPr>
      <w:color w:val="2782CE" w:themeColor="accent5" w:themeShade="BF"/>
    </w:rPr>
    <w:tblPr>
      <w:tblStyleRowBandSize w:val="1"/>
      <w:tblStyleColBandSize w:val="1"/>
      <w:tblBorders>
        <w:top w:val="single" w:sz="4" w:space="0" w:color="A3CBED" w:themeColor="accent5" w:themeTint="99"/>
        <w:left w:val="single" w:sz="4" w:space="0" w:color="A3CBED" w:themeColor="accent5" w:themeTint="99"/>
        <w:bottom w:val="single" w:sz="4" w:space="0" w:color="A3CBED" w:themeColor="accent5" w:themeTint="99"/>
        <w:right w:val="single" w:sz="4" w:space="0" w:color="A3CBED" w:themeColor="accent5" w:themeTint="99"/>
        <w:insideH w:val="single" w:sz="4" w:space="0" w:color="A3CBED" w:themeColor="accent5" w:themeTint="99"/>
        <w:insideV w:val="single" w:sz="4" w:space="0" w:color="A3CBE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DF9" w:themeFill="accent5" w:themeFillTint="33"/>
      </w:tcPr>
    </w:tblStylePr>
    <w:tblStylePr w:type="band1Horz">
      <w:tblPr/>
      <w:tcPr>
        <w:shd w:val="clear" w:color="auto" w:fill="E0EDF9" w:themeFill="accent5" w:themeFillTint="33"/>
      </w:tcPr>
    </w:tblStylePr>
    <w:tblStylePr w:type="neCell">
      <w:tblPr/>
      <w:tcPr>
        <w:tcBorders>
          <w:bottom w:val="single" w:sz="4" w:space="0" w:color="A3CBED" w:themeColor="accent5" w:themeTint="99"/>
        </w:tcBorders>
      </w:tcPr>
    </w:tblStylePr>
    <w:tblStylePr w:type="nwCell">
      <w:tblPr/>
      <w:tcPr>
        <w:tcBorders>
          <w:bottom w:val="single" w:sz="4" w:space="0" w:color="A3CBED" w:themeColor="accent5" w:themeTint="99"/>
        </w:tcBorders>
      </w:tcPr>
    </w:tblStylePr>
    <w:tblStylePr w:type="seCell">
      <w:tblPr/>
      <w:tcPr>
        <w:tcBorders>
          <w:top w:val="single" w:sz="4" w:space="0" w:color="A3CBED" w:themeColor="accent5" w:themeTint="99"/>
        </w:tcBorders>
      </w:tcPr>
    </w:tblStylePr>
    <w:tblStylePr w:type="swCell">
      <w:tblPr/>
      <w:tcPr>
        <w:tcBorders>
          <w:top w:val="single" w:sz="4" w:space="0" w:color="A3CBED" w:themeColor="accent5" w:themeTint="99"/>
        </w:tcBorders>
      </w:tcPr>
    </w:tblStylePr>
  </w:style>
  <w:style w:type="table" w:styleId="GridTable7Colorful-Accent6">
    <w:name w:val="Grid Table 7 Colorful Accent 6"/>
    <w:basedOn w:val="TableNormal"/>
    <w:uiPriority w:val="52"/>
    <w:semiHidden/>
    <w:rsid w:val="0058629F"/>
    <w:rPr>
      <w:color w:val="CBD73A" w:themeColor="accent6" w:themeShade="BF"/>
    </w:rPr>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FAE6" w:themeFill="accent6" w:themeFillTint="33"/>
      </w:tcPr>
    </w:tblStylePr>
    <w:tblStylePr w:type="band1Horz">
      <w:tblPr/>
      <w:tcPr>
        <w:shd w:val="clear" w:color="auto" w:fill="F8FAE6" w:themeFill="accent6" w:themeFillTint="33"/>
      </w:tcPr>
    </w:tblStylePr>
    <w:tblStylePr w:type="neCell">
      <w:tblPr/>
      <w:tcPr>
        <w:tcBorders>
          <w:bottom w:val="single" w:sz="4" w:space="0" w:color="ECF0B6" w:themeColor="accent6" w:themeTint="99"/>
        </w:tcBorders>
      </w:tcPr>
    </w:tblStylePr>
    <w:tblStylePr w:type="nwCell">
      <w:tblPr/>
      <w:tcPr>
        <w:tcBorders>
          <w:bottom w:val="single" w:sz="4" w:space="0" w:color="ECF0B6" w:themeColor="accent6" w:themeTint="99"/>
        </w:tcBorders>
      </w:tcPr>
    </w:tblStylePr>
    <w:tblStylePr w:type="seCell">
      <w:tblPr/>
      <w:tcPr>
        <w:tcBorders>
          <w:top w:val="single" w:sz="4" w:space="0" w:color="ECF0B6" w:themeColor="accent6" w:themeTint="99"/>
        </w:tcBorders>
      </w:tcPr>
    </w:tblStylePr>
    <w:tblStylePr w:type="swCell">
      <w:tblPr/>
      <w:tcPr>
        <w:tcBorders>
          <w:top w:val="single" w:sz="4" w:space="0" w:color="ECF0B6" w:themeColor="accent6" w:themeTint="99"/>
        </w:tcBorders>
      </w:tcPr>
    </w:tblStylePr>
  </w:style>
  <w:style w:type="table" w:styleId="LightGrid">
    <w:name w:val="Light Grid"/>
    <w:basedOn w:val="TableNormal"/>
    <w:uiPriority w:val="62"/>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18" w:space="0" w:color="232222" w:themeColor="text1"/>
          <w:right w:val="single" w:sz="8" w:space="0" w:color="232222" w:themeColor="text1"/>
          <w:insideH w:val="nil"/>
          <w:insideV w:val="single" w:sz="8" w:space="0" w:color="23222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insideH w:val="nil"/>
          <w:insideV w:val="single" w:sz="8" w:space="0" w:color="23222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shd w:val="clear" w:color="auto" w:fill="C9C7C7" w:themeFill="text1" w:themeFillTint="3F"/>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shd w:val="clear" w:color="auto" w:fill="C9C7C7" w:themeFill="text1" w:themeFillTint="3F"/>
      </w:tcPr>
    </w:tblStylePr>
    <w:tblStylePr w:type="band2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tcPr>
    </w:tblStylePr>
  </w:style>
  <w:style w:type="table" w:styleId="LightGrid-Accent1">
    <w:name w:val="Light Grid Accent 1"/>
    <w:basedOn w:val="TableNormal"/>
    <w:uiPriority w:val="62"/>
    <w:semiHidden/>
    <w:rsid w:val="0058629F"/>
    <w:tblPr>
      <w:tblStyleRowBandSize w:val="1"/>
      <w:tblStyleColBandSize w:val="1"/>
      <w:tblBorders>
        <w:top w:val="single" w:sz="8" w:space="0" w:color="0072CE" w:themeColor="accent1"/>
        <w:left w:val="single" w:sz="8" w:space="0" w:color="0072CE" w:themeColor="accent1"/>
        <w:bottom w:val="single" w:sz="8" w:space="0" w:color="0072CE" w:themeColor="accent1"/>
        <w:right w:val="single" w:sz="8" w:space="0" w:color="0072CE" w:themeColor="accent1"/>
        <w:insideH w:val="single" w:sz="8" w:space="0" w:color="0072CE" w:themeColor="accent1"/>
        <w:insideV w:val="single" w:sz="8" w:space="0" w:color="0072CE"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72CE" w:themeColor="accent1"/>
          <w:left w:val="single" w:sz="8" w:space="0" w:color="0072CE" w:themeColor="accent1"/>
          <w:bottom w:val="single" w:sz="18" w:space="0" w:color="0072CE" w:themeColor="accent1"/>
          <w:right w:val="single" w:sz="8" w:space="0" w:color="0072CE" w:themeColor="accent1"/>
          <w:insideH w:val="nil"/>
          <w:insideV w:val="single" w:sz="8" w:space="0" w:color="0072CE"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72CE" w:themeColor="accent1"/>
          <w:left w:val="single" w:sz="8" w:space="0" w:color="0072CE" w:themeColor="accent1"/>
          <w:bottom w:val="single" w:sz="8" w:space="0" w:color="0072CE" w:themeColor="accent1"/>
          <w:right w:val="single" w:sz="8" w:space="0" w:color="0072CE" w:themeColor="accent1"/>
          <w:insideH w:val="nil"/>
          <w:insideV w:val="single" w:sz="8" w:space="0" w:color="0072CE"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72CE" w:themeColor="accent1"/>
          <w:left w:val="single" w:sz="8" w:space="0" w:color="0072CE" w:themeColor="accent1"/>
          <w:bottom w:val="single" w:sz="8" w:space="0" w:color="0072CE" w:themeColor="accent1"/>
          <w:right w:val="single" w:sz="8" w:space="0" w:color="0072CE" w:themeColor="accent1"/>
        </w:tcBorders>
      </w:tcPr>
    </w:tblStylePr>
    <w:tblStylePr w:type="band1Vert">
      <w:tblPr/>
      <w:tcPr>
        <w:tcBorders>
          <w:top w:val="single" w:sz="8" w:space="0" w:color="0072CE" w:themeColor="accent1"/>
          <w:left w:val="single" w:sz="8" w:space="0" w:color="0072CE" w:themeColor="accent1"/>
          <w:bottom w:val="single" w:sz="8" w:space="0" w:color="0072CE" w:themeColor="accent1"/>
          <w:right w:val="single" w:sz="8" w:space="0" w:color="0072CE" w:themeColor="accent1"/>
        </w:tcBorders>
        <w:shd w:val="clear" w:color="auto" w:fill="B3DDFF" w:themeFill="accent1" w:themeFillTint="3F"/>
      </w:tcPr>
    </w:tblStylePr>
    <w:tblStylePr w:type="band1Horz">
      <w:tblPr/>
      <w:tcPr>
        <w:tcBorders>
          <w:top w:val="single" w:sz="8" w:space="0" w:color="0072CE" w:themeColor="accent1"/>
          <w:left w:val="single" w:sz="8" w:space="0" w:color="0072CE" w:themeColor="accent1"/>
          <w:bottom w:val="single" w:sz="8" w:space="0" w:color="0072CE" w:themeColor="accent1"/>
          <w:right w:val="single" w:sz="8" w:space="0" w:color="0072CE" w:themeColor="accent1"/>
          <w:insideV w:val="single" w:sz="8" w:space="0" w:color="0072CE" w:themeColor="accent1"/>
        </w:tcBorders>
        <w:shd w:val="clear" w:color="auto" w:fill="B3DDFF" w:themeFill="accent1" w:themeFillTint="3F"/>
      </w:tcPr>
    </w:tblStylePr>
    <w:tblStylePr w:type="band2Horz">
      <w:tblPr/>
      <w:tcPr>
        <w:tcBorders>
          <w:top w:val="single" w:sz="8" w:space="0" w:color="0072CE" w:themeColor="accent1"/>
          <w:left w:val="single" w:sz="8" w:space="0" w:color="0072CE" w:themeColor="accent1"/>
          <w:bottom w:val="single" w:sz="8" w:space="0" w:color="0072CE" w:themeColor="accent1"/>
          <w:right w:val="single" w:sz="8" w:space="0" w:color="0072CE" w:themeColor="accent1"/>
          <w:insideV w:val="single" w:sz="8" w:space="0" w:color="0072CE" w:themeColor="accent1"/>
        </w:tcBorders>
      </w:tcPr>
    </w:tblStylePr>
  </w:style>
  <w:style w:type="table" w:styleId="LightGrid-Accent2">
    <w:name w:val="Light Grid Accent 2"/>
    <w:basedOn w:val="TableNormal"/>
    <w:uiPriority w:val="62"/>
    <w:semiHidden/>
    <w:rsid w:val="0058629F"/>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insideH w:val="single" w:sz="8" w:space="0" w:color="CDDC29" w:themeColor="accent2"/>
        <w:insideV w:val="single" w:sz="8" w:space="0" w:color="CDDC29"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DDC29" w:themeColor="accent2"/>
          <w:left w:val="single" w:sz="8" w:space="0" w:color="CDDC29" w:themeColor="accent2"/>
          <w:bottom w:val="single" w:sz="18" w:space="0" w:color="CDDC29" w:themeColor="accent2"/>
          <w:right w:val="single" w:sz="8" w:space="0" w:color="CDDC29" w:themeColor="accent2"/>
          <w:insideH w:val="nil"/>
          <w:insideV w:val="single" w:sz="8" w:space="0" w:color="CDDC29"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DDC29" w:themeColor="accent2"/>
          <w:left w:val="single" w:sz="8" w:space="0" w:color="CDDC29" w:themeColor="accent2"/>
          <w:bottom w:val="single" w:sz="8" w:space="0" w:color="CDDC29" w:themeColor="accent2"/>
          <w:right w:val="single" w:sz="8" w:space="0" w:color="CDDC29" w:themeColor="accent2"/>
          <w:insideH w:val="nil"/>
          <w:insideV w:val="single" w:sz="8" w:space="0" w:color="CDDC29"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tcPr>
    </w:tblStylePr>
    <w:tblStylePr w:type="band1Vert">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shd w:val="clear" w:color="auto" w:fill="F2F6CA" w:themeFill="accent2" w:themeFillTint="3F"/>
      </w:tcPr>
    </w:tblStylePr>
    <w:tblStylePr w:type="band1Horz">
      <w:tblPr/>
      <w:tcPr>
        <w:tcBorders>
          <w:top w:val="single" w:sz="8" w:space="0" w:color="CDDC29" w:themeColor="accent2"/>
          <w:left w:val="single" w:sz="8" w:space="0" w:color="CDDC29" w:themeColor="accent2"/>
          <w:bottom w:val="single" w:sz="8" w:space="0" w:color="CDDC29" w:themeColor="accent2"/>
          <w:right w:val="single" w:sz="8" w:space="0" w:color="CDDC29" w:themeColor="accent2"/>
          <w:insideV w:val="single" w:sz="8" w:space="0" w:color="CDDC29" w:themeColor="accent2"/>
        </w:tcBorders>
        <w:shd w:val="clear" w:color="auto" w:fill="F2F6CA" w:themeFill="accent2" w:themeFillTint="3F"/>
      </w:tcPr>
    </w:tblStylePr>
    <w:tblStylePr w:type="band2Horz">
      <w:tblPr/>
      <w:tcPr>
        <w:tcBorders>
          <w:top w:val="single" w:sz="8" w:space="0" w:color="CDDC29" w:themeColor="accent2"/>
          <w:left w:val="single" w:sz="8" w:space="0" w:color="CDDC29" w:themeColor="accent2"/>
          <w:bottom w:val="single" w:sz="8" w:space="0" w:color="CDDC29" w:themeColor="accent2"/>
          <w:right w:val="single" w:sz="8" w:space="0" w:color="CDDC29" w:themeColor="accent2"/>
          <w:insideV w:val="single" w:sz="8" w:space="0" w:color="CDDC29" w:themeColor="accent2"/>
        </w:tcBorders>
      </w:tcPr>
    </w:tblStylePr>
  </w:style>
  <w:style w:type="table" w:styleId="LightGrid-Accent3">
    <w:name w:val="Light Grid Accent 3"/>
    <w:basedOn w:val="TableNormal"/>
    <w:uiPriority w:val="62"/>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18" w:space="0" w:color="00B2A9" w:themeColor="accent3"/>
          <w:right w:val="single" w:sz="8" w:space="0" w:color="00B2A9" w:themeColor="accent3"/>
          <w:insideH w:val="nil"/>
          <w:insideV w:val="single" w:sz="8" w:space="0" w:color="00B2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insideH w:val="nil"/>
          <w:insideV w:val="single" w:sz="8" w:space="0" w:color="00B2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shd w:val="clear" w:color="auto" w:fill="ACFFFA" w:themeFill="accent3" w:themeFillTint="3F"/>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shd w:val="clear" w:color="auto" w:fill="ACFFFA" w:themeFill="accent3" w:themeFillTint="3F"/>
      </w:tcPr>
    </w:tblStylePr>
    <w:tblStylePr w:type="band2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tcPr>
    </w:tblStylePr>
  </w:style>
  <w:style w:type="table" w:styleId="LightGrid-Accent4">
    <w:name w:val="Light Grid Accent 4"/>
    <w:basedOn w:val="TableNormal"/>
    <w:uiPriority w:val="62"/>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18" w:space="0" w:color="201547" w:themeColor="accent4"/>
          <w:right w:val="single" w:sz="8" w:space="0" w:color="201547" w:themeColor="accent4"/>
          <w:insideH w:val="nil"/>
          <w:insideV w:val="single" w:sz="8" w:space="0" w:color="20154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insideH w:val="nil"/>
          <w:insideV w:val="single" w:sz="8" w:space="0" w:color="20154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shd w:val="clear" w:color="auto" w:fill="BBAFE7" w:themeFill="accent4" w:themeFillTint="3F"/>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shd w:val="clear" w:color="auto" w:fill="BBAFE7" w:themeFill="accent4" w:themeFillTint="3F"/>
      </w:tcPr>
    </w:tblStylePr>
    <w:tblStylePr w:type="band2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tcPr>
    </w:tblStylePr>
  </w:style>
  <w:style w:type="table" w:styleId="LightGrid-Accent5">
    <w:name w:val="Light Grid Accent 5"/>
    <w:basedOn w:val="TableNormal"/>
    <w:uiPriority w:val="62"/>
    <w:semiHidden/>
    <w:rsid w:val="0058629F"/>
    <w:tblPr>
      <w:tblStyleRowBandSize w:val="1"/>
      <w:tblStyleColBandSize w:val="1"/>
      <w:tblBorders>
        <w:top w:val="single" w:sz="8" w:space="0" w:color="66AAE2" w:themeColor="accent5"/>
        <w:left w:val="single" w:sz="8" w:space="0" w:color="66AAE2" w:themeColor="accent5"/>
        <w:bottom w:val="single" w:sz="8" w:space="0" w:color="66AAE2" w:themeColor="accent5"/>
        <w:right w:val="single" w:sz="8" w:space="0" w:color="66AAE2" w:themeColor="accent5"/>
        <w:insideH w:val="single" w:sz="8" w:space="0" w:color="66AAE2" w:themeColor="accent5"/>
        <w:insideV w:val="single" w:sz="8" w:space="0" w:color="66AAE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6AAE2" w:themeColor="accent5"/>
          <w:left w:val="single" w:sz="8" w:space="0" w:color="66AAE2" w:themeColor="accent5"/>
          <w:bottom w:val="single" w:sz="18" w:space="0" w:color="66AAE2" w:themeColor="accent5"/>
          <w:right w:val="single" w:sz="8" w:space="0" w:color="66AAE2" w:themeColor="accent5"/>
          <w:insideH w:val="nil"/>
          <w:insideV w:val="single" w:sz="8" w:space="0" w:color="66AAE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6AAE2" w:themeColor="accent5"/>
          <w:left w:val="single" w:sz="8" w:space="0" w:color="66AAE2" w:themeColor="accent5"/>
          <w:bottom w:val="single" w:sz="8" w:space="0" w:color="66AAE2" w:themeColor="accent5"/>
          <w:right w:val="single" w:sz="8" w:space="0" w:color="66AAE2" w:themeColor="accent5"/>
          <w:insideH w:val="nil"/>
          <w:insideV w:val="single" w:sz="8" w:space="0" w:color="66AAE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6AAE2" w:themeColor="accent5"/>
          <w:left w:val="single" w:sz="8" w:space="0" w:color="66AAE2" w:themeColor="accent5"/>
          <w:bottom w:val="single" w:sz="8" w:space="0" w:color="66AAE2" w:themeColor="accent5"/>
          <w:right w:val="single" w:sz="8" w:space="0" w:color="66AAE2" w:themeColor="accent5"/>
        </w:tcBorders>
      </w:tcPr>
    </w:tblStylePr>
    <w:tblStylePr w:type="band1Vert">
      <w:tblPr/>
      <w:tcPr>
        <w:tcBorders>
          <w:top w:val="single" w:sz="8" w:space="0" w:color="66AAE2" w:themeColor="accent5"/>
          <w:left w:val="single" w:sz="8" w:space="0" w:color="66AAE2" w:themeColor="accent5"/>
          <w:bottom w:val="single" w:sz="8" w:space="0" w:color="66AAE2" w:themeColor="accent5"/>
          <w:right w:val="single" w:sz="8" w:space="0" w:color="66AAE2" w:themeColor="accent5"/>
        </w:tcBorders>
        <w:shd w:val="clear" w:color="auto" w:fill="D9E9F7" w:themeFill="accent5" w:themeFillTint="3F"/>
      </w:tcPr>
    </w:tblStylePr>
    <w:tblStylePr w:type="band1Horz">
      <w:tblPr/>
      <w:tcPr>
        <w:tcBorders>
          <w:top w:val="single" w:sz="8" w:space="0" w:color="66AAE2" w:themeColor="accent5"/>
          <w:left w:val="single" w:sz="8" w:space="0" w:color="66AAE2" w:themeColor="accent5"/>
          <w:bottom w:val="single" w:sz="8" w:space="0" w:color="66AAE2" w:themeColor="accent5"/>
          <w:right w:val="single" w:sz="8" w:space="0" w:color="66AAE2" w:themeColor="accent5"/>
          <w:insideV w:val="single" w:sz="8" w:space="0" w:color="66AAE2" w:themeColor="accent5"/>
        </w:tcBorders>
        <w:shd w:val="clear" w:color="auto" w:fill="D9E9F7" w:themeFill="accent5" w:themeFillTint="3F"/>
      </w:tcPr>
    </w:tblStylePr>
    <w:tblStylePr w:type="band2Horz">
      <w:tblPr/>
      <w:tcPr>
        <w:tcBorders>
          <w:top w:val="single" w:sz="8" w:space="0" w:color="66AAE2" w:themeColor="accent5"/>
          <w:left w:val="single" w:sz="8" w:space="0" w:color="66AAE2" w:themeColor="accent5"/>
          <w:bottom w:val="single" w:sz="8" w:space="0" w:color="66AAE2" w:themeColor="accent5"/>
          <w:right w:val="single" w:sz="8" w:space="0" w:color="66AAE2" w:themeColor="accent5"/>
          <w:insideV w:val="single" w:sz="8" w:space="0" w:color="66AAE2" w:themeColor="accent5"/>
        </w:tcBorders>
      </w:tcPr>
    </w:tblStylePr>
  </w:style>
  <w:style w:type="table" w:styleId="LightGrid-Accent6">
    <w:name w:val="Light Grid Accent 6"/>
    <w:basedOn w:val="TableNormal"/>
    <w:uiPriority w:val="62"/>
    <w:semiHidden/>
    <w:rsid w:val="0058629F"/>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insideH w:val="single" w:sz="8" w:space="0" w:color="E0E787" w:themeColor="accent6"/>
        <w:insideV w:val="single" w:sz="8" w:space="0" w:color="E0E78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0E787" w:themeColor="accent6"/>
          <w:left w:val="single" w:sz="8" w:space="0" w:color="E0E787" w:themeColor="accent6"/>
          <w:bottom w:val="single" w:sz="18" w:space="0" w:color="E0E787" w:themeColor="accent6"/>
          <w:right w:val="single" w:sz="8" w:space="0" w:color="E0E787" w:themeColor="accent6"/>
          <w:insideH w:val="nil"/>
          <w:insideV w:val="single" w:sz="8" w:space="0" w:color="E0E78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0E787" w:themeColor="accent6"/>
          <w:left w:val="single" w:sz="8" w:space="0" w:color="E0E787" w:themeColor="accent6"/>
          <w:bottom w:val="single" w:sz="8" w:space="0" w:color="E0E787" w:themeColor="accent6"/>
          <w:right w:val="single" w:sz="8" w:space="0" w:color="E0E787" w:themeColor="accent6"/>
          <w:insideH w:val="nil"/>
          <w:insideV w:val="single" w:sz="8" w:space="0" w:color="E0E78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tcPr>
    </w:tblStylePr>
    <w:tblStylePr w:type="band1Vert">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shd w:val="clear" w:color="auto" w:fill="F7F9E1" w:themeFill="accent6" w:themeFillTint="3F"/>
      </w:tcPr>
    </w:tblStylePr>
    <w:tblStylePr w:type="band1Horz">
      <w:tblPr/>
      <w:tcPr>
        <w:tcBorders>
          <w:top w:val="single" w:sz="8" w:space="0" w:color="E0E787" w:themeColor="accent6"/>
          <w:left w:val="single" w:sz="8" w:space="0" w:color="E0E787" w:themeColor="accent6"/>
          <w:bottom w:val="single" w:sz="8" w:space="0" w:color="E0E787" w:themeColor="accent6"/>
          <w:right w:val="single" w:sz="8" w:space="0" w:color="E0E787" w:themeColor="accent6"/>
          <w:insideV w:val="single" w:sz="8" w:space="0" w:color="E0E787" w:themeColor="accent6"/>
        </w:tcBorders>
        <w:shd w:val="clear" w:color="auto" w:fill="F7F9E1" w:themeFill="accent6" w:themeFillTint="3F"/>
      </w:tcPr>
    </w:tblStylePr>
    <w:tblStylePr w:type="band2Horz">
      <w:tblPr/>
      <w:tcPr>
        <w:tcBorders>
          <w:top w:val="single" w:sz="8" w:space="0" w:color="E0E787" w:themeColor="accent6"/>
          <w:left w:val="single" w:sz="8" w:space="0" w:color="E0E787" w:themeColor="accent6"/>
          <w:bottom w:val="single" w:sz="8" w:space="0" w:color="E0E787" w:themeColor="accent6"/>
          <w:right w:val="single" w:sz="8" w:space="0" w:color="E0E787" w:themeColor="accent6"/>
          <w:insideV w:val="single" w:sz="8" w:space="0" w:color="E0E787" w:themeColor="accent6"/>
        </w:tcBorders>
      </w:tcPr>
    </w:tblStylePr>
  </w:style>
  <w:style w:type="table" w:styleId="LightList">
    <w:name w:val="Light List"/>
    <w:basedOn w:val="TableNormal"/>
    <w:uiPriority w:val="61"/>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pPr>
        <w:spacing w:before="0" w:after="0" w:line="240" w:lineRule="auto"/>
      </w:pPr>
      <w:rPr>
        <w:b/>
        <w:bCs/>
        <w:color w:val="FFFFFF" w:themeColor="background1"/>
      </w:rPr>
      <w:tblPr/>
      <w:tcPr>
        <w:shd w:val="clear" w:color="auto" w:fill="232222" w:themeFill="text1"/>
      </w:tcPr>
    </w:tblStylePr>
    <w:tblStylePr w:type="lastRow">
      <w:pPr>
        <w:spacing w:before="0" w:after="0" w:line="240" w:lineRule="auto"/>
      </w:pPr>
      <w:rPr>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tcBorders>
      </w:tcPr>
    </w:tblStylePr>
    <w:tblStylePr w:type="firstCol">
      <w:rPr>
        <w:b/>
        <w:bCs/>
      </w:rPr>
    </w:tblStylePr>
    <w:tblStylePr w:type="lastCol">
      <w:rPr>
        <w:b/>
        <w:bCs/>
      </w:r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style>
  <w:style w:type="table" w:styleId="LightList-Accent1">
    <w:name w:val="Light List Accent 1"/>
    <w:basedOn w:val="TableNormal"/>
    <w:uiPriority w:val="61"/>
    <w:semiHidden/>
    <w:rsid w:val="0058629F"/>
    <w:tblPr>
      <w:tblStyleRowBandSize w:val="1"/>
      <w:tblStyleColBandSize w:val="1"/>
      <w:tblBorders>
        <w:top w:val="single" w:sz="8" w:space="0" w:color="0072CE" w:themeColor="accent1"/>
        <w:left w:val="single" w:sz="8" w:space="0" w:color="0072CE" w:themeColor="accent1"/>
        <w:bottom w:val="single" w:sz="8" w:space="0" w:color="0072CE" w:themeColor="accent1"/>
        <w:right w:val="single" w:sz="8" w:space="0" w:color="0072CE" w:themeColor="accent1"/>
      </w:tblBorders>
    </w:tblPr>
    <w:tblStylePr w:type="firstRow">
      <w:pPr>
        <w:spacing w:before="0" w:after="0" w:line="240" w:lineRule="auto"/>
      </w:pPr>
      <w:rPr>
        <w:b/>
        <w:bCs/>
        <w:color w:val="FFFFFF" w:themeColor="background1"/>
      </w:rPr>
      <w:tblPr/>
      <w:tcPr>
        <w:shd w:val="clear" w:color="auto" w:fill="0072CE" w:themeFill="accent1"/>
      </w:tcPr>
    </w:tblStylePr>
    <w:tblStylePr w:type="lastRow">
      <w:pPr>
        <w:spacing w:before="0" w:after="0" w:line="240" w:lineRule="auto"/>
      </w:pPr>
      <w:rPr>
        <w:b/>
        <w:bCs/>
      </w:rPr>
      <w:tblPr/>
      <w:tcPr>
        <w:tcBorders>
          <w:top w:val="double" w:sz="6" w:space="0" w:color="0072CE" w:themeColor="accent1"/>
          <w:left w:val="single" w:sz="8" w:space="0" w:color="0072CE" w:themeColor="accent1"/>
          <w:bottom w:val="single" w:sz="8" w:space="0" w:color="0072CE" w:themeColor="accent1"/>
          <w:right w:val="single" w:sz="8" w:space="0" w:color="0072CE" w:themeColor="accent1"/>
        </w:tcBorders>
      </w:tcPr>
    </w:tblStylePr>
    <w:tblStylePr w:type="firstCol">
      <w:rPr>
        <w:b/>
        <w:bCs/>
      </w:rPr>
    </w:tblStylePr>
    <w:tblStylePr w:type="lastCol">
      <w:rPr>
        <w:b/>
        <w:bCs/>
      </w:rPr>
    </w:tblStylePr>
    <w:tblStylePr w:type="band1Vert">
      <w:tblPr/>
      <w:tcPr>
        <w:tcBorders>
          <w:top w:val="single" w:sz="8" w:space="0" w:color="0072CE" w:themeColor="accent1"/>
          <w:left w:val="single" w:sz="8" w:space="0" w:color="0072CE" w:themeColor="accent1"/>
          <w:bottom w:val="single" w:sz="8" w:space="0" w:color="0072CE" w:themeColor="accent1"/>
          <w:right w:val="single" w:sz="8" w:space="0" w:color="0072CE" w:themeColor="accent1"/>
        </w:tcBorders>
      </w:tcPr>
    </w:tblStylePr>
    <w:tblStylePr w:type="band1Horz">
      <w:tblPr/>
      <w:tcPr>
        <w:tcBorders>
          <w:top w:val="single" w:sz="8" w:space="0" w:color="0072CE" w:themeColor="accent1"/>
          <w:left w:val="single" w:sz="8" w:space="0" w:color="0072CE" w:themeColor="accent1"/>
          <w:bottom w:val="single" w:sz="8" w:space="0" w:color="0072CE" w:themeColor="accent1"/>
          <w:right w:val="single" w:sz="8" w:space="0" w:color="0072CE" w:themeColor="accent1"/>
        </w:tcBorders>
      </w:tcPr>
    </w:tblStylePr>
  </w:style>
  <w:style w:type="table" w:styleId="LightList-Accent2">
    <w:name w:val="Light List Accent 2"/>
    <w:basedOn w:val="TableNormal"/>
    <w:uiPriority w:val="61"/>
    <w:semiHidden/>
    <w:rsid w:val="0058629F"/>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tblBorders>
    </w:tblPr>
    <w:tblStylePr w:type="firstRow">
      <w:pPr>
        <w:spacing w:before="0" w:after="0" w:line="240" w:lineRule="auto"/>
      </w:pPr>
      <w:rPr>
        <w:b/>
        <w:bCs/>
        <w:color w:val="FFFFFF" w:themeColor="background1"/>
      </w:rPr>
      <w:tblPr/>
      <w:tcPr>
        <w:shd w:val="clear" w:color="auto" w:fill="CDDC29" w:themeFill="accent2"/>
      </w:tcPr>
    </w:tblStylePr>
    <w:tblStylePr w:type="lastRow">
      <w:pPr>
        <w:spacing w:before="0" w:after="0" w:line="240" w:lineRule="auto"/>
      </w:pPr>
      <w:rPr>
        <w:b/>
        <w:bCs/>
      </w:rPr>
      <w:tblPr/>
      <w:tcPr>
        <w:tcBorders>
          <w:top w:val="double" w:sz="6" w:space="0" w:color="CDDC29" w:themeColor="accent2"/>
          <w:left w:val="single" w:sz="8" w:space="0" w:color="CDDC29" w:themeColor="accent2"/>
          <w:bottom w:val="single" w:sz="8" w:space="0" w:color="CDDC29" w:themeColor="accent2"/>
          <w:right w:val="single" w:sz="8" w:space="0" w:color="CDDC29" w:themeColor="accent2"/>
        </w:tcBorders>
      </w:tcPr>
    </w:tblStylePr>
    <w:tblStylePr w:type="firstCol">
      <w:rPr>
        <w:b/>
        <w:bCs/>
      </w:rPr>
    </w:tblStylePr>
    <w:tblStylePr w:type="lastCol">
      <w:rPr>
        <w:b/>
        <w:bCs/>
      </w:rPr>
    </w:tblStylePr>
    <w:tblStylePr w:type="band1Vert">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tcPr>
    </w:tblStylePr>
    <w:tblStylePr w:type="band1Horz">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tcPr>
    </w:tblStylePr>
  </w:style>
  <w:style w:type="table" w:styleId="LightList-Accent3">
    <w:name w:val="Light List Accent 3"/>
    <w:basedOn w:val="TableNormal"/>
    <w:uiPriority w:val="61"/>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pPr>
        <w:spacing w:before="0" w:after="0" w:line="240" w:lineRule="auto"/>
      </w:pPr>
      <w:rPr>
        <w:b/>
        <w:bCs/>
        <w:color w:val="FFFFFF" w:themeColor="background1"/>
      </w:rPr>
      <w:tblPr/>
      <w:tcPr>
        <w:shd w:val="clear" w:color="auto" w:fill="00B2A9" w:themeFill="accent3"/>
      </w:tcPr>
    </w:tblStylePr>
    <w:tblStylePr w:type="lastRow">
      <w:pPr>
        <w:spacing w:before="0" w:after="0" w:line="240" w:lineRule="auto"/>
      </w:pPr>
      <w:rPr>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tcBorders>
      </w:tcPr>
    </w:tblStylePr>
    <w:tblStylePr w:type="firstCol">
      <w:rPr>
        <w:b/>
        <w:bCs/>
      </w:rPr>
    </w:tblStylePr>
    <w:tblStylePr w:type="lastCol">
      <w:rPr>
        <w:b/>
        <w:bCs/>
      </w:r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style>
  <w:style w:type="table" w:styleId="LightList-Accent4">
    <w:name w:val="Light List Accent 4"/>
    <w:basedOn w:val="TableNormal"/>
    <w:uiPriority w:val="61"/>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tcBorders>
      </w:tcPr>
    </w:tblStylePr>
    <w:tblStylePr w:type="firstCol">
      <w:rPr>
        <w:b/>
        <w:bCs/>
      </w:rPr>
    </w:tblStylePr>
    <w:tblStylePr w:type="lastCol">
      <w:rPr>
        <w:b/>
        <w:bCs/>
      </w:r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style>
  <w:style w:type="table" w:styleId="LightList-Accent5">
    <w:name w:val="Light List Accent 5"/>
    <w:basedOn w:val="TableNormal"/>
    <w:uiPriority w:val="61"/>
    <w:semiHidden/>
    <w:rsid w:val="0058629F"/>
    <w:tblPr>
      <w:tblStyleRowBandSize w:val="1"/>
      <w:tblStyleColBandSize w:val="1"/>
      <w:tblBorders>
        <w:top w:val="single" w:sz="8" w:space="0" w:color="66AAE2" w:themeColor="accent5"/>
        <w:left w:val="single" w:sz="8" w:space="0" w:color="66AAE2" w:themeColor="accent5"/>
        <w:bottom w:val="single" w:sz="8" w:space="0" w:color="66AAE2" w:themeColor="accent5"/>
        <w:right w:val="single" w:sz="8" w:space="0" w:color="66AAE2" w:themeColor="accent5"/>
      </w:tblBorders>
    </w:tblPr>
    <w:tblStylePr w:type="firstRow">
      <w:pPr>
        <w:spacing w:before="0" w:after="0" w:line="240" w:lineRule="auto"/>
      </w:pPr>
      <w:rPr>
        <w:b/>
        <w:bCs/>
        <w:color w:val="FFFFFF" w:themeColor="background1"/>
      </w:rPr>
      <w:tblPr/>
      <w:tcPr>
        <w:shd w:val="clear" w:color="auto" w:fill="66AAE2" w:themeFill="accent5"/>
      </w:tcPr>
    </w:tblStylePr>
    <w:tblStylePr w:type="lastRow">
      <w:pPr>
        <w:spacing w:before="0" w:after="0" w:line="240" w:lineRule="auto"/>
      </w:pPr>
      <w:rPr>
        <w:b/>
        <w:bCs/>
      </w:rPr>
      <w:tblPr/>
      <w:tcPr>
        <w:tcBorders>
          <w:top w:val="double" w:sz="6" w:space="0" w:color="66AAE2" w:themeColor="accent5"/>
          <w:left w:val="single" w:sz="8" w:space="0" w:color="66AAE2" w:themeColor="accent5"/>
          <w:bottom w:val="single" w:sz="8" w:space="0" w:color="66AAE2" w:themeColor="accent5"/>
          <w:right w:val="single" w:sz="8" w:space="0" w:color="66AAE2" w:themeColor="accent5"/>
        </w:tcBorders>
      </w:tcPr>
    </w:tblStylePr>
    <w:tblStylePr w:type="firstCol">
      <w:rPr>
        <w:b/>
        <w:bCs/>
      </w:rPr>
    </w:tblStylePr>
    <w:tblStylePr w:type="lastCol">
      <w:rPr>
        <w:b/>
        <w:bCs/>
      </w:rPr>
    </w:tblStylePr>
    <w:tblStylePr w:type="band1Vert">
      <w:tblPr/>
      <w:tcPr>
        <w:tcBorders>
          <w:top w:val="single" w:sz="8" w:space="0" w:color="66AAE2" w:themeColor="accent5"/>
          <w:left w:val="single" w:sz="8" w:space="0" w:color="66AAE2" w:themeColor="accent5"/>
          <w:bottom w:val="single" w:sz="8" w:space="0" w:color="66AAE2" w:themeColor="accent5"/>
          <w:right w:val="single" w:sz="8" w:space="0" w:color="66AAE2" w:themeColor="accent5"/>
        </w:tcBorders>
      </w:tcPr>
    </w:tblStylePr>
    <w:tblStylePr w:type="band1Horz">
      <w:tblPr/>
      <w:tcPr>
        <w:tcBorders>
          <w:top w:val="single" w:sz="8" w:space="0" w:color="66AAE2" w:themeColor="accent5"/>
          <w:left w:val="single" w:sz="8" w:space="0" w:color="66AAE2" w:themeColor="accent5"/>
          <w:bottom w:val="single" w:sz="8" w:space="0" w:color="66AAE2" w:themeColor="accent5"/>
          <w:right w:val="single" w:sz="8" w:space="0" w:color="66AAE2" w:themeColor="accent5"/>
        </w:tcBorders>
      </w:tcPr>
    </w:tblStylePr>
  </w:style>
  <w:style w:type="table" w:styleId="LightList-Accent6">
    <w:name w:val="Light List Accent 6"/>
    <w:basedOn w:val="TableNormal"/>
    <w:uiPriority w:val="61"/>
    <w:semiHidden/>
    <w:rsid w:val="0058629F"/>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tblBorders>
    </w:tblPr>
    <w:tblStylePr w:type="firstRow">
      <w:pPr>
        <w:spacing w:before="0" w:after="0" w:line="240" w:lineRule="auto"/>
      </w:pPr>
      <w:rPr>
        <w:b/>
        <w:bCs/>
        <w:color w:val="FFFFFF" w:themeColor="background1"/>
      </w:rPr>
      <w:tblPr/>
      <w:tcPr>
        <w:shd w:val="clear" w:color="auto" w:fill="E0E787" w:themeFill="accent6"/>
      </w:tcPr>
    </w:tblStylePr>
    <w:tblStylePr w:type="lastRow">
      <w:pPr>
        <w:spacing w:before="0" w:after="0" w:line="240" w:lineRule="auto"/>
      </w:pPr>
      <w:rPr>
        <w:b/>
        <w:bCs/>
      </w:rPr>
      <w:tblPr/>
      <w:tcPr>
        <w:tcBorders>
          <w:top w:val="double" w:sz="6" w:space="0" w:color="E0E787" w:themeColor="accent6"/>
          <w:left w:val="single" w:sz="8" w:space="0" w:color="E0E787" w:themeColor="accent6"/>
          <w:bottom w:val="single" w:sz="8" w:space="0" w:color="E0E787" w:themeColor="accent6"/>
          <w:right w:val="single" w:sz="8" w:space="0" w:color="E0E787" w:themeColor="accent6"/>
        </w:tcBorders>
      </w:tcPr>
    </w:tblStylePr>
    <w:tblStylePr w:type="firstCol">
      <w:rPr>
        <w:b/>
        <w:bCs/>
      </w:rPr>
    </w:tblStylePr>
    <w:tblStylePr w:type="lastCol">
      <w:rPr>
        <w:b/>
        <w:bCs/>
      </w:rPr>
    </w:tblStylePr>
    <w:tblStylePr w:type="band1Vert">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tcPr>
    </w:tblStylePr>
    <w:tblStylePr w:type="band1Horz">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tcPr>
    </w:tblStylePr>
  </w:style>
  <w:style w:type="table" w:styleId="LightShading">
    <w:name w:val="Light Shading"/>
    <w:basedOn w:val="TableNormal"/>
    <w:uiPriority w:val="60"/>
    <w:semiHidden/>
    <w:rsid w:val="0058629F"/>
    <w:rPr>
      <w:color w:val="1A1919" w:themeColor="text1" w:themeShade="BF"/>
    </w:rPr>
    <w:tblPr>
      <w:tblStyleRowBandSize w:val="1"/>
      <w:tblStyleColBandSize w:val="1"/>
      <w:tblBorders>
        <w:top w:val="single" w:sz="8" w:space="0" w:color="232222" w:themeColor="text1"/>
        <w:bottom w:val="single" w:sz="8" w:space="0" w:color="232222" w:themeColor="text1"/>
      </w:tblBorders>
    </w:tblPr>
    <w:tblStylePr w:type="fir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la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left w:val="nil"/>
          <w:right w:val="nil"/>
          <w:insideH w:val="nil"/>
          <w:insideV w:val="nil"/>
        </w:tcBorders>
        <w:shd w:val="clear" w:color="auto" w:fill="C9C7C7" w:themeFill="text1" w:themeFillTint="3F"/>
      </w:tcPr>
    </w:tblStylePr>
  </w:style>
  <w:style w:type="table" w:styleId="LightShading-Accent1">
    <w:name w:val="Light Shading Accent 1"/>
    <w:basedOn w:val="TableNormal"/>
    <w:uiPriority w:val="60"/>
    <w:semiHidden/>
    <w:rsid w:val="0058629F"/>
    <w:rPr>
      <w:color w:val="00559A" w:themeColor="accent1" w:themeShade="BF"/>
    </w:rPr>
    <w:tblPr>
      <w:tblStyleRowBandSize w:val="1"/>
      <w:tblStyleColBandSize w:val="1"/>
      <w:tblBorders>
        <w:top w:val="single" w:sz="8" w:space="0" w:color="0072CE" w:themeColor="accent1"/>
        <w:bottom w:val="single" w:sz="8" w:space="0" w:color="0072CE" w:themeColor="accent1"/>
      </w:tblBorders>
    </w:tblPr>
    <w:tblStylePr w:type="firstRow">
      <w:pPr>
        <w:spacing w:before="0" w:after="0" w:line="240" w:lineRule="auto"/>
      </w:pPr>
      <w:rPr>
        <w:b/>
        <w:bCs/>
      </w:rPr>
      <w:tblPr/>
      <w:tcPr>
        <w:tcBorders>
          <w:top w:val="single" w:sz="8" w:space="0" w:color="0072CE" w:themeColor="accent1"/>
          <w:left w:val="nil"/>
          <w:bottom w:val="single" w:sz="8" w:space="0" w:color="0072CE" w:themeColor="accent1"/>
          <w:right w:val="nil"/>
          <w:insideH w:val="nil"/>
          <w:insideV w:val="nil"/>
        </w:tcBorders>
      </w:tcPr>
    </w:tblStylePr>
    <w:tblStylePr w:type="lastRow">
      <w:pPr>
        <w:spacing w:before="0" w:after="0" w:line="240" w:lineRule="auto"/>
      </w:pPr>
      <w:rPr>
        <w:b/>
        <w:bCs/>
      </w:rPr>
      <w:tblPr/>
      <w:tcPr>
        <w:tcBorders>
          <w:top w:val="single" w:sz="8" w:space="0" w:color="0072CE" w:themeColor="accent1"/>
          <w:left w:val="nil"/>
          <w:bottom w:val="single" w:sz="8" w:space="0" w:color="0072C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3DDFF" w:themeFill="accent1" w:themeFillTint="3F"/>
      </w:tcPr>
    </w:tblStylePr>
    <w:tblStylePr w:type="band1Horz">
      <w:tblPr/>
      <w:tcPr>
        <w:tcBorders>
          <w:left w:val="nil"/>
          <w:right w:val="nil"/>
          <w:insideH w:val="nil"/>
          <w:insideV w:val="nil"/>
        </w:tcBorders>
        <w:shd w:val="clear" w:color="auto" w:fill="B3DDFF" w:themeFill="accent1" w:themeFillTint="3F"/>
      </w:tcPr>
    </w:tblStylePr>
  </w:style>
  <w:style w:type="table" w:styleId="LightShading-Accent2">
    <w:name w:val="Light Shading Accent 2"/>
    <w:basedOn w:val="TableNormal"/>
    <w:uiPriority w:val="60"/>
    <w:semiHidden/>
    <w:rsid w:val="0058629F"/>
    <w:rPr>
      <w:color w:val="9BA71B" w:themeColor="accent2" w:themeShade="BF"/>
    </w:rPr>
    <w:tblPr>
      <w:tblStyleRowBandSize w:val="1"/>
      <w:tblStyleColBandSize w:val="1"/>
      <w:tblBorders>
        <w:top w:val="single" w:sz="8" w:space="0" w:color="CDDC29" w:themeColor="accent2"/>
        <w:bottom w:val="single" w:sz="8" w:space="0" w:color="CDDC29" w:themeColor="accent2"/>
      </w:tblBorders>
    </w:tblPr>
    <w:tblStylePr w:type="firstRow">
      <w:pPr>
        <w:spacing w:before="0" w:after="0" w:line="240" w:lineRule="auto"/>
      </w:pPr>
      <w:rPr>
        <w:b/>
        <w:bCs/>
      </w:rPr>
      <w:tblPr/>
      <w:tcPr>
        <w:tcBorders>
          <w:top w:val="single" w:sz="8" w:space="0" w:color="CDDC29" w:themeColor="accent2"/>
          <w:left w:val="nil"/>
          <w:bottom w:val="single" w:sz="8" w:space="0" w:color="CDDC29" w:themeColor="accent2"/>
          <w:right w:val="nil"/>
          <w:insideH w:val="nil"/>
          <w:insideV w:val="nil"/>
        </w:tcBorders>
      </w:tcPr>
    </w:tblStylePr>
    <w:tblStylePr w:type="lastRow">
      <w:pPr>
        <w:spacing w:before="0" w:after="0" w:line="240" w:lineRule="auto"/>
      </w:pPr>
      <w:rPr>
        <w:b/>
        <w:bCs/>
      </w:rPr>
      <w:tblPr/>
      <w:tcPr>
        <w:tcBorders>
          <w:top w:val="single" w:sz="8" w:space="0" w:color="CDDC29" w:themeColor="accent2"/>
          <w:left w:val="nil"/>
          <w:bottom w:val="single" w:sz="8" w:space="0" w:color="CDDC2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F6CA" w:themeFill="accent2" w:themeFillTint="3F"/>
      </w:tcPr>
    </w:tblStylePr>
    <w:tblStylePr w:type="band1Horz">
      <w:tblPr/>
      <w:tcPr>
        <w:tcBorders>
          <w:left w:val="nil"/>
          <w:right w:val="nil"/>
          <w:insideH w:val="nil"/>
          <w:insideV w:val="nil"/>
        </w:tcBorders>
        <w:shd w:val="clear" w:color="auto" w:fill="F2F6CA" w:themeFill="accent2" w:themeFillTint="3F"/>
      </w:tcPr>
    </w:tblStylePr>
  </w:style>
  <w:style w:type="table" w:styleId="LightShading-Accent3">
    <w:name w:val="Light Shading Accent 3"/>
    <w:basedOn w:val="TableNormal"/>
    <w:uiPriority w:val="60"/>
    <w:semiHidden/>
    <w:rsid w:val="0058629F"/>
    <w:rPr>
      <w:color w:val="00857E" w:themeColor="accent3" w:themeShade="BF"/>
    </w:rPr>
    <w:tblPr>
      <w:tblStyleRowBandSize w:val="1"/>
      <w:tblStyleColBandSize w:val="1"/>
      <w:tblBorders>
        <w:top w:val="single" w:sz="8" w:space="0" w:color="00B2A9" w:themeColor="accent3"/>
        <w:bottom w:val="single" w:sz="8" w:space="0" w:color="00B2A9" w:themeColor="accent3"/>
      </w:tblBorders>
    </w:tblPr>
    <w:tblStylePr w:type="fir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la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left w:val="nil"/>
          <w:right w:val="nil"/>
          <w:insideH w:val="nil"/>
          <w:insideV w:val="nil"/>
        </w:tcBorders>
        <w:shd w:val="clear" w:color="auto" w:fill="ACFFFA" w:themeFill="accent3" w:themeFillTint="3F"/>
      </w:tcPr>
    </w:tblStylePr>
  </w:style>
  <w:style w:type="table" w:styleId="LightShading-Accent4">
    <w:name w:val="Light Shading Accent 4"/>
    <w:basedOn w:val="TableNormal"/>
    <w:uiPriority w:val="60"/>
    <w:semiHidden/>
    <w:rsid w:val="0058629F"/>
    <w:rPr>
      <w:color w:val="170F34" w:themeColor="accent4" w:themeShade="BF"/>
    </w:rPr>
    <w:tblPr>
      <w:tblStyleRowBandSize w:val="1"/>
      <w:tblStyleColBandSize w:val="1"/>
      <w:tblBorders>
        <w:top w:val="single" w:sz="8" w:space="0" w:color="201547" w:themeColor="accent4"/>
        <w:bottom w:val="single" w:sz="8" w:space="0" w:color="201547" w:themeColor="accent4"/>
      </w:tblBorders>
    </w:tblPr>
    <w:tblStylePr w:type="fir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la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58629F"/>
    <w:rPr>
      <w:color w:val="2782CE" w:themeColor="accent5" w:themeShade="BF"/>
    </w:rPr>
    <w:tblPr>
      <w:tblStyleRowBandSize w:val="1"/>
      <w:tblStyleColBandSize w:val="1"/>
      <w:tblBorders>
        <w:top w:val="single" w:sz="8" w:space="0" w:color="66AAE2" w:themeColor="accent5"/>
        <w:bottom w:val="single" w:sz="8" w:space="0" w:color="66AAE2" w:themeColor="accent5"/>
      </w:tblBorders>
    </w:tblPr>
    <w:tblStylePr w:type="firstRow">
      <w:pPr>
        <w:spacing w:before="0" w:after="0" w:line="240" w:lineRule="auto"/>
      </w:pPr>
      <w:rPr>
        <w:b/>
        <w:bCs/>
      </w:rPr>
      <w:tblPr/>
      <w:tcPr>
        <w:tcBorders>
          <w:top w:val="single" w:sz="8" w:space="0" w:color="66AAE2" w:themeColor="accent5"/>
          <w:left w:val="nil"/>
          <w:bottom w:val="single" w:sz="8" w:space="0" w:color="66AAE2" w:themeColor="accent5"/>
          <w:right w:val="nil"/>
          <w:insideH w:val="nil"/>
          <w:insideV w:val="nil"/>
        </w:tcBorders>
      </w:tcPr>
    </w:tblStylePr>
    <w:tblStylePr w:type="lastRow">
      <w:pPr>
        <w:spacing w:before="0" w:after="0" w:line="240" w:lineRule="auto"/>
      </w:pPr>
      <w:rPr>
        <w:b/>
        <w:bCs/>
      </w:rPr>
      <w:tblPr/>
      <w:tcPr>
        <w:tcBorders>
          <w:top w:val="single" w:sz="8" w:space="0" w:color="66AAE2" w:themeColor="accent5"/>
          <w:left w:val="nil"/>
          <w:bottom w:val="single" w:sz="8" w:space="0" w:color="66AAE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E9F7" w:themeFill="accent5" w:themeFillTint="3F"/>
      </w:tcPr>
    </w:tblStylePr>
    <w:tblStylePr w:type="band1Horz">
      <w:tblPr/>
      <w:tcPr>
        <w:tcBorders>
          <w:left w:val="nil"/>
          <w:right w:val="nil"/>
          <w:insideH w:val="nil"/>
          <w:insideV w:val="nil"/>
        </w:tcBorders>
        <w:shd w:val="clear" w:color="auto" w:fill="D9E9F7" w:themeFill="accent5" w:themeFillTint="3F"/>
      </w:tcPr>
    </w:tblStylePr>
  </w:style>
  <w:style w:type="table" w:styleId="LightShading-Accent6">
    <w:name w:val="Light Shading Accent 6"/>
    <w:basedOn w:val="TableNormal"/>
    <w:uiPriority w:val="60"/>
    <w:semiHidden/>
    <w:rsid w:val="0058629F"/>
    <w:rPr>
      <w:color w:val="CBD73A" w:themeColor="accent6" w:themeShade="BF"/>
    </w:rPr>
    <w:tblPr>
      <w:tblStyleRowBandSize w:val="1"/>
      <w:tblStyleColBandSize w:val="1"/>
      <w:tblBorders>
        <w:top w:val="single" w:sz="8" w:space="0" w:color="E0E787" w:themeColor="accent6"/>
        <w:bottom w:val="single" w:sz="8" w:space="0" w:color="E0E787" w:themeColor="accent6"/>
      </w:tblBorders>
    </w:tblPr>
    <w:tblStylePr w:type="firstRow">
      <w:pPr>
        <w:spacing w:before="0" w:after="0" w:line="240" w:lineRule="auto"/>
      </w:pPr>
      <w:rPr>
        <w:b/>
        <w:bCs/>
      </w:rPr>
      <w:tblPr/>
      <w:tcPr>
        <w:tcBorders>
          <w:top w:val="single" w:sz="8" w:space="0" w:color="E0E787" w:themeColor="accent6"/>
          <w:left w:val="nil"/>
          <w:bottom w:val="single" w:sz="8" w:space="0" w:color="E0E787" w:themeColor="accent6"/>
          <w:right w:val="nil"/>
          <w:insideH w:val="nil"/>
          <w:insideV w:val="nil"/>
        </w:tcBorders>
      </w:tcPr>
    </w:tblStylePr>
    <w:tblStylePr w:type="lastRow">
      <w:pPr>
        <w:spacing w:before="0" w:after="0" w:line="240" w:lineRule="auto"/>
      </w:pPr>
      <w:rPr>
        <w:b/>
        <w:bCs/>
      </w:rPr>
      <w:tblPr/>
      <w:tcPr>
        <w:tcBorders>
          <w:top w:val="single" w:sz="8" w:space="0" w:color="E0E787" w:themeColor="accent6"/>
          <w:left w:val="nil"/>
          <w:bottom w:val="single" w:sz="8" w:space="0" w:color="E0E78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F9E1" w:themeFill="accent6" w:themeFillTint="3F"/>
      </w:tcPr>
    </w:tblStylePr>
    <w:tblStylePr w:type="band1Horz">
      <w:tblPr/>
      <w:tcPr>
        <w:tcBorders>
          <w:left w:val="nil"/>
          <w:right w:val="nil"/>
          <w:insideH w:val="nil"/>
          <w:insideV w:val="nil"/>
        </w:tcBorders>
        <w:shd w:val="clear" w:color="auto" w:fill="F7F9E1" w:themeFill="accent6" w:themeFillTint="3F"/>
      </w:tcPr>
    </w:tblStylePr>
  </w:style>
  <w:style w:type="table" w:styleId="ListTable1Light">
    <w:name w:val="List Table 1 Light"/>
    <w:basedOn w:val="TableNormal"/>
    <w:uiPriority w:val="46"/>
    <w:semiHidden/>
    <w:rsid w:val="0058629F"/>
    <w:tblPr>
      <w:tblStyleRowBandSize w:val="1"/>
      <w:tblStyleColBandSize w:val="1"/>
    </w:tblPr>
    <w:tblStylePr w:type="firstRow">
      <w:rPr>
        <w:b/>
        <w:bCs/>
      </w:rPr>
      <w:tblPr/>
      <w:tcPr>
        <w:tcBorders>
          <w:bottom w:val="single" w:sz="4" w:space="0" w:color="7C7979" w:themeColor="text1" w:themeTint="99"/>
        </w:tcBorders>
      </w:tcPr>
    </w:tblStylePr>
    <w:tblStylePr w:type="lastRow">
      <w:rPr>
        <w:b/>
        <w:bCs/>
      </w:rPr>
      <w:tblPr/>
      <w:tcPr>
        <w:tcBorders>
          <w:top w:val="sing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1Light-Accent1">
    <w:name w:val="List Table 1 Light Accent 1"/>
    <w:basedOn w:val="TableNormal"/>
    <w:uiPriority w:val="46"/>
    <w:semiHidden/>
    <w:rsid w:val="0058629F"/>
    <w:tblPr>
      <w:tblStyleRowBandSize w:val="1"/>
      <w:tblStyleColBandSize w:val="1"/>
    </w:tblPr>
    <w:tblStylePr w:type="firstRow">
      <w:rPr>
        <w:b/>
        <w:bCs/>
      </w:rPr>
      <w:tblPr/>
      <w:tcPr>
        <w:tcBorders>
          <w:bottom w:val="single" w:sz="4" w:space="0" w:color="48ADFF" w:themeColor="accent1" w:themeTint="99"/>
        </w:tcBorders>
      </w:tcPr>
    </w:tblStylePr>
    <w:tblStylePr w:type="lastRow">
      <w:rPr>
        <w:b/>
        <w:bCs/>
      </w:rPr>
      <w:tblPr/>
      <w:tcPr>
        <w:tcBorders>
          <w:top w:val="single" w:sz="4" w:space="0" w:color="48ADFF" w:themeColor="accent1" w:themeTint="99"/>
        </w:tcBorders>
      </w:tcPr>
    </w:tblStylePr>
    <w:tblStylePr w:type="firstCol">
      <w:rPr>
        <w:b/>
        <w:bCs/>
      </w:rPr>
    </w:tblStylePr>
    <w:tblStylePr w:type="lastCol">
      <w:rPr>
        <w:b/>
        <w:bCs/>
      </w:rPr>
    </w:tblStylePr>
    <w:tblStylePr w:type="band1Vert">
      <w:tblPr/>
      <w:tcPr>
        <w:shd w:val="clear" w:color="auto" w:fill="C2E3FF" w:themeFill="accent1" w:themeFillTint="33"/>
      </w:tcPr>
    </w:tblStylePr>
    <w:tblStylePr w:type="band1Horz">
      <w:tblPr/>
      <w:tcPr>
        <w:shd w:val="clear" w:color="auto" w:fill="C2E3FF" w:themeFill="accent1" w:themeFillTint="33"/>
      </w:tcPr>
    </w:tblStylePr>
  </w:style>
  <w:style w:type="table" w:styleId="ListTable1Light-Accent2">
    <w:name w:val="List Table 1 Light Accent 2"/>
    <w:basedOn w:val="TableNormal"/>
    <w:uiPriority w:val="46"/>
    <w:semiHidden/>
    <w:rsid w:val="0058629F"/>
    <w:tblPr>
      <w:tblStyleRowBandSize w:val="1"/>
      <w:tblStyleColBandSize w:val="1"/>
    </w:tblPr>
    <w:tblStylePr w:type="firstRow">
      <w:rPr>
        <w:b/>
        <w:bCs/>
      </w:rPr>
      <w:tblPr/>
      <w:tcPr>
        <w:tcBorders>
          <w:bottom w:val="single" w:sz="4" w:space="0" w:color="E0EA7E" w:themeColor="accent2" w:themeTint="99"/>
        </w:tcBorders>
      </w:tcPr>
    </w:tblStylePr>
    <w:tblStylePr w:type="lastRow">
      <w:rPr>
        <w:b/>
        <w:bCs/>
      </w:rPr>
      <w:tblPr/>
      <w:tcPr>
        <w:tcBorders>
          <w:top w:val="single" w:sz="4" w:space="0" w:color="E0EA7E" w:themeColor="accent2" w:themeTint="99"/>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1Light-Accent3">
    <w:name w:val="List Table 1 Light Accent 3"/>
    <w:basedOn w:val="TableNormal"/>
    <w:uiPriority w:val="46"/>
    <w:semiHidden/>
    <w:rsid w:val="0058629F"/>
    <w:tblPr>
      <w:tblStyleRowBandSize w:val="1"/>
      <w:tblStyleColBandSize w:val="1"/>
    </w:tblPr>
    <w:tblStylePr w:type="firstRow">
      <w:rPr>
        <w:b/>
        <w:bCs/>
      </w:rPr>
      <w:tblPr/>
      <w:tcPr>
        <w:tcBorders>
          <w:bottom w:val="single" w:sz="4" w:space="0" w:color="37FFF4" w:themeColor="accent3" w:themeTint="99"/>
        </w:tcBorders>
      </w:tcPr>
    </w:tblStylePr>
    <w:tblStylePr w:type="lastRow">
      <w:rPr>
        <w:b/>
        <w:bCs/>
      </w:rPr>
      <w:tblPr/>
      <w:tcPr>
        <w:tcBorders>
          <w:top w:val="sing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1Light-Accent4">
    <w:name w:val="List Table 1 Light Accent 4"/>
    <w:basedOn w:val="TableNormal"/>
    <w:uiPriority w:val="46"/>
    <w:semiHidden/>
    <w:rsid w:val="0058629F"/>
    <w:tblPr>
      <w:tblStyleRowBandSize w:val="1"/>
      <w:tblStyleColBandSize w:val="1"/>
    </w:tblPr>
    <w:tblStylePr w:type="firstRow">
      <w:rPr>
        <w:b/>
        <w:bCs/>
      </w:rPr>
      <w:tblPr/>
      <w:tcPr>
        <w:tcBorders>
          <w:bottom w:val="single" w:sz="4" w:space="0" w:color="5B3DC5" w:themeColor="accent4" w:themeTint="99"/>
        </w:tcBorders>
      </w:tcPr>
    </w:tblStylePr>
    <w:tblStylePr w:type="lastRow">
      <w:rPr>
        <w:b/>
        <w:bCs/>
      </w:rPr>
      <w:tblPr/>
      <w:tcPr>
        <w:tcBorders>
          <w:top w:val="sing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1Light-Accent5">
    <w:name w:val="List Table 1 Light Accent 5"/>
    <w:basedOn w:val="TableNormal"/>
    <w:uiPriority w:val="46"/>
    <w:semiHidden/>
    <w:rsid w:val="0058629F"/>
    <w:tblPr>
      <w:tblStyleRowBandSize w:val="1"/>
      <w:tblStyleColBandSize w:val="1"/>
    </w:tblPr>
    <w:tblStylePr w:type="firstRow">
      <w:rPr>
        <w:b/>
        <w:bCs/>
      </w:rPr>
      <w:tblPr/>
      <w:tcPr>
        <w:tcBorders>
          <w:bottom w:val="single" w:sz="4" w:space="0" w:color="A3CBED" w:themeColor="accent5" w:themeTint="99"/>
        </w:tcBorders>
      </w:tcPr>
    </w:tblStylePr>
    <w:tblStylePr w:type="lastRow">
      <w:rPr>
        <w:b/>
        <w:bCs/>
      </w:rPr>
      <w:tblPr/>
      <w:tcPr>
        <w:tcBorders>
          <w:top w:val="single" w:sz="4" w:space="0" w:color="A3CBED" w:themeColor="accent5" w:themeTint="99"/>
        </w:tcBorders>
      </w:tcPr>
    </w:tblStylePr>
    <w:tblStylePr w:type="firstCol">
      <w:rPr>
        <w:b/>
        <w:bCs/>
      </w:rPr>
    </w:tblStylePr>
    <w:tblStylePr w:type="lastCol">
      <w:rPr>
        <w:b/>
        <w:bCs/>
      </w:rPr>
    </w:tblStylePr>
    <w:tblStylePr w:type="band1Vert">
      <w:tblPr/>
      <w:tcPr>
        <w:shd w:val="clear" w:color="auto" w:fill="E0EDF9" w:themeFill="accent5" w:themeFillTint="33"/>
      </w:tcPr>
    </w:tblStylePr>
    <w:tblStylePr w:type="band1Horz">
      <w:tblPr/>
      <w:tcPr>
        <w:shd w:val="clear" w:color="auto" w:fill="E0EDF9" w:themeFill="accent5" w:themeFillTint="33"/>
      </w:tcPr>
    </w:tblStylePr>
  </w:style>
  <w:style w:type="table" w:styleId="ListTable1Light-Accent6">
    <w:name w:val="List Table 1 Light Accent 6"/>
    <w:basedOn w:val="TableNormal"/>
    <w:uiPriority w:val="46"/>
    <w:semiHidden/>
    <w:rsid w:val="0058629F"/>
    <w:tblPr>
      <w:tblStyleRowBandSize w:val="1"/>
      <w:tblStyleColBandSize w:val="1"/>
    </w:tblPr>
    <w:tblStylePr w:type="firstRow">
      <w:rPr>
        <w:b/>
        <w:bCs/>
      </w:rPr>
      <w:tblPr/>
      <w:tcPr>
        <w:tcBorders>
          <w:bottom w:val="single" w:sz="4" w:space="0" w:color="ECF0B6" w:themeColor="accent6" w:themeTint="99"/>
        </w:tcBorders>
      </w:tcPr>
    </w:tblStylePr>
    <w:tblStylePr w:type="lastRow">
      <w:rPr>
        <w:b/>
        <w:bCs/>
      </w:rPr>
      <w:tblPr/>
      <w:tcPr>
        <w:tcBorders>
          <w:top w:val="single" w:sz="4" w:space="0" w:color="ECF0B6" w:themeColor="accent6" w:themeTint="99"/>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2">
    <w:name w:val="List Table 2"/>
    <w:basedOn w:val="TableNormal"/>
    <w:uiPriority w:val="47"/>
    <w:semiHidden/>
    <w:rsid w:val="0058629F"/>
    <w:tblPr>
      <w:tblStyleRowBandSize w:val="1"/>
      <w:tblStyleColBandSize w:val="1"/>
      <w:tblBorders>
        <w:top w:val="single" w:sz="4" w:space="0" w:color="7C7979" w:themeColor="text1" w:themeTint="99"/>
        <w:bottom w:val="single" w:sz="4" w:space="0" w:color="7C7979" w:themeColor="text1" w:themeTint="99"/>
        <w:insideH w:val="single" w:sz="4" w:space="0" w:color="7C7979"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2-Accent1">
    <w:name w:val="List Table 2 Accent 1"/>
    <w:basedOn w:val="TableNormal"/>
    <w:uiPriority w:val="47"/>
    <w:semiHidden/>
    <w:rsid w:val="0058629F"/>
    <w:tblPr>
      <w:tblStyleRowBandSize w:val="1"/>
      <w:tblStyleColBandSize w:val="1"/>
      <w:tblBorders>
        <w:top w:val="single" w:sz="4" w:space="0" w:color="48ADFF" w:themeColor="accent1" w:themeTint="99"/>
        <w:bottom w:val="single" w:sz="4" w:space="0" w:color="48ADFF" w:themeColor="accent1" w:themeTint="99"/>
        <w:insideH w:val="single" w:sz="4" w:space="0" w:color="48AD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2E3FF" w:themeFill="accent1" w:themeFillTint="33"/>
      </w:tcPr>
    </w:tblStylePr>
    <w:tblStylePr w:type="band1Horz">
      <w:tblPr/>
      <w:tcPr>
        <w:shd w:val="clear" w:color="auto" w:fill="C2E3FF" w:themeFill="accent1" w:themeFillTint="33"/>
      </w:tcPr>
    </w:tblStylePr>
  </w:style>
  <w:style w:type="table" w:styleId="ListTable2-Accent2">
    <w:name w:val="List Table 2 Accent 2"/>
    <w:basedOn w:val="TableNormal"/>
    <w:uiPriority w:val="47"/>
    <w:semiHidden/>
    <w:rsid w:val="0058629F"/>
    <w:tblPr>
      <w:tblStyleRowBandSize w:val="1"/>
      <w:tblStyleColBandSize w:val="1"/>
      <w:tblBorders>
        <w:top w:val="single" w:sz="4" w:space="0" w:color="E0EA7E" w:themeColor="accent2" w:themeTint="99"/>
        <w:bottom w:val="single" w:sz="4" w:space="0" w:color="E0EA7E" w:themeColor="accent2" w:themeTint="99"/>
        <w:insideH w:val="single" w:sz="4" w:space="0" w:color="E0EA7E"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2-Accent3">
    <w:name w:val="List Table 2 Accent 3"/>
    <w:basedOn w:val="TableNormal"/>
    <w:uiPriority w:val="47"/>
    <w:semiHidden/>
    <w:rsid w:val="0058629F"/>
    <w:tblPr>
      <w:tblStyleRowBandSize w:val="1"/>
      <w:tblStyleColBandSize w:val="1"/>
      <w:tblBorders>
        <w:top w:val="single" w:sz="4" w:space="0" w:color="37FFF4" w:themeColor="accent3" w:themeTint="99"/>
        <w:bottom w:val="single" w:sz="4" w:space="0" w:color="37FFF4" w:themeColor="accent3" w:themeTint="99"/>
        <w:insideH w:val="single" w:sz="4" w:space="0" w:color="37FFF4"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2-Accent4">
    <w:name w:val="List Table 2 Accent 4"/>
    <w:basedOn w:val="TableNormal"/>
    <w:uiPriority w:val="47"/>
    <w:semiHidden/>
    <w:rsid w:val="0058629F"/>
    <w:tblPr>
      <w:tblStyleRowBandSize w:val="1"/>
      <w:tblStyleColBandSize w:val="1"/>
      <w:tblBorders>
        <w:top w:val="single" w:sz="4" w:space="0" w:color="5B3DC5" w:themeColor="accent4" w:themeTint="99"/>
        <w:bottom w:val="single" w:sz="4" w:space="0" w:color="5B3DC5" w:themeColor="accent4" w:themeTint="99"/>
        <w:insideH w:val="single" w:sz="4" w:space="0" w:color="5B3DC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2-Accent5">
    <w:name w:val="List Table 2 Accent 5"/>
    <w:basedOn w:val="TableNormal"/>
    <w:uiPriority w:val="47"/>
    <w:semiHidden/>
    <w:rsid w:val="0058629F"/>
    <w:tblPr>
      <w:tblStyleRowBandSize w:val="1"/>
      <w:tblStyleColBandSize w:val="1"/>
      <w:tblBorders>
        <w:top w:val="single" w:sz="4" w:space="0" w:color="A3CBED" w:themeColor="accent5" w:themeTint="99"/>
        <w:bottom w:val="single" w:sz="4" w:space="0" w:color="A3CBED" w:themeColor="accent5" w:themeTint="99"/>
        <w:insideH w:val="single" w:sz="4" w:space="0" w:color="A3CBED"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EDF9" w:themeFill="accent5" w:themeFillTint="33"/>
      </w:tcPr>
    </w:tblStylePr>
    <w:tblStylePr w:type="band1Horz">
      <w:tblPr/>
      <w:tcPr>
        <w:shd w:val="clear" w:color="auto" w:fill="E0EDF9" w:themeFill="accent5" w:themeFillTint="33"/>
      </w:tcPr>
    </w:tblStylePr>
  </w:style>
  <w:style w:type="table" w:styleId="ListTable2-Accent6">
    <w:name w:val="List Table 2 Accent 6"/>
    <w:basedOn w:val="TableNormal"/>
    <w:uiPriority w:val="47"/>
    <w:semiHidden/>
    <w:rsid w:val="0058629F"/>
    <w:tblPr>
      <w:tblStyleRowBandSize w:val="1"/>
      <w:tblStyleColBandSize w:val="1"/>
      <w:tblBorders>
        <w:top w:val="single" w:sz="4" w:space="0" w:color="ECF0B6" w:themeColor="accent6" w:themeTint="99"/>
        <w:bottom w:val="single" w:sz="4" w:space="0" w:color="ECF0B6" w:themeColor="accent6" w:themeTint="99"/>
        <w:insideH w:val="single" w:sz="4" w:space="0" w:color="ECF0B6"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3">
    <w:name w:val="List Table 3"/>
    <w:basedOn w:val="TableNormal"/>
    <w:uiPriority w:val="48"/>
    <w:semiHidden/>
    <w:rsid w:val="0058629F"/>
    <w:tblPr>
      <w:tblStyleRowBandSize w:val="1"/>
      <w:tblStyleColBandSize w:val="1"/>
      <w:tblBorders>
        <w:top w:val="single" w:sz="4" w:space="0" w:color="232222" w:themeColor="text1"/>
        <w:left w:val="single" w:sz="4" w:space="0" w:color="232222" w:themeColor="text1"/>
        <w:bottom w:val="single" w:sz="4" w:space="0" w:color="232222" w:themeColor="text1"/>
        <w:right w:val="single" w:sz="4" w:space="0" w:color="232222" w:themeColor="text1"/>
      </w:tblBorders>
    </w:tblPr>
    <w:tblStylePr w:type="firstRow">
      <w:rPr>
        <w:b/>
        <w:bCs/>
        <w:color w:val="FFFFFF" w:themeColor="background1"/>
      </w:rPr>
      <w:tblPr/>
      <w:tcPr>
        <w:shd w:val="clear" w:color="auto" w:fill="232222" w:themeFill="text1"/>
      </w:tcPr>
    </w:tblStylePr>
    <w:tblStylePr w:type="lastRow">
      <w:rPr>
        <w:b/>
        <w:bCs/>
      </w:rPr>
      <w:tblPr/>
      <w:tcPr>
        <w:tcBorders>
          <w:top w:val="double" w:sz="4" w:space="0" w:color="232222"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2222" w:themeColor="text1"/>
          <w:right w:val="single" w:sz="4" w:space="0" w:color="232222" w:themeColor="text1"/>
        </w:tcBorders>
      </w:tcPr>
    </w:tblStylePr>
    <w:tblStylePr w:type="band1Horz">
      <w:tblPr/>
      <w:tcPr>
        <w:tcBorders>
          <w:top w:val="single" w:sz="4" w:space="0" w:color="232222" w:themeColor="text1"/>
          <w:bottom w:val="single" w:sz="4" w:space="0" w:color="232222"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222" w:themeColor="text1"/>
          <w:left w:val="nil"/>
        </w:tcBorders>
      </w:tcPr>
    </w:tblStylePr>
    <w:tblStylePr w:type="swCell">
      <w:tblPr/>
      <w:tcPr>
        <w:tcBorders>
          <w:top w:val="double" w:sz="4" w:space="0" w:color="232222" w:themeColor="text1"/>
          <w:right w:val="nil"/>
        </w:tcBorders>
      </w:tcPr>
    </w:tblStylePr>
  </w:style>
  <w:style w:type="table" w:styleId="ListTable3-Accent1">
    <w:name w:val="List Table 3 Accent 1"/>
    <w:basedOn w:val="TableNormal"/>
    <w:uiPriority w:val="48"/>
    <w:semiHidden/>
    <w:rsid w:val="0058629F"/>
    <w:tblPr>
      <w:tblStyleRowBandSize w:val="1"/>
      <w:tblStyleColBandSize w:val="1"/>
      <w:tblBorders>
        <w:top w:val="single" w:sz="4" w:space="0" w:color="0072CE" w:themeColor="accent1"/>
        <w:left w:val="single" w:sz="4" w:space="0" w:color="0072CE" w:themeColor="accent1"/>
        <w:bottom w:val="single" w:sz="4" w:space="0" w:color="0072CE" w:themeColor="accent1"/>
        <w:right w:val="single" w:sz="4" w:space="0" w:color="0072CE" w:themeColor="accent1"/>
      </w:tblBorders>
    </w:tblPr>
    <w:tblStylePr w:type="firstRow">
      <w:rPr>
        <w:b/>
        <w:bCs/>
        <w:color w:val="FFFFFF" w:themeColor="background1"/>
      </w:rPr>
      <w:tblPr/>
      <w:tcPr>
        <w:shd w:val="clear" w:color="auto" w:fill="0072CE" w:themeFill="accent1"/>
      </w:tcPr>
    </w:tblStylePr>
    <w:tblStylePr w:type="lastRow">
      <w:rPr>
        <w:b/>
        <w:bCs/>
      </w:rPr>
      <w:tblPr/>
      <w:tcPr>
        <w:tcBorders>
          <w:top w:val="double" w:sz="4" w:space="0" w:color="0072C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2CE" w:themeColor="accent1"/>
          <w:right w:val="single" w:sz="4" w:space="0" w:color="0072CE" w:themeColor="accent1"/>
        </w:tcBorders>
      </w:tcPr>
    </w:tblStylePr>
    <w:tblStylePr w:type="band1Horz">
      <w:tblPr/>
      <w:tcPr>
        <w:tcBorders>
          <w:top w:val="single" w:sz="4" w:space="0" w:color="0072CE" w:themeColor="accent1"/>
          <w:bottom w:val="single" w:sz="4" w:space="0" w:color="0072C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2CE" w:themeColor="accent1"/>
          <w:left w:val="nil"/>
        </w:tcBorders>
      </w:tcPr>
    </w:tblStylePr>
    <w:tblStylePr w:type="swCell">
      <w:tblPr/>
      <w:tcPr>
        <w:tcBorders>
          <w:top w:val="double" w:sz="4" w:space="0" w:color="0072CE" w:themeColor="accent1"/>
          <w:right w:val="nil"/>
        </w:tcBorders>
      </w:tcPr>
    </w:tblStylePr>
  </w:style>
  <w:style w:type="table" w:styleId="ListTable3-Accent2">
    <w:name w:val="List Table 3 Accent 2"/>
    <w:basedOn w:val="TableNormal"/>
    <w:uiPriority w:val="48"/>
    <w:semiHidden/>
    <w:rsid w:val="0058629F"/>
    <w:tblPr>
      <w:tblStyleRowBandSize w:val="1"/>
      <w:tblStyleColBandSize w:val="1"/>
      <w:tblBorders>
        <w:top w:val="single" w:sz="4" w:space="0" w:color="CDDC29" w:themeColor="accent2"/>
        <w:left w:val="single" w:sz="4" w:space="0" w:color="CDDC29" w:themeColor="accent2"/>
        <w:bottom w:val="single" w:sz="4" w:space="0" w:color="CDDC29" w:themeColor="accent2"/>
        <w:right w:val="single" w:sz="4" w:space="0" w:color="CDDC29" w:themeColor="accent2"/>
      </w:tblBorders>
    </w:tblPr>
    <w:tblStylePr w:type="firstRow">
      <w:rPr>
        <w:b/>
        <w:bCs/>
        <w:color w:val="FFFFFF" w:themeColor="background1"/>
      </w:rPr>
      <w:tblPr/>
      <w:tcPr>
        <w:shd w:val="clear" w:color="auto" w:fill="CDDC29" w:themeFill="accent2"/>
      </w:tcPr>
    </w:tblStylePr>
    <w:tblStylePr w:type="lastRow">
      <w:rPr>
        <w:b/>
        <w:bCs/>
      </w:rPr>
      <w:tblPr/>
      <w:tcPr>
        <w:tcBorders>
          <w:top w:val="double" w:sz="4" w:space="0" w:color="CDDC29"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DDC29" w:themeColor="accent2"/>
          <w:right w:val="single" w:sz="4" w:space="0" w:color="CDDC29" w:themeColor="accent2"/>
        </w:tcBorders>
      </w:tcPr>
    </w:tblStylePr>
    <w:tblStylePr w:type="band1Horz">
      <w:tblPr/>
      <w:tcPr>
        <w:tcBorders>
          <w:top w:val="single" w:sz="4" w:space="0" w:color="CDDC29" w:themeColor="accent2"/>
          <w:bottom w:val="single" w:sz="4" w:space="0" w:color="CDDC29"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DDC29" w:themeColor="accent2"/>
          <w:left w:val="nil"/>
        </w:tcBorders>
      </w:tcPr>
    </w:tblStylePr>
    <w:tblStylePr w:type="swCell">
      <w:tblPr/>
      <w:tcPr>
        <w:tcBorders>
          <w:top w:val="double" w:sz="4" w:space="0" w:color="CDDC29" w:themeColor="accent2"/>
          <w:right w:val="nil"/>
        </w:tcBorders>
      </w:tcPr>
    </w:tblStylePr>
  </w:style>
  <w:style w:type="table" w:styleId="ListTable3-Accent3">
    <w:name w:val="List Table 3 Accent 3"/>
    <w:basedOn w:val="TableNormal"/>
    <w:uiPriority w:val="48"/>
    <w:semiHidden/>
    <w:rsid w:val="0058629F"/>
    <w:tblPr>
      <w:tblStyleRowBandSize w:val="1"/>
      <w:tblStyleColBandSize w:val="1"/>
      <w:tblBorders>
        <w:top w:val="single" w:sz="4" w:space="0" w:color="00B2A9" w:themeColor="accent3"/>
        <w:left w:val="single" w:sz="4" w:space="0" w:color="00B2A9" w:themeColor="accent3"/>
        <w:bottom w:val="single" w:sz="4" w:space="0" w:color="00B2A9" w:themeColor="accent3"/>
        <w:right w:val="single" w:sz="4" w:space="0" w:color="00B2A9" w:themeColor="accent3"/>
      </w:tblBorders>
    </w:tblPr>
    <w:tblStylePr w:type="firstRow">
      <w:rPr>
        <w:b/>
        <w:bCs/>
        <w:color w:val="FFFFFF" w:themeColor="background1"/>
      </w:rPr>
      <w:tblPr/>
      <w:tcPr>
        <w:shd w:val="clear" w:color="auto" w:fill="00B2A9" w:themeFill="accent3"/>
      </w:tcPr>
    </w:tblStylePr>
    <w:tblStylePr w:type="lastRow">
      <w:rPr>
        <w:b/>
        <w:bCs/>
      </w:rPr>
      <w:tblPr/>
      <w:tcPr>
        <w:tcBorders>
          <w:top w:val="double" w:sz="4" w:space="0" w:color="00B2A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3"/>
          <w:right w:val="single" w:sz="4" w:space="0" w:color="00B2A9" w:themeColor="accent3"/>
        </w:tcBorders>
      </w:tcPr>
    </w:tblStylePr>
    <w:tblStylePr w:type="band1Horz">
      <w:tblPr/>
      <w:tcPr>
        <w:tcBorders>
          <w:top w:val="single" w:sz="4" w:space="0" w:color="00B2A9" w:themeColor="accent3"/>
          <w:bottom w:val="single" w:sz="4" w:space="0" w:color="00B2A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3"/>
          <w:left w:val="nil"/>
        </w:tcBorders>
      </w:tcPr>
    </w:tblStylePr>
    <w:tblStylePr w:type="swCell">
      <w:tblPr/>
      <w:tcPr>
        <w:tcBorders>
          <w:top w:val="double" w:sz="4" w:space="0" w:color="00B2A9" w:themeColor="accent3"/>
          <w:right w:val="nil"/>
        </w:tcBorders>
      </w:tcPr>
    </w:tblStylePr>
  </w:style>
  <w:style w:type="table" w:styleId="ListTable3-Accent4">
    <w:name w:val="List Table 3 Accent 4"/>
    <w:basedOn w:val="TableNormal"/>
    <w:uiPriority w:val="48"/>
    <w:semiHidden/>
    <w:rsid w:val="0058629F"/>
    <w:tblPr>
      <w:tblStyleRowBandSize w:val="1"/>
      <w:tblStyleColBandSize w:val="1"/>
      <w:tblBorders>
        <w:top w:val="single" w:sz="4" w:space="0" w:color="201547" w:themeColor="accent4"/>
        <w:left w:val="single" w:sz="4" w:space="0" w:color="201547" w:themeColor="accent4"/>
        <w:bottom w:val="single" w:sz="4" w:space="0" w:color="201547" w:themeColor="accent4"/>
        <w:right w:val="single" w:sz="4" w:space="0" w:color="201547" w:themeColor="accent4"/>
      </w:tblBorders>
    </w:tblPr>
    <w:tblStylePr w:type="firstRow">
      <w:rPr>
        <w:b/>
        <w:bCs/>
        <w:color w:val="FFFFFF" w:themeColor="background1"/>
      </w:rPr>
      <w:tblPr/>
      <w:tcPr>
        <w:shd w:val="clear" w:color="auto" w:fill="201547" w:themeFill="accent4"/>
      </w:tcPr>
    </w:tblStylePr>
    <w:tblStylePr w:type="lastRow">
      <w:rPr>
        <w:b/>
        <w:bCs/>
      </w:rPr>
      <w:tblPr/>
      <w:tcPr>
        <w:tcBorders>
          <w:top w:val="double" w:sz="4" w:space="0" w:color="20154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4"/>
          <w:right w:val="single" w:sz="4" w:space="0" w:color="201547" w:themeColor="accent4"/>
        </w:tcBorders>
      </w:tcPr>
    </w:tblStylePr>
    <w:tblStylePr w:type="band1Horz">
      <w:tblPr/>
      <w:tcPr>
        <w:tcBorders>
          <w:top w:val="single" w:sz="4" w:space="0" w:color="201547" w:themeColor="accent4"/>
          <w:bottom w:val="single" w:sz="4" w:space="0" w:color="20154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4"/>
          <w:left w:val="nil"/>
        </w:tcBorders>
      </w:tcPr>
    </w:tblStylePr>
    <w:tblStylePr w:type="swCell">
      <w:tblPr/>
      <w:tcPr>
        <w:tcBorders>
          <w:top w:val="double" w:sz="4" w:space="0" w:color="201547" w:themeColor="accent4"/>
          <w:right w:val="nil"/>
        </w:tcBorders>
      </w:tcPr>
    </w:tblStylePr>
  </w:style>
  <w:style w:type="table" w:styleId="ListTable3-Accent5">
    <w:name w:val="List Table 3 Accent 5"/>
    <w:basedOn w:val="TableNormal"/>
    <w:uiPriority w:val="48"/>
    <w:semiHidden/>
    <w:rsid w:val="0058629F"/>
    <w:tblPr>
      <w:tblStyleRowBandSize w:val="1"/>
      <w:tblStyleColBandSize w:val="1"/>
      <w:tblBorders>
        <w:top w:val="single" w:sz="4" w:space="0" w:color="66AAE2" w:themeColor="accent5"/>
        <w:left w:val="single" w:sz="4" w:space="0" w:color="66AAE2" w:themeColor="accent5"/>
        <w:bottom w:val="single" w:sz="4" w:space="0" w:color="66AAE2" w:themeColor="accent5"/>
        <w:right w:val="single" w:sz="4" w:space="0" w:color="66AAE2" w:themeColor="accent5"/>
      </w:tblBorders>
    </w:tblPr>
    <w:tblStylePr w:type="firstRow">
      <w:rPr>
        <w:b/>
        <w:bCs/>
        <w:color w:val="FFFFFF" w:themeColor="background1"/>
      </w:rPr>
      <w:tblPr/>
      <w:tcPr>
        <w:shd w:val="clear" w:color="auto" w:fill="66AAE2" w:themeFill="accent5"/>
      </w:tcPr>
    </w:tblStylePr>
    <w:tblStylePr w:type="lastRow">
      <w:rPr>
        <w:b/>
        <w:bCs/>
      </w:rPr>
      <w:tblPr/>
      <w:tcPr>
        <w:tcBorders>
          <w:top w:val="double" w:sz="4" w:space="0" w:color="66AAE2"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6AAE2" w:themeColor="accent5"/>
          <w:right w:val="single" w:sz="4" w:space="0" w:color="66AAE2" w:themeColor="accent5"/>
        </w:tcBorders>
      </w:tcPr>
    </w:tblStylePr>
    <w:tblStylePr w:type="band1Horz">
      <w:tblPr/>
      <w:tcPr>
        <w:tcBorders>
          <w:top w:val="single" w:sz="4" w:space="0" w:color="66AAE2" w:themeColor="accent5"/>
          <w:bottom w:val="single" w:sz="4" w:space="0" w:color="66AAE2"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6AAE2" w:themeColor="accent5"/>
          <w:left w:val="nil"/>
        </w:tcBorders>
      </w:tcPr>
    </w:tblStylePr>
    <w:tblStylePr w:type="swCell">
      <w:tblPr/>
      <w:tcPr>
        <w:tcBorders>
          <w:top w:val="double" w:sz="4" w:space="0" w:color="66AAE2" w:themeColor="accent5"/>
          <w:right w:val="nil"/>
        </w:tcBorders>
      </w:tcPr>
    </w:tblStylePr>
  </w:style>
  <w:style w:type="table" w:styleId="ListTable3-Accent6">
    <w:name w:val="List Table 3 Accent 6"/>
    <w:basedOn w:val="TableNormal"/>
    <w:uiPriority w:val="48"/>
    <w:semiHidden/>
    <w:rsid w:val="0058629F"/>
    <w:tblPr>
      <w:tblStyleRowBandSize w:val="1"/>
      <w:tblStyleColBandSize w:val="1"/>
      <w:tblBorders>
        <w:top w:val="single" w:sz="4" w:space="0" w:color="E0E787" w:themeColor="accent6"/>
        <w:left w:val="single" w:sz="4" w:space="0" w:color="E0E787" w:themeColor="accent6"/>
        <w:bottom w:val="single" w:sz="4" w:space="0" w:color="E0E787" w:themeColor="accent6"/>
        <w:right w:val="single" w:sz="4" w:space="0" w:color="E0E787" w:themeColor="accent6"/>
      </w:tblBorders>
    </w:tblPr>
    <w:tblStylePr w:type="firstRow">
      <w:rPr>
        <w:b/>
        <w:bCs/>
        <w:color w:val="FFFFFF" w:themeColor="background1"/>
      </w:rPr>
      <w:tblPr/>
      <w:tcPr>
        <w:shd w:val="clear" w:color="auto" w:fill="E0E787" w:themeFill="accent6"/>
      </w:tcPr>
    </w:tblStylePr>
    <w:tblStylePr w:type="lastRow">
      <w:rPr>
        <w:b/>
        <w:bCs/>
      </w:rPr>
      <w:tblPr/>
      <w:tcPr>
        <w:tcBorders>
          <w:top w:val="double" w:sz="4" w:space="0" w:color="E0E78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0E787" w:themeColor="accent6"/>
          <w:right w:val="single" w:sz="4" w:space="0" w:color="E0E787" w:themeColor="accent6"/>
        </w:tcBorders>
      </w:tcPr>
    </w:tblStylePr>
    <w:tblStylePr w:type="band1Horz">
      <w:tblPr/>
      <w:tcPr>
        <w:tcBorders>
          <w:top w:val="single" w:sz="4" w:space="0" w:color="E0E787" w:themeColor="accent6"/>
          <w:bottom w:val="single" w:sz="4" w:space="0" w:color="E0E78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0E787" w:themeColor="accent6"/>
          <w:left w:val="nil"/>
        </w:tcBorders>
      </w:tcPr>
    </w:tblStylePr>
    <w:tblStylePr w:type="swCell">
      <w:tblPr/>
      <w:tcPr>
        <w:tcBorders>
          <w:top w:val="double" w:sz="4" w:space="0" w:color="E0E787" w:themeColor="accent6"/>
          <w:right w:val="nil"/>
        </w:tcBorders>
      </w:tcPr>
    </w:tblStylePr>
  </w:style>
  <w:style w:type="table" w:styleId="ListTable4">
    <w:name w:val="List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tcBorders>
        <w:shd w:val="clear" w:color="auto" w:fill="232222" w:themeFill="text1"/>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4-Accent1">
    <w:name w:val="List Table 4 Accent 1"/>
    <w:basedOn w:val="TableNormal"/>
    <w:uiPriority w:val="49"/>
    <w:semiHidden/>
    <w:rsid w:val="0058629F"/>
    <w:tblPr>
      <w:tblStyleRowBandSize w:val="1"/>
      <w:tblStyleColBandSize w:val="1"/>
      <w:tblBorders>
        <w:top w:val="single" w:sz="4" w:space="0" w:color="48ADFF" w:themeColor="accent1" w:themeTint="99"/>
        <w:left w:val="single" w:sz="4" w:space="0" w:color="48ADFF" w:themeColor="accent1" w:themeTint="99"/>
        <w:bottom w:val="single" w:sz="4" w:space="0" w:color="48ADFF" w:themeColor="accent1" w:themeTint="99"/>
        <w:right w:val="single" w:sz="4" w:space="0" w:color="48ADFF" w:themeColor="accent1" w:themeTint="99"/>
        <w:insideH w:val="single" w:sz="4" w:space="0" w:color="48ADFF" w:themeColor="accent1" w:themeTint="99"/>
      </w:tblBorders>
    </w:tblPr>
    <w:tblStylePr w:type="firstRow">
      <w:rPr>
        <w:b/>
        <w:bCs/>
        <w:color w:val="FFFFFF" w:themeColor="background1"/>
      </w:rPr>
      <w:tblPr/>
      <w:tcPr>
        <w:tcBorders>
          <w:top w:val="single" w:sz="4" w:space="0" w:color="0072CE" w:themeColor="accent1"/>
          <w:left w:val="single" w:sz="4" w:space="0" w:color="0072CE" w:themeColor="accent1"/>
          <w:bottom w:val="single" w:sz="4" w:space="0" w:color="0072CE" w:themeColor="accent1"/>
          <w:right w:val="single" w:sz="4" w:space="0" w:color="0072CE" w:themeColor="accent1"/>
          <w:insideH w:val="nil"/>
        </w:tcBorders>
        <w:shd w:val="clear" w:color="auto" w:fill="0072CE" w:themeFill="accent1"/>
      </w:tcPr>
    </w:tblStylePr>
    <w:tblStylePr w:type="lastRow">
      <w:rPr>
        <w:b/>
        <w:bCs/>
      </w:rPr>
      <w:tblPr/>
      <w:tcPr>
        <w:tcBorders>
          <w:top w:val="double" w:sz="4" w:space="0" w:color="48ADFF" w:themeColor="accent1" w:themeTint="99"/>
        </w:tcBorders>
      </w:tcPr>
    </w:tblStylePr>
    <w:tblStylePr w:type="firstCol">
      <w:rPr>
        <w:b/>
        <w:bCs/>
      </w:rPr>
    </w:tblStylePr>
    <w:tblStylePr w:type="lastCol">
      <w:rPr>
        <w:b/>
        <w:bCs/>
      </w:rPr>
    </w:tblStylePr>
    <w:tblStylePr w:type="band1Vert">
      <w:tblPr/>
      <w:tcPr>
        <w:shd w:val="clear" w:color="auto" w:fill="C2E3FF" w:themeFill="accent1" w:themeFillTint="33"/>
      </w:tcPr>
    </w:tblStylePr>
    <w:tblStylePr w:type="band1Horz">
      <w:tblPr/>
      <w:tcPr>
        <w:shd w:val="clear" w:color="auto" w:fill="C2E3FF" w:themeFill="accent1" w:themeFillTint="33"/>
      </w:tcPr>
    </w:tblStylePr>
  </w:style>
  <w:style w:type="table" w:styleId="ListTable4-Accent2">
    <w:name w:val="List Table 4 Accent 2"/>
    <w:basedOn w:val="TableNormal"/>
    <w:uiPriority w:val="49"/>
    <w:semiHidden/>
    <w:rsid w:val="0058629F"/>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tblBorders>
    </w:tblPr>
    <w:tblStylePr w:type="firstRow">
      <w:rPr>
        <w:b/>
        <w:bCs/>
        <w:color w:val="FFFFFF" w:themeColor="background1"/>
      </w:rPr>
      <w:tblPr/>
      <w:tcPr>
        <w:tcBorders>
          <w:top w:val="single" w:sz="4" w:space="0" w:color="CDDC29" w:themeColor="accent2"/>
          <w:left w:val="single" w:sz="4" w:space="0" w:color="CDDC29" w:themeColor="accent2"/>
          <w:bottom w:val="single" w:sz="4" w:space="0" w:color="CDDC29" w:themeColor="accent2"/>
          <w:right w:val="single" w:sz="4" w:space="0" w:color="CDDC29" w:themeColor="accent2"/>
          <w:insideH w:val="nil"/>
        </w:tcBorders>
        <w:shd w:val="clear" w:color="auto" w:fill="CDDC29" w:themeFill="accent2"/>
      </w:tcPr>
    </w:tblStylePr>
    <w:tblStylePr w:type="lastRow">
      <w:rPr>
        <w:b/>
        <w:bCs/>
      </w:rPr>
      <w:tblPr/>
      <w:tcPr>
        <w:tcBorders>
          <w:top w:val="double" w:sz="4" w:space="0" w:color="E0EA7E" w:themeColor="accent2" w:themeTint="99"/>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4-Accent3">
    <w:name w:val="List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tcBorders>
        <w:shd w:val="clear" w:color="auto" w:fill="00B2A9" w:themeFill="accent3"/>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4-Accent4">
    <w:name w:val="List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tcBorders>
        <w:shd w:val="clear" w:color="auto" w:fill="201547" w:themeFill="accent4"/>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semiHidden/>
    <w:rsid w:val="0058629F"/>
    <w:tblPr>
      <w:tblStyleRowBandSize w:val="1"/>
      <w:tblStyleColBandSize w:val="1"/>
      <w:tblBorders>
        <w:top w:val="single" w:sz="4" w:space="0" w:color="A3CBED" w:themeColor="accent5" w:themeTint="99"/>
        <w:left w:val="single" w:sz="4" w:space="0" w:color="A3CBED" w:themeColor="accent5" w:themeTint="99"/>
        <w:bottom w:val="single" w:sz="4" w:space="0" w:color="A3CBED" w:themeColor="accent5" w:themeTint="99"/>
        <w:right w:val="single" w:sz="4" w:space="0" w:color="A3CBED" w:themeColor="accent5" w:themeTint="99"/>
        <w:insideH w:val="single" w:sz="4" w:space="0" w:color="A3CBED" w:themeColor="accent5" w:themeTint="99"/>
      </w:tblBorders>
    </w:tblPr>
    <w:tblStylePr w:type="firstRow">
      <w:rPr>
        <w:b/>
        <w:bCs/>
        <w:color w:val="FFFFFF" w:themeColor="background1"/>
      </w:rPr>
      <w:tblPr/>
      <w:tcPr>
        <w:tcBorders>
          <w:top w:val="single" w:sz="4" w:space="0" w:color="66AAE2" w:themeColor="accent5"/>
          <w:left w:val="single" w:sz="4" w:space="0" w:color="66AAE2" w:themeColor="accent5"/>
          <w:bottom w:val="single" w:sz="4" w:space="0" w:color="66AAE2" w:themeColor="accent5"/>
          <w:right w:val="single" w:sz="4" w:space="0" w:color="66AAE2" w:themeColor="accent5"/>
          <w:insideH w:val="nil"/>
        </w:tcBorders>
        <w:shd w:val="clear" w:color="auto" w:fill="66AAE2" w:themeFill="accent5"/>
      </w:tcPr>
    </w:tblStylePr>
    <w:tblStylePr w:type="lastRow">
      <w:rPr>
        <w:b/>
        <w:bCs/>
      </w:rPr>
      <w:tblPr/>
      <w:tcPr>
        <w:tcBorders>
          <w:top w:val="double" w:sz="4" w:space="0" w:color="A3CBED" w:themeColor="accent5" w:themeTint="99"/>
        </w:tcBorders>
      </w:tcPr>
    </w:tblStylePr>
    <w:tblStylePr w:type="firstCol">
      <w:rPr>
        <w:b/>
        <w:bCs/>
      </w:rPr>
    </w:tblStylePr>
    <w:tblStylePr w:type="lastCol">
      <w:rPr>
        <w:b/>
        <w:bCs/>
      </w:rPr>
    </w:tblStylePr>
    <w:tblStylePr w:type="band1Vert">
      <w:tblPr/>
      <w:tcPr>
        <w:shd w:val="clear" w:color="auto" w:fill="E0EDF9" w:themeFill="accent5" w:themeFillTint="33"/>
      </w:tcPr>
    </w:tblStylePr>
    <w:tblStylePr w:type="band1Horz">
      <w:tblPr/>
      <w:tcPr>
        <w:shd w:val="clear" w:color="auto" w:fill="E0EDF9" w:themeFill="accent5" w:themeFillTint="33"/>
      </w:tcPr>
    </w:tblStylePr>
  </w:style>
  <w:style w:type="table" w:styleId="ListTable4-Accent6">
    <w:name w:val="List Table 4 Accent 6"/>
    <w:basedOn w:val="TableNormal"/>
    <w:uiPriority w:val="49"/>
    <w:semiHidden/>
    <w:rsid w:val="0058629F"/>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tblBorders>
    </w:tblPr>
    <w:tblStylePr w:type="firstRow">
      <w:rPr>
        <w:b/>
        <w:bCs/>
        <w:color w:val="FFFFFF" w:themeColor="background1"/>
      </w:rPr>
      <w:tblPr/>
      <w:tcPr>
        <w:tcBorders>
          <w:top w:val="single" w:sz="4" w:space="0" w:color="E0E787" w:themeColor="accent6"/>
          <w:left w:val="single" w:sz="4" w:space="0" w:color="E0E787" w:themeColor="accent6"/>
          <w:bottom w:val="single" w:sz="4" w:space="0" w:color="E0E787" w:themeColor="accent6"/>
          <w:right w:val="single" w:sz="4" w:space="0" w:color="E0E787" w:themeColor="accent6"/>
          <w:insideH w:val="nil"/>
        </w:tcBorders>
        <w:shd w:val="clear" w:color="auto" w:fill="E0E787" w:themeFill="accent6"/>
      </w:tcPr>
    </w:tblStylePr>
    <w:tblStylePr w:type="lastRow">
      <w:rPr>
        <w:b/>
        <w:bCs/>
      </w:rPr>
      <w:tblPr/>
      <w:tcPr>
        <w:tcBorders>
          <w:top w:val="double" w:sz="4" w:space="0" w:color="ECF0B6" w:themeColor="accent6" w:themeTint="99"/>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5Dark">
    <w:name w:val="List Table 5 Dark"/>
    <w:basedOn w:val="TableNormal"/>
    <w:uiPriority w:val="50"/>
    <w:semiHidden/>
    <w:rsid w:val="0058629F"/>
    <w:rPr>
      <w:color w:val="FFFFFF" w:themeColor="background1"/>
    </w:rPr>
    <w:tblPr>
      <w:tblStyleRowBandSize w:val="1"/>
      <w:tblStyleColBandSize w:val="1"/>
      <w:tblBorders>
        <w:top w:val="single" w:sz="24" w:space="0" w:color="232222" w:themeColor="text1"/>
        <w:left w:val="single" w:sz="24" w:space="0" w:color="232222" w:themeColor="text1"/>
        <w:bottom w:val="single" w:sz="24" w:space="0" w:color="232222" w:themeColor="text1"/>
        <w:right w:val="single" w:sz="24" w:space="0" w:color="232222" w:themeColor="text1"/>
      </w:tblBorders>
    </w:tblPr>
    <w:tcPr>
      <w:shd w:val="clear" w:color="auto" w:fill="232222"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58629F"/>
    <w:rPr>
      <w:color w:val="FFFFFF" w:themeColor="background1"/>
    </w:rPr>
    <w:tblPr>
      <w:tblStyleRowBandSize w:val="1"/>
      <w:tblStyleColBandSize w:val="1"/>
      <w:tblBorders>
        <w:top w:val="single" w:sz="24" w:space="0" w:color="0072CE" w:themeColor="accent1"/>
        <w:left w:val="single" w:sz="24" w:space="0" w:color="0072CE" w:themeColor="accent1"/>
        <w:bottom w:val="single" w:sz="24" w:space="0" w:color="0072CE" w:themeColor="accent1"/>
        <w:right w:val="single" w:sz="24" w:space="0" w:color="0072CE" w:themeColor="accent1"/>
      </w:tblBorders>
    </w:tblPr>
    <w:tcPr>
      <w:shd w:val="clear" w:color="auto" w:fill="0072C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58629F"/>
    <w:rPr>
      <w:color w:val="FFFFFF" w:themeColor="background1"/>
    </w:rPr>
    <w:tblPr>
      <w:tblStyleRowBandSize w:val="1"/>
      <w:tblStyleColBandSize w:val="1"/>
      <w:tblBorders>
        <w:top w:val="single" w:sz="24" w:space="0" w:color="CDDC29" w:themeColor="accent2"/>
        <w:left w:val="single" w:sz="24" w:space="0" w:color="CDDC29" w:themeColor="accent2"/>
        <w:bottom w:val="single" w:sz="24" w:space="0" w:color="CDDC29" w:themeColor="accent2"/>
        <w:right w:val="single" w:sz="24" w:space="0" w:color="CDDC29" w:themeColor="accent2"/>
      </w:tblBorders>
    </w:tblPr>
    <w:tcPr>
      <w:shd w:val="clear" w:color="auto" w:fill="CDDC29"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58629F"/>
    <w:rPr>
      <w:color w:val="FFFFFF" w:themeColor="background1"/>
    </w:rPr>
    <w:tblPr>
      <w:tblStyleRowBandSize w:val="1"/>
      <w:tblStyleColBandSize w:val="1"/>
      <w:tblBorders>
        <w:top w:val="single" w:sz="24" w:space="0" w:color="00B2A9" w:themeColor="accent3"/>
        <w:left w:val="single" w:sz="24" w:space="0" w:color="00B2A9" w:themeColor="accent3"/>
        <w:bottom w:val="single" w:sz="24" w:space="0" w:color="00B2A9" w:themeColor="accent3"/>
        <w:right w:val="single" w:sz="24" w:space="0" w:color="00B2A9" w:themeColor="accent3"/>
      </w:tblBorders>
    </w:tblPr>
    <w:tcPr>
      <w:shd w:val="clear" w:color="auto" w:fill="00B2A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58629F"/>
    <w:rPr>
      <w:color w:val="FFFFFF" w:themeColor="background1"/>
    </w:rPr>
    <w:tblPr>
      <w:tblStyleRowBandSize w:val="1"/>
      <w:tblStyleColBandSize w:val="1"/>
      <w:tblBorders>
        <w:top w:val="single" w:sz="24" w:space="0" w:color="201547" w:themeColor="accent4"/>
        <w:left w:val="single" w:sz="24" w:space="0" w:color="201547" w:themeColor="accent4"/>
        <w:bottom w:val="single" w:sz="24" w:space="0" w:color="201547" w:themeColor="accent4"/>
        <w:right w:val="single" w:sz="24" w:space="0" w:color="201547" w:themeColor="accent4"/>
      </w:tblBorders>
    </w:tblPr>
    <w:tcPr>
      <w:shd w:val="clear" w:color="auto" w:fill="20154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58629F"/>
    <w:rPr>
      <w:color w:val="FFFFFF" w:themeColor="background1"/>
    </w:rPr>
    <w:tblPr>
      <w:tblStyleRowBandSize w:val="1"/>
      <w:tblStyleColBandSize w:val="1"/>
      <w:tblBorders>
        <w:top w:val="single" w:sz="24" w:space="0" w:color="66AAE2" w:themeColor="accent5"/>
        <w:left w:val="single" w:sz="24" w:space="0" w:color="66AAE2" w:themeColor="accent5"/>
        <w:bottom w:val="single" w:sz="24" w:space="0" w:color="66AAE2" w:themeColor="accent5"/>
        <w:right w:val="single" w:sz="24" w:space="0" w:color="66AAE2" w:themeColor="accent5"/>
      </w:tblBorders>
    </w:tblPr>
    <w:tcPr>
      <w:shd w:val="clear" w:color="auto" w:fill="66AAE2"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58629F"/>
    <w:rPr>
      <w:color w:val="FFFFFF" w:themeColor="background1"/>
    </w:rPr>
    <w:tblPr>
      <w:tblStyleRowBandSize w:val="1"/>
      <w:tblStyleColBandSize w:val="1"/>
      <w:tblBorders>
        <w:top w:val="single" w:sz="24" w:space="0" w:color="E0E787" w:themeColor="accent6"/>
        <w:left w:val="single" w:sz="24" w:space="0" w:color="E0E787" w:themeColor="accent6"/>
        <w:bottom w:val="single" w:sz="24" w:space="0" w:color="E0E787" w:themeColor="accent6"/>
        <w:right w:val="single" w:sz="24" w:space="0" w:color="E0E787" w:themeColor="accent6"/>
      </w:tblBorders>
    </w:tblPr>
    <w:tcPr>
      <w:shd w:val="clear" w:color="auto" w:fill="E0E78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58629F"/>
    <w:tblPr>
      <w:tblStyleRowBandSize w:val="1"/>
      <w:tblStyleColBandSize w:val="1"/>
      <w:tblBorders>
        <w:top w:val="single" w:sz="4" w:space="0" w:color="232222" w:themeColor="text1"/>
        <w:bottom w:val="single" w:sz="4" w:space="0" w:color="232222" w:themeColor="text1"/>
      </w:tblBorders>
    </w:tblPr>
    <w:tblStylePr w:type="firstRow">
      <w:rPr>
        <w:b/>
        <w:bCs/>
      </w:rPr>
      <w:tblPr/>
      <w:tcPr>
        <w:tcBorders>
          <w:bottom w:val="single" w:sz="4" w:space="0" w:color="232222" w:themeColor="text1"/>
        </w:tcBorders>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6Colorful-Accent1">
    <w:name w:val="List Table 6 Colorful Accent 1"/>
    <w:basedOn w:val="TableNormal"/>
    <w:uiPriority w:val="51"/>
    <w:semiHidden/>
    <w:rsid w:val="0058629F"/>
    <w:rPr>
      <w:color w:val="00559A" w:themeColor="accent1" w:themeShade="BF"/>
    </w:rPr>
    <w:tblPr>
      <w:tblStyleRowBandSize w:val="1"/>
      <w:tblStyleColBandSize w:val="1"/>
      <w:tblBorders>
        <w:top w:val="single" w:sz="4" w:space="0" w:color="0072CE" w:themeColor="accent1"/>
        <w:bottom w:val="single" w:sz="4" w:space="0" w:color="0072CE" w:themeColor="accent1"/>
      </w:tblBorders>
    </w:tblPr>
    <w:tblStylePr w:type="firstRow">
      <w:rPr>
        <w:b/>
        <w:bCs/>
      </w:rPr>
      <w:tblPr/>
      <w:tcPr>
        <w:tcBorders>
          <w:bottom w:val="single" w:sz="4" w:space="0" w:color="0072CE" w:themeColor="accent1"/>
        </w:tcBorders>
      </w:tcPr>
    </w:tblStylePr>
    <w:tblStylePr w:type="lastRow">
      <w:rPr>
        <w:b/>
        <w:bCs/>
      </w:rPr>
      <w:tblPr/>
      <w:tcPr>
        <w:tcBorders>
          <w:top w:val="double" w:sz="4" w:space="0" w:color="0072CE" w:themeColor="accent1"/>
        </w:tcBorders>
      </w:tcPr>
    </w:tblStylePr>
    <w:tblStylePr w:type="firstCol">
      <w:rPr>
        <w:b/>
        <w:bCs/>
      </w:rPr>
    </w:tblStylePr>
    <w:tblStylePr w:type="lastCol">
      <w:rPr>
        <w:b/>
        <w:bCs/>
      </w:rPr>
    </w:tblStylePr>
    <w:tblStylePr w:type="band1Vert">
      <w:tblPr/>
      <w:tcPr>
        <w:shd w:val="clear" w:color="auto" w:fill="C2E3FF" w:themeFill="accent1" w:themeFillTint="33"/>
      </w:tcPr>
    </w:tblStylePr>
    <w:tblStylePr w:type="band1Horz">
      <w:tblPr/>
      <w:tcPr>
        <w:shd w:val="clear" w:color="auto" w:fill="C2E3FF" w:themeFill="accent1" w:themeFillTint="33"/>
      </w:tcPr>
    </w:tblStylePr>
  </w:style>
  <w:style w:type="table" w:styleId="ListTable6Colorful-Accent2">
    <w:name w:val="List Table 6 Colorful Accent 2"/>
    <w:basedOn w:val="TableNormal"/>
    <w:uiPriority w:val="51"/>
    <w:semiHidden/>
    <w:rsid w:val="0058629F"/>
    <w:rPr>
      <w:color w:val="9BA71B" w:themeColor="accent2" w:themeShade="BF"/>
    </w:rPr>
    <w:tblPr>
      <w:tblStyleRowBandSize w:val="1"/>
      <w:tblStyleColBandSize w:val="1"/>
      <w:tblBorders>
        <w:top w:val="single" w:sz="4" w:space="0" w:color="CDDC29" w:themeColor="accent2"/>
        <w:bottom w:val="single" w:sz="4" w:space="0" w:color="CDDC29" w:themeColor="accent2"/>
      </w:tblBorders>
    </w:tblPr>
    <w:tblStylePr w:type="firstRow">
      <w:rPr>
        <w:b/>
        <w:bCs/>
      </w:rPr>
      <w:tblPr/>
      <w:tcPr>
        <w:tcBorders>
          <w:bottom w:val="single" w:sz="4" w:space="0" w:color="CDDC29" w:themeColor="accent2"/>
        </w:tcBorders>
      </w:tcPr>
    </w:tblStylePr>
    <w:tblStylePr w:type="lastRow">
      <w:rPr>
        <w:b/>
        <w:bCs/>
      </w:rPr>
      <w:tblPr/>
      <w:tcPr>
        <w:tcBorders>
          <w:top w:val="double" w:sz="4" w:space="0" w:color="CDDC29" w:themeColor="accent2"/>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6Colorful-Accent3">
    <w:name w:val="List Table 6 Colorful Accent 3"/>
    <w:basedOn w:val="TableNormal"/>
    <w:uiPriority w:val="51"/>
    <w:semiHidden/>
    <w:rsid w:val="0058629F"/>
    <w:rPr>
      <w:color w:val="00857E" w:themeColor="accent3" w:themeShade="BF"/>
    </w:rPr>
    <w:tblPr>
      <w:tblStyleRowBandSize w:val="1"/>
      <w:tblStyleColBandSize w:val="1"/>
      <w:tblBorders>
        <w:top w:val="single" w:sz="4" w:space="0" w:color="00B2A9" w:themeColor="accent3"/>
        <w:bottom w:val="single" w:sz="4" w:space="0" w:color="00B2A9" w:themeColor="accent3"/>
      </w:tblBorders>
    </w:tblPr>
    <w:tblStylePr w:type="firstRow">
      <w:rPr>
        <w:b/>
        <w:bCs/>
      </w:rPr>
      <w:tblPr/>
      <w:tcPr>
        <w:tcBorders>
          <w:bottom w:val="single" w:sz="4" w:space="0" w:color="00B2A9" w:themeColor="accent3"/>
        </w:tcBorders>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6Colorful-Accent4">
    <w:name w:val="List Table 6 Colorful Accent 4"/>
    <w:basedOn w:val="TableNormal"/>
    <w:uiPriority w:val="51"/>
    <w:semiHidden/>
    <w:rsid w:val="0058629F"/>
    <w:rPr>
      <w:color w:val="170F34" w:themeColor="accent4" w:themeShade="BF"/>
    </w:rPr>
    <w:tblPr>
      <w:tblStyleRowBandSize w:val="1"/>
      <w:tblStyleColBandSize w:val="1"/>
      <w:tblBorders>
        <w:top w:val="single" w:sz="4" w:space="0" w:color="201547" w:themeColor="accent4"/>
        <w:bottom w:val="single" w:sz="4" w:space="0" w:color="201547" w:themeColor="accent4"/>
      </w:tblBorders>
    </w:tblPr>
    <w:tblStylePr w:type="firstRow">
      <w:rPr>
        <w:b/>
        <w:bCs/>
      </w:rPr>
      <w:tblPr/>
      <w:tcPr>
        <w:tcBorders>
          <w:bottom w:val="single" w:sz="4" w:space="0" w:color="201547" w:themeColor="accent4"/>
        </w:tcBorders>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rful-Accent5">
    <w:name w:val="List Table 6 Colorful Accent 5"/>
    <w:basedOn w:val="TableNormal"/>
    <w:uiPriority w:val="51"/>
    <w:semiHidden/>
    <w:rsid w:val="0058629F"/>
    <w:rPr>
      <w:color w:val="2782CE" w:themeColor="accent5" w:themeShade="BF"/>
    </w:rPr>
    <w:tblPr>
      <w:tblStyleRowBandSize w:val="1"/>
      <w:tblStyleColBandSize w:val="1"/>
      <w:tblBorders>
        <w:top w:val="single" w:sz="4" w:space="0" w:color="66AAE2" w:themeColor="accent5"/>
        <w:bottom w:val="single" w:sz="4" w:space="0" w:color="66AAE2" w:themeColor="accent5"/>
      </w:tblBorders>
    </w:tblPr>
    <w:tblStylePr w:type="firstRow">
      <w:rPr>
        <w:b/>
        <w:bCs/>
      </w:rPr>
      <w:tblPr/>
      <w:tcPr>
        <w:tcBorders>
          <w:bottom w:val="single" w:sz="4" w:space="0" w:color="66AAE2" w:themeColor="accent5"/>
        </w:tcBorders>
      </w:tcPr>
    </w:tblStylePr>
    <w:tblStylePr w:type="lastRow">
      <w:rPr>
        <w:b/>
        <w:bCs/>
      </w:rPr>
      <w:tblPr/>
      <w:tcPr>
        <w:tcBorders>
          <w:top w:val="double" w:sz="4" w:space="0" w:color="66AAE2" w:themeColor="accent5"/>
        </w:tcBorders>
      </w:tcPr>
    </w:tblStylePr>
    <w:tblStylePr w:type="firstCol">
      <w:rPr>
        <w:b/>
        <w:bCs/>
      </w:rPr>
    </w:tblStylePr>
    <w:tblStylePr w:type="lastCol">
      <w:rPr>
        <w:b/>
        <w:bCs/>
      </w:rPr>
    </w:tblStylePr>
    <w:tblStylePr w:type="band1Vert">
      <w:tblPr/>
      <w:tcPr>
        <w:shd w:val="clear" w:color="auto" w:fill="E0EDF9" w:themeFill="accent5" w:themeFillTint="33"/>
      </w:tcPr>
    </w:tblStylePr>
    <w:tblStylePr w:type="band1Horz">
      <w:tblPr/>
      <w:tcPr>
        <w:shd w:val="clear" w:color="auto" w:fill="E0EDF9" w:themeFill="accent5" w:themeFillTint="33"/>
      </w:tcPr>
    </w:tblStylePr>
  </w:style>
  <w:style w:type="table" w:styleId="ListTable6Colorful-Accent6">
    <w:name w:val="List Table 6 Colorful Accent 6"/>
    <w:basedOn w:val="TableNormal"/>
    <w:uiPriority w:val="51"/>
    <w:semiHidden/>
    <w:rsid w:val="0058629F"/>
    <w:rPr>
      <w:color w:val="CBD73A" w:themeColor="accent6" w:themeShade="BF"/>
    </w:rPr>
    <w:tblPr>
      <w:tblStyleRowBandSize w:val="1"/>
      <w:tblStyleColBandSize w:val="1"/>
      <w:tblBorders>
        <w:top w:val="single" w:sz="4" w:space="0" w:color="E0E787" w:themeColor="accent6"/>
        <w:bottom w:val="single" w:sz="4" w:space="0" w:color="E0E787" w:themeColor="accent6"/>
      </w:tblBorders>
    </w:tblPr>
    <w:tblStylePr w:type="firstRow">
      <w:rPr>
        <w:b/>
        <w:bCs/>
      </w:rPr>
      <w:tblPr/>
      <w:tcPr>
        <w:tcBorders>
          <w:bottom w:val="single" w:sz="4" w:space="0" w:color="E0E787" w:themeColor="accent6"/>
        </w:tcBorders>
      </w:tcPr>
    </w:tblStylePr>
    <w:tblStylePr w:type="lastRow">
      <w:rPr>
        <w:b/>
        <w:bCs/>
      </w:rPr>
      <w:tblPr/>
      <w:tcPr>
        <w:tcBorders>
          <w:top w:val="double" w:sz="4" w:space="0" w:color="E0E787" w:themeColor="accent6"/>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7Colorful">
    <w:name w:val="List Table 7 Colorful"/>
    <w:basedOn w:val="TableNormal"/>
    <w:uiPriority w:val="52"/>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2222"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2222"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2222"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2222" w:themeColor="text1"/>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58629F"/>
    <w:rPr>
      <w:color w:val="00559A"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72CE"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2CE"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2CE"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2CE" w:themeColor="accent1"/>
        </w:tcBorders>
        <w:shd w:val="clear" w:color="auto" w:fill="FFFFFF" w:themeFill="background1"/>
      </w:tcPr>
    </w:tblStylePr>
    <w:tblStylePr w:type="band1Vert">
      <w:tblPr/>
      <w:tcPr>
        <w:shd w:val="clear" w:color="auto" w:fill="C2E3FF" w:themeFill="accent1" w:themeFillTint="33"/>
      </w:tcPr>
    </w:tblStylePr>
    <w:tblStylePr w:type="band1Horz">
      <w:tblPr/>
      <w:tcPr>
        <w:shd w:val="clear" w:color="auto" w:fill="C2E3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58629F"/>
    <w:rPr>
      <w:color w:val="9BA71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DDC29"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DDC29"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DDC29"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DDC29" w:themeColor="accent2"/>
        </w:tcBorders>
        <w:shd w:val="clear" w:color="auto" w:fill="FFFFFF" w:themeFill="background1"/>
      </w:tcPr>
    </w:tblStylePr>
    <w:tblStylePr w:type="band1Vert">
      <w:tblPr/>
      <w:tcPr>
        <w:shd w:val="clear" w:color="auto" w:fill="F4F8D4" w:themeFill="accent2" w:themeFillTint="33"/>
      </w:tcPr>
    </w:tblStylePr>
    <w:tblStylePr w:type="band1Horz">
      <w:tblPr/>
      <w:tcPr>
        <w:shd w:val="clear" w:color="auto" w:fill="F4F8D4"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58629F"/>
    <w:rPr>
      <w:color w:val="00857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3"/>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58629F"/>
    <w:rPr>
      <w:color w:val="170F3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4"/>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58629F"/>
    <w:rPr>
      <w:color w:val="2782CE"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6AAE2"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6AAE2"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6AAE2"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6AAE2" w:themeColor="accent5"/>
        </w:tcBorders>
        <w:shd w:val="clear" w:color="auto" w:fill="FFFFFF" w:themeFill="background1"/>
      </w:tcPr>
    </w:tblStylePr>
    <w:tblStylePr w:type="band1Vert">
      <w:tblPr/>
      <w:tcPr>
        <w:shd w:val="clear" w:color="auto" w:fill="E0EDF9" w:themeFill="accent5" w:themeFillTint="33"/>
      </w:tcPr>
    </w:tblStylePr>
    <w:tblStylePr w:type="band1Horz">
      <w:tblPr/>
      <w:tcPr>
        <w:shd w:val="clear" w:color="auto" w:fill="E0EDF9"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58629F"/>
    <w:rPr>
      <w:color w:val="CBD73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0E78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0E78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0E78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0E787" w:themeColor="accent6"/>
        </w:tcBorders>
        <w:shd w:val="clear" w:color="auto" w:fill="FFFFFF" w:themeFill="background1"/>
      </w:tcPr>
    </w:tblStylePr>
    <w:tblStylePr w:type="band1Vert">
      <w:tblPr/>
      <w:tcPr>
        <w:shd w:val="clear" w:color="auto" w:fill="F8FAE6" w:themeFill="accent6" w:themeFillTint="33"/>
      </w:tcPr>
    </w:tblStylePr>
    <w:tblStylePr w:type="band1Horz">
      <w:tblPr/>
      <w:tcPr>
        <w:shd w:val="clear" w:color="auto" w:fill="F8FAE6"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insideV w:val="single" w:sz="8" w:space="0" w:color="5B5858" w:themeColor="text1" w:themeTint="BF"/>
      </w:tblBorders>
    </w:tblPr>
    <w:tcPr>
      <w:shd w:val="clear" w:color="auto" w:fill="C9C7C7" w:themeFill="text1" w:themeFillTint="3F"/>
    </w:tcPr>
    <w:tblStylePr w:type="firstRow">
      <w:rPr>
        <w:b/>
        <w:bCs/>
      </w:rPr>
    </w:tblStylePr>
    <w:tblStylePr w:type="lastRow">
      <w:rPr>
        <w:b/>
        <w:bCs/>
      </w:rPr>
      <w:tblPr/>
      <w:tcPr>
        <w:tcBorders>
          <w:top w:val="single" w:sz="18" w:space="0" w:color="5B5858" w:themeColor="text1" w:themeTint="BF"/>
        </w:tcBorders>
      </w:tcPr>
    </w:tblStylePr>
    <w:tblStylePr w:type="firstCol">
      <w:rPr>
        <w:b/>
        <w:bCs/>
      </w:rPr>
    </w:tblStylePr>
    <w:tblStylePr w:type="lastCol">
      <w:rPr>
        <w:b/>
        <w:bCs/>
      </w:r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MediumGrid1-Accent1">
    <w:name w:val="Medium Grid 1 Accent 1"/>
    <w:basedOn w:val="TableNormal"/>
    <w:uiPriority w:val="67"/>
    <w:semiHidden/>
    <w:rsid w:val="0058629F"/>
    <w:tblPr>
      <w:tblStyleRowBandSize w:val="1"/>
      <w:tblStyleColBandSize w:val="1"/>
      <w:tblBorders>
        <w:top w:val="single" w:sz="8" w:space="0" w:color="1B99FF" w:themeColor="accent1" w:themeTint="BF"/>
        <w:left w:val="single" w:sz="8" w:space="0" w:color="1B99FF" w:themeColor="accent1" w:themeTint="BF"/>
        <w:bottom w:val="single" w:sz="8" w:space="0" w:color="1B99FF" w:themeColor="accent1" w:themeTint="BF"/>
        <w:right w:val="single" w:sz="8" w:space="0" w:color="1B99FF" w:themeColor="accent1" w:themeTint="BF"/>
        <w:insideH w:val="single" w:sz="8" w:space="0" w:color="1B99FF" w:themeColor="accent1" w:themeTint="BF"/>
        <w:insideV w:val="single" w:sz="8" w:space="0" w:color="1B99FF" w:themeColor="accent1" w:themeTint="BF"/>
      </w:tblBorders>
    </w:tblPr>
    <w:tcPr>
      <w:shd w:val="clear" w:color="auto" w:fill="B3DDFF" w:themeFill="accent1" w:themeFillTint="3F"/>
    </w:tcPr>
    <w:tblStylePr w:type="firstRow">
      <w:rPr>
        <w:b/>
        <w:bCs/>
      </w:rPr>
    </w:tblStylePr>
    <w:tblStylePr w:type="lastRow">
      <w:rPr>
        <w:b/>
        <w:bCs/>
      </w:rPr>
      <w:tblPr/>
      <w:tcPr>
        <w:tcBorders>
          <w:top w:val="single" w:sz="18" w:space="0" w:color="1B99FF" w:themeColor="accent1" w:themeTint="BF"/>
        </w:tcBorders>
      </w:tcPr>
    </w:tblStylePr>
    <w:tblStylePr w:type="firstCol">
      <w:rPr>
        <w:b/>
        <w:bCs/>
      </w:rPr>
    </w:tblStylePr>
    <w:tblStylePr w:type="lastCol">
      <w:rPr>
        <w:b/>
        <w:bCs/>
      </w:rPr>
    </w:tblStylePr>
    <w:tblStylePr w:type="band1Vert">
      <w:tblPr/>
      <w:tcPr>
        <w:shd w:val="clear" w:color="auto" w:fill="67BBFF" w:themeFill="accent1" w:themeFillTint="7F"/>
      </w:tcPr>
    </w:tblStylePr>
    <w:tblStylePr w:type="band1Horz">
      <w:tblPr/>
      <w:tcPr>
        <w:shd w:val="clear" w:color="auto" w:fill="67BBFF" w:themeFill="accent1" w:themeFillTint="7F"/>
      </w:tcPr>
    </w:tblStylePr>
  </w:style>
  <w:style w:type="table" w:styleId="MediumGrid1-Accent2">
    <w:name w:val="Medium Grid 1 Accent 2"/>
    <w:basedOn w:val="TableNormal"/>
    <w:uiPriority w:val="67"/>
    <w:semiHidden/>
    <w:rsid w:val="0058629F"/>
    <w:tblPr>
      <w:tblStyleRowBandSize w:val="1"/>
      <w:tblStyleColBandSize w:val="1"/>
      <w:tblBorders>
        <w:top w:val="single" w:sz="8"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single" w:sz="8" w:space="0" w:color="D9E45E" w:themeColor="accent2" w:themeTint="BF"/>
        <w:insideV w:val="single" w:sz="8" w:space="0" w:color="D9E45E" w:themeColor="accent2" w:themeTint="BF"/>
      </w:tblBorders>
    </w:tblPr>
    <w:tcPr>
      <w:shd w:val="clear" w:color="auto" w:fill="F2F6CA" w:themeFill="accent2" w:themeFillTint="3F"/>
    </w:tcPr>
    <w:tblStylePr w:type="firstRow">
      <w:rPr>
        <w:b/>
        <w:bCs/>
      </w:rPr>
    </w:tblStylePr>
    <w:tblStylePr w:type="lastRow">
      <w:rPr>
        <w:b/>
        <w:bCs/>
      </w:rPr>
      <w:tblPr/>
      <w:tcPr>
        <w:tcBorders>
          <w:top w:val="single" w:sz="18" w:space="0" w:color="D9E45E" w:themeColor="accent2" w:themeTint="BF"/>
        </w:tcBorders>
      </w:tcPr>
    </w:tblStylePr>
    <w:tblStylePr w:type="firstCol">
      <w:rPr>
        <w:b/>
        <w:bCs/>
      </w:rPr>
    </w:tblStylePr>
    <w:tblStylePr w:type="lastCol">
      <w:rPr>
        <w:b/>
        <w:bCs/>
      </w:rPr>
    </w:tblStylePr>
    <w:tblStylePr w:type="band1Vert">
      <w:tblPr/>
      <w:tcPr>
        <w:shd w:val="clear" w:color="auto" w:fill="E5ED94" w:themeFill="accent2" w:themeFillTint="7F"/>
      </w:tcPr>
    </w:tblStylePr>
    <w:tblStylePr w:type="band1Horz">
      <w:tblPr/>
      <w:tcPr>
        <w:shd w:val="clear" w:color="auto" w:fill="E5ED94" w:themeFill="accent2" w:themeFillTint="7F"/>
      </w:tcPr>
    </w:tblStylePr>
  </w:style>
  <w:style w:type="table" w:styleId="MediumGrid1-Accent3">
    <w:name w:val="Medium Grid 1 Accent 3"/>
    <w:basedOn w:val="TableNormal"/>
    <w:uiPriority w:val="67"/>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insideV w:val="single" w:sz="8" w:space="0" w:color="06FFF2" w:themeColor="accent3" w:themeTint="BF"/>
      </w:tblBorders>
    </w:tblPr>
    <w:tcPr>
      <w:shd w:val="clear" w:color="auto" w:fill="ACFFFA" w:themeFill="accent3" w:themeFillTint="3F"/>
    </w:tcPr>
    <w:tblStylePr w:type="firstRow">
      <w:rPr>
        <w:b/>
        <w:bCs/>
      </w:rPr>
    </w:tblStylePr>
    <w:tblStylePr w:type="lastRow">
      <w:rPr>
        <w:b/>
        <w:bCs/>
      </w:rPr>
      <w:tblPr/>
      <w:tcPr>
        <w:tcBorders>
          <w:top w:val="single" w:sz="18" w:space="0" w:color="06FFF2" w:themeColor="accent3" w:themeTint="BF"/>
        </w:tcBorders>
      </w:tcPr>
    </w:tblStylePr>
    <w:tblStylePr w:type="firstCol">
      <w:rPr>
        <w:b/>
        <w:bCs/>
      </w:rPr>
    </w:tblStylePr>
    <w:tblStylePr w:type="lastCol">
      <w:rPr>
        <w:b/>
        <w:bCs/>
      </w:r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MediumGrid1-Accent4">
    <w:name w:val="Medium Grid 1 Accent 4"/>
    <w:basedOn w:val="TableNormal"/>
    <w:uiPriority w:val="67"/>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insideV w:val="single" w:sz="8" w:space="0" w:color="442D97" w:themeColor="accent4" w:themeTint="BF"/>
      </w:tblBorders>
    </w:tblPr>
    <w:tcPr>
      <w:shd w:val="clear" w:color="auto" w:fill="BBAFE7" w:themeFill="accent4" w:themeFillTint="3F"/>
    </w:tcPr>
    <w:tblStylePr w:type="firstRow">
      <w:rPr>
        <w:b/>
        <w:bCs/>
      </w:rPr>
    </w:tblStylePr>
    <w:tblStylePr w:type="lastRow">
      <w:rPr>
        <w:b/>
        <w:bCs/>
      </w:rPr>
      <w:tblPr/>
      <w:tcPr>
        <w:tcBorders>
          <w:top w:val="single" w:sz="18" w:space="0" w:color="442D97" w:themeColor="accent4" w:themeTint="BF"/>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58629F"/>
    <w:tblPr>
      <w:tblStyleRowBandSize w:val="1"/>
      <w:tblStyleColBandSize w:val="1"/>
      <w:tblBorders>
        <w:top w:val="single" w:sz="8" w:space="0" w:color="8CBFE9" w:themeColor="accent5" w:themeTint="BF"/>
        <w:left w:val="single" w:sz="8" w:space="0" w:color="8CBFE9" w:themeColor="accent5" w:themeTint="BF"/>
        <w:bottom w:val="single" w:sz="8" w:space="0" w:color="8CBFE9" w:themeColor="accent5" w:themeTint="BF"/>
        <w:right w:val="single" w:sz="8" w:space="0" w:color="8CBFE9" w:themeColor="accent5" w:themeTint="BF"/>
        <w:insideH w:val="single" w:sz="8" w:space="0" w:color="8CBFE9" w:themeColor="accent5" w:themeTint="BF"/>
        <w:insideV w:val="single" w:sz="8" w:space="0" w:color="8CBFE9" w:themeColor="accent5" w:themeTint="BF"/>
      </w:tblBorders>
    </w:tblPr>
    <w:tcPr>
      <w:shd w:val="clear" w:color="auto" w:fill="D9E9F7" w:themeFill="accent5" w:themeFillTint="3F"/>
    </w:tcPr>
    <w:tblStylePr w:type="firstRow">
      <w:rPr>
        <w:b/>
        <w:bCs/>
      </w:rPr>
    </w:tblStylePr>
    <w:tblStylePr w:type="lastRow">
      <w:rPr>
        <w:b/>
        <w:bCs/>
      </w:rPr>
      <w:tblPr/>
      <w:tcPr>
        <w:tcBorders>
          <w:top w:val="single" w:sz="18" w:space="0" w:color="8CBFE9" w:themeColor="accent5" w:themeTint="BF"/>
        </w:tcBorders>
      </w:tcPr>
    </w:tblStylePr>
    <w:tblStylePr w:type="firstCol">
      <w:rPr>
        <w:b/>
        <w:bCs/>
      </w:rPr>
    </w:tblStylePr>
    <w:tblStylePr w:type="lastCol">
      <w:rPr>
        <w:b/>
        <w:bCs/>
      </w:rPr>
    </w:tblStylePr>
    <w:tblStylePr w:type="band1Vert">
      <w:tblPr/>
      <w:tcPr>
        <w:shd w:val="clear" w:color="auto" w:fill="B2D4F0" w:themeFill="accent5" w:themeFillTint="7F"/>
      </w:tcPr>
    </w:tblStylePr>
    <w:tblStylePr w:type="band1Horz">
      <w:tblPr/>
      <w:tcPr>
        <w:shd w:val="clear" w:color="auto" w:fill="B2D4F0" w:themeFill="accent5" w:themeFillTint="7F"/>
      </w:tcPr>
    </w:tblStylePr>
  </w:style>
  <w:style w:type="table" w:styleId="MediumGrid1-Accent6">
    <w:name w:val="Medium Grid 1 Accent 6"/>
    <w:basedOn w:val="TableNormal"/>
    <w:uiPriority w:val="67"/>
    <w:semiHidden/>
    <w:rsid w:val="0058629F"/>
    <w:tblPr>
      <w:tblStyleRowBandSize w:val="1"/>
      <w:tblStyleColBandSize w:val="1"/>
      <w:tblBorders>
        <w:top w:val="single" w:sz="8"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single" w:sz="8" w:space="0" w:color="E7EDA5" w:themeColor="accent6" w:themeTint="BF"/>
        <w:insideV w:val="single" w:sz="8" w:space="0" w:color="E7EDA5" w:themeColor="accent6" w:themeTint="BF"/>
      </w:tblBorders>
    </w:tblPr>
    <w:tcPr>
      <w:shd w:val="clear" w:color="auto" w:fill="F7F9E1" w:themeFill="accent6" w:themeFillTint="3F"/>
    </w:tcPr>
    <w:tblStylePr w:type="firstRow">
      <w:rPr>
        <w:b/>
        <w:bCs/>
      </w:rPr>
    </w:tblStylePr>
    <w:tblStylePr w:type="lastRow">
      <w:rPr>
        <w:b/>
        <w:bCs/>
      </w:rPr>
      <w:tblPr/>
      <w:tcPr>
        <w:tcBorders>
          <w:top w:val="single" w:sz="18" w:space="0" w:color="E7EDA5" w:themeColor="accent6" w:themeTint="BF"/>
        </w:tcBorders>
      </w:tcPr>
    </w:tblStylePr>
    <w:tblStylePr w:type="firstCol">
      <w:rPr>
        <w:b/>
        <w:bCs/>
      </w:rPr>
    </w:tblStylePr>
    <w:tblStylePr w:type="lastCol">
      <w:rPr>
        <w:b/>
        <w:bCs/>
      </w:rPr>
    </w:tblStylePr>
    <w:tblStylePr w:type="band1Vert">
      <w:tblPr/>
      <w:tcPr>
        <w:shd w:val="clear" w:color="auto" w:fill="EFF3C3" w:themeFill="accent6" w:themeFillTint="7F"/>
      </w:tcPr>
    </w:tblStylePr>
    <w:tblStylePr w:type="band1Horz">
      <w:tblPr/>
      <w:tcPr>
        <w:shd w:val="clear" w:color="auto" w:fill="EFF3C3" w:themeFill="accent6" w:themeFillTint="7F"/>
      </w:tcPr>
    </w:tblStylePr>
  </w:style>
  <w:style w:type="table" w:styleId="MediumGrid2">
    <w:name w:val="Medium Grid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cPr>
      <w:shd w:val="clear" w:color="auto" w:fill="C9C7C7" w:themeFill="text1" w:themeFillTint="3F"/>
    </w:tcPr>
    <w:tblStylePr w:type="firstRow">
      <w:rPr>
        <w:b/>
        <w:bCs/>
        <w:color w:val="232222" w:themeColor="text1"/>
      </w:rPr>
      <w:tblPr/>
      <w:tcPr>
        <w:shd w:val="clear" w:color="auto" w:fill="E9E9E9" w:themeFill="tex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D3D2D2" w:themeFill="text1" w:themeFillTint="33"/>
      </w:tcPr>
    </w:tblStylePr>
    <w:tblStylePr w:type="band1Vert">
      <w:tblPr/>
      <w:tcPr>
        <w:shd w:val="clear" w:color="auto" w:fill="928F8F" w:themeFill="text1" w:themeFillTint="7F"/>
      </w:tcPr>
    </w:tblStylePr>
    <w:tblStylePr w:type="band1Horz">
      <w:tblPr/>
      <w:tcPr>
        <w:tcBorders>
          <w:insideH w:val="single" w:sz="6" w:space="0" w:color="232222" w:themeColor="text1"/>
          <w:insideV w:val="single" w:sz="6" w:space="0" w:color="232222" w:themeColor="text1"/>
        </w:tcBorders>
        <w:shd w:val="clear" w:color="auto" w:fill="928F8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72CE" w:themeColor="accent1"/>
        <w:left w:val="single" w:sz="8" w:space="0" w:color="0072CE" w:themeColor="accent1"/>
        <w:bottom w:val="single" w:sz="8" w:space="0" w:color="0072CE" w:themeColor="accent1"/>
        <w:right w:val="single" w:sz="8" w:space="0" w:color="0072CE" w:themeColor="accent1"/>
        <w:insideH w:val="single" w:sz="8" w:space="0" w:color="0072CE" w:themeColor="accent1"/>
        <w:insideV w:val="single" w:sz="8" w:space="0" w:color="0072CE" w:themeColor="accent1"/>
      </w:tblBorders>
    </w:tblPr>
    <w:tcPr>
      <w:shd w:val="clear" w:color="auto" w:fill="B3DDFF" w:themeFill="accent1" w:themeFillTint="3F"/>
    </w:tcPr>
    <w:tblStylePr w:type="firstRow">
      <w:rPr>
        <w:b/>
        <w:bCs/>
        <w:color w:val="232222" w:themeColor="text1"/>
      </w:rPr>
      <w:tblPr/>
      <w:tcPr>
        <w:shd w:val="clear" w:color="auto" w:fill="E1F1FF" w:themeFill="accen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C2E3FF" w:themeFill="accent1" w:themeFillTint="33"/>
      </w:tcPr>
    </w:tblStylePr>
    <w:tblStylePr w:type="band1Vert">
      <w:tblPr/>
      <w:tcPr>
        <w:shd w:val="clear" w:color="auto" w:fill="67BBFF" w:themeFill="accent1" w:themeFillTint="7F"/>
      </w:tcPr>
    </w:tblStylePr>
    <w:tblStylePr w:type="band1Horz">
      <w:tblPr/>
      <w:tcPr>
        <w:tcBorders>
          <w:insideH w:val="single" w:sz="6" w:space="0" w:color="0072CE" w:themeColor="accent1"/>
          <w:insideV w:val="single" w:sz="6" w:space="0" w:color="0072CE" w:themeColor="accent1"/>
        </w:tcBorders>
        <w:shd w:val="clear" w:color="auto" w:fill="67BB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insideH w:val="single" w:sz="8" w:space="0" w:color="CDDC29" w:themeColor="accent2"/>
        <w:insideV w:val="single" w:sz="8" w:space="0" w:color="CDDC29" w:themeColor="accent2"/>
      </w:tblBorders>
    </w:tblPr>
    <w:tcPr>
      <w:shd w:val="clear" w:color="auto" w:fill="F2F6CA" w:themeFill="accent2" w:themeFillTint="3F"/>
    </w:tcPr>
    <w:tblStylePr w:type="firstRow">
      <w:rPr>
        <w:b/>
        <w:bCs/>
        <w:color w:val="232222" w:themeColor="text1"/>
      </w:rPr>
      <w:tblPr/>
      <w:tcPr>
        <w:shd w:val="clear" w:color="auto" w:fill="FAFBE9" w:themeFill="accent2"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4F8D4" w:themeFill="accent2" w:themeFillTint="33"/>
      </w:tcPr>
    </w:tblStylePr>
    <w:tblStylePr w:type="band1Vert">
      <w:tblPr/>
      <w:tcPr>
        <w:shd w:val="clear" w:color="auto" w:fill="E5ED94" w:themeFill="accent2" w:themeFillTint="7F"/>
      </w:tcPr>
    </w:tblStylePr>
    <w:tblStylePr w:type="band1Horz">
      <w:tblPr/>
      <w:tcPr>
        <w:tcBorders>
          <w:insideH w:val="single" w:sz="6" w:space="0" w:color="CDDC29" w:themeColor="accent2"/>
          <w:insideV w:val="single" w:sz="6" w:space="0" w:color="CDDC29" w:themeColor="accent2"/>
        </w:tcBorders>
        <w:shd w:val="clear" w:color="auto" w:fill="E5ED94"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cPr>
      <w:shd w:val="clear" w:color="auto" w:fill="ACFFFA" w:themeFill="accent3" w:themeFillTint="3F"/>
    </w:tcPr>
    <w:tblStylePr w:type="firstRow">
      <w:rPr>
        <w:b/>
        <w:bCs/>
        <w:color w:val="232222" w:themeColor="text1"/>
      </w:rPr>
      <w:tblPr/>
      <w:tcPr>
        <w:shd w:val="clear" w:color="auto" w:fill="DEFFFD" w:themeFill="accent3"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CFFFB" w:themeFill="accent3" w:themeFillTint="33"/>
      </w:tcPr>
    </w:tblStylePr>
    <w:tblStylePr w:type="band1Vert">
      <w:tblPr/>
      <w:tcPr>
        <w:shd w:val="clear" w:color="auto" w:fill="59FFF6" w:themeFill="accent3" w:themeFillTint="7F"/>
      </w:tcPr>
    </w:tblStylePr>
    <w:tblStylePr w:type="band1Horz">
      <w:tblPr/>
      <w:tcPr>
        <w:tcBorders>
          <w:insideH w:val="single" w:sz="6" w:space="0" w:color="00B2A9" w:themeColor="accent3"/>
          <w:insideV w:val="single" w:sz="6" w:space="0" w:color="00B2A9" w:themeColor="accent3"/>
        </w:tcBorders>
        <w:shd w:val="clear" w:color="auto" w:fill="59FFF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cPr>
      <w:shd w:val="clear" w:color="auto" w:fill="BBAFE7" w:themeFill="accent4" w:themeFillTint="3F"/>
    </w:tcPr>
    <w:tblStylePr w:type="firstRow">
      <w:rPr>
        <w:b/>
        <w:bCs/>
        <w:color w:val="232222" w:themeColor="text1"/>
      </w:rPr>
      <w:tblPr/>
      <w:tcPr>
        <w:shd w:val="clear" w:color="auto" w:fill="E4DFF5" w:themeFill="accent4"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sz="6" w:space="0" w:color="201547" w:themeColor="accent4"/>
          <w:insideV w:val="single" w:sz="6" w:space="0" w:color="201547" w:themeColor="accent4"/>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66AAE2" w:themeColor="accent5"/>
        <w:left w:val="single" w:sz="8" w:space="0" w:color="66AAE2" w:themeColor="accent5"/>
        <w:bottom w:val="single" w:sz="8" w:space="0" w:color="66AAE2" w:themeColor="accent5"/>
        <w:right w:val="single" w:sz="8" w:space="0" w:color="66AAE2" w:themeColor="accent5"/>
        <w:insideH w:val="single" w:sz="8" w:space="0" w:color="66AAE2" w:themeColor="accent5"/>
        <w:insideV w:val="single" w:sz="8" w:space="0" w:color="66AAE2" w:themeColor="accent5"/>
      </w:tblBorders>
    </w:tblPr>
    <w:tcPr>
      <w:shd w:val="clear" w:color="auto" w:fill="D9E9F7" w:themeFill="accent5" w:themeFillTint="3F"/>
    </w:tcPr>
    <w:tblStylePr w:type="firstRow">
      <w:rPr>
        <w:b/>
        <w:bCs/>
        <w:color w:val="232222" w:themeColor="text1"/>
      </w:rPr>
      <w:tblPr/>
      <w:tcPr>
        <w:shd w:val="clear" w:color="auto" w:fill="EFF6FC" w:themeFill="accent5"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0EDF9" w:themeFill="accent5" w:themeFillTint="33"/>
      </w:tcPr>
    </w:tblStylePr>
    <w:tblStylePr w:type="band1Vert">
      <w:tblPr/>
      <w:tcPr>
        <w:shd w:val="clear" w:color="auto" w:fill="B2D4F0" w:themeFill="accent5" w:themeFillTint="7F"/>
      </w:tcPr>
    </w:tblStylePr>
    <w:tblStylePr w:type="band1Horz">
      <w:tblPr/>
      <w:tcPr>
        <w:tcBorders>
          <w:insideH w:val="single" w:sz="6" w:space="0" w:color="66AAE2" w:themeColor="accent5"/>
          <w:insideV w:val="single" w:sz="6" w:space="0" w:color="66AAE2" w:themeColor="accent5"/>
        </w:tcBorders>
        <w:shd w:val="clear" w:color="auto" w:fill="B2D4F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insideH w:val="single" w:sz="8" w:space="0" w:color="E0E787" w:themeColor="accent6"/>
        <w:insideV w:val="single" w:sz="8" w:space="0" w:color="E0E787" w:themeColor="accent6"/>
      </w:tblBorders>
    </w:tblPr>
    <w:tcPr>
      <w:shd w:val="clear" w:color="auto" w:fill="F7F9E1" w:themeFill="accent6" w:themeFillTint="3F"/>
    </w:tcPr>
    <w:tblStylePr w:type="firstRow">
      <w:rPr>
        <w:b/>
        <w:bCs/>
        <w:color w:val="232222" w:themeColor="text1"/>
      </w:rPr>
      <w:tblPr/>
      <w:tcPr>
        <w:shd w:val="clear" w:color="auto" w:fill="FBFCF3" w:themeFill="accent6"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8FAE6" w:themeFill="accent6" w:themeFillTint="33"/>
      </w:tcPr>
    </w:tblStylePr>
    <w:tblStylePr w:type="band1Vert">
      <w:tblPr/>
      <w:tcPr>
        <w:shd w:val="clear" w:color="auto" w:fill="EFF3C3" w:themeFill="accent6" w:themeFillTint="7F"/>
      </w:tcPr>
    </w:tblStylePr>
    <w:tblStylePr w:type="band1Horz">
      <w:tblPr/>
      <w:tcPr>
        <w:tcBorders>
          <w:insideH w:val="single" w:sz="6" w:space="0" w:color="E0E787" w:themeColor="accent6"/>
          <w:insideV w:val="single" w:sz="6" w:space="0" w:color="E0E787" w:themeColor="accent6"/>
        </w:tcBorders>
        <w:shd w:val="clear" w:color="auto" w:fill="EFF3C3"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C7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2222"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2222"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28F8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28F8F" w:themeFill="text1" w:themeFillTint="7F"/>
      </w:tcPr>
    </w:tblStylePr>
  </w:style>
  <w:style w:type="table" w:styleId="MediumGrid3-Accent1">
    <w:name w:val="Medium Grid 3 Accent 1"/>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3DD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2CE"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2CE"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2CE"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2CE"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7BB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7BBFF" w:themeFill="accent1" w:themeFillTint="7F"/>
      </w:tcPr>
    </w:tblStylePr>
  </w:style>
  <w:style w:type="table" w:styleId="MediumGrid3-Accent2">
    <w:name w:val="Medium Grid 3 Accent 2"/>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F6CA"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DDC29"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DDC29"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DDC29"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DDC29"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ED94"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ED94" w:themeFill="accent2" w:themeFillTint="7F"/>
      </w:tcPr>
    </w:tblStylePr>
  </w:style>
  <w:style w:type="table" w:styleId="MediumGrid3-Accent3">
    <w:name w:val="Medium Grid 3 Accent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3" w:themeFillTint="7F"/>
      </w:tcPr>
    </w:tblStylePr>
  </w:style>
  <w:style w:type="table" w:styleId="MediumGrid3-Accent4">
    <w:name w:val="Medium Grid 3 Accent 4"/>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4" w:themeFillTint="7F"/>
      </w:tcPr>
    </w:tblStylePr>
  </w:style>
  <w:style w:type="table" w:styleId="MediumGrid3-Accent5">
    <w:name w:val="Medium Grid 3 Accent 5"/>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E9F7"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6AAE2"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6AAE2"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6AAE2"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6AAE2"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2D4F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2D4F0" w:themeFill="accent5" w:themeFillTint="7F"/>
      </w:tcPr>
    </w:tblStylePr>
  </w:style>
  <w:style w:type="table" w:styleId="MediumGrid3-Accent6">
    <w:name w:val="Medium Grid 3 Accent 6"/>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F9E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0E78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0E78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0E78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0E78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FF3C3"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FF3C3" w:themeFill="accent6" w:themeFillTint="7F"/>
      </w:tcPr>
    </w:tblStylePr>
  </w:style>
  <w:style w:type="table" w:styleId="MediumList1">
    <w:name w:val="Medium List 1"/>
    <w:basedOn w:val="TableNormal"/>
    <w:uiPriority w:val="65"/>
    <w:semiHidden/>
    <w:rsid w:val="0058629F"/>
    <w:tblPr>
      <w:tblStyleRowBandSize w:val="1"/>
      <w:tblStyleColBandSize w:val="1"/>
      <w:tblBorders>
        <w:top w:val="single" w:sz="8" w:space="0" w:color="232222" w:themeColor="text1"/>
        <w:bottom w:val="single" w:sz="8" w:space="0" w:color="232222" w:themeColor="text1"/>
      </w:tblBorders>
    </w:tblPr>
    <w:tblStylePr w:type="firstRow">
      <w:rPr>
        <w:rFonts w:asciiTheme="majorHAnsi" w:eastAsiaTheme="majorEastAsia" w:hAnsiTheme="majorHAnsi" w:cstheme="majorBidi"/>
      </w:rPr>
      <w:tblPr/>
      <w:tcPr>
        <w:tcBorders>
          <w:top w:val="nil"/>
          <w:bottom w:val="single" w:sz="8" w:space="0" w:color="232222" w:themeColor="text1"/>
        </w:tcBorders>
      </w:tcPr>
    </w:tblStylePr>
    <w:tblStylePr w:type="lastRow">
      <w:rPr>
        <w:b/>
        <w:bCs/>
        <w:color w:val="201547" w:themeColor="text2"/>
      </w:rPr>
      <w:tblPr/>
      <w:tcPr>
        <w:tcBorders>
          <w:top w:val="single" w:sz="8" w:space="0" w:color="232222" w:themeColor="text1"/>
          <w:bottom w:val="single" w:sz="8" w:space="0" w:color="232222" w:themeColor="text1"/>
        </w:tcBorders>
      </w:tcPr>
    </w:tblStylePr>
    <w:tblStylePr w:type="firstCol">
      <w:rPr>
        <w:b/>
        <w:bCs/>
      </w:rPr>
    </w:tblStylePr>
    <w:tblStylePr w:type="lastCol">
      <w:rPr>
        <w:b/>
        <w:bCs/>
      </w:rPr>
      <w:tblPr/>
      <w:tcPr>
        <w:tcBorders>
          <w:top w:val="single" w:sz="8" w:space="0" w:color="232222" w:themeColor="text1"/>
          <w:bottom w:val="single" w:sz="8" w:space="0" w:color="232222" w:themeColor="text1"/>
        </w:tcBorders>
      </w:tcPr>
    </w:tblStylePr>
    <w:tblStylePr w:type="band1Vert">
      <w:tblPr/>
      <w:tcPr>
        <w:shd w:val="clear" w:color="auto" w:fill="C9C7C7" w:themeFill="text1" w:themeFillTint="3F"/>
      </w:tcPr>
    </w:tblStylePr>
    <w:tblStylePr w:type="band1Horz">
      <w:tblPr/>
      <w:tcPr>
        <w:shd w:val="clear" w:color="auto" w:fill="C9C7C7" w:themeFill="text1" w:themeFillTint="3F"/>
      </w:tcPr>
    </w:tblStylePr>
  </w:style>
  <w:style w:type="table" w:styleId="MediumList1-Accent1">
    <w:name w:val="Medium List 1 Accent 1"/>
    <w:basedOn w:val="TableNormal"/>
    <w:uiPriority w:val="65"/>
    <w:semiHidden/>
    <w:rsid w:val="0058629F"/>
    <w:tblPr>
      <w:tblStyleRowBandSize w:val="1"/>
      <w:tblStyleColBandSize w:val="1"/>
      <w:tblBorders>
        <w:top w:val="single" w:sz="8" w:space="0" w:color="0072CE" w:themeColor="accent1"/>
        <w:bottom w:val="single" w:sz="8" w:space="0" w:color="0072CE" w:themeColor="accent1"/>
      </w:tblBorders>
    </w:tblPr>
    <w:tblStylePr w:type="firstRow">
      <w:rPr>
        <w:rFonts w:asciiTheme="majorHAnsi" w:eastAsiaTheme="majorEastAsia" w:hAnsiTheme="majorHAnsi" w:cstheme="majorBidi"/>
      </w:rPr>
      <w:tblPr/>
      <w:tcPr>
        <w:tcBorders>
          <w:top w:val="nil"/>
          <w:bottom w:val="single" w:sz="8" w:space="0" w:color="0072CE" w:themeColor="accent1"/>
        </w:tcBorders>
      </w:tcPr>
    </w:tblStylePr>
    <w:tblStylePr w:type="lastRow">
      <w:rPr>
        <w:b/>
        <w:bCs/>
        <w:color w:val="201547" w:themeColor="text2"/>
      </w:rPr>
      <w:tblPr/>
      <w:tcPr>
        <w:tcBorders>
          <w:top w:val="single" w:sz="8" w:space="0" w:color="0072CE" w:themeColor="accent1"/>
          <w:bottom w:val="single" w:sz="8" w:space="0" w:color="0072CE" w:themeColor="accent1"/>
        </w:tcBorders>
      </w:tcPr>
    </w:tblStylePr>
    <w:tblStylePr w:type="firstCol">
      <w:rPr>
        <w:b/>
        <w:bCs/>
      </w:rPr>
    </w:tblStylePr>
    <w:tblStylePr w:type="lastCol">
      <w:rPr>
        <w:b/>
        <w:bCs/>
      </w:rPr>
      <w:tblPr/>
      <w:tcPr>
        <w:tcBorders>
          <w:top w:val="single" w:sz="8" w:space="0" w:color="0072CE" w:themeColor="accent1"/>
          <w:bottom w:val="single" w:sz="8" w:space="0" w:color="0072CE" w:themeColor="accent1"/>
        </w:tcBorders>
      </w:tcPr>
    </w:tblStylePr>
    <w:tblStylePr w:type="band1Vert">
      <w:tblPr/>
      <w:tcPr>
        <w:shd w:val="clear" w:color="auto" w:fill="B3DDFF" w:themeFill="accent1" w:themeFillTint="3F"/>
      </w:tcPr>
    </w:tblStylePr>
    <w:tblStylePr w:type="band1Horz">
      <w:tblPr/>
      <w:tcPr>
        <w:shd w:val="clear" w:color="auto" w:fill="B3DDFF" w:themeFill="accent1" w:themeFillTint="3F"/>
      </w:tcPr>
    </w:tblStylePr>
  </w:style>
  <w:style w:type="table" w:styleId="MediumList1-Accent2">
    <w:name w:val="Medium List 1 Accent 2"/>
    <w:basedOn w:val="TableNormal"/>
    <w:uiPriority w:val="65"/>
    <w:semiHidden/>
    <w:rsid w:val="0058629F"/>
    <w:tblPr>
      <w:tblStyleRowBandSize w:val="1"/>
      <w:tblStyleColBandSize w:val="1"/>
      <w:tblBorders>
        <w:top w:val="single" w:sz="8" w:space="0" w:color="CDDC29" w:themeColor="accent2"/>
        <w:bottom w:val="single" w:sz="8" w:space="0" w:color="CDDC29" w:themeColor="accent2"/>
      </w:tblBorders>
    </w:tblPr>
    <w:tblStylePr w:type="firstRow">
      <w:rPr>
        <w:rFonts w:asciiTheme="majorHAnsi" w:eastAsiaTheme="majorEastAsia" w:hAnsiTheme="majorHAnsi" w:cstheme="majorBidi"/>
      </w:rPr>
      <w:tblPr/>
      <w:tcPr>
        <w:tcBorders>
          <w:top w:val="nil"/>
          <w:bottom w:val="single" w:sz="8" w:space="0" w:color="CDDC29" w:themeColor="accent2"/>
        </w:tcBorders>
      </w:tcPr>
    </w:tblStylePr>
    <w:tblStylePr w:type="lastRow">
      <w:rPr>
        <w:b/>
        <w:bCs/>
        <w:color w:val="201547" w:themeColor="text2"/>
      </w:rPr>
      <w:tblPr/>
      <w:tcPr>
        <w:tcBorders>
          <w:top w:val="single" w:sz="8" w:space="0" w:color="CDDC29" w:themeColor="accent2"/>
          <w:bottom w:val="single" w:sz="8" w:space="0" w:color="CDDC29" w:themeColor="accent2"/>
        </w:tcBorders>
      </w:tcPr>
    </w:tblStylePr>
    <w:tblStylePr w:type="firstCol">
      <w:rPr>
        <w:b/>
        <w:bCs/>
      </w:rPr>
    </w:tblStylePr>
    <w:tblStylePr w:type="lastCol">
      <w:rPr>
        <w:b/>
        <w:bCs/>
      </w:rPr>
      <w:tblPr/>
      <w:tcPr>
        <w:tcBorders>
          <w:top w:val="single" w:sz="8" w:space="0" w:color="CDDC29" w:themeColor="accent2"/>
          <w:bottom w:val="single" w:sz="8" w:space="0" w:color="CDDC29" w:themeColor="accent2"/>
        </w:tcBorders>
      </w:tcPr>
    </w:tblStylePr>
    <w:tblStylePr w:type="band1Vert">
      <w:tblPr/>
      <w:tcPr>
        <w:shd w:val="clear" w:color="auto" w:fill="F2F6CA" w:themeFill="accent2" w:themeFillTint="3F"/>
      </w:tcPr>
    </w:tblStylePr>
    <w:tblStylePr w:type="band1Horz">
      <w:tblPr/>
      <w:tcPr>
        <w:shd w:val="clear" w:color="auto" w:fill="F2F6CA" w:themeFill="accent2" w:themeFillTint="3F"/>
      </w:tcPr>
    </w:tblStylePr>
  </w:style>
  <w:style w:type="table" w:styleId="MediumList1-Accent3">
    <w:name w:val="Medium List 1 Accent 3"/>
    <w:basedOn w:val="TableNormal"/>
    <w:uiPriority w:val="65"/>
    <w:semiHidden/>
    <w:rsid w:val="0058629F"/>
    <w:tblPr>
      <w:tblStyleRowBandSize w:val="1"/>
      <w:tblStyleColBandSize w:val="1"/>
      <w:tblBorders>
        <w:top w:val="single" w:sz="8" w:space="0" w:color="00B2A9" w:themeColor="accent3"/>
        <w:bottom w:val="single" w:sz="8" w:space="0" w:color="00B2A9" w:themeColor="accent3"/>
      </w:tblBorders>
    </w:tblPr>
    <w:tblStylePr w:type="firstRow">
      <w:rPr>
        <w:rFonts w:asciiTheme="majorHAnsi" w:eastAsiaTheme="majorEastAsia" w:hAnsiTheme="majorHAnsi" w:cstheme="majorBidi"/>
      </w:rPr>
      <w:tblPr/>
      <w:tcPr>
        <w:tcBorders>
          <w:top w:val="nil"/>
          <w:bottom w:val="single" w:sz="8" w:space="0" w:color="00B2A9" w:themeColor="accent3"/>
        </w:tcBorders>
      </w:tcPr>
    </w:tblStylePr>
    <w:tblStylePr w:type="lastRow">
      <w:rPr>
        <w:b/>
        <w:bCs/>
        <w:color w:val="201547" w:themeColor="text2"/>
      </w:rPr>
      <w:tblPr/>
      <w:tcPr>
        <w:tcBorders>
          <w:top w:val="single" w:sz="8" w:space="0" w:color="00B2A9" w:themeColor="accent3"/>
          <w:bottom w:val="single" w:sz="8" w:space="0" w:color="00B2A9" w:themeColor="accent3"/>
        </w:tcBorders>
      </w:tcPr>
    </w:tblStylePr>
    <w:tblStylePr w:type="firstCol">
      <w:rPr>
        <w:b/>
        <w:bCs/>
      </w:rPr>
    </w:tblStylePr>
    <w:tblStylePr w:type="lastCol">
      <w:rPr>
        <w:b/>
        <w:bCs/>
      </w:rPr>
      <w:tblPr/>
      <w:tcPr>
        <w:tcBorders>
          <w:top w:val="single" w:sz="8" w:space="0" w:color="00B2A9" w:themeColor="accent3"/>
          <w:bottom w:val="single" w:sz="8" w:space="0" w:color="00B2A9" w:themeColor="accent3"/>
        </w:tcBorders>
      </w:tcPr>
    </w:tblStylePr>
    <w:tblStylePr w:type="band1Vert">
      <w:tblPr/>
      <w:tcPr>
        <w:shd w:val="clear" w:color="auto" w:fill="ACFFFA" w:themeFill="accent3" w:themeFillTint="3F"/>
      </w:tcPr>
    </w:tblStylePr>
    <w:tblStylePr w:type="band1Horz">
      <w:tblPr/>
      <w:tcPr>
        <w:shd w:val="clear" w:color="auto" w:fill="ACFFFA" w:themeFill="accent3" w:themeFillTint="3F"/>
      </w:tcPr>
    </w:tblStylePr>
  </w:style>
  <w:style w:type="table" w:styleId="MediumList1-Accent4">
    <w:name w:val="Medium List 1 Accent 4"/>
    <w:basedOn w:val="TableNormal"/>
    <w:uiPriority w:val="65"/>
    <w:semiHidden/>
    <w:rsid w:val="0058629F"/>
    <w:tblPr>
      <w:tblStyleRowBandSize w:val="1"/>
      <w:tblStyleColBandSize w:val="1"/>
      <w:tblBorders>
        <w:top w:val="single" w:sz="8" w:space="0" w:color="201547" w:themeColor="accent4"/>
        <w:bottom w:val="single" w:sz="8" w:space="0" w:color="201547" w:themeColor="accent4"/>
      </w:tblBorders>
    </w:tblPr>
    <w:tblStylePr w:type="firstRow">
      <w:rPr>
        <w:rFonts w:asciiTheme="majorHAnsi" w:eastAsiaTheme="majorEastAsia" w:hAnsiTheme="majorHAnsi" w:cstheme="majorBidi"/>
      </w:rPr>
      <w:tblPr/>
      <w:tcPr>
        <w:tcBorders>
          <w:top w:val="nil"/>
          <w:bottom w:val="single" w:sz="8" w:space="0" w:color="201547" w:themeColor="accent4"/>
        </w:tcBorders>
      </w:tcPr>
    </w:tblStylePr>
    <w:tblStylePr w:type="lastRow">
      <w:rPr>
        <w:b/>
        <w:bCs/>
        <w:color w:val="201547" w:themeColor="text2"/>
      </w:rPr>
      <w:tblPr/>
      <w:tcPr>
        <w:tcBorders>
          <w:top w:val="single" w:sz="8" w:space="0" w:color="201547" w:themeColor="accent4"/>
          <w:bottom w:val="single" w:sz="8" w:space="0" w:color="201547" w:themeColor="accent4"/>
        </w:tcBorders>
      </w:tcPr>
    </w:tblStylePr>
    <w:tblStylePr w:type="firstCol">
      <w:rPr>
        <w:b/>
        <w:bCs/>
      </w:rPr>
    </w:tblStylePr>
    <w:tblStylePr w:type="lastCol">
      <w:rPr>
        <w:b/>
        <w:bCs/>
      </w:rPr>
      <w:tblPr/>
      <w:tcPr>
        <w:tcBorders>
          <w:top w:val="single" w:sz="8" w:space="0" w:color="201547" w:themeColor="accent4"/>
          <w:bottom w:val="single" w:sz="8" w:space="0" w:color="201547" w:themeColor="accent4"/>
        </w:tcBorders>
      </w:tcPr>
    </w:tblStylePr>
    <w:tblStylePr w:type="band1Vert">
      <w:tblPr/>
      <w:tcPr>
        <w:shd w:val="clear" w:color="auto" w:fill="BBAFE7" w:themeFill="accent4" w:themeFillTint="3F"/>
      </w:tcPr>
    </w:tblStylePr>
    <w:tblStylePr w:type="band1Horz">
      <w:tblPr/>
      <w:tcPr>
        <w:shd w:val="clear" w:color="auto" w:fill="BBAFE7" w:themeFill="accent4" w:themeFillTint="3F"/>
      </w:tcPr>
    </w:tblStylePr>
  </w:style>
  <w:style w:type="table" w:styleId="MediumList1-Accent5">
    <w:name w:val="Medium List 1 Accent 5"/>
    <w:basedOn w:val="TableNormal"/>
    <w:uiPriority w:val="65"/>
    <w:semiHidden/>
    <w:rsid w:val="0058629F"/>
    <w:tblPr>
      <w:tblStyleRowBandSize w:val="1"/>
      <w:tblStyleColBandSize w:val="1"/>
      <w:tblBorders>
        <w:top w:val="single" w:sz="8" w:space="0" w:color="66AAE2" w:themeColor="accent5"/>
        <w:bottom w:val="single" w:sz="8" w:space="0" w:color="66AAE2" w:themeColor="accent5"/>
      </w:tblBorders>
    </w:tblPr>
    <w:tblStylePr w:type="firstRow">
      <w:rPr>
        <w:rFonts w:asciiTheme="majorHAnsi" w:eastAsiaTheme="majorEastAsia" w:hAnsiTheme="majorHAnsi" w:cstheme="majorBidi"/>
      </w:rPr>
      <w:tblPr/>
      <w:tcPr>
        <w:tcBorders>
          <w:top w:val="nil"/>
          <w:bottom w:val="single" w:sz="8" w:space="0" w:color="66AAE2" w:themeColor="accent5"/>
        </w:tcBorders>
      </w:tcPr>
    </w:tblStylePr>
    <w:tblStylePr w:type="lastRow">
      <w:rPr>
        <w:b/>
        <w:bCs/>
        <w:color w:val="201547" w:themeColor="text2"/>
      </w:rPr>
      <w:tblPr/>
      <w:tcPr>
        <w:tcBorders>
          <w:top w:val="single" w:sz="8" w:space="0" w:color="66AAE2" w:themeColor="accent5"/>
          <w:bottom w:val="single" w:sz="8" w:space="0" w:color="66AAE2" w:themeColor="accent5"/>
        </w:tcBorders>
      </w:tcPr>
    </w:tblStylePr>
    <w:tblStylePr w:type="firstCol">
      <w:rPr>
        <w:b/>
        <w:bCs/>
      </w:rPr>
    </w:tblStylePr>
    <w:tblStylePr w:type="lastCol">
      <w:rPr>
        <w:b/>
        <w:bCs/>
      </w:rPr>
      <w:tblPr/>
      <w:tcPr>
        <w:tcBorders>
          <w:top w:val="single" w:sz="8" w:space="0" w:color="66AAE2" w:themeColor="accent5"/>
          <w:bottom w:val="single" w:sz="8" w:space="0" w:color="66AAE2" w:themeColor="accent5"/>
        </w:tcBorders>
      </w:tcPr>
    </w:tblStylePr>
    <w:tblStylePr w:type="band1Vert">
      <w:tblPr/>
      <w:tcPr>
        <w:shd w:val="clear" w:color="auto" w:fill="D9E9F7" w:themeFill="accent5" w:themeFillTint="3F"/>
      </w:tcPr>
    </w:tblStylePr>
    <w:tblStylePr w:type="band1Horz">
      <w:tblPr/>
      <w:tcPr>
        <w:shd w:val="clear" w:color="auto" w:fill="D9E9F7" w:themeFill="accent5" w:themeFillTint="3F"/>
      </w:tcPr>
    </w:tblStylePr>
  </w:style>
  <w:style w:type="table" w:styleId="MediumList1-Accent6">
    <w:name w:val="Medium List 1 Accent 6"/>
    <w:basedOn w:val="TableNormal"/>
    <w:uiPriority w:val="65"/>
    <w:semiHidden/>
    <w:rsid w:val="0058629F"/>
    <w:tblPr>
      <w:tblStyleRowBandSize w:val="1"/>
      <w:tblStyleColBandSize w:val="1"/>
      <w:tblBorders>
        <w:top w:val="single" w:sz="8" w:space="0" w:color="E0E787" w:themeColor="accent6"/>
        <w:bottom w:val="single" w:sz="8" w:space="0" w:color="E0E787" w:themeColor="accent6"/>
      </w:tblBorders>
    </w:tblPr>
    <w:tblStylePr w:type="firstRow">
      <w:rPr>
        <w:rFonts w:asciiTheme="majorHAnsi" w:eastAsiaTheme="majorEastAsia" w:hAnsiTheme="majorHAnsi" w:cstheme="majorBidi"/>
      </w:rPr>
      <w:tblPr/>
      <w:tcPr>
        <w:tcBorders>
          <w:top w:val="nil"/>
          <w:bottom w:val="single" w:sz="8" w:space="0" w:color="E0E787" w:themeColor="accent6"/>
        </w:tcBorders>
      </w:tcPr>
    </w:tblStylePr>
    <w:tblStylePr w:type="lastRow">
      <w:rPr>
        <w:b/>
        <w:bCs/>
        <w:color w:val="201547" w:themeColor="text2"/>
      </w:rPr>
      <w:tblPr/>
      <w:tcPr>
        <w:tcBorders>
          <w:top w:val="single" w:sz="8" w:space="0" w:color="E0E787" w:themeColor="accent6"/>
          <w:bottom w:val="single" w:sz="8" w:space="0" w:color="E0E787" w:themeColor="accent6"/>
        </w:tcBorders>
      </w:tcPr>
    </w:tblStylePr>
    <w:tblStylePr w:type="firstCol">
      <w:rPr>
        <w:b/>
        <w:bCs/>
      </w:rPr>
    </w:tblStylePr>
    <w:tblStylePr w:type="lastCol">
      <w:rPr>
        <w:b/>
        <w:bCs/>
      </w:rPr>
      <w:tblPr/>
      <w:tcPr>
        <w:tcBorders>
          <w:top w:val="single" w:sz="8" w:space="0" w:color="E0E787" w:themeColor="accent6"/>
          <w:bottom w:val="single" w:sz="8" w:space="0" w:color="E0E787" w:themeColor="accent6"/>
        </w:tcBorders>
      </w:tcPr>
    </w:tblStylePr>
    <w:tblStylePr w:type="band1Vert">
      <w:tblPr/>
      <w:tcPr>
        <w:shd w:val="clear" w:color="auto" w:fill="F7F9E1" w:themeFill="accent6" w:themeFillTint="3F"/>
      </w:tcPr>
    </w:tblStylePr>
    <w:tblStylePr w:type="band1Horz">
      <w:tblPr/>
      <w:tcPr>
        <w:shd w:val="clear" w:color="auto" w:fill="F7F9E1" w:themeFill="accent6" w:themeFillTint="3F"/>
      </w:tcPr>
    </w:tblStylePr>
  </w:style>
  <w:style w:type="table" w:styleId="MediumList2">
    <w:name w:val="Medium Lis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rPr>
        <w:sz w:val="24"/>
        <w:szCs w:val="24"/>
      </w:rPr>
      <w:tblPr/>
      <w:tcPr>
        <w:tcBorders>
          <w:top w:val="nil"/>
          <w:left w:val="nil"/>
          <w:bottom w:val="single" w:sz="24" w:space="0" w:color="232222" w:themeColor="text1"/>
          <w:right w:val="nil"/>
          <w:insideH w:val="nil"/>
          <w:insideV w:val="nil"/>
        </w:tcBorders>
        <w:shd w:val="clear" w:color="auto" w:fill="FFFFFF" w:themeFill="background1"/>
      </w:tcPr>
    </w:tblStylePr>
    <w:tblStylePr w:type="lastRow">
      <w:tblPr/>
      <w:tcPr>
        <w:tcBorders>
          <w:top w:val="single" w:sz="8" w:space="0" w:color="232222"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2222" w:themeColor="text1"/>
          <w:insideH w:val="nil"/>
          <w:insideV w:val="nil"/>
        </w:tcBorders>
        <w:shd w:val="clear" w:color="auto" w:fill="FFFFFF" w:themeFill="background1"/>
      </w:tcPr>
    </w:tblStylePr>
    <w:tblStylePr w:type="lastCol">
      <w:tblPr/>
      <w:tcPr>
        <w:tcBorders>
          <w:top w:val="nil"/>
          <w:left w:val="single" w:sz="8" w:space="0" w:color="232222"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top w:val="nil"/>
          <w:bottom w:val="nil"/>
          <w:insideH w:val="nil"/>
          <w:insideV w:val="nil"/>
        </w:tcBorders>
        <w:shd w:val="clear" w:color="auto" w:fill="C9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72CE" w:themeColor="accent1"/>
        <w:left w:val="single" w:sz="8" w:space="0" w:color="0072CE" w:themeColor="accent1"/>
        <w:bottom w:val="single" w:sz="8" w:space="0" w:color="0072CE" w:themeColor="accent1"/>
        <w:right w:val="single" w:sz="8" w:space="0" w:color="0072CE" w:themeColor="accent1"/>
      </w:tblBorders>
    </w:tblPr>
    <w:tblStylePr w:type="firstRow">
      <w:rPr>
        <w:sz w:val="24"/>
        <w:szCs w:val="24"/>
      </w:rPr>
      <w:tblPr/>
      <w:tcPr>
        <w:tcBorders>
          <w:top w:val="nil"/>
          <w:left w:val="nil"/>
          <w:bottom w:val="single" w:sz="24" w:space="0" w:color="0072CE" w:themeColor="accent1"/>
          <w:right w:val="nil"/>
          <w:insideH w:val="nil"/>
          <w:insideV w:val="nil"/>
        </w:tcBorders>
        <w:shd w:val="clear" w:color="auto" w:fill="FFFFFF" w:themeFill="background1"/>
      </w:tcPr>
    </w:tblStylePr>
    <w:tblStylePr w:type="lastRow">
      <w:tblPr/>
      <w:tcPr>
        <w:tcBorders>
          <w:top w:val="single" w:sz="8" w:space="0" w:color="0072CE"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2CE" w:themeColor="accent1"/>
          <w:insideH w:val="nil"/>
          <w:insideV w:val="nil"/>
        </w:tcBorders>
        <w:shd w:val="clear" w:color="auto" w:fill="FFFFFF" w:themeFill="background1"/>
      </w:tcPr>
    </w:tblStylePr>
    <w:tblStylePr w:type="lastCol">
      <w:tblPr/>
      <w:tcPr>
        <w:tcBorders>
          <w:top w:val="nil"/>
          <w:left w:val="single" w:sz="8" w:space="0" w:color="0072CE"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3DDFF" w:themeFill="accent1" w:themeFillTint="3F"/>
      </w:tcPr>
    </w:tblStylePr>
    <w:tblStylePr w:type="band1Horz">
      <w:tblPr/>
      <w:tcPr>
        <w:tcBorders>
          <w:top w:val="nil"/>
          <w:bottom w:val="nil"/>
          <w:insideH w:val="nil"/>
          <w:insideV w:val="nil"/>
        </w:tcBorders>
        <w:shd w:val="clear" w:color="auto" w:fill="B3DD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tblBorders>
    </w:tblPr>
    <w:tblStylePr w:type="firstRow">
      <w:rPr>
        <w:sz w:val="24"/>
        <w:szCs w:val="24"/>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tblPr/>
      <w:tcPr>
        <w:tcBorders>
          <w:top w:val="single" w:sz="8" w:space="0" w:color="CDDC29"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DDC29" w:themeColor="accent2"/>
          <w:insideH w:val="nil"/>
          <w:insideV w:val="nil"/>
        </w:tcBorders>
        <w:shd w:val="clear" w:color="auto" w:fill="FFFFFF" w:themeFill="background1"/>
      </w:tcPr>
    </w:tblStylePr>
    <w:tblStylePr w:type="lastCol">
      <w:tblPr/>
      <w:tcPr>
        <w:tcBorders>
          <w:top w:val="nil"/>
          <w:left w:val="single" w:sz="8" w:space="0" w:color="CDDC29"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F6CA" w:themeFill="accent2" w:themeFillTint="3F"/>
      </w:tcPr>
    </w:tblStylePr>
    <w:tblStylePr w:type="band1Horz">
      <w:tblPr/>
      <w:tcPr>
        <w:tcBorders>
          <w:top w:val="nil"/>
          <w:bottom w:val="nil"/>
          <w:insideH w:val="nil"/>
          <w:insideV w:val="nil"/>
        </w:tcBorders>
        <w:shd w:val="clear" w:color="auto" w:fill="F2F6CA"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rPr>
        <w:sz w:val="24"/>
        <w:szCs w:val="24"/>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tblPr/>
      <w:tcPr>
        <w:tcBorders>
          <w:top w:val="single" w:sz="8" w:space="0" w:color="00B2A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3"/>
          <w:insideH w:val="nil"/>
          <w:insideV w:val="nil"/>
        </w:tcBorders>
        <w:shd w:val="clear" w:color="auto" w:fill="FFFFFF" w:themeFill="background1"/>
      </w:tcPr>
    </w:tblStylePr>
    <w:tblStylePr w:type="lastCol">
      <w:tblPr/>
      <w:tcPr>
        <w:tcBorders>
          <w:top w:val="nil"/>
          <w:left w:val="single" w:sz="8" w:space="0" w:color="00B2A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top w:val="nil"/>
          <w:bottom w:val="nil"/>
          <w:insideH w:val="nil"/>
          <w:insideV w:val="nil"/>
        </w:tcBorders>
        <w:shd w:val="clear" w:color="auto" w:fill="ACFFF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rPr>
        <w:sz w:val="24"/>
        <w:szCs w:val="24"/>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tblPr/>
      <w:tcPr>
        <w:tcBorders>
          <w:top w:val="single" w:sz="8" w:space="0" w:color="20154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4"/>
          <w:insideH w:val="nil"/>
          <w:insideV w:val="nil"/>
        </w:tcBorders>
        <w:shd w:val="clear" w:color="auto" w:fill="FFFFFF" w:themeFill="background1"/>
      </w:tcPr>
    </w:tblStylePr>
    <w:tblStylePr w:type="lastCol">
      <w:tblPr/>
      <w:tcPr>
        <w:tcBorders>
          <w:top w:val="nil"/>
          <w:left w:val="single" w:sz="8" w:space="0" w:color="20154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66AAE2" w:themeColor="accent5"/>
        <w:left w:val="single" w:sz="8" w:space="0" w:color="66AAE2" w:themeColor="accent5"/>
        <w:bottom w:val="single" w:sz="8" w:space="0" w:color="66AAE2" w:themeColor="accent5"/>
        <w:right w:val="single" w:sz="8" w:space="0" w:color="66AAE2" w:themeColor="accent5"/>
      </w:tblBorders>
    </w:tblPr>
    <w:tblStylePr w:type="firstRow">
      <w:rPr>
        <w:sz w:val="24"/>
        <w:szCs w:val="24"/>
      </w:rPr>
      <w:tblPr/>
      <w:tcPr>
        <w:tcBorders>
          <w:top w:val="nil"/>
          <w:left w:val="nil"/>
          <w:bottom w:val="single" w:sz="24" w:space="0" w:color="66AAE2" w:themeColor="accent5"/>
          <w:right w:val="nil"/>
          <w:insideH w:val="nil"/>
          <w:insideV w:val="nil"/>
        </w:tcBorders>
        <w:shd w:val="clear" w:color="auto" w:fill="FFFFFF" w:themeFill="background1"/>
      </w:tcPr>
    </w:tblStylePr>
    <w:tblStylePr w:type="lastRow">
      <w:tblPr/>
      <w:tcPr>
        <w:tcBorders>
          <w:top w:val="single" w:sz="8" w:space="0" w:color="66AAE2"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6AAE2" w:themeColor="accent5"/>
          <w:insideH w:val="nil"/>
          <w:insideV w:val="nil"/>
        </w:tcBorders>
        <w:shd w:val="clear" w:color="auto" w:fill="FFFFFF" w:themeFill="background1"/>
      </w:tcPr>
    </w:tblStylePr>
    <w:tblStylePr w:type="lastCol">
      <w:tblPr/>
      <w:tcPr>
        <w:tcBorders>
          <w:top w:val="nil"/>
          <w:left w:val="single" w:sz="8" w:space="0" w:color="66AAE2"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E9F7" w:themeFill="accent5" w:themeFillTint="3F"/>
      </w:tcPr>
    </w:tblStylePr>
    <w:tblStylePr w:type="band1Horz">
      <w:tblPr/>
      <w:tcPr>
        <w:tcBorders>
          <w:top w:val="nil"/>
          <w:bottom w:val="nil"/>
          <w:insideH w:val="nil"/>
          <w:insideV w:val="nil"/>
        </w:tcBorders>
        <w:shd w:val="clear" w:color="auto" w:fill="D9E9F7"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tblBorders>
    </w:tblPr>
    <w:tblStylePr w:type="firstRow">
      <w:rPr>
        <w:sz w:val="24"/>
        <w:szCs w:val="24"/>
      </w:rPr>
      <w:tblPr/>
      <w:tcPr>
        <w:tcBorders>
          <w:top w:val="nil"/>
          <w:left w:val="nil"/>
          <w:bottom w:val="single" w:sz="24" w:space="0" w:color="E0E787" w:themeColor="accent6"/>
          <w:right w:val="nil"/>
          <w:insideH w:val="nil"/>
          <w:insideV w:val="nil"/>
        </w:tcBorders>
        <w:shd w:val="clear" w:color="auto" w:fill="FFFFFF" w:themeFill="background1"/>
      </w:tcPr>
    </w:tblStylePr>
    <w:tblStylePr w:type="lastRow">
      <w:tblPr/>
      <w:tcPr>
        <w:tcBorders>
          <w:top w:val="single" w:sz="8" w:space="0" w:color="E0E78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0E787" w:themeColor="accent6"/>
          <w:insideH w:val="nil"/>
          <w:insideV w:val="nil"/>
        </w:tcBorders>
        <w:shd w:val="clear" w:color="auto" w:fill="FFFFFF" w:themeFill="background1"/>
      </w:tcPr>
    </w:tblStylePr>
    <w:tblStylePr w:type="lastCol">
      <w:tblPr/>
      <w:tcPr>
        <w:tcBorders>
          <w:top w:val="nil"/>
          <w:left w:val="single" w:sz="8" w:space="0" w:color="E0E78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F9E1" w:themeFill="accent6" w:themeFillTint="3F"/>
      </w:tcPr>
    </w:tblStylePr>
    <w:tblStylePr w:type="band1Horz">
      <w:tblPr/>
      <w:tcPr>
        <w:tcBorders>
          <w:top w:val="nil"/>
          <w:bottom w:val="nil"/>
          <w:insideH w:val="nil"/>
          <w:insideV w:val="nil"/>
        </w:tcBorders>
        <w:shd w:val="clear" w:color="auto" w:fill="F7F9E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tblBorders>
    </w:tblPr>
    <w:tblStylePr w:type="firstRow">
      <w:pPr>
        <w:spacing w:before="0" w:after="0" w:line="240" w:lineRule="auto"/>
      </w:pPr>
      <w:rPr>
        <w:b/>
        <w:bCs/>
        <w:color w:val="FFFFFF" w:themeColor="background1"/>
      </w:rPr>
      <w:tblPr/>
      <w:tcPr>
        <w:tc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shd w:val="clear" w:color="auto" w:fill="232222" w:themeFill="text1"/>
      </w:tcPr>
    </w:tblStylePr>
    <w:tblStylePr w:type="lastRow">
      <w:pPr>
        <w:spacing w:before="0" w:after="0" w:line="240" w:lineRule="auto"/>
      </w:pPr>
      <w:rPr>
        <w:b/>
        <w:bCs/>
      </w:rPr>
      <w:tblPr/>
      <w:tcPr>
        <w:tcBorders>
          <w:top w:val="double" w:sz="6"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tcPr>
    </w:tblStylePr>
    <w:tblStylePr w:type="firstCol">
      <w:rPr>
        <w:b/>
        <w:bCs/>
      </w:rPr>
    </w:tblStylePr>
    <w:tblStylePr w:type="lastCol">
      <w:rPr>
        <w:b/>
        <w:bCs/>
      </w:rPr>
    </w:tblStylePr>
    <w:tblStylePr w:type="band1Vert">
      <w:tblPr/>
      <w:tcPr>
        <w:shd w:val="clear" w:color="auto" w:fill="C9C7C7" w:themeFill="text1" w:themeFillTint="3F"/>
      </w:tcPr>
    </w:tblStylePr>
    <w:tblStylePr w:type="band1Horz">
      <w:tblPr/>
      <w:tcPr>
        <w:tcBorders>
          <w:insideH w:val="nil"/>
          <w:insideV w:val="nil"/>
        </w:tcBorders>
        <w:shd w:val="clear" w:color="auto" w:fill="C9C7C7"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58629F"/>
    <w:tblPr>
      <w:tblStyleRowBandSize w:val="1"/>
      <w:tblStyleColBandSize w:val="1"/>
      <w:tblBorders>
        <w:top w:val="single" w:sz="8" w:space="0" w:color="1B99FF" w:themeColor="accent1" w:themeTint="BF"/>
        <w:left w:val="single" w:sz="8" w:space="0" w:color="1B99FF" w:themeColor="accent1" w:themeTint="BF"/>
        <w:bottom w:val="single" w:sz="8" w:space="0" w:color="1B99FF" w:themeColor="accent1" w:themeTint="BF"/>
        <w:right w:val="single" w:sz="8" w:space="0" w:color="1B99FF" w:themeColor="accent1" w:themeTint="BF"/>
        <w:insideH w:val="single" w:sz="8" w:space="0" w:color="1B99FF" w:themeColor="accent1" w:themeTint="BF"/>
      </w:tblBorders>
    </w:tblPr>
    <w:tblStylePr w:type="firstRow">
      <w:pPr>
        <w:spacing w:before="0" w:after="0" w:line="240" w:lineRule="auto"/>
      </w:pPr>
      <w:rPr>
        <w:b/>
        <w:bCs/>
        <w:color w:val="FFFFFF" w:themeColor="background1"/>
      </w:rPr>
      <w:tblPr/>
      <w:tcPr>
        <w:tcBorders>
          <w:top w:val="single" w:sz="8" w:space="0" w:color="1B99FF" w:themeColor="accent1" w:themeTint="BF"/>
          <w:left w:val="single" w:sz="8" w:space="0" w:color="1B99FF" w:themeColor="accent1" w:themeTint="BF"/>
          <w:bottom w:val="single" w:sz="8" w:space="0" w:color="1B99FF" w:themeColor="accent1" w:themeTint="BF"/>
          <w:right w:val="single" w:sz="8" w:space="0" w:color="1B99FF" w:themeColor="accent1" w:themeTint="BF"/>
          <w:insideH w:val="nil"/>
          <w:insideV w:val="nil"/>
        </w:tcBorders>
        <w:shd w:val="clear" w:color="auto" w:fill="0072CE" w:themeFill="accent1"/>
      </w:tcPr>
    </w:tblStylePr>
    <w:tblStylePr w:type="lastRow">
      <w:pPr>
        <w:spacing w:before="0" w:after="0" w:line="240" w:lineRule="auto"/>
      </w:pPr>
      <w:rPr>
        <w:b/>
        <w:bCs/>
      </w:rPr>
      <w:tblPr/>
      <w:tcPr>
        <w:tcBorders>
          <w:top w:val="double" w:sz="6" w:space="0" w:color="1B99FF" w:themeColor="accent1" w:themeTint="BF"/>
          <w:left w:val="single" w:sz="8" w:space="0" w:color="1B99FF" w:themeColor="accent1" w:themeTint="BF"/>
          <w:bottom w:val="single" w:sz="8" w:space="0" w:color="1B99FF" w:themeColor="accent1" w:themeTint="BF"/>
          <w:right w:val="single" w:sz="8" w:space="0" w:color="1B99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3DDFF" w:themeFill="accent1" w:themeFillTint="3F"/>
      </w:tcPr>
    </w:tblStylePr>
    <w:tblStylePr w:type="band1Horz">
      <w:tblPr/>
      <w:tcPr>
        <w:tcBorders>
          <w:insideH w:val="nil"/>
          <w:insideV w:val="nil"/>
        </w:tcBorders>
        <w:shd w:val="clear" w:color="auto" w:fill="B3DD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58629F"/>
    <w:tblPr>
      <w:tblStyleRowBandSize w:val="1"/>
      <w:tblStyleColBandSize w:val="1"/>
      <w:tblBorders>
        <w:top w:val="single" w:sz="8"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single" w:sz="8" w:space="0" w:color="D9E45E" w:themeColor="accent2" w:themeTint="BF"/>
      </w:tblBorders>
    </w:tblPr>
    <w:tblStylePr w:type="firstRow">
      <w:pPr>
        <w:spacing w:before="0" w:after="0" w:line="240" w:lineRule="auto"/>
      </w:pPr>
      <w:rPr>
        <w:b/>
        <w:bCs/>
        <w:color w:val="FFFFFF" w:themeColor="background1"/>
      </w:rPr>
      <w:tblPr/>
      <w:tcPr>
        <w:tcBorders>
          <w:top w:val="single" w:sz="8"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nil"/>
          <w:insideV w:val="nil"/>
        </w:tcBorders>
        <w:shd w:val="clear" w:color="auto" w:fill="CDDC29" w:themeFill="accent2"/>
      </w:tcPr>
    </w:tblStylePr>
    <w:tblStylePr w:type="lastRow">
      <w:pPr>
        <w:spacing w:before="0" w:after="0" w:line="240" w:lineRule="auto"/>
      </w:pPr>
      <w:rPr>
        <w:b/>
        <w:bCs/>
      </w:rPr>
      <w:tblPr/>
      <w:tcPr>
        <w:tcBorders>
          <w:top w:val="double" w:sz="6"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F6CA" w:themeFill="accent2" w:themeFillTint="3F"/>
      </w:tcPr>
    </w:tblStylePr>
    <w:tblStylePr w:type="band1Horz">
      <w:tblPr/>
      <w:tcPr>
        <w:tcBorders>
          <w:insideH w:val="nil"/>
          <w:insideV w:val="nil"/>
        </w:tcBorders>
        <w:shd w:val="clear" w:color="auto" w:fill="F2F6CA"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tblBorders>
    </w:tblPr>
    <w:tblStylePr w:type="firstRow">
      <w:pPr>
        <w:spacing w:before="0" w:after="0" w:line="240" w:lineRule="auto"/>
      </w:pPr>
      <w:rPr>
        <w:b/>
        <w:bCs/>
        <w:color w:val="FFFFFF" w:themeColor="background1"/>
      </w:rPr>
      <w:tblPr/>
      <w:tcPr>
        <w:tc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shd w:val="clear" w:color="auto" w:fill="00B2A9" w:themeFill="accent3"/>
      </w:tcPr>
    </w:tblStylePr>
    <w:tblStylePr w:type="lastRow">
      <w:pPr>
        <w:spacing w:before="0" w:after="0" w:line="240" w:lineRule="auto"/>
      </w:pPr>
      <w:rPr>
        <w:b/>
        <w:bCs/>
      </w:rPr>
      <w:tblPr/>
      <w:tcPr>
        <w:tcBorders>
          <w:top w:val="double" w:sz="6"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3" w:themeFillTint="3F"/>
      </w:tcPr>
    </w:tblStylePr>
    <w:tblStylePr w:type="band1Horz">
      <w:tblPr/>
      <w:tcPr>
        <w:tcBorders>
          <w:insideH w:val="nil"/>
          <w:insideV w:val="nil"/>
        </w:tcBorders>
        <w:shd w:val="clear" w:color="auto" w:fill="ACFFF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tblBorders>
    </w:tblPr>
    <w:tblStylePr w:type="firstRow">
      <w:pPr>
        <w:spacing w:before="0" w:after="0" w:line="240" w:lineRule="auto"/>
      </w:pPr>
      <w:rPr>
        <w:b/>
        <w:bCs/>
        <w:color w:val="FFFFFF" w:themeColor="background1"/>
      </w:rPr>
      <w:tblPr/>
      <w:tcPr>
        <w:tc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shd w:val="clear" w:color="auto" w:fill="201547" w:themeFill="accent4"/>
      </w:tcPr>
    </w:tblStylePr>
    <w:tblStylePr w:type="lastRow">
      <w:pPr>
        <w:spacing w:before="0" w:after="0" w:line="240" w:lineRule="auto"/>
      </w:pPr>
      <w:rPr>
        <w:b/>
        <w:bCs/>
      </w:rPr>
      <w:tblPr/>
      <w:tcPr>
        <w:tcBorders>
          <w:top w:val="double" w:sz="6"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4" w:themeFillTint="3F"/>
      </w:tcPr>
    </w:tblStylePr>
    <w:tblStylePr w:type="band1Horz">
      <w:tblPr/>
      <w:tcPr>
        <w:tcBorders>
          <w:insideH w:val="nil"/>
          <w:insideV w:val="nil"/>
        </w:tcBorders>
        <w:shd w:val="clear" w:color="auto" w:fill="BBA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58629F"/>
    <w:tblPr>
      <w:tblStyleRowBandSize w:val="1"/>
      <w:tblStyleColBandSize w:val="1"/>
      <w:tblBorders>
        <w:top w:val="single" w:sz="8" w:space="0" w:color="8CBFE9" w:themeColor="accent5" w:themeTint="BF"/>
        <w:left w:val="single" w:sz="8" w:space="0" w:color="8CBFE9" w:themeColor="accent5" w:themeTint="BF"/>
        <w:bottom w:val="single" w:sz="8" w:space="0" w:color="8CBFE9" w:themeColor="accent5" w:themeTint="BF"/>
        <w:right w:val="single" w:sz="8" w:space="0" w:color="8CBFE9" w:themeColor="accent5" w:themeTint="BF"/>
        <w:insideH w:val="single" w:sz="8" w:space="0" w:color="8CBFE9" w:themeColor="accent5" w:themeTint="BF"/>
      </w:tblBorders>
    </w:tblPr>
    <w:tblStylePr w:type="firstRow">
      <w:pPr>
        <w:spacing w:before="0" w:after="0" w:line="240" w:lineRule="auto"/>
      </w:pPr>
      <w:rPr>
        <w:b/>
        <w:bCs/>
        <w:color w:val="FFFFFF" w:themeColor="background1"/>
      </w:rPr>
      <w:tblPr/>
      <w:tcPr>
        <w:tcBorders>
          <w:top w:val="single" w:sz="8" w:space="0" w:color="8CBFE9" w:themeColor="accent5" w:themeTint="BF"/>
          <w:left w:val="single" w:sz="8" w:space="0" w:color="8CBFE9" w:themeColor="accent5" w:themeTint="BF"/>
          <w:bottom w:val="single" w:sz="8" w:space="0" w:color="8CBFE9" w:themeColor="accent5" w:themeTint="BF"/>
          <w:right w:val="single" w:sz="8" w:space="0" w:color="8CBFE9" w:themeColor="accent5" w:themeTint="BF"/>
          <w:insideH w:val="nil"/>
          <w:insideV w:val="nil"/>
        </w:tcBorders>
        <w:shd w:val="clear" w:color="auto" w:fill="66AAE2" w:themeFill="accent5"/>
      </w:tcPr>
    </w:tblStylePr>
    <w:tblStylePr w:type="lastRow">
      <w:pPr>
        <w:spacing w:before="0" w:after="0" w:line="240" w:lineRule="auto"/>
      </w:pPr>
      <w:rPr>
        <w:b/>
        <w:bCs/>
      </w:rPr>
      <w:tblPr/>
      <w:tcPr>
        <w:tcBorders>
          <w:top w:val="double" w:sz="6" w:space="0" w:color="8CBFE9" w:themeColor="accent5" w:themeTint="BF"/>
          <w:left w:val="single" w:sz="8" w:space="0" w:color="8CBFE9" w:themeColor="accent5" w:themeTint="BF"/>
          <w:bottom w:val="single" w:sz="8" w:space="0" w:color="8CBFE9" w:themeColor="accent5" w:themeTint="BF"/>
          <w:right w:val="single" w:sz="8" w:space="0" w:color="8CBFE9" w:themeColor="accent5" w:themeTint="BF"/>
          <w:insideH w:val="nil"/>
          <w:insideV w:val="nil"/>
        </w:tcBorders>
      </w:tcPr>
    </w:tblStylePr>
    <w:tblStylePr w:type="firstCol">
      <w:rPr>
        <w:b/>
        <w:bCs/>
      </w:rPr>
    </w:tblStylePr>
    <w:tblStylePr w:type="lastCol">
      <w:rPr>
        <w:b/>
        <w:bCs/>
      </w:rPr>
    </w:tblStylePr>
    <w:tblStylePr w:type="band1Vert">
      <w:tblPr/>
      <w:tcPr>
        <w:shd w:val="clear" w:color="auto" w:fill="D9E9F7" w:themeFill="accent5" w:themeFillTint="3F"/>
      </w:tcPr>
    </w:tblStylePr>
    <w:tblStylePr w:type="band1Horz">
      <w:tblPr/>
      <w:tcPr>
        <w:tcBorders>
          <w:insideH w:val="nil"/>
          <w:insideV w:val="nil"/>
        </w:tcBorders>
        <w:shd w:val="clear" w:color="auto" w:fill="D9E9F7"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58629F"/>
    <w:tblPr>
      <w:tblStyleRowBandSize w:val="1"/>
      <w:tblStyleColBandSize w:val="1"/>
      <w:tblBorders>
        <w:top w:val="single" w:sz="8"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single" w:sz="8" w:space="0" w:color="E7EDA5" w:themeColor="accent6" w:themeTint="BF"/>
      </w:tblBorders>
    </w:tblPr>
    <w:tblStylePr w:type="firstRow">
      <w:pPr>
        <w:spacing w:before="0" w:after="0" w:line="240" w:lineRule="auto"/>
      </w:pPr>
      <w:rPr>
        <w:b/>
        <w:bCs/>
        <w:color w:val="FFFFFF" w:themeColor="background1"/>
      </w:rPr>
      <w:tblPr/>
      <w:tcPr>
        <w:tcBorders>
          <w:top w:val="single" w:sz="8"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nil"/>
          <w:insideV w:val="nil"/>
        </w:tcBorders>
        <w:shd w:val="clear" w:color="auto" w:fill="E0E787" w:themeFill="accent6"/>
      </w:tcPr>
    </w:tblStylePr>
    <w:tblStylePr w:type="lastRow">
      <w:pPr>
        <w:spacing w:before="0" w:after="0" w:line="240" w:lineRule="auto"/>
      </w:pPr>
      <w:rPr>
        <w:b/>
        <w:bCs/>
      </w:rPr>
      <w:tblPr/>
      <w:tcPr>
        <w:tcBorders>
          <w:top w:val="double" w:sz="6"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nil"/>
          <w:insideV w:val="nil"/>
        </w:tcBorders>
      </w:tcPr>
    </w:tblStylePr>
    <w:tblStylePr w:type="firstCol">
      <w:rPr>
        <w:b/>
        <w:bCs/>
      </w:rPr>
    </w:tblStylePr>
    <w:tblStylePr w:type="lastCol">
      <w:rPr>
        <w:b/>
        <w:bCs/>
      </w:rPr>
    </w:tblStylePr>
    <w:tblStylePr w:type="band1Vert">
      <w:tblPr/>
      <w:tcPr>
        <w:shd w:val="clear" w:color="auto" w:fill="F7F9E1" w:themeFill="accent6" w:themeFillTint="3F"/>
      </w:tcPr>
    </w:tblStylePr>
    <w:tblStylePr w:type="band1Horz">
      <w:tblPr/>
      <w:tcPr>
        <w:tcBorders>
          <w:insideH w:val="nil"/>
          <w:insideV w:val="nil"/>
        </w:tcBorders>
        <w:shd w:val="clear" w:color="auto" w:fill="F7F9E1"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2222"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2222" w:themeFill="text1"/>
      </w:tcPr>
    </w:tblStylePr>
    <w:tblStylePr w:type="lastCol">
      <w:rPr>
        <w:b/>
        <w:bCs/>
        <w:color w:val="FFFFFF" w:themeColor="background1"/>
      </w:rPr>
      <w:tblPr/>
      <w:tcPr>
        <w:tcBorders>
          <w:left w:val="nil"/>
          <w:right w:val="nil"/>
          <w:insideH w:val="nil"/>
          <w:insideV w:val="nil"/>
        </w:tcBorders>
        <w:shd w:val="clear" w:color="auto" w:fill="232222"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2CE"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72CE" w:themeFill="accent1"/>
      </w:tcPr>
    </w:tblStylePr>
    <w:tblStylePr w:type="lastCol">
      <w:rPr>
        <w:b/>
        <w:bCs/>
        <w:color w:val="FFFFFF" w:themeColor="background1"/>
      </w:rPr>
      <w:tblPr/>
      <w:tcPr>
        <w:tcBorders>
          <w:left w:val="nil"/>
          <w:right w:val="nil"/>
          <w:insideH w:val="nil"/>
          <w:insideV w:val="nil"/>
        </w:tcBorders>
        <w:shd w:val="clear" w:color="auto" w:fill="0072CE"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DDC29"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DDC29" w:themeFill="accent2"/>
      </w:tcPr>
    </w:tblStylePr>
    <w:tblStylePr w:type="lastCol">
      <w:rPr>
        <w:b/>
        <w:bCs/>
        <w:color w:val="FFFFFF" w:themeColor="background1"/>
      </w:rPr>
      <w:tblPr/>
      <w:tcPr>
        <w:tcBorders>
          <w:left w:val="nil"/>
          <w:right w:val="nil"/>
          <w:insideH w:val="nil"/>
          <w:insideV w:val="nil"/>
        </w:tcBorders>
        <w:shd w:val="clear" w:color="auto" w:fill="CDDC29"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3"/>
      </w:tcPr>
    </w:tblStylePr>
    <w:tblStylePr w:type="lastCol">
      <w:rPr>
        <w:b/>
        <w:bCs/>
        <w:color w:val="FFFFFF" w:themeColor="background1"/>
      </w:rPr>
      <w:tblPr/>
      <w:tcPr>
        <w:tcBorders>
          <w:left w:val="nil"/>
          <w:right w:val="nil"/>
          <w:insideH w:val="nil"/>
          <w:insideV w:val="nil"/>
        </w:tcBorders>
        <w:shd w:val="clear" w:color="auto" w:fill="00B2A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6AAE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6AAE2" w:themeFill="accent5"/>
      </w:tcPr>
    </w:tblStylePr>
    <w:tblStylePr w:type="lastCol">
      <w:rPr>
        <w:b/>
        <w:bCs/>
        <w:color w:val="FFFFFF" w:themeColor="background1"/>
      </w:rPr>
      <w:tblPr/>
      <w:tcPr>
        <w:tcBorders>
          <w:left w:val="nil"/>
          <w:right w:val="nil"/>
          <w:insideH w:val="nil"/>
          <w:insideV w:val="nil"/>
        </w:tcBorders>
        <w:shd w:val="clear" w:color="auto" w:fill="66AAE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0E78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0E787" w:themeFill="accent6"/>
      </w:tcPr>
    </w:tblStylePr>
    <w:tblStylePr w:type="lastCol">
      <w:rPr>
        <w:b/>
        <w:bCs/>
        <w:color w:val="FFFFFF" w:themeColor="background1"/>
      </w:rPr>
      <w:tblPr/>
      <w:tcPr>
        <w:tcBorders>
          <w:left w:val="nil"/>
          <w:right w:val="nil"/>
          <w:insideH w:val="nil"/>
          <w:insideV w:val="nil"/>
        </w:tcBorders>
        <w:shd w:val="clear" w:color="auto" w:fill="E0E78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58629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semiHidden/>
    <w:rsid w:val="0058629F"/>
    <w:tblPr>
      <w:tblStyleRowBandSize w:val="1"/>
      <w:tblStyleColBandSize w:val="1"/>
    </w:tblPr>
    <w:tblStylePr w:type="firstRow">
      <w:rPr>
        <w:b/>
        <w:bCs/>
        <w:caps/>
      </w:rPr>
      <w:tblPr/>
      <w:tcPr>
        <w:tcBorders>
          <w:bottom w:val="single" w:sz="4" w:space="0" w:color="918E8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18E8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58629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8E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8E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8E8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8E8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5862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862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862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8629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8629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8629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8629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8629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8629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8629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8629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8629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862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8629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8629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8629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8629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8629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8629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8629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8629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8629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8629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
    <w:name w:val="Table Grid"/>
    <w:aliases w:val="Table No Border"/>
    <w:basedOn w:val="TableNormal"/>
    <w:uiPriority w:val="39"/>
    <w:rsid w:val="000B5FD2"/>
    <w:pPr>
      <w:spacing w:before="70" w:after="70"/>
    </w:pPr>
    <w:rPr>
      <w:rFonts w:ascii="VIC" w:hAnsi="VIC"/>
      <w:color w:val="232222" w:themeColor="text1"/>
    </w:r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rFonts w:ascii="Arial (Headings)" w:hAnsi="Arial (Headings)"/>
        <w:b/>
        <w:i w:val="0"/>
        <w:color w:val="FFFFFF" w:themeColor="background1"/>
      </w:rPr>
      <w:tblPr/>
      <w:tcPr>
        <w:shd w:val="clear" w:color="auto" w:fill="66AAE2" w:themeFill="accent5"/>
      </w:tcPr>
    </w:tblStylePr>
    <w:tblStylePr w:type="firstCol">
      <w:tblPr/>
      <w:tcPr>
        <w:shd w:val="clear" w:color="auto" w:fill="FFFFFF" w:themeFill="background1"/>
      </w:tcPr>
    </w:tblStylePr>
    <w:tblStylePr w:type="band1Vert">
      <w:tblPr/>
      <w:tcPr>
        <w:shd w:val="clear" w:color="auto" w:fill="E0E787" w:themeFill="background2"/>
      </w:tcPr>
    </w:tblStylePr>
  </w:style>
  <w:style w:type="table" w:styleId="TableList1">
    <w:name w:val="Table List 1"/>
    <w:basedOn w:val="TableNormal"/>
    <w:semiHidden/>
    <w:rsid w:val="005862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8629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8629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8629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8629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8629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8629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8629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8629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8629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8629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862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8629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8629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8629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lainText">
    <w:name w:val="Plain Text"/>
    <w:basedOn w:val="Normal"/>
    <w:link w:val="PlainTextChar"/>
    <w:uiPriority w:val="99"/>
    <w:semiHidden/>
    <w:unhideWhenUsed/>
    <w:rsid w:val="0058629F"/>
    <w:rPr>
      <w:rFonts w:ascii="Calibri" w:hAnsi="Calibri"/>
      <w:szCs w:val="21"/>
    </w:rPr>
  </w:style>
  <w:style w:type="character" w:customStyle="1" w:styleId="PlainTextChar">
    <w:name w:val="Plain Text Char"/>
    <w:basedOn w:val="DefaultParagraphFont"/>
    <w:link w:val="PlainText"/>
    <w:uiPriority w:val="99"/>
    <w:semiHidden/>
    <w:rsid w:val="0058629F"/>
    <w:rPr>
      <w:rFonts w:ascii="Calibri" w:hAnsi="Calibri"/>
      <w:color w:val="auto"/>
      <w:szCs w:val="21"/>
    </w:rPr>
  </w:style>
  <w:style w:type="character" w:customStyle="1" w:styleId="FootnoteTextChar">
    <w:name w:val="Footnote Text Char"/>
    <w:basedOn w:val="DefaultParagraphFont"/>
    <w:link w:val="FootnoteText"/>
    <w:uiPriority w:val="99"/>
    <w:rsid w:val="005D764F"/>
    <w:rPr>
      <w:sz w:val="18"/>
    </w:rPr>
  </w:style>
  <w:style w:type="character" w:customStyle="1" w:styleId="TOC1Char">
    <w:name w:val="TOC 1 Char"/>
    <w:basedOn w:val="DefaultParagraphFont"/>
    <w:link w:val="TOC1"/>
    <w:uiPriority w:val="39"/>
    <w:rsid w:val="005A6BE8"/>
    <w:rPr>
      <w:rFonts w:ascii="VIC Medium" w:hAnsi="VIC Medium" w:cs="Arial (Headings)"/>
      <w:bCs/>
      <w:color w:val="201547" w:themeColor="text2"/>
      <w:sz w:val="32"/>
      <w:szCs w:val="24"/>
      <w:u w:val="single"/>
    </w:rPr>
  </w:style>
  <w:style w:type="paragraph" w:styleId="EndnoteText">
    <w:name w:val="endnote text"/>
    <w:basedOn w:val="Normal"/>
    <w:link w:val="EndnoteTextChar"/>
    <w:semiHidden/>
    <w:unhideWhenUsed/>
    <w:rsid w:val="00CD157B"/>
    <w:pPr>
      <w:tabs>
        <w:tab w:val="left" w:pos="567"/>
      </w:tabs>
      <w:spacing w:before="60" w:after="0"/>
      <w:ind w:left="567" w:hanging="567"/>
    </w:pPr>
  </w:style>
  <w:style w:type="paragraph" w:styleId="ListContinue4">
    <w:name w:val="List Continue 4"/>
    <w:basedOn w:val="Normal"/>
    <w:semiHidden/>
    <w:rsid w:val="00B45695"/>
    <w:pPr>
      <w:spacing w:after="100"/>
      <w:ind w:left="1701"/>
    </w:pPr>
  </w:style>
  <w:style w:type="paragraph" w:styleId="ListContinue5">
    <w:name w:val="List Continue 5"/>
    <w:basedOn w:val="Normal"/>
    <w:semiHidden/>
    <w:rsid w:val="00B45695"/>
    <w:pPr>
      <w:spacing w:after="100"/>
      <w:ind w:left="2041"/>
    </w:pPr>
  </w:style>
  <w:style w:type="paragraph" w:customStyle="1" w:styleId="xWebCoverPage">
    <w:name w:val="xWebCoverPage"/>
    <w:basedOn w:val="Normal"/>
    <w:uiPriority w:val="99"/>
    <w:semiHidden/>
    <w:rsid w:val="00783D00"/>
    <w:pPr>
      <w:spacing w:before="0" w:after="0" w:line="240" w:lineRule="auto"/>
    </w:pPr>
    <w:rPr>
      <w:rFonts w:cs="Arial"/>
      <w:b/>
      <w:color w:val="201547" w:themeColor="text2"/>
      <w:spacing w:val="-4"/>
      <w:kern w:val="28"/>
      <w:sz w:val="28"/>
      <w:szCs w:val="42"/>
    </w:rPr>
  </w:style>
  <w:style w:type="paragraph" w:customStyle="1" w:styleId="xPartnerLogo">
    <w:name w:val="xPartnerLogo"/>
    <w:basedOn w:val="NoSpacing"/>
    <w:uiPriority w:val="99"/>
    <w:rsid w:val="00C33BEC"/>
    <w:pPr>
      <w:framePr w:h="709" w:hRule="exact" w:wrap="around" w:vAnchor="page" w:hAnchor="page" w:x="568" w:y="15452"/>
    </w:pPr>
  </w:style>
  <w:style w:type="paragraph" w:customStyle="1" w:styleId="xVicLogo">
    <w:name w:val="xVicLogo"/>
    <w:basedOn w:val="NoSpacing"/>
    <w:uiPriority w:val="99"/>
    <w:rsid w:val="00C33BEC"/>
    <w:pPr>
      <w:framePr w:wrap="around" w:vAnchor="page" w:hAnchor="page" w:x="8602" w:y="15452"/>
    </w:pPr>
  </w:style>
  <w:style w:type="numbering" w:customStyle="1" w:styleId="MyHeadings">
    <w:name w:val="MyHeadings"/>
    <w:uiPriority w:val="99"/>
    <w:rsid w:val="0058629F"/>
    <w:pPr>
      <w:numPr>
        <w:numId w:val="5"/>
      </w:numPr>
    </w:pPr>
  </w:style>
  <w:style w:type="character" w:customStyle="1" w:styleId="EndnoteTextChar">
    <w:name w:val="Endnote Text Char"/>
    <w:basedOn w:val="DefaultParagraphFont"/>
    <w:link w:val="EndnoteText"/>
    <w:semiHidden/>
    <w:rsid w:val="00CD157B"/>
  </w:style>
  <w:style w:type="character" w:styleId="EndnoteReference">
    <w:name w:val="endnote reference"/>
    <w:basedOn w:val="DefaultParagraphFont"/>
    <w:semiHidden/>
    <w:unhideWhenUsed/>
    <w:rsid w:val="00CD157B"/>
    <w:rPr>
      <w:vertAlign w:val="superscript"/>
    </w:rPr>
  </w:style>
  <w:style w:type="paragraph" w:customStyle="1" w:styleId="SectionSubtitle">
    <w:name w:val="Section Subtitle"/>
    <w:basedOn w:val="Normal"/>
    <w:uiPriority w:val="3"/>
    <w:rsid w:val="002F5718"/>
    <w:pPr>
      <w:shd w:val="clear" w:color="auto" w:fill="201547" w:themeFill="text2"/>
      <w:spacing w:before="0" w:after="0" w:line="276" w:lineRule="auto"/>
    </w:pPr>
    <w:rPr>
      <w:color w:val="FFFFFF" w:themeColor="background1"/>
      <w:sz w:val="24"/>
    </w:rPr>
  </w:style>
  <w:style w:type="paragraph" w:customStyle="1" w:styleId="IntroFeatureText">
    <w:name w:val="Intro/Feature Text"/>
    <w:basedOn w:val="Normal"/>
    <w:next w:val="Normal"/>
    <w:qFormat/>
    <w:rsid w:val="005845A3"/>
    <w:pPr>
      <w:spacing w:before="0" w:after="240" w:line="400" w:lineRule="exact"/>
    </w:pPr>
    <w:rPr>
      <w:b/>
      <w:color w:val="0072CE" w:themeColor="accent1"/>
      <w:spacing w:val="-1"/>
      <w:sz w:val="32"/>
      <w:szCs w:val="24"/>
    </w:rPr>
  </w:style>
  <w:style w:type="paragraph" w:styleId="ListNumber4">
    <w:name w:val="List Number 4"/>
    <w:basedOn w:val="Normal"/>
    <w:unhideWhenUsed/>
    <w:rsid w:val="00B45695"/>
    <w:pPr>
      <w:numPr>
        <w:ilvl w:val="3"/>
        <w:numId w:val="8"/>
      </w:numPr>
    </w:pPr>
  </w:style>
  <w:style w:type="paragraph" w:customStyle="1" w:styleId="Source">
    <w:name w:val="Source"/>
    <w:basedOn w:val="Normal"/>
    <w:next w:val="BodyText"/>
    <w:qFormat/>
    <w:rsid w:val="00853A46"/>
    <w:pPr>
      <w:numPr>
        <w:numId w:val="9"/>
      </w:numPr>
      <w:spacing w:before="60" w:after="60" w:line="240" w:lineRule="auto"/>
    </w:pPr>
    <w:rPr>
      <w:rFonts w:cs="Calibri"/>
      <w:sz w:val="18"/>
      <w:szCs w:val="17"/>
    </w:rPr>
  </w:style>
  <w:style w:type="paragraph" w:styleId="ListNumber5">
    <w:name w:val="List Number 5"/>
    <w:basedOn w:val="Normal"/>
    <w:unhideWhenUsed/>
    <w:rsid w:val="00B45695"/>
    <w:pPr>
      <w:numPr>
        <w:ilvl w:val="4"/>
        <w:numId w:val="8"/>
      </w:numPr>
    </w:pPr>
  </w:style>
  <w:style w:type="paragraph" w:styleId="Subtitle">
    <w:name w:val="Subtitle"/>
    <w:basedOn w:val="Normal"/>
    <w:next w:val="Normal"/>
    <w:link w:val="SubtitleChar"/>
    <w:uiPriority w:val="2"/>
    <w:rsid w:val="00C23496"/>
    <w:pPr>
      <w:numPr>
        <w:ilvl w:val="1"/>
      </w:numPr>
      <w:spacing w:before="200" w:after="0" w:line="480" w:lineRule="exact"/>
      <w:contextualSpacing/>
    </w:pPr>
    <w:rPr>
      <w:rFonts w:eastAsiaTheme="minorEastAsia" w:cstheme="minorBidi"/>
      <w:b/>
      <w:color w:val="201547" w:themeColor="text2"/>
      <w:sz w:val="48"/>
      <w:szCs w:val="18"/>
    </w:rPr>
  </w:style>
  <w:style w:type="character" w:customStyle="1" w:styleId="SubtitleChar">
    <w:name w:val="Subtitle Char"/>
    <w:basedOn w:val="DefaultParagraphFont"/>
    <w:link w:val="Subtitle"/>
    <w:uiPriority w:val="2"/>
    <w:rsid w:val="00C23496"/>
    <w:rPr>
      <w:rFonts w:ascii="VIC" w:eastAsiaTheme="minorEastAsia" w:hAnsi="VIC" w:cstheme="minorBidi"/>
      <w:b/>
      <w:color w:val="201547" w:themeColor="text2"/>
      <w:sz w:val="48"/>
      <w:szCs w:val="18"/>
    </w:rPr>
  </w:style>
  <w:style w:type="paragraph" w:customStyle="1" w:styleId="xProjectBar">
    <w:name w:val="xProjectBar"/>
    <w:basedOn w:val="Normal"/>
    <w:next w:val="Normal"/>
    <w:uiPriority w:val="99"/>
    <w:rsid w:val="00C33BEC"/>
    <w:pPr>
      <w:framePr w:w="11907" w:h="697" w:hRule="exact" w:wrap="around" w:vAnchor="page" w:hAnchor="page" w:y="3511" w:anchorLock="1"/>
      <w:shd w:val="clear" w:color="auto" w:fill="201547" w:themeFill="text2"/>
      <w:spacing w:before="190" w:after="160"/>
      <w:ind w:left="851" w:right="851"/>
      <w:contextualSpacing/>
    </w:pPr>
    <w:rPr>
      <w:color w:val="FFFFFF" w:themeColor="background1"/>
      <w:spacing w:val="-1"/>
      <w:sz w:val="28"/>
    </w:rPr>
  </w:style>
  <w:style w:type="paragraph" w:customStyle="1" w:styleId="TableTextLeft">
    <w:name w:val="Table Text Left"/>
    <w:basedOn w:val="Normal"/>
    <w:qFormat/>
    <w:rsid w:val="00222F2D"/>
    <w:pPr>
      <w:spacing w:before="70" w:after="70"/>
    </w:pPr>
  </w:style>
  <w:style w:type="character" w:styleId="PlaceholderText">
    <w:name w:val="Placeholder Text"/>
    <w:basedOn w:val="DefaultParagraphFont"/>
    <w:uiPriority w:val="99"/>
    <w:rsid w:val="009F387A"/>
    <w:rPr>
      <w:color w:val="auto"/>
      <w:bdr w:val="none" w:sz="0" w:space="0" w:color="auto"/>
      <w:shd w:val="clear" w:color="auto" w:fill="FFFF00"/>
    </w:rPr>
  </w:style>
  <w:style w:type="paragraph" w:styleId="NoteHeading">
    <w:name w:val="Note Heading"/>
    <w:basedOn w:val="Normal"/>
    <w:next w:val="NoteNumbered"/>
    <w:link w:val="NoteHeadingChar"/>
    <w:qFormat/>
    <w:rsid w:val="00012BCD"/>
    <w:pPr>
      <w:spacing w:before="60" w:after="60" w:line="240" w:lineRule="auto"/>
    </w:pPr>
    <w:rPr>
      <w:rFonts w:cs="Calibri"/>
      <w:sz w:val="18"/>
      <w:szCs w:val="19"/>
    </w:rPr>
  </w:style>
  <w:style w:type="paragraph" w:styleId="Caption">
    <w:name w:val="caption"/>
    <w:basedOn w:val="Normal"/>
    <w:next w:val="BodyText"/>
    <w:qFormat/>
    <w:rsid w:val="008E6847"/>
    <w:pPr>
      <w:keepNext/>
    </w:pPr>
    <w:rPr>
      <w:b/>
      <w:sz w:val="18"/>
      <w14:numSpacing w14:val="tabular"/>
    </w:rPr>
  </w:style>
  <w:style w:type="paragraph" w:styleId="NormalWeb">
    <w:name w:val="Normal (Web)"/>
    <w:basedOn w:val="Normal"/>
    <w:uiPriority w:val="99"/>
    <w:rsid w:val="005F5B06"/>
    <w:pPr>
      <w:spacing w:before="0" w:after="0"/>
    </w:pPr>
    <w:rPr>
      <w:szCs w:val="24"/>
    </w:rPr>
  </w:style>
  <w:style w:type="paragraph" w:customStyle="1" w:styleId="TableTextBullet2">
    <w:name w:val="Table Text Bullet 2"/>
    <w:basedOn w:val="TableTextBullet"/>
    <w:qFormat/>
    <w:rsid w:val="005A5C3A"/>
    <w:pPr>
      <w:numPr>
        <w:ilvl w:val="1"/>
      </w:numPr>
    </w:pPr>
  </w:style>
  <w:style w:type="paragraph" w:styleId="TOC3">
    <w:name w:val="toc 3"/>
    <w:basedOn w:val="Normal"/>
    <w:next w:val="Normal"/>
    <w:uiPriority w:val="39"/>
    <w:rsid w:val="006816E7"/>
    <w:pPr>
      <w:spacing w:before="0" w:after="0"/>
      <w:ind w:left="220"/>
    </w:pPr>
    <w:rPr>
      <w:rFonts w:asciiTheme="minorHAnsi" w:hAnsiTheme="minorHAnsi" w:cstheme="minorHAnsi"/>
      <w:sz w:val="20"/>
    </w:rPr>
  </w:style>
  <w:style w:type="paragraph" w:customStyle="1" w:styleId="TableTextLeftBold">
    <w:name w:val="Table Text Left Bold"/>
    <w:basedOn w:val="TableTextLeft"/>
    <w:qFormat/>
    <w:rsid w:val="0005578D"/>
    <w:rPr>
      <w:b/>
    </w:rPr>
  </w:style>
  <w:style w:type="character" w:styleId="UnresolvedMention">
    <w:name w:val="Unresolved Mention"/>
    <w:basedOn w:val="DefaultParagraphFont"/>
    <w:uiPriority w:val="99"/>
    <w:semiHidden/>
    <w:unhideWhenUsed/>
    <w:rsid w:val="00E04BF5"/>
    <w:rPr>
      <w:color w:val="605E5C"/>
      <w:shd w:val="clear" w:color="auto" w:fill="E1DFDD"/>
    </w:rPr>
  </w:style>
  <w:style w:type="paragraph" w:customStyle="1" w:styleId="TableTextBullet">
    <w:name w:val="Table Text Bullet"/>
    <w:basedOn w:val="TableTextLeft"/>
    <w:qFormat/>
    <w:rsid w:val="008B2799"/>
    <w:pPr>
      <w:numPr>
        <w:numId w:val="11"/>
      </w:numPr>
    </w:pPr>
  </w:style>
  <w:style w:type="character" w:customStyle="1" w:styleId="NoteHeadingChar">
    <w:name w:val="Note Heading Char"/>
    <w:basedOn w:val="DefaultParagraphFont"/>
    <w:link w:val="NoteHeading"/>
    <w:rsid w:val="00012BCD"/>
    <w:rPr>
      <w:rFonts w:cs="Calibri"/>
      <w:sz w:val="18"/>
      <w:szCs w:val="19"/>
    </w:rPr>
  </w:style>
  <w:style w:type="paragraph" w:customStyle="1" w:styleId="NoteNumbered">
    <w:name w:val="Note Numbered"/>
    <w:basedOn w:val="Normal"/>
    <w:qFormat/>
    <w:rsid w:val="00F72BF1"/>
    <w:pPr>
      <w:numPr>
        <w:numId w:val="10"/>
      </w:numPr>
      <w:spacing w:before="60" w:after="100" w:afterAutospacing="1"/>
      <w:contextualSpacing/>
    </w:pPr>
    <w:rPr>
      <w:rFonts w:cs="Calibri"/>
      <w:sz w:val="18"/>
      <w:szCs w:val="17"/>
    </w:rPr>
  </w:style>
  <w:style w:type="paragraph" w:styleId="ListParagraph">
    <w:name w:val="List Paragraph"/>
    <w:aliases w:val="Bullet List,Bullet list,NFP GP Bulleted List,Recommendation,List Paragraph1,L,List Paragraph11,List Paragraph Number,Bullet point,Content descriptions,bullet point list,List Paragraph2,DdeM List Paragraph,ADOTS,DDM Gen Text,Bullets 1,Dot "/>
    <w:basedOn w:val="Normal"/>
    <w:link w:val="ListParagraphChar"/>
    <w:uiPriority w:val="34"/>
    <w:qFormat/>
    <w:rsid w:val="00816257"/>
    <w:pPr>
      <w:ind w:left="720"/>
      <w:contextualSpacing/>
    </w:pPr>
  </w:style>
  <w:style w:type="character" w:styleId="Strong">
    <w:name w:val="Strong"/>
    <w:basedOn w:val="DefaultParagraphFont"/>
    <w:uiPriority w:val="22"/>
    <w:qFormat/>
    <w:rsid w:val="007577B1"/>
    <w:rPr>
      <w:b/>
      <w:bCs/>
    </w:rPr>
  </w:style>
  <w:style w:type="paragraph" w:customStyle="1" w:styleId="TableTextCentre">
    <w:name w:val="Table Text Centre"/>
    <w:basedOn w:val="TableTextLeft"/>
    <w:qFormat/>
    <w:rsid w:val="00F84D40"/>
    <w:pPr>
      <w:jc w:val="center"/>
    </w:pPr>
  </w:style>
  <w:style w:type="paragraph" w:customStyle="1" w:styleId="TableTextRight">
    <w:name w:val="Table Text Right"/>
    <w:basedOn w:val="TableTextCentre"/>
    <w:qFormat/>
    <w:rsid w:val="00F84D40"/>
    <w:pPr>
      <w:jc w:val="right"/>
    </w:pPr>
  </w:style>
  <w:style w:type="paragraph" w:customStyle="1" w:styleId="TableTextNumbered1">
    <w:name w:val="Table Text Numbered 1"/>
    <w:basedOn w:val="TableTextLeft"/>
    <w:qFormat/>
    <w:rsid w:val="00F84D40"/>
    <w:pPr>
      <w:numPr>
        <w:numId w:val="12"/>
      </w:numPr>
    </w:pPr>
  </w:style>
  <w:style w:type="paragraph" w:customStyle="1" w:styleId="TableTextNumbered2">
    <w:name w:val="Table Text Numbered 2"/>
    <w:basedOn w:val="TableTextNumbered1"/>
    <w:qFormat/>
    <w:rsid w:val="00F84D40"/>
    <w:pPr>
      <w:numPr>
        <w:ilvl w:val="1"/>
      </w:numPr>
    </w:pPr>
  </w:style>
  <w:style w:type="paragraph" w:customStyle="1" w:styleId="TableTextNumbered3">
    <w:name w:val="Table Text Numbered 3"/>
    <w:basedOn w:val="TableTextNumbered2"/>
    <w:qFormat/>
    <w:rsid w:val="00F84D40"/>
    <w:pPr>
      <w:numPr>
        <w:ilvl w:val="2"/>
      </w:numPr>
    </w:pPr>
  </w:style>
  <w:style w:type="paragraph" w:customStyle="1" w:styleId="TableTextBullet3">
    <w:name w:val="Table Text Bullet 3"/>
    <w:basedOn w:val="TableTextBullet2"/>
    <w:qFormat/>
    <w:rsid w:val="00F84D40"/>
    <w:pPr>
      <w:numPr>
        <w:ilvl w:val="2"/>
      </w:numPr>
    </w:pPr>
  </w:style>
  <w:style w:type="paragraph" w:styleId="Quote">
    <w:name w:val="Quote"/>
    <w:basedOn w:val="Normal"/>
    <w:next w:val="Normal"/>
    <w:link w:val="QuoteChar"/>
    <w:qFormat/>
    <w:rsid w:val="00896F15"/>
    <w:pPr>
      <w:pBdr>
        <w:top w:val="single" w:sz="4" w:space="10" w:color="0072CE" w:themeColor="accent1"/>
      </w:pBdr>
      <w:spacing w:before="200" w:after="160"/>
      <w:ind w:left="284" w:right="284"/>
    </w:pPr>
    <w:rPr>
      <w:iCs/>
    </w:rPr>
  </w:style>
  <w:style w:type="character" w:customStyle="1" w:styleId="QuoteChar">
    <w:name w:val="Quote Char"/>
    <w:basedOn w:val="DefaultParagraphFont"/>
    <w:link w:val="Quote"/>
    <w:rsid w:val="00896F15"/>
    <w:rPr>
      <w:iCs/>
      <w:color w:val="232222" w:themeColor="text1"/>
    </w:rPr>
  </w:style>
  <w:style w:type="paragraph" w:styleId="TableofFigures">
    <w:name w:val="table of figures"/>
    <w:basedOn w:val="Normal"/>
    <w:next w:val="Normal"/>
    <w:uiPriority w:val="99"/>
    <w:rsid w:val="00166FB5"/>
    <w:pPr>
      <w:tabs>
        <w:tab w:val="right" w:leader="dot" w:pos="9582"/>
      </w:tabs>
      <w:spacing w:before="60" w:after="60"/>
      <w:ind w:right="851"/>
    </w:pPr>
    <w:rPr>
      <w:rFonts w:cs="Arial"/>
    </w:rPr>
  </w:style>
  <w:style w:type="paragraph" w:customStyle="1" w:styleId="xInLineShape">
    <w:name w:val="xInLineShape"/>
    <w:basedOn w:val="Normal"/>
    <w:next w:val="BodyText"/>
    <w:rsid w:val="0049351D"/>
    <w:pPr>
      <w:spacing w:before="100" w:after="100"/>
    </w:pPr>
  </w:style>
  <w:style w:type="paragraph" w:customStyle="1" w:styleId="FootnoteSeparator">
    <w:name w:val="Footnote Separator"/>
    <w:rsid w:val="005D764F"/>
    <w:pPr>
      <w:pBdr>
        <w:top w:val="dotted" w:sz="4" w:space="1" w:color="auto"/>
      </w:pBdr>
      <w:spacing w:after="0" w:line="120" w:lineRule="exact"/>
    </w:pPr>
    <w:rPr>
      <w:bCs/>
      <w:sz w:val="16"/>
    </w:rPr>
  </w:style>
  <w:style w:type="paragraph" w:customStyle="1" w:styleId="xCoverStatus">
    <w:name w:val="xCoverStatus"/>
    <w:basedOn w:val="Normal"/>
    <w:next w:val="Normal"/>
    <w:uiPriority w:val="99"/>
    <w:semiHidden/>
    <w:rsid w:val="00C33BEC"/>
    <w:pPr>
      <w:framePr w:wrap="around" w:vAnchor="page" w:hAnchor="page" w:x="937" w:y="11931"/>
      <w:pBdr>
        <w:top w:val="single" w:sz="4" w:space="1" w:color="ED2124"/>
        <w:left w:val="single" w:sz="4" w:space="4" w:color="ED2124"/>
        <w:bottom w:val="single" w:sz="4" w:space="1" w:color="ED2124"/>
        <w:right w:val="single" w:sz="4" w:space="4" w:color="ED2124"/>
      </w:pBdr>
      <w:shd w:val="clear" w:color="auto" w:fill="ED2124"/>
      <w:spacing w:before="0" w:after="0"/>
    </w:pPr>
    <w:rPr>
      <w:b/>
      <w:color w:val="FFFFFF" w:themeColor="background1"/>
      <w:sz w:val="48"/>
    </w:rPr>
  </w:style>
  <w:style w:type="paragraph" w:styleId="TOC4">
    <w:name w:val="toc 4"/>
    <w:basedOn w:val="Normal"/>
    <w:uiPriority w:val="39"/>
    <w:rsid w:val="006816E7"/>
    <w:pPr>
      <w:spacing w:before="0" w:after="0"/>
      <w:ind w:left="440"/>
    </w:pPr>
    <w:rPr>
      <w:rFonts w:asciiTheme="minorHAnsi" w:hAnsiTheme="minorHAnsi" w:cstheme="minorHAnsi"/>
      <w:sz w:val="20"/>
    </w:rPr>
  </w:style>
  <w:style w:type="paragraph" w:customStyle="1" w:styleId="ListAlpha2">
    <w:name w:val="List Alpha 2"/>
    <w:basedOn w:val="ListAlpha"/>
    <w:qFormat/>
    <w:rsid w:val="007F0D3C"/>
    <w:pPr>
      <w:numPr>
        <w:ilvl w:val="1"/>
      </w:numPr>
    </w:pPr>
  </w:style>
  <w:style w:type="character" w:customStyle="1" w:styleId="SectionTitle">
    <w:name w:val="Section Title"/>
    <w:uiPriority w:val="3"/>
    <w:rsid w:val="00A1606D"/>
    <w:rPr>
      <w:color w:val="FFFFFF" w:themeColor="background1"/>
      <w:bdr w:val="none" w:sz="0" w:space="0" w:color="auto"/>
      <w:shd w:val="clear" w:color="auto" w:fill="auto"/>
    </w:rPr>
  </w:style>
  <w:style w:type="paragraph" w:customStyle="1" w:styleId="BoldBodyText">
    <w:name w:val="Bold Body Text"/>
    <w:basedOn w:val="BodyText"/>
    <w:qFormat/>
    <w:rsid w:val="006614E4"/>
    <w:rPr>
      <w:rFonts w:ascii="Arial Bold" w:hAnsi="Arial Bold"/>
      <w:bCs/>
    </w:rPr>
  </w:style>
  <w:style w:type="table" w:styleId="TableGridLight">
    <w:name w:val="Grid Table Light"/>
    <w:basedOn w:val="TableNormal"/>
    <w:uiPriority w:val="40"/>
    <w:semiHidden/>
    <w:rsid w:val="00924B4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xPartnerLogosInsideCover">
    <w:name w:val="xPartnerLogos_InsideCover"/>
    <w:basedOn w:val="NoSpacing"/>
    <w:next w:val="BodyText"/>
    <w:uiPriority w:val="99"/>
    <w:rsid w:val="00EE4D70"/>
    <w:pPr>
      <w:tabs>
        <w:tab w:val="left" w:pos="2948"/>
        <w:tab w:val="left" w:pos="5897"/>
      </w:tabs>
      <w:spacing w:before="200" w:after="200"/>
    </w:pPr>
  </w:style>
  <w:style w:type="character" w:customStyle="1" w:styleId="NoSpacingChar">
    <w:name w:val="No Spacing Char"/>
    <w:basedOn w:val="DefaultParagraphFont"/>
    <w:link w:val="NoSpacing"/>
    <w:rsid w:val="00D81F03"/>
  </w:style>
  <w:style w:type="paragraph" w:customStyle="1" w:styleId="HighlightBoxBullet">
    <w:name w:val="Highlight Box Bullet"/>
    <w:basedOn w:val="HighlightBoxText"/>
    <w:qFormat/>
    <w:rsid w:val="004B4954"/>
    <w:pPr>
      <w:numPr>
        <w:numId w:val="13"/>
      </w:numPr>
    </w:pPr>
  </w:style>
  <w:style w:type="paragraph" w:customStyle="1" w:styleId="HighlightBoxHeading">
    <w:name w:val="Highlight Box Heading"/>
    <w:basedOn w:val="HighlightBoxText"/>
    <w:next w:val="HighlightBoxText"/>
    <w:qFormat/>
    <w:rsid w:val="003E7083"/>
    <w:rPr>
      <w:b/>
    </w:rPr>
  </w:style>
  <w:style w:type="paragraph" w:customStyle="1" w:styleId="FooterOdd">
    <w:name w:val="Footer Odd"/>
    <w:next w:val="Footer"/>
    <w:uiPriority w:val="99"/>
    <w:rsid w:val="00AA33DC"/>
    <w:pPr>
      <w:spacing w:before="0" w:after="0" w:line="200" w:lineRule="atLeast"/>
      <w:jc w:val="right"/>
    </w:pPr>
    <w:rPr>
      <w:rFonts w:ascii="VIC" w:hAnsi="VIC" w:cs="Arial"/>
      <w:b/>
      <w:color w:val="201547" w:themeColor="text2"/>
      <w:spacing w:val="2"/>
    </w:rPr>
  </w:style>
  <w:style w:type="paragraph" w:customStyle="1" w:styleId="FooterOddPageNumber">
    <w:name w:val="Footer Odd Page Number"/>
    <w:basedOn w:val="FooterOdd"/>
    <w:uiPriority w:val="99"/>
    <w:rsid w:val="00AA33DC"/>
    <w:pPr>
      <w:ind w:right="28"/>
    </w:pPr>
    <w:rPr>
      <w:color w:val="0072CE" w:themeColor="accent1"/>
    </w:rPr>
  </w:style>
  <w:style w:type="table" w:customStyle="1" w:styleId="TableAsPlaceholder">
    <w:name w:val="Table As Placeholder"/>
    <w:basedOn w:val="TableNormal"/>
    <w:uiPriority w:val="99"/>
    <w:qFormat/>
    <w:rsid w:val="00376EF3"/>
    <w:pPr>
      <w:spacing w:before="0" w:after="0"/>
    </w:pPr>
    <w:rPr>
      <w:rFonts w:cs="Arial"/>
      <w:color w:val="232222" w:themeColor="text1"/>
    </w:rPr>
    <w:tblPr>
      <w:tblCellMar>
        <w:left w:w="0" w:type="dxa"/>
        <w:right w:w="0" w:type="dxa"/>
      </w:tblCellMar>
    </w:tblPr>
  </w:style>
  <w:style w:type="paragraph" w:customStyle="1" w:styleId="FooterEven">
    <w:name w:val="Footer Even"/>
    <w:next w:val="Footer"/>
    <w:uiPriority w:val="99"/>
    <w:rsid w:val="00376EF3"/>
    <w:pPr>
      <w:spacing w:before="0" w:after="0" w:line="200" w:lineRule="atLeast"/>
    </w:pPr>
    <w:rPr>
      <w:rFonts w:cs="Arial"/>
      <w:color w:val="232222" w:themeColor="text1"/>
      <w:sz w:val="16"/>
    </w:rPr>
  </w:style>
  <w:style w:type="paragraph" w:customStyle="1" w:styleId="FooterEvenPageNumber">
    <w:name w:val="Footer Even Page Number"/>
    <w:basedOn w:val="FooterEven"/>
    <w:uiPriority w:val="99"/>
    <w:rsid w:val="00E915C8"/>
    <w:pPr>
      <w:framePr w:wrap="around" w:vAnchor="page" w:hAnchor="margin" w:yAlign="bottom"/>
    </w:pPr>
    <w:rPr>
      <w:b/>
    </w:rPr>
  </w:style>
  <w:style w:type="paragraph" w:customStyle="1" w:styleId="xDisclaimerText">
    <w:name w:val="xDisclaimer Text"/>
    <w:basedOn w:val="Normal"/>
    <w:rsid w:val="006614E4"/>
    <w:pPr>
      <w:spacing w:after="0" w:line="175" w:lineRule="atLeast"/>
    </w:pPr>
    <w:rPr>
      <w:rFonts w:cs="Arial"/>
      <w:sz w:val="16"/>
    </w:rPr>
  </w:style>
  <w:style w:type="table" w:customStyle="1" w:styleId="LogoPlaceholder">
    <w:name w:val="Logo Placeholder"/>
    <w:basedOn w:val="TableNormal"/>
    <w:uiPriority w:val="99"/>
    <w:rsid w:val="006614E4"/>
    <w:pPr>
      <w:spacing w:before="0" w:after="0" w:line="240" w:lineRule="auto"/>
    </w:pPr>
    <w:rPr>
      <w:rFonts w:cs="Arial"/>
      <w:color w:val="232222" w:themeColor="text1"/>
    </w:rPr>
    <w:tblPr>
      <w:tblCellSpacing w:w="142" w:type="dxa"/>
      <w:tblCellMar>
        <w:left w:w="0" w:type="dxa"/>
        <w:right w:w="0" w:type="dxa"/>
      </w:tblCellMar>
    </w:tblPr>
    <w:trPr>
      <w:tblCellSpacing w:w="142" w:type="dxa"/>
    </w:trPr>
  </w:style>
  <w:style w:type="paragraph" w:customStyle="1" w:styleId="DisclaimerText">
    <w:name w:val="Disclaimer Text"/>
    <w:basedOn w:val="Normal"/>
    <w:uiPriority w:val="99"/>
    <w:semiHidden/>
    <w:rsid w:val="002A4F2A"/>
    <w:pPr>
      <w:framePr w:hSpace="181" w:wrap="around" w:hAnchor="margin" w:yAlign="bottom"/>
      <w:spacing w:before="0" w:after="90"/>
      <w:suppressOverlap/>
    </w:pPr>
    <w:rPr>
      <w:rFonts w:cs="Arial"/>
    </w:rPr>
  </w:style>
  <w:style w:type="paragraph" w:customStyle="1" w:styleId="SmallBodyText">
    <w:name w:val="Small Body Text"/>
    <w:basedOn w:val="Normal"/>
    <w:qFormat/>
    <w:rsid w:val="000D04F8"/>
    <w:pPr>
      <w:spacing w:before="80" w:after="80" w:line="245" w:lineRule="auto"/>
    </w:pPr>
    <w:rPr>
      <w:sz w:val="18"/>
    </w:rPr>
  </w:style>
  <w:style w:type="paragraph" w:customStyle="1" w:styleId="ListAlpha3">
    <w:name w:val="List Alpha 3"/>
    <w:basedOn w:val="ListAlpha2"/>
    <w:qFormat/>
    <w:rsid w:val="009569CB"/>
    <w:pPr>
      <w:numPr>
        <w:ilvl w:val="2"/>
      </w:numPr>
    </w:pPr>
  </w:style>
  <w:style w:type="paragraph" w:customStyle="1" w:styleId="NoteNumbered2">
    <w:name w:val="Note Numbered 2"/>
    <w:basedOn w:val="NoteNumbered"/>
    <w:qFormat/>
    <w:rsid w:val="00F72BF1"/>
    <w:pPr>
      <w:numPr>
        <w:ilvl w:val="1"/>
      </w:numPr>
    </w:pPr>
  </w:style>
  <w:style w:type="paragraph" w:customStyle="1" w:styleId="HighlightBoxText">
    <w:name w:val="Highlight Box Text"/>
    <w:basedOn w:val="BodyText"/>
    <w:qFormat/>
    <w:rsid w:val="0053503C"/>
    <w:pPr>
      <w:pBdr>
        <w:top w:val="single" w:sz="4" w:space="14" w:color="0072CE" w:themeColor="accent1"/>
        <w:left w:val="single" w:sz="4" w:space="12" w:color="0072CE" w:themeColor="accent1"/>
        <w:bottom w:val="single" w:sz="4" w:space="14" w:color="0072CE" w:themeColor="accent1"/>
        <w:right w:val="single" w:sz="4" w:space="12" w:color="0072CE" w:themeColor="accent1"/>
      </w:pBdr>
      <w:shd w:val="clear" w:color="auto" w:fill="0072CE" w:themeFill="accent1"/>
      <w:tabs>
        <w:tab w:val="left" w:pos="2268"/>
        <w:tab w:val="left" w:pos="4536"/>
        <w:tab w:val="left" w:pos="6804"/>
        <w:tab w:val="right" w:pos="9638"/>
      </w:tabs>
      <w:spacing w:line="300" w:lineRule="exact"/>
      <w:ind w:left="227" w:right="227"/>
    </w:pPr>
    <w:rPr>
      <w:color w:val="FFFFFF" w:themeColor="background1"/>
      <w:spacing w:val="2"/>
      <w:kern w:val="20"/>
      <w:sz w:val="24"/>
      <w:lang w:eastAsia="fr-CA"/>
    </w:rPr>
  </w:style>
  <w:style w:type="paragraph" w:customStyle="1" w:styleId="BodyText12ptBefore">
    <w:name w:val="Body Text 12pt Before"/>
    <w:basedOn w:val="BodyText"/>
    <w:next w:val="BodyText"/>
    <w:qFormat/>
    <w:rsid w:val="00BB6F0D"/>
    <w:pPr>
      <w:spacing w:before="240"/>
    </w:pPr>
  </w:style>
  <w:style w:type="paragraph" w:customStyle="1" w:styleId="QuoteBullet">
    <w:name w:val="Quote Bullet"/>
    <w:basedOn w:val="Quote"/>
    <w:qFormat/>
    <w:rsid w:val="00AA7DC2"/>
    <w:pPr>
      <w:numPr>
        <w:numId w:val="14"/>
      </w:numPr>
      <w:tabs>
        <w:tab w:val="left" w:pos="1134"/>
      </w:tabs>
      <w:spacing w:before="120" w:after="120"/>
    </w:pPr>
    <w:rPr>
      <w:rFonts w:cs="Arial"/>
    </w:rPr>
  </w:style>
  <w:style w:type="paragraph" w:customStyle="1" w:styleId="QuoteBullet2">
    <w:name w:val="Quote Bullet 2"/>
    <w:basedOn w:val="Quote"/>
    <w:qFormat/>
    <w:rsid w:val="00AC1C83"/>
    <w:pPr>
      <w:numPr>
        <w:ilvl w:val="1"/>
        <w:numId w:val="14"/>
      </w:numPr>
      <w:pBdr>
        <w:top w:val="none" w:sz="0" w:space="0" w:color="auto"/>
      </w:pBdr>
      <w:spacing w:before="120" w:after="120"/>
    </w:pPr>
    <w:rPr>
      <w:rFonts w:cs="Arial"/>
    </w:rPr>
  </w:style>
  <w:style w:type="paragraph" w:customStyle="1" w:styleId="TableHeadingLeft">
    <w:name w:val="Table Heading Left"/>
    <w:basedOn w:val="TableTextLeft"/>
    <w:qFormat/>
    <w:rsid w:val="00D05BC2"/>
    <w:pPr>
      <w:keepNext/>
    </w:pPr>
    <w:rPr>
      <w:b/>
      <w:color w:val="FFFFFF" w:themeColor="background1"/>
    </w:rPr>
  </w:style>
  <w:style w:type="paragraph" w:customStyle="1" w:styleId="TableHeadingCentre">
    <w:name w:val="Table Heading Centre"/>
    <w:basedOn w:val="TableTextCentre"/>
    <w:qFormat/>
    <w:rsid w:val="00D05BC2"/>
    <w:pPr>
      <w:keepNext/>
    </w:pPr>
    <w:rPr>
      <w:b/>
      <w:color w:val="FFFFFF" w:themeColor="background1"/>
    </w:rPr>
  </w:style>
  <w:style w:type="paragraph" w:customStyle="1" w:styleId="TableHeadingRight">
    <w:name w:val="Table Heading Right"/>
    <w:basedOn w:val="TableTextRight"/>
    <w:qFormat/>
    <w:rsid w:val="00D05BC2"/>
    <w:pPr>
      <w:keepNext/>
    </w:pPr>
    <w:rPr>
      <w:b/>
      <w:color w:val="FFFFFF" w:themeColor="background1"/>
    </w:rPr>
  </w:style>
  <w:style w:type="paragraph" w:customStyle="1" w:styleId="xDisclaimerHeading">
    <w:name w:val="xDisclaimer Heading"/>
    <w:basedOn w:val="NoSpacing"/>
    <w:semiHidden/>
    <w:rsid w:val="00064813"/>
    <w:pPr>
      <w:spacing w:before="120" w:after="120"/>
    </w:pPr>
    <w:rPr>
      <w:b/>
    </w:rPr>
  </w:style>
  <w:style w:type="paragraph" w:customStyle="1" w:styleId="DisclaimerTextLeftBold">
    <w:name w:val="Disclaimer Text Left Bold"/>
    <w:basedOn w:val="DisclaimerTextLeft"/>
    <w:next w:val="DisclaimerTextLeft"/>
    <w:uiPriority w:val="99"/>
    <w:semiHidden/>
    <w:rsid w:val="00740ECE"/>
    <w:pPr>
      <w:framePr w:wrap="around"/>
    </w:pPr>
    <w:rPr>
      <w:b/>
    </w:rPr>
  </w:style>
  <w:style w:type="paragraph" w:customStyle="1" w:styleId="DisclaimerTextLeft">
    <w:name w:val="Disclaimer Text Left"/>
    <w:basedOn w:val="DisclaimerText"/>
    <w:uiPriority w:val="99"/>
    <w:semiHidden/>
    <w:rsid w:val="00740ECE"/>
    <w:pPr>
      <w:framePr w:wrap="around"/>
    </w:pPr>
  </w:style>
  <w:style w:type="paragraph" w:customStyle="1" w:styleId="DisclaimerTextRightBold">
    <w:name w:val="Disclaimer Text Right Bold"/>
    <w:basedOn w:val="Normal"/>
    <w:uiPriority w:val="99"/>
    <w:semiHidden/>
    <w:rsid w:val="00740ECE"/>
    <w:pPr>
      <w:framePr w:hSpace="181" w:wrap="around" w:hAnchor="margin" w:yAlign="bottom"/>
      <w:spacing w:before="0" w:after="90"/>
      <w:suppressOverlap/>
    </w:pPr>
    <w:rPr>
      <w:rFonts w:ascii="Arial Bold" w:hAnsi="Arial Bold" w:cs="Arial"/>
    </w:rPr>
  </w:style>
  <w:style w:type="paragraph" w:customStyle="1" w:styleId="DisclaimerTextRight12pt">
    <w:name w:val="Disclaimer Text Right 12pt"/>
    <w:basedOn w:val="Normal"/>
    <w:uiPriority w:val="99"/>
    <w:semiHidden/>
    <w:rsid w:val="00740ECE"/>
    <w:pPr>
      <w:framePr w:hSpace="181" w:wrap="around" w:hAnchor="margin" w:yAlign="bottom"/>
      <w:spacing w:before="0" w:after="90"/>
      <w:suppressOverlap/>
    </w:pPr>
    <w:rPr>
      <w:rFonts w:cs="Arial"/>
      <w:sz w:val="24"/>
    </w:rPr>
  </w:style>
  <w:style w:type="paragraph" w:customStyle="1" w:styleId="DisclaimerTextRightBold12pt">
    <w:name w:val="Disclaimer Text Right Bold 12 pt"/>
    <w:basedOn w:val="DisclaimerTextRightBold"/>
    <w:next w:val="DisclaimerTextRight12pt"/>
    <w:uiPriority w:val="99"/>
    <w:semiHidden/>
    <w:rsid w:val="00E4201F"/>
    <w:pPr>
      <w:framePr w:wrap="around"/>
    </w:pPr>
    <w:rPr>
      <w:sz w:val="24"/>
    </w:rPr>
  </w:style>
  <w:style w:type="paragraph" w:customStyle="1" w:styleId="DisclaimerTextRight">
    <w:name w:val="Disclaimer Text Right"/>
    <w:basedOn w:val="DisclaimerText"/>
    <w:uiPriority w:val="99"/>
    <w:semiHidden/>
    <w:rsid w:val="000957C3"/>
    <w:pPr>
      <w:framePr w:wrap="around"/>
    </w:pPr>
  </w:style>
  <w:style w:type="paragraph" w:customStyle="1" w:styleId="xWebBackCover">
    <w:name w:val="xWebBackCover"/>
    <w:basedOn w:val="NoSpacing"/>
    <w:semiHidden/>
    <w:rsid w:val="00E97B47"/>
    <w:pPr>
      <w:shd w:val="clear" w:color="auto" w:fill="201547" w:themeFill="text2"/>
    </w:pPr>
    <w:rPr>
      <w:b/>
      <w:bCs/>
      <w:color w:val="FFFFFF" w:themeColor="background1"/>
      <w:sz w:val="21"/>
      <w:szCs w:val="21"/>
      <w:lang w:val="en-US"/>
    </w:rPr>
  </w:style>
  <w:style w:type="paragraph" w:customStyle="1" w:styleId="Heading1withincontent">
    <w:name w:val="Heading 1 (within content)"/>
    <w:basedOn w:val="Heading1"/>
    <w:qFormat/>
    <w:rsid w:val="00F23160"/>
    <w:pPr>
      <w:spacing w:before="360" w:line="240" w:lineRule="auto"/>
    </w:pPr>
  </w:style>
  <w:style w:type="paragraph" w:styleId="BodyText3">
    <w:name w:val="Body Text 3"/>
    <w:basedOn w:val="Normal"/>
    <w:link w:val="BodyText3Char"/>
    <w:unhideWhenUsed/>
    <w:rsid w:val="00BE5744"/>
    <w:pPr>
      <w:spacing w:before="0" w:after="40" w:line="200" w:lineRule="exact"/>
    </w:pPr>
    <w:rPr>
      <w:sz w:val="16"/>
      <w:szCs w:val="16"/>
    </w:rPr>
  </w:style>
  <w:style w:type="character" w:customStyle="1" w:styleId="BodyText3Char">
    <w:name w:val="Body Text 3 Char"/>
    <w:basedOn w:val="DefaultParagraphFont"/>
    <w:link w:val="BodyText3"/>
    <w:rsid w:val="00BE5744"/>
    <w:rPr>
      <w:rFonts w:ascii="VIC" w:hAnsi="VIC"/>
      <w:color w:val="232222" w:themeColor="text1"/>
      <w:sz w:val="16"/>
      <w:szCs w:val="16"/>
    </w:rPr>
  </w:style>
  <w:style w:type="paragraph" w:styleId="TOC9">
    <w:name w:val="toc 9"/>
    <w:basedOn w:val="Normal"/>
    <w:next w:val="Normal"/>
    <w:autoRedefine/>
    <w:uiPriority w:val="39"/>
    <w:unhideWhenUsed/>
    <w:rsid w:val="000157C0"/>
    <w:pPr>
      <w:spacing w:before="0" w:after="0"/>
      <w:ind w:left="1540"/>
    </w:pPr>
    <w:rPr>
      <w:rFonts w:asciiTheme="minorHAnsi" w:hAnsiTheme="minorHAnsi" w:cstheme="minorHAnsi"/>
      <w:sz w:val="20"/>
    </w:rPr>
  </w:style>
  <w:style w:type="paragraph" w:customStyle="1" w:styleId="pf0">
    <w:name w:val="pf0"/>
    <w:basedOn w:val="Normal"/>
    <w:rsid w:val="00991EA2"/>
    <w:pPr>
      <w:spacing w:before="100" w:beforeAutospacing="1" w:after="100" w:afterAutospacing="1" w:line="240" w:lineRule="auto"/>
    </w:pPr>
    <w:rPr>
      <w:rFonts w:ascii="Times New Roman" w:hAnsi="Times New Roman"/>
      <w:color w:val="auto"/>
      <w:sz w:val="24"/>
      <w:szCs w:val="24"/>
    </w:rPr>
  </w:style>
  <w:style w:type="character" w:customStyle="1" w:styleId="cf01">
    <w:name w:val="cf01"/>
    <w:basedOn w:val="DefaultParagraphFont"/>
    <w:rsid w:val="00991EA2"/>
    <w:rPr>
      <w:rFonts w:ascii="Segoe UI" w:hAnsi="Segoe UI" w:cs="Segoe UI" w:hint="default"/>
      <w:sz w:val="18"/>
      <w:szCs w:val="18"/>
    </w:rPr>
  </w:style>
  <w:style w:type="paragraph" w:customStyle="1" w:styleId="paragraph">
    <w:name w:val="paragraph"/>
    <w:basedOn w:val="Normal"/>
    <w:rsid w:val="00805F3C"/>
    <w:pPr>
      <w:spacing w:before="100" w:beforeAutospacing="1" w:after="100" w:afterAutospacing="1" w:line="240" w:lineRule="auto"/>
    </w:pPr>
    <w:rPr>
      <w:rFonts w:ascii="Times New Roman" w:hAnsi="Times New Roman"/>
      <w:color w:val="auto"/>
      <w:sz w:val="24"/>
      <w:szCs w:val="24"/>
    </w:rPr>
  </w:style>
  <w:style w:type="character" w:customStyle="1" w:styleId="normaltextrun">
    <w:name w:val="normaltextrun"/>
    <w:basedOn w:val="DefaultParagraphFont"/>
    <w:rsid w:val="00805F3C"/>
  </w:style>
  <w:style w:type="character" w:customStyle="1" w:styleId="eop">
    <w:name w:val="eop"/>
    <w:basedOn w:val="DefaultParagraphFont"/>
    <w:rsid w:val="00805F3C"/>
  </w:style>
  <w:style w:type="character" w:customStyle="1" w:styleId="ListParagraphChar">
    <w:name w:val="List Paragraph Char"/>
    <w:aliases w:val="Bullet List Char,Bullet list Char,NFP GP Bulleted List Char,Recommendation Char,List Paragraph1 Char,L Char,List Paragraph11 Char,List Paragraph Number Char,Bullet point Char,Content descriptions Char,bullet point list Char,Dot  Char"/>
    <w:link w:val="ListParagraph"/>
    <w:uiPriority w:val="34"/>
    <w:qFormat/>
    <w:rsid w:val="00E8056C"/>
    <w:rPr>
      <w:rFonts w:ascii="VIC" w:hAnsi="VIC"/>
      <w:color w:val="232222" w:themeColor="text1"/>
      <w:sz w:val="22"/>
    </w:rPr>
  </w:style>
  <w:style w:type="character" w:customStyle="1" w:styleId="whitespace-normal">
    <w:name w:val="whitespace-normal"/>
    <w:basedOn w:val="DefaultParagraphFont"/>
    <w:rsid w:val="00AE0648"/>
  </w:style>
  <w:style w:type="character" w:styleId="Emphasis">
    <w:name w:val="Emphasis"/>
    <w:basedOn w:val="DefaultParagraphFont"/>
    <w:uiPriority w:val="20"/>
    <w:qFormat/>
    <w:rsid w:val="00A36C23"/>
    <w:rPr>
      <w:i/>
      <w:iCs/>
    </w:rPr>
  </w:style>
  <w:style w:type="paragraph" w:customStyle="1" w:styleId="Actionline">
    <w:name w:val="Action line"/>
    <w:basedOn w:val="IntroFeatureText"/>
    <w:qFormat/>
    <w:rsid w:val="002C0736"/>
    <w:pPr>
      <w:spacing w:before="80" w:after="120" w:line="240" w:lineRule="exact"/>
    </w:pPr>
    <w:rPr>
      <w:bCs/>
      <w:sz w:val="20"/>
    </w:rPr>
  </w:style>
  <w:style w:type="table" w:customStyle="1" w:styleId="TableGrid10">
    <w:name w:val="Table Grid1"/>
    <w:basedOn w:val="TableNormal"/>
    <w:next w:val="TableGrid"/>
    <w:uiPriority w:val="39"/>
    <w:rsid w:val="002C0736"/>
    <w:pPr>
      <w:spacing w:before="0" w:after="0" w:line="240" w:lineRule="auto"/>
    </w:pPr>
    <w:rPr>
      <w:rFonts w:eastAsia="Aptos"/>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
    <w:name w:val="List"/>
    <w:basedOn w:val="Normal"/>
    <w:unhideWhenUsed/>
    <w:rsid w:val="00B77728"/>
    <w:pPr>
      <w:ind w:left="357" w:hanging="357"/>
      <w:contextualSpacing/>
    </w:pPr>
  </w:style>
  <w:style w:type="character" w:styleId="Mention">
    <w:name w:val="Mention"/>
    <w:basedOn w:val="DefaultParagraphFont"/>
    <w:uiPriority w:val="99"/>
    <w:unhideWhenUsed/>
    <w:rsid w:val="009929ED"/>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797784">
      <w:bodyDiv w:val="1"/>
      <w:marLeft w:val="0"/>
      <w:marRight w:val="0"/>
      <w:marTop w:val="0"/>
      <w:marBottom w:val="0"/>
      <w:divBdr>
        <w:top w:val="none" w:sz="0" w:space="0" w:color="auto"/>
        <w:left w:val="none" w:sz="0" w:space="0" w:color="auto"/>
        <w:bottom w:val="none" w:sz="0" w:space="0" w:color="auto"/>
        <w:right w:val="none" w:sz="0" w:space="0" w:color="auto"/>
      </w:divBdr>
    </w:div>
    <w:div w:id="248658202">
      <w:bodyDiv w:val="1"/>
      <w:marLeft w:val="0"/>
      <w:marRight w:val="0"/>
      <w:marTop w:val="0"/>
      <w:marBottom w:val="0"/>
      <w:divBdr>
        <w:top w:val="none" w:sz="0" w:space="0" w:color="auto"/>
        <w:left w:val="none" w:sz="0" w:space="0" w:color="auto"/>
        <w:bottom w:val="none" w:sz="0" w:space="0" w:color="auto"/>
        <w:right w:val="none" w:sz="0" w:space="0" w:color="auto"/>
      </w:divBdr>
    </w:div>
    <w:div w:id="318269988">
      <w:bodyDiv w:val="1"/>
      <w:marLeft w:val="0"/>
      <w:marRight w:val="0"/>
      <w:marTop w:val="0"/>
      <w:marBottom w:val="0"/>
      <w:divBdr>
        <w:top w:val="none" w:sz="0" w:space="0" w:color="auto"/>
        <w:left w:val="none" w:sz="0" w:space="0" w:color="auto"/>
        <w:bottom w:val="none" w:sz="0" w:space="0" w:color="auto"/>
        <w:right w:val="none" w:sz="0" w:space="0" w:color="auto"/>
      </w:divBdr>
    </w:div>
    <w:div w:id="425200457">
      <w:bodyDiv w:val="1"/>
      <w:marLeft w:val="0"/>
      <w:marRight w:val="0"/>
      <w:marTop w:val="0"/>
      <w:marBottom w:val="0"/>
      <w:divBdr>
        <w:top w:val="none" w:sz="0" w:space="0" w:color="auto"/>
        <w:left w:val="none" w:sz="0" w:space="0" w:color="auto"/>
        <w:bottom w:val="none" w:sz="0" w:space="0" w:color="auto"/>
        <w:right w:val="none" w:sz="0" w:space="0" w:color="auto"/>
      </w:divBdr>
    </w:div>
    <w:div w:id="1161194644">
      <w:bodyDiv w:val="1"/>
      <w:marLeft w:val="0"/>
      <w:marRight w:val="0"/>
      <w:marTop w:val="0"/>
      <w:marBottom w:val="0"/>
      <w:divBdr>
        <w:top w:val="none" w:sz="0" w:space="0" w:color="auto"/>
        <w:left w:val="none" w:sz="0" w:space="0" w:color="auto"/>
        <w:bottom w:val="none" w:sz="0" w:space="0" w:color="auto"/>
        <w:right w:val="none" w:sz="0" w:space="0" w:color="auto"/>
      </w:divBdr>
    </w:div>
    <w:div w:id="1680160028">
      <w:bodyDiv w:val="1"/>
      <w:marLeft w:val="0"/>
      <w:marRight w:val="0"/>
      <w:marTop w:val="0"/>
      <w:marBottom w:val="0"/>
      <w:divBdr>
        <w:top w:val="none" w:sz="0" w:space="0" w:color="auto"/>
        <w:left w:val="none" w:sz="0" w:space="0" w:color="auto"/>
        <w:bottom w:val="none" w:sz="0" w:space="0" w:color="auto"/>
        <w:right w:val="none" w:sz="0" w:space="0" w:color="auto"/>
      </w:divBdr>
    </w:div>
    <w:div w:id="1987977195">
      <w:marLeft w:val="0"/>
      <w:marRight w:val="0"/>
      <w:marTop w:val="0"/>
      <w:marBottom w:val="0"/>
      <w:divBdr>
        <w:top w:val="none" w:sz="0" w:space="0" w:color="auto"/>
        <w:left w:val="none" w:sz="0" w:space="0" w:color="auto"/>
        <w:bottom w:val="none" w:sz="0" w:space="0" w:color="auto"/>
        <w:right w:val="none" w:sz="0" w:space="0" w:color="auto"/>
      </w:divBdr>
    </w:div>
    <w:div w:id="2015185588">
      <w:bodyDiv w:val="1"/>
      <w:marLeft w:val="0"/>
      <w:marRight w:val="0"/>
      <w:marTop w:val="0"/>
      <w:marBottom w:val="0"/>
      <w:divBdr>
        <w:top w:val="none" w:sz="0" w:space="0" w:color="auto"/>
        <w:left w:val="none" w:sz="0" w:space="0" w:color="auto"/>
        <w:bottom w:val="none" w:sz="0" w:space="0" w:color="auto"/>
        <w:right w:val="none" w:sz="0" w:space="0" w:color="auto"/>
      </w:divBdr>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50034503">
      <w:bodyDiv w:val="1"/>
      <w:marLeft w:val="0"/>
      <w:marRight w:val="0"/>
      <w:marTop w:val="0"/>
      <w:marBottom w:val="0"/>
      <w:divBdr>
        <w:top w:val="none" w:sz="0" w:space="0" w:color="auto"/>
        <w:left w:val="none" w:sz="0" w:space="0" w:color="auto"/>
        <w:bottom w:val="none" w:sz="0" w:space="0" w:color="auto"/>
        <w:right w:val="none" w:sz="0" w:space="0" w:color="auto"/>
      </w:divBdr>
    </w:div>
    <w:div w:id="2079666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notes" Target="footnotes.xml"/><Relationship Id="rId18" Type="http://schemas.openxmlformats.org/officeDocument/2006/relationships/footer" Target="footer1.xml"/><Relationship Id="rId26" Type="http://schemas.openxmlformats.org/officeDocument/2006/relationships/image" Target="media/image10.png"/><Relationship Id="rId39" Type="http://schemas.openxmlformats.org/officeDocument/2006/relationships/image" Target="media/image19.jpeg"/><Relationship Id="rId3" Type="http://schemas.openxmlformats.org/officeDocument/2006/relationships/customXml" Target="../customXml/item3.xml"/><Relationship Id="rId21" Type="http://schemas.openxmlformats.org/officeDocument/2006/relationships/image" Target="media/image5.png"/><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7" Type="http://schemas.openxmlformats.org/officeDocument/2006/relationships/customXml" Target="../customXml/item7.xml"/><Relationship Id="rId12" Type="http://schemas.openxmlformats.org/officeDocument/2006/relationships/webSettings" Target="webSettings.xml"/><Relationship Id="rId17" Type="http://schemas.openxmlformats.org/officeDocument/2006/relationships/image" Target="media/image3.png"/><Relationship Id="rId25" Type="http://schemas.openxmlformats.org/officeDocument/2006/relationships/image" Target="media/image9.png"/><Relationship Id="rId33" Type="http://schemas.openxmlformats.org/officeDocument/2006/relationships/header" Target="header1.xml"/><Relationship Id="rId38" Type="http://schemas.openxmlformats.org/officeDocument/2006/relationships/image" Target="media/image18.jpeg"/><Relationship Id="rId46" Type="http://schemas.openxmlformats.org/officeDocument/2006/relationships/image" Target="media/image26.jpeg"/><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footer" Target="footer3.xml"/><Relationship Id="rId29" Type="http://schemas.openxmlformats.org/officeDocument/2006/relationships/hyperlink" Target="https://delwpvicgovau-my.sharepoint.com/Users/fionadurante/Downloads/deeca.vic.gov.au" TargetMode="External"/><Relationship Id="rId41" Type="http://schemas.openxmlformats.org/officeDocument/2006/relationships/image" Target="media/image21.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settings" Target="settings.xml"/><Relationship Id="rId24" Type="http://schemas.openxmlformats.org/officeDocument/2006/relationships/image" Target="media/image8.png"/><Relationship Id="rId32" Type="http://schemas.openxmlformats.org/officeDocument/2006/relationships/hyperlink" Target="http://www.deeca.vic.gov.au" TargetMode="External"/><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jpg"/><Relationship Id="rId53"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1.jpg"/><Relationship Id="rId23" Type="http://schemas.openxmlformats.org/officeDocument/2006/relationships/image" Target="media/image7.png"/><Relationship Id="rId28" Type="http://schemas.openxmlformats.org/officeDocument/2006/relationships/hyperlink" Target="https://delwpvicgovau-my.sharepoint.com/Users/fionadurante/Downloads/deeca.vic.gov.au" TargetMode="External"/><Relationship Id="rId36" Type="http://schemas.openxmlformats.org/officeDocument/2006/relationships/image" Target="media/image16.png"/><Relationship Id="rId49" Type="http://schemas.openxmlformats.org/officeDocument/2006/relationships/image" Target="media/image29.png"/><Relationship Id="rId10" Type="http://schemas.openxmlformats.org/officeDocument/2006/relationships/styles" Target="styles.xml"/><Relationship Id="rId19" Type="http://schemas.openxmlformats.org/officeDocument/2006/relationships/footer" Target="footer2.xml"/><Relationship Id="rId31" Type="http://schemas.openxmlformats.org/officeDocument/2006/relationships/image" Target="media/image13.svg"/><Relationship Id="rId44" Type="http://schemas.openxmlformats.org/officeDocument/2006/relationships/image" Target="media/image24.jpeg"/><Relationship Id="rId52" Type="http://schemas.openxmlformats.org/officeDocument/2006/relationships/image" Target="media/image32.png"/><Relationship Id="rId4" Type="http://schemas.openxmlformats.org/officeDocument/2006/relationships/customXml" Target="../customXml/item4.xml"/><Relationship Id="rId9" Type="http://schemas.openxmlformats.org/officeDocument/2006/relationships/numbering" Target="numbering.xml"/><Relationship Id="rId14" Type="http://schemas.openxmlformats.org/officeDocument/2006/relationships/endnotes" Target="endnotes.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2.png"/><Relationship Id="rId35" Type="http://schemas.openxmlformats.org/officeDocument/2006/relationships/image" Target="media/image15.png"/><Relationship Id="rId43" Type="http://schemas.openxmlformats.org/officeDocument/2006/relationships/image" Target="media/image23.jpeg"/><Relationship Id="rId48" Type="http://schemas.openxmlformats.org/officeDocument/2006/relationships/image" Target="media/image28.png"/><Relationship Id="rId8" Type="http://schemas.openxmlformats.org/officeDocument/2006/relationships/customXml" Target="../customXml/item8.xml"/><Relationship Id="rId51" Type="http://schemas.openxmlformats.org/officeDocument/2006/relationships/image" Target="media/image31.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APP Theme">
  <a:themeElements>
    <a:clrScheme name="APP">
      <a:dk1>
        <a:srgbClr val="232222"/>
      </a:dk1>
      <a:lt1>
        <a:sysClr val="window" lastClr="FFFFFF"/>
      </a:lt1>
      <a:dk2>
        <a:srgbClr val="201547"/>
      </a:dk2>
      <a:lt2>
        <a:srgbClr val="E0E787"/>
      </a:lt2>
      <a:accent1>
        <a:srgbClr val="0072CE"/>
      </a:accent1>
      <a:accent2>
        <a:srgbClr val="CDDC29"/>
      </a:accent2>
      <a:accent3>
        <a:srgbClr val="00B2A9"/>
      </a:accent3>
      <a:accent4>
        <a:srgbClr val="201547"/>
      </a:accent4>
      <a:accent5>
        <a:srgbClr val="66AAE2"/>
      </a:accent5>
      <a:accent6>
        <a:srgbClr val="E0E787"/>
      </a:accent6>
      <a:hlink>
        <a:srgbClr val="232222"/>
      </a:hlink>
      <a:folHlink>
        <a:srgbClr val="800080"/>
      </a:folHlink>
    </a:clrScheme>
    <a:fontScheme name="VIC">
      <a:majorFont>
        <a:latin typeface="VIC SemiBold"/>
        <a:ea typeface=""/>
        <a:cs typeface=""/>
      </a:majorFont>
      <a:minorFont>
        <a:latin typeface="VIC"/>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APP Theme" id="{4068BD73-B0A6-4F18-942F-9E52A45F93E7}" vid="{A4226502-DB06-4B7D-BFDA-B08C48513861}"/>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p:Policy xmlns:p="office.server.policy" id="" local="true">
  <p:Name>ECM V2 Project</p:Name>
  <p:Description>Enable Version label</p:Description>
  <p:Statement/>
  <p:PolicyItems>
    <p:PolicyItem featureId="Microsoft.Office.RecordsManagement.PolicyFeatures.PolicyLabel" staticId="0x0101009298E819CE1EBB4F8D2096B3E0F0C2911D00D74430046A4BA340BB3AEC1E62D27798|-1306371497" UniqueId="737e59ab-0021-48b5-bf92-c0e159bc2c26">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segment type="literal">Version </segment>
          <segment type="metadata">_UIVersionString</segment>
        </label>
      </p:CustomData>
    </p:PolicyItem>
  </p:PolicyItems>
</p:Policy>
</file>

<file path=customXml/item3.xml><?xml version="1.0" encoding="utf-8"?>
<?mso-contentType ?>
<SharedContentType xmlns="Microsoft.SharePoint.Taxonomy.ContentTypeSync" SourceId="797aeec6-0273-40f2-ab3e-beee73212332" ContentTypeId="0x0101009298E819CE1EBB4F8D2096B3E0F0C291" PreviousValue="false"/>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26</Value>
      <Value>2</Value>
      <Value>1</Value>
    </TaxCatchAll>
    <b9b43b809ea4445880dbf70bb9849525 xmlns="9fd47c19-1c4a-4d7d-b342-c10cef269344">
      <Terms xmlns="http://schemas.microsoft.com/office/infopath/2007/PartnerControls"/>
    </b9b43b809ea4445880dbf70bb9849525>
    <_dlc_DocId xmlns="a5f32de4-e402-4188-b034-e71ca7d22e54">DOCID1032-231870028-18708</_dlc_DocId>
    <_dlc_DocIdUrl xmlns="a5f32de4-e402-4188-b034-e71ca7d22e54">
      <Url>https://delwpvicgovau.sharepoint.com/sites/ecm_1032/_layouts/15/DocIdRedir.aspx?ID=DOCID1032-231870028-18708</Url>
      <Description>DOCID1032-231870028-18708</Description>
    </_dlc_DocIdUrl>
    <lcf76f155ced4ddcb4097134ff3c332f xmlns="41efd27f-25fd-4faa-a4a6-1ccfcd9c633e">
      <Terms xmlns="http://schemas.microsoft.com/office/infopath/2007/PartnerControls"/>
    </lcf76f155ced4ddcb4097134ff3c332f>
    <ProjName xmlns="9fd47c19-1c4a-4d7d-b342-c10cef269344" xsi:nil="true"/>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g91c59fb10974fa1a03160ad8386f0f4 xmlns="9fd47c19-1c4a-4d7d-b342-c10cef269344">
      <Terms xmlns="http://schemas.microsoft.com/office/infopath/2007/PartnerControls"/>
    </g91c59fb10974fa1a03160ad8386f0f4>
    <Project_Phase xmlns="9fd47c19-1c4a-4d7d-b342-c10cef269344" xsi:nil="true"/>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Project Governance</TermName>
          <TermId xmlns="http://schemas.microsoft.com/office/infopath/2007/PartnerControls">dcc8b15d-be2a-4ec9-8ccc-52ee5f7fec59</TermId>
        </TermInfo>
      </Terms>
    </f2ccc2d036544b63b99cbcec8aa9ae6a>
    <DLCPolicyLabelClientValue xmlns="05aa45cf-ed89-4733-97a8-db4ce5c51511">Version {_UIVersionString}</DLCPolicyLabelClientValue>
    <DLCPolicyLabelLock xmlns="05aa45cf-ed89-4733-97a8-db4ce5c51511" xsi:nil="true"/>
    <DLCPolicyLabelValue xmlns="05aa45cf-ed89-4733-97a8-db4ce5c51511">Version 0.10</DLCPolicyLabelValue>
  </documentManagement>
</p:properties>
</file>

<file path=customXml/item6.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3F5E6F32EF2C8941A0971A8DBF568A44" ma:contentTypeVersion="218" ma:contentTypeDescription="All project related information. The library can be used to manage multiple projects." ma:contentTypeScope="" ma:versionID="13fce83e099478e654b5ce14b447ff57">
  <xsd:schema xmlns:xsd="http://www.w3.org/2001/XMLSchema" xmlns:xs="http://www.w3.org/2001/XMLSchema" xmlns:p="http://schemas.microsoft.com/office/2006/metadata/properties" xmlns:ns1="http://schemas.microsoft.com/sharepoint/v3" xmlns:ns2="9fd47c19-1c4a-4d7d-b342-c10cef269344" xmlns:ns3="a5f32de4-e402-4188-b034-e71ca7d22e54" xmlns:ns4="05aa45cf-ed89-4733-97a8-db4ce5c51511" xmlns:ns5="41efd27f-25fd-4faa-a4a6-1ccfcd9c633e" xmlns:ns6="27f27cc5-bcae-4c6a-86c8-ecca8969f06c" targetNamespace="http://schemas.microsoft.com/office/2006/metadata/properties" ma:root="true" ma:fieldsID="6da1761fdc321312e25981f93cb3c971" ns1:_="" ns2:_="" ns3:_="" ns4:_="" ns5:_="" ns6:_="">
    <xsd:import namespace="http://schemas.microsoft.com/sharepoint/v3"/>
    <xsd:import namespace="9fd47c19-1c4a-4d7d-b342-c10cef269344"/>
    <xsd:import namespace="a5f32de4-e402-4188-b034-e71ca7d22e54"/>
    <xsd:import namespace="05aa45cf-ed89-4733-97a8-db4ce5c51511"/>
    <xsd:import namespace="41efd27f-25fd-4faa-a4a6-1ccfcd9c633e"/>
    <xsd:import namespace="27f27cc5-bcae-4c6a-86c8-ecca8969f06c"/>
    <xsd:element name="properties">
      <xsd:complexType>
        <xsd:sequence>
          <xsd:element name="documentManagement">
            <xsd:complexType>
              <xsd:all>
                <xsd:element ref="ns2:ProjName" minOccurs="0"/>
                <xsd:element ref="ns2:Project_Phase" minOccurs="0"/>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f2ccc2d036544b63b99cbcec8aa9ae6a" minOccurs="0"/>
                <xsd:element ref="ns2:g91c59fb10974fa1a03160ad8386f0f4" minOccurs="0"/>
                <xsd:element ref="ns4:DLCPolicyLabelClientValue" minOccurs="0"/>
                <xsd:element ref="ns4:DLCPolicyLabelLock" minOccurs="0"/>
                <xsd:element ref="ns1:_dlc_Exempt" minOccurs="0"/>
                <xsd:element ref="ns4:DLCPolicyLabelValue" minOccurs="0"/>
                <xsd:element ref="ns5:MediaServiceMetadata" minOccurs="0"/>
                <xsd:element ref="ns5:MediaServiceFastMetadata" minOccurs="0"/>
                <xsd:element ref="ns5:MediaServiceSearchProperties" minOccurs="0"/>
                <xsd:element ref="ns5:MediaServiceObjectDetectorVersions" minOccurs="0"/>
                <xsd:element ref="ns6:SharedWithUsers" minOccurs="0"/>
                <xsd:element ref="ns6:SharedWithDetails" minOccurs="0"/>
                <xsd:element ref="ns5:MediaServiceDateTaken" minOccurs="0"/>
                <xsd:element ref="ns5:MediaServiceGenerationTime" minOccurs="0"/>
                <xsd:element ref="ns5:MediaServiceEventHashCode" minOccurs="0"/>
                <xsd:element ref="ns5:MediaLengthInSeconds" minOccurs="0"/>
                <xsd:element ref="ns5:lcf76f155ced4ddcb4097134ff3c332f" minOccurs="0"/>
                <xsd:element ref="ns5:MediaServiceOCR" minOccurs="0"/>
                <xsd:element ref="ns5: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7"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rojName" ma:index="4" nillable="true" ma:displayName="Project Name" ma:description="ECM V2 Project Name" ma:format="Dropdown" ma:indexed="true" ma:internalName="ProjName">
      <xsd:simpleType>
        <xsd:union memberTypes="dms:Text">
          <xsd:simpleType>
            <xsd:restriction base="dms:Choice">
              <xsd:enumeration value="Add Project Name"/>
            </xsd:restriction>
          </xsd:simpleType>
        </xsd:union>
      </xsd:simpleType>
    </xsd:element>
    <xsd:element name="Project_Phase" ma:index="5" nillable="true" ma:displayName="Project_Phase" ma:format="Dropdown" ma:internalName="Project_Phase">
      <xsd:simpleType>
        <xsd:restriction base="dms:Choice">
          <xsd:enumeration value="Initiate"/>
          <xsd:enumeration value="Plan"/>
          <xsd:enumeration value="Build"/>
          <xsd:enumeration value="Test"/>
          <xsd:enumeration value="Implement"/>
          <xsd:enumeration value="Run"/>
        </xsd:restriction>
      </xsd:simpleType>
    </xsd:element>
    <xsd:element name="pd01c257034b4e86b1f58279a3bd54c6" ma:index="11" nillable="true" ma:taxonomy="true" ma:internalName="pd01c257034b4e86b1f58279a3bd54c6" ma:taxonomyFieldName="Security_x0020_Classification" ma:displayName="Security Classification" ma:readOnly="false" ma:default="2;#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495f30dc-3647-487b-ae64-860e47b4c5d9}" ma:internalName="TaxCatchAll" ma:showField="CatchAllData"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495f30dc-3647-487b-ae64-860e47b4c5d9}" ma:internalName="TaxCatchAllLabel" ma:readOnly="true" ma:showField="CatchAllDataLabel"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1;#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f2ccc2d036544b63b99cbcec8aa9ae6a" ma:index="20" ma:taxonomy="true" ma:internalName="f2ccc2d036544b63b99cbcec8aa9ae6a" ma:taxonomyFieldName="Records_x0020_Class_x0020_Project" ma:displayName="Classification" ma:readOnly="false"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element name="g91c59fb10974fa1a03160ad8386f0f4" ma:index="23" nillable="true" ma:taxonomy="true" ma:internalName="g91c59fb10974fa1a03160ad8386f0f4" ma:taxonomyFieldName="Record_x0020_Purpose" ma:displayName="Record Purpo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5aa45cf-ed89-4733-97a8-db4ce5c51511" elementFormDefault="qualified">
    <xsd:import namespace="http://schemas.microsoft.com/office/2006/documentManagement/types"/>
    <xsd:import namespace="http://schemas.microsoft.com/office/infopath/2007/PartnerControls"/>
    <xsd:element name="DLCPolicyLabelClientValue" ma:index="25"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26" nillable="true" ma:displayName="Label Locked" ma:description="Indicates whether the label should be updated when item properties are modified." ma:hidden="true" ma:internalName="DLCPolicyLabelLock" ma:readOnly="false">
      <xsd:simpleType>
        <xsd:restriction base="dms:Text"/>
      </xsd:simpleType>
    </xsd:element>
    <xsd:element name="DLCPolicyLabelValue" ma:index="28" nillable="true" ma:displayName="Label" ma:description="Stores the current value of the label." ma:internalName="DLCPolicyLabelValue"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1efd27f-25fd-4faa-a4a6-1ccfcd9c633e" elementFormDefault="qualified">
    <xsd:import namespace="http://schemas.microsoft.com/office/2006/documentManagement/types"/>
    <xsd:import namespace="http://schemas.microsoft.com/office/infopath/2007/PartnerControls"/>
    <xsd:element name="MediaServiceMetadata" ma:index="29" nillable="true" ma:displayName="MediaServiceMetadata" ma:hidden="true" ma:internalName="MediaServiceMetadata" ma:readOnly="true">
      <xsd:simpleType>
        <xsd:restriction base="dms:Note"/>
      </xsd:simpleType>
    </xsd:element>
    <xsd:element name="MediaServiceFastMetadata" ma:index="30" nillable="true" ma:displayName="MediaServiceFastMetadata" ma:hidden="true" ma:internalName="MediaServiceFastMetadata" ma:readOnly="true">
      <xsd:simpleType>
        <xsd:restriction base="dms:Note"/>
      </xsd:simpleType>
    </xsd:element>
    <xsd:element name="MediaServiceSearchProperties" ma:index="31" nillable="true" ma:displayName="MediaServiceSearchProperties" ma:hidden="true" ma:internalName="MediaServiceSearchProperties" ma:readOnly="true">
      <xsd:simpleType>
        <xsd:restriction base="dms:Note"/>
      </xsd:simpleType>
    </xsd:element>
    <xsd:element name="MediaServiceObjectDetectorVersions" ma:index="32" nillable="true" ma:displayName="MediaServiceObjectDetectorVersions" ma:hidden="true" ma:indexed="true" ma:internalName="MediaServiceObjectDetectorVersions" ma:readOnly="true">
      <xsd:simpleType>
        <xsd:restriction base="dms:Text"/>
      </xsd:simpleType>
    </xsd:element>
    <xsd:element name="MediaServiceDateTaken" ma:index="35" nillable="true" ma:displayName="MediaServiceDateTaken" ma:hidden="true" ma:indexed="true" ma:internalName="MediaServiceDateTaken" ma:readOnly="true">
      <xsd:simpleType>
        <xsd:restriction base="dms:Text"/>
      </xsd:simpleType>
    </xsd:element>
    <xsd:element name="MediaServiceGenerationTime" ma:index="36" nillable="true" ma:displayName="MediaServiceGenerationTime" ma:hidden="true" ma:internalName="MediaServiceGenerationTime" ma:readOnly="true">
      <xsd:simpleType>
        <xsd:restriction base="dms:Text"/>
      </xsd:simpleType>
    </xsd:element>
    <xsd:element name="MediaServiceEventHashCode" ma:index="37" nillable="true" ma:displayName="MediaServiceEventHashCode" ma:hidden="true" ma:internalName="MediaServiceEventHashCode" ma:readOnly="true">
      <xsd:simpleType>
        <xsd:restriction base="dms:Text"/>
      </xsd:simpleType>
    </xsd:element>
    <xsd:element name="MediaLengthInSeconds" ma:index="38" nillable="true" ma:displayName="MediaLengthInSeconds" ma:hidden="true" ma:internalName="MediaLengthInSeconds" ma:readOnly="true">
      <xsd:simpleType>
        <xsd:restriction base="dms:Unknown"/>
      </xsd:simpleType>
    </xsd:element>
    <xsd:element name="lcf76f155ced4ddcb4097134ff3c332f" ma:index="40"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ServiceOCR" ma:index="41" nillable="true" ma:displayName="Extracted Text" ma:internalName="MediaServiceOCR" ma:readOnly="true">
      <xsd:simpleType>
        <xsd:restriction base="dms:Note">
          <xsd:maxLength value="255"/>
        </xsd:restriction>
      </xsd:simpleType>
    </xsd:element>
    <xsd:element name="MediaServiceLocation" ma:index="4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7f27cc5-bcae-4c6a-86c8-ecca8969f06c" elementFormDefault="qualified">
    <xsd:import namespace="http://schemas.microsoft.com/office/2006/documentManagement/types"/>
    <xsd:import namespace="http://schemas.microsoft.com/office/infopath/2007/PartnerControls"/>
    <xsd:element name="SharedWithUsers" ma:index="3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mso-contentType ?>
<FormTemplates xmlns="http://schemas.microsoft.com/sharepoint/v3/contenttype/forms">
  <Display>DocumentLibraryForm</Display>
  <Edit>DocumentLibraryForm</Edit>
  <New>DocumentLibraryForm</New>
</FormTemplates>
</file>

<file path=customXml/item8.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7A82F0F-6EDE-46EF-9C67-C4FA5F76ED53}">
  <ds:schemaRefs>
    <ds:schemaRef ds:uri="office.server.policy"/>
  </ds:schemaRefs>
</ds:datastoreItem>
</file>

<file path=customXml/itemProps3.xml><?xml version="1.0" encoding="utf-8"?>
<ds:datastoreItem xmlns:ds="http://schemas.openxmlformats.org/officeDocument/2006/customXml" ds:itemID="{DCAEDB6E-EE68-4ECD-91A1-2965C172ACA3}">
  <ds:schemaRefs>
    <ds:schemaRef ds:uri="Microsoft.SharePoint.Taxonomy.ContentTypeSync"/>
  </ds:schemaRefs>
</ds:datastoreItem>
</file>

<file path=customXml/itemProps4.xml><?xml version="1.0" encoding="utf-8"?>
<ds:datastoreItem xmlns:ds="http://schemas.openxmlformats.org/officeDocument/2006/customXml" ds:itemID="{10143BD9-FC3A-454C-BF23-89F66E914903}">
  <ds:schemaRefs>
    <ds:schemaRef ds:uri="http://schemas.openxmlformats.org/officeDocument/2006/bibliography"/>
  </ds:schemaRefs>
</ds:datastoreItem>
</file>

<file path=customXml/itemProps5.xml><?xml version="1.0" encoding="utf-8"?>
<ds:datastoreItem xmlns:ds="http://schemas.openxmlformats.org/officeDocument/2006/customXml" ds:itemID="{BCFABBF0-0631-4425-8316-AF0A01ACFB0F}">
  <ds:schemaRefs>
    <ds:schemaRef ds:uri="http://schemas.microsoft.com/office/2006/metadata/properties"/>
    <ds:schemaRef ds:uri="http://schemas.microsoft.com/office/infopath/2007/PartnerControls"/>
    <ds:schemaRef ds:uri="9fd47c19-1c4a-4d7d-b342-c10cef269344"/>
    <ds:schemaRef ds:uri="a5f32de4-e402-4188-b034-e71ca7d22e54"/>
    <ds:schemaRef ds:uri="41efd27f-25fd-4faa-a4a6-1ccfcd9c633e"/>
    <ds:schemaRef ds:uri="05aa45cf-ed89-4733-97a8-db4ce5c51511"/>
  </ds:schemaRefs>
</ds:datastoreItem>
</file>

<file path=customXml/itemProps6.xml><?xml version="1.0" encoding="utf-8"?>
<ds:datastoreItem xmlns:ds="http://schemas.openxmlformats.org/officeDocument/2006/customXml" ds:itemID="{BD767E5D-4660-4888-BA7A-D9B47E6493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fd47c19-1c4a-4d7d-b342-c10cef269344"/>
    <ds:schemaRef ds:uri="a5f32de4-e402-4188-b034-e71ca7d22e54"/>
    <ds:schemaRef ds:uri="05aa45cf-ed89-4733-97a8-db4ce5c51511"/>
    <ds:schemaRef ds:uri="41efd27f-25fd-4faa-a4a6-1ccfcd9c633e"/>
    <ds:schemaRef ds:uri="27f27cc5-bcae-4c6a-86c8-ecca8969f0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EE914417-542E-4BF3-ADA8-0AB15998CB52}">
  <ds:schemaRefs>
    <ds:schemaRef ds:uri="http://schemas.microsoft.com/sharepoint/v3/contenttype/forms"/>
  </ds:schemaRefs>
</ds:datastoreItem>
</file>

<file path=customXml/itemProps8.xml><?xml version="1.0" encoding="utf-8"?>
<ds:datastoreItem xmlns:ds="http://schemas.openxmlformats.org/officeDocument/2006/customXml" ds:itemID="{8A8E2EB3-F939-4081-B9D8-2D79CB12713E}">
  <ds:schemaRefs>
    <ds:schemaRef ds:uri="http://schemas.microsoft.com/sharepoint/events"/>
  </ds:schemaRefs>
</ds:datastoreItem>
</file>

<file path=docMetadata/LabelInfo.xml><?xml version="1.0" encoding="utf-8"?>
<clbl:labelList xmlns:clbl="http://schemas.microsoft.com/office/2020/mipLabelMetadata">
  <clbl:label id="{20eaf913-76c3-4d0e-b906-76b8a63b00aa}" enabled="1" method="Privileged" siteId="{5094c7a7-0748-466e-941e-72882c3097ba}" removed="0"/>
</clbl:labelList>
</file>

<file path=docProps/app.xml><?xml version="1.0" encoding="utf-8"?>
<Properties xmlns="http://schemas.openxmlformats.org/officeDocument/2006/extended-properties" xmlns:vt="http://schemas.openxmlformats.org/officeDocument/2006/docPropsVTypes">
  <Template>Normal.dotm</Template>
  <TotalTime>2</TotalTime>
  <Pages>19</Pages>
  <Words>3750</Words>
  <Characters>23853</Characters>
  <Application>Microsoft Office Word</Application>
  <DocSecurity>0</DocSecurity>
  <Lines>198</Lines>
  <Paragraphs>55</Paragraphs>
  <ScaleCrop>false</ScaleCrop>
  <Company/>
  <LinksUpToDate>false</LinksUpToDate>
  <CharactersWithSpaces>27548</CharactersWithSpaces>
  <SharedDoc>false</SharedDoc>
  <HLinks>
    <vt:vector size="54" baseType="variant">
      <vt:variant>
        <vt:i4>1572923</vt:i4>
      </vt:variant>
      <vt:variant>
        <vt:i4>41</vt:i4>
      </vt:variant>
      <vt:variant>
        <vt:i4>0</vt:i4>
      </vt:variant>
      <vt:variant>
        <vt:i4>5</vt:i4>
      </vt:variant>
      <vt:variant>
        <vt:lpwstr/>
      </vt:variant>
      <vt:variant>
        <vt:lpwstr>_Toc230095095</vt:lpwstr>
      </vt:variant>
      <vt:variant>
        <vt:i4>1572923</vt:i4>
      </vt:variant>
      <vt:variant>
        <vt:i4>35</vt:i4>
      </vt:variant>
      <vt:variant>
        <vt:i4>0</vt:i4>
      </vt:variant>
      <vt:variant>
        <vt:i4>5</vt:i4>
      </vt:variant>
      <vt:variant>
        <vt:lpwstr/>
      </vt:variant>
      <vt:variant>
        <vt:lpwstr>_Toc230095094</vt:lpwstr>
      </vt:variant>
      <vt:variant>
        <vt:i4>1572923</vt:i4>
      </vt:variant>
      <vt:variant>
        <vt:i4>29</vt:i4>
      </vt:variant>
      <vt:variant>
        <vt:i4>0</vt:i4>
      </vt:variant>
      <vt:variant>
        <vt:i4>5</vt:i4>
      </vt:variant>
      <vt:variant>
        <vt:lpwstr/>
      </vt:variant>
      <vt:variant>
        <vt:lpwstr>_Toc230095093</vt:lpwstr>
      </vt:variant>
      <vt:variant>
        <vt:i4>1572923</vt:i4>
      </vt:variant>
      <vt:variant>
        <vt:i4>23</vt:i4>
      </vt:variant>
      <vt:variant>
        <vt:i4>0</vt:i4>
      </vt:variant>
      <vt:variant>
        <vt:i4>5</vt:i4>
      </vt:variant>
      <vt:variant>
        <vt:lpwstr/>
      </vt:variant>
      <vt:variant>
        <vt:lpwstr>_Toc230095092</vt:lpwstr>
      </vt:variant>
      <vt:variant>
        <vt:i4>1572923</vt:i4>
      </vt:variant>
      <vt:variant>
        <vt:i4>17</vt:i4>
      </vt:variant>
      <vt:variant>
        <vt:i4>0</vt:i4>
      </vt:variant>
      <vt:variant>
        <vt:i4>5</vt:i4>
      </vt:variant>
      <vt:variant>
        <vt:lpwstr/>
      </vt:variant>
      <vt:variant>
        <vt:lpwstr>_Toc230095091</vt:lpwstr>
      </vt:variant>
      <vt:variant>
        <vt:i4>1572923</vt:i4>
      </vt:variant>
      <vt:variant>
        <vt:i4>11</vt:i4>
      </vt:variant>
      <vt:variant>
        <vt:i4>0</vt:i4>
      </vt:variant>
      <vt:variant>
        <vt:i4>5</vt:i4>
      </vt:variant>
      <vt:variant>
        <vt:lpwstr/>
      </vt:variant>
      <vt:variant>
        <vt:lpwstr>_Toc230095090</vt:lpwstr>
      </vt:variant>
      <vt:variant>
        <vt:i4>1638459</vt:i4>
      </vt:variant>
      <vt:variant>
        <vt:i4>5</vt:i4>
      </vt:variant>
      <vt:variant>
        <vt:i4>0</vt:i4>
      </vt:variant>
      <vt:variant>
        <vt:i4>5</vt:i4>
      </vt:variant>
      <vt:variant>
        <vt:lpwstr/>
      </vt:variant>
      <vt:variant>
        <vt:lpwstr>_Toc230095089</vt:lpwstr>
      </vt:variant>
      <vt:variant>
        <vt:i4>65547</vt:i4>
      </vt:variant>
      <vt:variant>
        <vt:i4>0</vt:i4>
      </vt:variant>
      <vt:variant>
        <vt:i4>0</vt:i4>
      </vt:variant>
      <vt:variant>
        <vt:i4>5</vt:i4>
      </vt:variant>
      <vt:variant>
        <vt:lpwstr>http://www.deeca.vic.gov.au/</vt:lpwstr>
      </vt:variant>
      <vt:variant>
        <vt:lpwstr/>
      </vt:variant>
      <vt:variant>
        <vt:i4>524352</vt:i4>
      </vt:variant>
      <vt:variant>
        <vt:i4>0</vt:i4>
      </vt:variant>
      <vt:variant>
        <vt:i4>0</vt:i4>
      </vt:variant>
      <vt:variant>
        <vt:i4>5</vt:i4>
      </vt:variant>
      <vt:variant>
        <vt:lpwstr>https://delwpvicgovau-my.sharepoint.com/Users/fionadurante/Downloads/deeca.vic.gov.au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Built Environment adaptation action plan 2027–31</dc:title>
  <dc:subject>Subtitle over two to three lines. Do not allow text to go below the white header background</dc:subject>
  <dc:creator>Walla idris (DTP)</dc:creator>
  <cp:keywords/>
  <dc:description/>
  <cp:lastModifiedBy>Walla idris (DTP)</cp:lastModifiedBy>
  <cp:revision>5</cp:revision>
  <cp:lastPrinted>2026-05-20T15:05:00Z</cp:lastPrinted>
  <dcterms:created xsi:type="dcterms:W3CDTF">2026-06-16T02:35:00Z</dcterms:created>
  <dcterms:modified xsi:type="dcterms:W3CDTF">2026-06-16T02:55:00Z</dcterms:modified>
  <cp:category>Subtitle goes here</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FooterTitle">
    <vt:lpwstr>Title</vt:lpwstr>
  </property>
  <property fmtid="{D5CDD505-2E9C-101B-9397-08002B2CF9AE}" pid="3" name="xFooterSubtitle">
    <vt:lpwstr>Subtitle</vt:lpwstr>
  </property>
  <property fmtid="{D5CDD505-2E9C-101B-9397-08002B2CF9AE}" pid="4" name="ContentTypeId">
    <vt:lpwstr>0x0101009298E819CE1EBB4F8D2096B3E0F0C2911D003F5E6F32EF2C8941A0971A8DBF568A44</vt:lpwstr>
  </property>
  <property fmtid="{D5CDD505-2E9C-101B-9397-08002B2CF9AE}" pid="5" name="MediaServiceImageTags">
    <vt:lpwstr/>
  </property>
  <property fmtid="{D5CDD505-2E9C-101B-9397-08002B2CF9AE}" pid="6" name="MSIP_Label_4257e2ab-f512-40e2-9c9a-c64247360765_Enabled">
    <vt:lpwstr>true</vt:lpwstr>
  </property>
  <property fmtid="{D5CDD505-2E9C-101B-9397-08002B2CF9AE}" pid="7" name="MSIP_Label_4257e2ab-f512-40e2-9c9a-c64247360765_SetDate">
    <vt:lpwstr>2023-05-02T12:14:58Z</vt:lpwstr>
  </property>
  <property fmtid="{D5CDD505-2E9C-101B-9397-08002B2CF9AE}" pid="8" name="MSIP_Label_4257e2ab-f512-40e2-9c9a-c64247360765_Method">
    <vt:lpwstr>Privileged</vt:lpwstr>
  </property>
  <property fmtid="{D5CDD505-2E9C-101B-9397-08002B2CF9AE}" pid="9" name="MSIP_Label_4257e2ab-f512-40e2-9c9a-c64247360765_Name">
    <vt:lpwstr>OFFICIAL</vt:lpwstr>
  </property>
  <property fmtid="{D5CDD505-2E9C-101B-9397-08002B2CF9AE}" pid="10" name="MSIP_Label_4257e2ab-f512-40e2-9c9a-c64247360765_SiteId">
    <vt:lpwstr>e8bdd6f7-fc18-4e48-a554-7f547927223b</vt:lpwstr>
  </property>
  <property fmtid="{D5CDD505-2E9C-101B-9397-08002B2CF9AE}" pid="11" name="MSIP_Label_4257e2ab-f512-40e2-9c9a-c64247360765_ActionId">
    <vt:lpwstr>a67a9f22-233b-4a1d-875d-5b1286cf5ff0</vt:lpwstr>
  </property>
  <property fmtid="{D5CDD505-2E9C-101B-9397-08002B2CF9AE}" pid="12" name="MSIP_Label_4257e2ab-f512-40e2-9c9a-c64247360765_ContentBits">
    <vt:lpwstr>2</vt:lpwstr>
  </property>
  <property fmtid="{D5CDD505-2E9C-101B-9397-08002B2CF9AE}" pid="13" name="Records Class Project">
    <vt:lpwstr>26;#Project Governance|dcc8b15d-be2a-4ec9-8ccc-52ee5f7fec59</vt:lpwstr>
  </property>
  <property fmtid="{D5CDD505-2E9C-101B-9397-08002B2CF9AE}" pid="14" name="Records_x0020_Class_x0020_Project">
    <vt:lpwstr>26;#Project Governance|dcc8b15d-be2a-4ec9-8ccc-52ee5f7fec59</vt:lpwstr>
  </property>
  <property fmtid="{D5CDD505-2E9C-101B-9397-08002B2CF9AE}" pid="15" name="Dissemination Limiting Marker">
    <vt:lpwstr>1;#FOUO|955eb6fc-b35a-4808-8aa5-31e514fa3f26</vt:lpwstr>
  </property>
  <property fmtid="{D5CDD505-2E9C-101B-9397-08002B2CF9AE}" pid="16" name="Security Classification">
    <vt:lpwstr>2;#Unclassified|7fa379f4-4aba-4692-ab80-7d39d3a23cf4</vt:lpwstr>
  </property>
  <property fmtid="{D5CDD505-2E9C-101B-9397-08002B2CF9AE}" pid="17" name="Security_x0020_Classification">
    <vt:lpwstr>2;#Unclassified|7fa379f4-4aba-4692-ab80-7d39d3a23cf4</vt:lpwstr>
  </property>
  <property fmtid="{D5CDD505-2E9C-101B-9397-08002B2CF9AE}" pid="18" name="Record_x0020_Purpose">
    <vt:lpwstr/>
  </property>
  <property fmtid="{D5CDD505-2E9C-101B-9397-08002B2CF9AE}" pid="19" name="Department_x0020_Document_x0020_Type">
    <vt:lpwstr/>
  </property>
  <property fmtid="{D5CDD505-2E9C-101B-9397-08002B2CF9AE}" pid="20" name="Dissemination_x0020_Limiting_x0020_Marker">
    <vt:lpwstr>1;#FOUO|955eb6fc-b35a-4808-8aa5-31e514fa3f26</vt:lpwstr>
  </property>
  <property fmtid="{D5CDD505-2E9C-101B-9397-08002B2CF9AE}" pid="21" name="Department Document Type">
    <vt:lpwstr/>
  </property>
  <property fmtid="{D5CDD505-2E9C-101B-9397-08002B2CF9AE}" pid="22" name="Record Purpose">
    <vt:lpwstr/>
  </property>
  <property fmtid="{D5CDD505-2E9C-101B-9397-08002B2CF9AE}" pid="23" name="_docset_NoMedatataSyncRequired">
    <vt:lpwstr>False</vt:lpwstr>
  </property>
  <property fmtid="{D5CDD505-2E9C-101B-9397-08002B2CF9AE}" pid="24" name="Ministerial_Portfolio">
    <vt:lpwstr/>
  </property>
  <property fmtid="{D5CDD505-2E9C-101B-9397-08002B2CF9AE}" pid="25" name="Records Class Cabinet">
    <vt:lpwstr>5;#Working Documents and Duplicates|fdbd8c8c-e928-4ad7-94f9-6dc149dcfe89</vt:lpwstr>
  </property>
  <property fmtid="{D5CDD505-2E9C-101B-9397-08002B2CF9AE}" pid="26" name="Year">
    <vt:lpwstr/>
  </property>
  <property fmtid="{D5CDD505-2E9C-101B-9397-08002B2CF9AE}" pid="27" name="Records_x0020_Class_x0020_Cabinet">
    <vt:lpwstr>5;#Working Documents and Duplicates|fdbd8c8c-e928-4ad7-94f9-6dc149dcfe89</vt:lpwstr>
  </property>
  <property fmtid="{D5CDD505-2E9C-101B-9397-08002B2CF9AE}" pid="28" name="docLang">
    <vt:lpwstr>en</vt:lpwstr>
  </property>
  <property fmtid="{D5CDD505-2E9C-101B-9397-08002B2CF9AE}" pid="29" name="_dlc_DocIdItemGuid">
    <vt:lpwstr>dd016b98-1355-4f34-99cc-a2f1fce386a9</vt:lpwstr>
  </property>
</Properties>
</file>