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8D6D3" w14:textId="480685BD"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BAACE"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0650"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395F2"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1C87D"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A75064"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80EEC"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5FC9A"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A8573"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61795"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B01BC2" w:rsidRPr="009F69FA" w:rsidRDefault="00B01BC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67CF3E7D" w14:textId="77777777" w:rsidR="00B01BC2" w:rsidRPr="009F69FA" w:rsidRDefault="00B01BC2"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4AB76E2F">
                <wp:simplePos x="0" y="0"/>
                <wp:positionH relativeFrom="page">
                  <wp:posOffset>4743450</wp:posOffset>
                </wp:positionH>
                <wp:positionV relativeFrom="page">
                  <wp:posOffset>8667750</wp:posOffset>
                </wp:positionV>
                <wp:extent cx="2286000" cy="54165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28600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2BD2CC07" w:rsidR="00B01BC2" w:rsidRPr="00B62880" w:rsidRDefault="007568E6" w:rsidP="00592752">
                            <w:pPr>
                              <w:pStyle w:val="xCoverStatus"/>
                              <w:jc w:val="center"/>
                              <w:rPr>
                                <w:color w:val="FFFFFF" w:themeColor="background1"/>
                                <w:sz w:val="28"/>
                                <w:szCs w:val="28"/>
                              </w:rPr>
                            </w:pPr>
                            <w:r>
                              <w:rPr>
                                <w:color w:val="FFFFFF" w:themeColor="background1"/>
                                <w:sz w:val="28"/>
                                <w:szCs w:val="28"/>
                              </w:rPr>
                              <w:t xml:space="preserve">August </w:t>
                            </w:r>
                            <w:r w:rsidR="00B01BC2" w:rsidRPr="00CC3C5B">
                              <w:rPr>
                                <w:color w:val="FFFFFF" w:themeColor="background1"/>
                                <w:sz w:val="28"/>
                                <w:szCs w:val="28"/>
                              </w:rPr>
                              <w:t>202</w:t>
                            </w:r>
                            <w:r w:rsidR="00CC3C5B" w:rsidRPr="00CC3C5B">
                              <w:rPr>
                                <w:color w:val="FFFFFF" w:themeColor="background1"/>
                                <w:sz w:val="28"/>
                                <w:szCs w:val="28"/>
                              </w:rPr>
                              <w:t>2</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3.5pt;margin-top:682.5pt;width:180pt;height:42.6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" filled="f" stroked="f" strokeweight=".5pt">
                <v:textbox inset="20mm,0,1mm,0">
                  <w:txbxContent>
                    <w:p w14:paraId="6E5887CF" w14:textId="2BD2CC07" w:rsidR="00B01BC2" w:rsidRPr="00B62880" w:rsidRDefault="007568E6" w:rsidP="00592752">
                      <w:pPr>
                        <w:pStyle w:val="xCoverStatus"/>
                        <w:jc w:val="center"/>
                        <w:rPr>
                          <w:color w:val="FFFFFF" w:themeColor="background1"/>
                          <w:sz w:val="28"/>
                          <w:szCs w:val="28"/>
                        </w:rPr>
                      </w:pPr>
                      <w:r>
                        <w:rPr>
                          <w:color w:val="FFFFFF" w:themeColor="background1"/>
                          <w:sz w:val="28"/>
                          <w:szCs w:val="28"/>
                        </w:rPr>
                        <w:t xml:space="preserve">August </w:t>
                      </w:r>
                      <w:r w:rsidR="00B01BC2" w:rsidRPr="00CC3C5B">
                        <w:rPr>
                          <w:color w:val="FFFFFF" w:themeColor="background1"/>
                          <w:sz w:val="28"/>
                          <w:szCs w:val="28"/>
                        </w:rPr>
                        <w:t>202</w:t>
                      </w:r>
                      <w:r w:rsidR="00CC3C5B" w:rsidRPr="00CC3C5B">
                        <w:rPr>
                          <w:color w:val="FFFFFF" w:themeColor="background1"/>
                          <w:sz w:val="28"/>
                          <w:szCs w:val="28"/>
                        </w:rPr>
                        <w:t>2</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B01BC2" w:rsidRPr="00455A7E" w:rsidRDefault="00B01BC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642667 [3202]" stroked="f" strokeweight=".5pt">
                <v:textbox inset="10mm,0,10mm,0">
                  <w:txbxContent>
                    <w:p w14:paraId="3B2D4F5B" w14:textId="77777777" w:rsidR="00B01BC2" w:rsidRPr="00455A7E" w:rsidRDefault="00B01BC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5997"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FDDD2"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B1B40"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iCs w:val="0"/>
              </w:rPr>
              <w:alias w:val="CoverTitle"/>
              <w:tag w:val="CoverTitle"/>
              <w:id w:val="360867710"/>
              <w:lock w:val="sdtLocked"/>
              <w:placeholder>
                <w:docPart w:val="E5767533407B4838AC2826F735D7CFB5"/>
              </w:placeholder>
            </w:sdtPr>
            <w:sdtEndPr>
              <w:rPr>
                <w:b w:val="0"/>
                <w:iCs/>
              </w:rPr>
            </w:sdtEndPr>
            <w:sdtContent>
              <w:bookmarkStart w:id="0" w:name="myBookmark" w:displacedByCustomXml="prev"/>
              <w:p w14:paraId="6DB7794E" w14:textId="309060AA" w:rsidR="0067170D" w:rsidRDefault="00400EE0" w:rsidP="006634EE">
                <w:pPr>
                  <w:pStyle w:val="Subtitle"/>
                  <w:spacing w:line="240" w:lineRule="auto"/>
                  <w:rPr>
                    <w:b/>
                    <w:bCs/>
                    <w:sz w:val="44"/>
                    <w:szCs w:val="44"/>
                  </w:rPr>
                </w:pPr>
                <w:r>
                  <w:rPr>
                    <w:b/>
                    <w:bCs/>
                    <w:sz w:val="44"/>
                    <w:szCs w:val="44"/>
                  </w:rPr>
                  <w:t xml:space="preserve">Draft </w:t>
                </w:r>
                <w:r w:rsidR="00164229" w:rsidRPr="00DA3149">
                  <w:rPr>
                    <w:b/>
                    <w:bCs/>
                    <w:sz w:val="44"/>
                    <w:szCs w:val="44"/>
                  </w:rPr>
                  <w:t>S</w:t>
                </w:r>
                <w:r w:rsidR="005F5228" w:rsidRPr="00DA3149">
                  <w:rPr>
                    <w:b/>
                    <w:bCs/>
                    <w:sz w:val="44"/>
                    <w:szCs w:val="44"/>
                  </w:rPr>
                  <w:t xml:space="preserve">coping Requirements </w:t>
                </w:r>
              </w:p>
              <w:p w14:paraId="0992EDE6" w14:textId="77777777" w:rsidR="00A37F61" w:rsidRDefault="00A37F61" w:rsidP="006634EE">
                <w:pPr>
                  <w:pStyle w:val="Subtitle"/>
                  <w:spacing w:line="240" w:lineRule="auto"/>
                  <w:rPr>
                    <w:b/>
                    <w:bCs/>
                    <w:sz w:val="44"/>
                    <w:szCs w:val="44"/>
                  </w:rPr>
                </w:pPr>
                <w:r>
                  <w:rPr>
                    <w:b/>
                    <w:bCs/>
                    <w:sz w:val="44"/>
                    <w:szCs w:val="44"/>
                  </w:rPr>
                  <w:t>Marinus Link</w:t>
                </w:r>
              </w:p>
              <w:p w14:paraId="7222C1BC" w14:textId="64BD49CC" w:rsidR="005F5228" w:rsidRPr="00DA3149" w:rsidRDefault="005F5228" w:rsidP="006634EE">
                <w:pPr>
                  <w:pStyle w:val="Subtitle"/>
                  <w:spacing w:line="240" w:lineRule="auto"/>
                  <w:rPr>
                    <w:sz w:val="44"/>
                    <w:szCs w:val="44"/>
                  </w:rPr>
                </w:pPr>
                <w:r w:rsidRPr="00DA3149">
                  <w:rPr>
                    <w:b/>
                    <w:bCs/>
                    <w:sz w:val="44"/>
                    <w:szCs w:val="44"/>
                  </w:rPr>
                  <w:t>Environment Effects Statement</w:t>
                </w:r>
                <w:bookmarkEnd w:id="0"/>
              </w:p>
              <w:p w14:paraId="6C786AD4" w14:textId="77777777" w:rsidR="009C023D" w:rsidRPr="00B46410" w:rsidRDefault="009C023D" w:rsidP="009C023D">
                <w:pPr>
                  <w:pStyle w:val="Title"/>
                  <w:rPr>
                    <w:b w:val="0"/>
                    <w:bCs/>
                    <w:i/>
                    <w:iCs/>
                    <w:sz w:val="36"/>
                    <w:szCs w:val="32"/>
                  </w:rPr>
                </w:pPr>
                <w:r w:rsidRPr="00B46410">
                  <w:rPr>
                    <w:b w:val="0"/>
                    <w:bCs/>
                    <w:i/>
                    <w:iCs/>
                    <w:sz w:val="36"/>
                    <w:szCs w:val="32"/>
                  </w:rPr>
                  <w:t>Environment Effects Act 1978</w:t>
                </w:r>
              </w:p>
              <w:p w14:paraId="4BE4EF43" w14:textId="62A729D8" w:rsidR="00512DFB" w:rsidRPr="00CB1FB7" w:rsidRDefault="00E922D3" w:rsidP="00CD4964">
                <w:pPr>
                  <w:pStyle w:val="Subtitle"/>
                </w:pPr>
              </w:p>
            </w:sdtContent>
          </w:sdt>
        </w:tc>
      </w:tr>
    </w:tbl>
    <w:p w14:paraId="1B75CAD2" w14:textId="31A55ECC" w:rsidR="00D73B6C" w:rsidRPr="00D55628" w:rsidRDefault="008F0B33">
      <w:pPr>
        <w:sectPr w:rsidR="00D73B6C" w:rsidRPr="00D55628" w:rsidSect="005E59CF">
          <w:headerReference w:type="even" r:id="rId22"/>
          <w:headerReference w:type="default" r:id="rId23"/>
          <w:footerReference w:type="even" r:id="rId24"/>
          <w:footerReference w:type="default" r:id="rId25"/>
          <w:headerReference w:type="first" r:id="rId26"/>
          <w:footerReference w:type="first" r:id="rId27"/>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1BC2" w:rsidRPr="00AB780B" w14:paraId="7FA4486A" w14:textId="77777777" w:rsidTr="00AA4BE4">
                              <w:trPr>
                                <w:trHeight w:hRule="exact" w:val="964"/>
                                <w:tblCellSpacing w:w="71" w:type="dxa"/>
                              </w:trPr>
                              <w:tc>
                                <w:tcPr>
                                  <w:tcW w:w="1204" w:type="dxa"/>
                                  <w:vAlign w:val="bottom"/>
                                </w:tcPr>
                                <w:p w14:paraId="3B30D258" w14:textId="77777777" w:rsidR="00B01BC2" w:rsidRPr="00D55628" w:rsidRDefault="00B01BC2"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01BC2" w:rsidRPr="00D55628" w:rsidRDefault="00B01BC2"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01BC2" w:rsidRDefault="00B01BC2"/>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4DA30" id="_x0000_t202" coordsize="21600,21600" o:spt="202" path="m,l,21600r21600,l21600,xe">
                <v:stroke joinstyle="miter"/>
                <v:path gradientshapeok="t" o:connecttype="rect"/>
              </v:shapetype>
              <v:shape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01BC2" w:rsidRPr="00AB780B" w14:paraId="7FA4486A" w14:textId="77777777" w:rsidTr="00AA4BE4">
                        <w:trPr>
                          <w:trHeight w:hRule="exact" w:val="964"/>
                          <w:tblCellSpacing w:w="71" w:type="dxa"/>
                        </w:trPr>
                        <w:tc>
                          <w:tcPr>
                            <w:tcW w:w="1204" w:type="dxa"/>
                            <w:vAlign w:val="bottom"/>
                          </w:tcPr>
                          <w:p w14:paraId="3B30D258" w14:textId="77777777" w:rsidR="00B01BC2" w:rsidRPr="00D55628" w:rsidRDefault="00B01BC2"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01BC2" w:rsidRPr="00D55628" w:rsidRDefault="00B01BC2"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01BC2" w:rsidRDefault="00B01BC2"/>
                  </w:txbxContent>
                </v:textbox>
                <w10:wrap anchorx="page" anchory="page"/>
              </v:shape>
            </w:pict>
          </mc:Fallback>
        </mc:AlternateContent>
      </w: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5C559810" w:rsidR="009E7150" w:rsidRPr="00D55628" w:rsidRDefault="009E7150" w:rsidP="009E7150">
            <w:pPr>
              <w:pStyle w:val="xDisclaimertext3"/>
            </w:pPr>
            <w:r>
              <w:t xml:space="preserve">© The State of Victoria Department of Environment, Land, Water and Planning </w:t>
            </w:r>
            <w:r w:rsidR="003F25DE">
              <w:t>20</w:t>
            </w:r>
            <w:r w:rsidR="00FD3C81">
              <w:t>2</w:t>
            </w:r>
            <w:r w:rsidR="005426D3">
              <w:t>2</w:t>
            </w:r>
          </w:p>
          <w:p w14:paraId="4AF107B8" w14:textId="679CD385"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33"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5CDCC87E" w14:textId="77777777" w:rsidR="004D2591"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34"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35" w:history="1">
              <w:r w:rsidR="00360BCF" w:rsidRPr="005A4BF6">
                <w:rPr>
                  <w:rStyle w:val="Hyperlink"/>
                  <w:u w:val="none"/>
                </w:rPr>
                <w:t>planning.vic.gov.au/environment-assessment/</w:t>
              </w:r>
            </w:hyperlink>
            <w:r w:rsidR="00360BCF" w:rsidRPr="00360BCF">
              <w:t>browse-</w:t>
            </w:r>
            <w:r w:rsidR="00B46410">
              <w:t>project</w:t>
            </w:r>
            <w:r w:rsidRPr="00D55628">
              <w:t>.</w:t>
            </w:r>
          </w:p>
          <w:p w14:paraId="36C1C8B6" w14:textId="0F44C8EC" w:rsidR="00ED2803" w:rsidRPr="00D55628" w:rsidRDefault="00ED2803" w:rsidP="00D36F9D">
            <w:pPr>
              <w:pStyle w:val="BodyText"/>
            </w:pPr>
          </w:p>
        </w:tc>
      </w:tr>
    </w:tbl>
    <w:p w14:paraId="7351F3A9" w14:textId="439D8A7B" w:rsidR="005213CA" w:rsidRDefault="00C57903" w:rsidP="00C57903">
      <w:pPr>
        <w:pStyle w:val="BodyText"/>
        <w:spacing w:after="0"/>
        <w:rPr>
          <w:color w:val="auto"/>
        </w:rPr>
      </w:pPr>
      <w:r w:rsidRPr="00DC74E6">
        <w:rPr>
          <w:b/>
          <w:bCs/>
          <w:color w:val="auto"/>
        </w:rPr>
        <w:t xml:space="preserve">Queries about </w:t>
      </w:r>
      <w:r w:rsidR="00A37F61">
        <w:rPr>
          <w:b/>
          <w:bCs/>
          <w:color w:val="auto"/>
        </w:rPr>
        <w:t>Marinus Link</w:t>
      </w:r>
      <w:r w:rsidRPr="00DC74E6">
        <w:rPr>
          <w:b/>
          <w:bCs/>
          <w:color w:val="auto"/>
        </w:rPr>
        <w:t xml:space="preserve"> should be directed to the proponent:</w:t>
      </w:r>
      <w:r w:rsidRPr="00DC74E6">
        <w:rPr>
          <w:b/>
          <w:bCs/>
          <w:color w:val="auto"/>
        </w:rPr>
        <w:br/>
      </w:r>
      <w:r w:rsidR="005213CA">
        <w:rPr>
          <w:color w:val="auto"/>
        </w:rPr>
        <w:t>Marinus Link</w:t>
      </w:r>
    </w:p>
    <w:p w14:paraId="56C22F34" w14:textId="3FAABBFE" w:rsidR="005426D3" w:rsidRPr="000F0ACD" w:rsidRDefault="000F0ACD" w:rsidP="00C57903">
      <w:pPr>
        <w:pStyle w:val="BodyText"/>
        <w:spacing w:after="0"/>
        <w:rPr>
          <w:color w:val="auto"/>
        </w:rPr>
      </w:pPr>
      <w:r w:rsidRPr="000F0ACD">
        <w:rPr>
          <w:color w:val="auto"/>
        </w:rPr>
        <w:t xml:space="preserve">Telephone: </w:t>
      </w:r>
      <w:r w:rsidRPr="000F0ACD">
        <w:rPr>
          <w:lang w:eastAsia="en-AU"/>
        </w:rPr>
        <w:t>1300 765 275</w:t>
      </w:r>
    </w:p>
    <w:p w14:paraId="6C8609D6" w14:textId="03961994" w:rsidR="000E1D86" w:rsidRPr="003D28FB" w:rsidRDefault="00C57903" w:rsidP="00C57903">
      <w:pPr>
        <w:pStyle w:val="BodyText"/>
        <w:spacing w:after="0"/>
        <w:rPr>
          <w:color w:val="auto"/>
        </w:rPr>
      </w:pPr>
      <w:r w:rsidRPr="000F0ACD">
        <w:rPr>
          <w:color w:val="auto"/>
        </w:rPr>
        <w:t>Email:</w:t>
      </w:r>
      <w:r w:rsidRPr="000F0ACD">
        <w:rPr>
          <w:color w:val="auto"/>
        </w:rPr>
        <w:tab/>
        <w:t xml:space="preserve"> </w:t>
      </w:r>
      <w:hyperlink r:id="rId36" w:history="1">
        <w:r w:rsidR="000F0ACD" w:rsidRPr="000F0ACD">
          <w:rPr>
            <w:rStyle w:val="Hyperlink"/>
            <w:lang w:eastAsia="en-AU"/>
          </w:rPr>
          <w:t>team@marinuslink.com.au</w:t>
        </w:r>
      </w:hyperlink>
      <w:r w:rsidRPr="000F0ACD">
        <w:rPr>
          <w:color w:val="auto"/>
        </w:rPr>
        <w:br/>
        <w:t xml:space="preserve">Website: </w:t>
      </w:r>
      <w:hyperlink r:id="rId37" w:history="1">
        <w:r w:rsidR="000F0ACD" w:rsidRPr="000F0ACD">
          <w:rPr>
            <w:rStyle w:val="Hyperlink"/>
            <w:u w:val="none"/>
            <w:lang w:eastAsia="en-AU"/>
          </w:rPr>
          <w:t>www.marinuslink.com.au</w:t>
        </w:r>
      </w:hyperlink>
    </w:p>
    <w:p w14:paraId="19B55850" w14:textId="305FE78F" w:rsidR="00C57903" w:rsidRPr="00D737E2" w:rsidRDefault="00C57903" w:rsidP="00C57903">
      <w:pPr>
        <w:pStyle w:val="BodyText"/>
        <w:spacing w:after="0"/>
        <w:rPr>
          <w:color w:val="auto"/>
        </w:rPr>
      </w:pPr>
    </w:p>
    <w:p w14:paraId="5D09A3AB" w14:textId="2C53D33F" w:rsidR="00C57903" w:rsidRDefault="00C57903" w:rsidP="00C57903">
      <w:pPr>
        <w:pStyle w:val="BodyText"/>
        <w:rPr>
          <w:rStyle w:val="Hyperlink"/>
        </w:rPr>
      </w:pPr>
      <w:r w:rsidRPr="00DC74E6">
        <w:rPr>
          <w:b/>
          <w:bCs/>
          <w:color w:val="auto"/>
        </w:rPr>
        <w:t>Queries about the EES process and Scoping Requirements should be directed to the department:</w:t>
      </w:r>
      <w:r w:rsidRPr="00DC74E6">
        <w:rPr>
          <w:b/>
          <w:bCs/>
          <w:color w:val="auto"/>
        </w:rPr>
        <w:br/>
      </w:r>
      <w:r w:rsidRPr="005764BB">
        <w:rPr>
          <w:color w:val="auto"/>
        </w:rPr>
        <w:t>Impact Assessment Unit</w:t>
      </w:r>
      <w:r w:rsidRPr="005764BB">
        <w:rPr>
          <w:color w:val="auto"/>
        </w:rPr>
        <w:br/>
        <w:t xml:space="preserve">Telephone: </w:t>
      </w:r>
      <w:r w:rsidRPr="00A37F61">
        <w:rPr>
          <w:color w:val="auto"/>
        </w:rPr>
        <w:t>(03) 8392 5503</w:t>
      </w:r>
      <w:r w:rsidRPr="005764BB">
        <w:rPr>
          <w:color w:val="auto"/>
        </w:rPr>
        <w:br/>
      </w:r>
      <w:r>
        <w:t>Email:</w:t>
      </w:r>
      <w:r>
        <w:tab/>
      </w:r>
      <w:hyperlink r:id="rId38" w:history="1">
        <w:r w:rsidRPr="00113548">
          <w:rPr>
            <w:rStyle w:val="Hyperlink"/>
          </w:rPr>
          <w:t>environment.assessment@delwp.vic.gov.au</w:t>
        </w:r>
      </w:hyperlink>
    </w:p>
    <w:p w14:paraId="549F0A5F" w14:textId="77777777" w:rsidR="00466AA8" w:rsidRDefault="00466AA8">
      <w:r>
        <w:br w:type="page"/>
      </w:r>
    </w:p>
    <w:p w14:paraId="7CF9B579" w14:textId="3DC83E7D" w:rsidR="009568CF" w:rsidRPr="00C4364B" w:rsidRDefault="009568CF" w:rsidP="009568CF">
      <w:pPr>
        <w:pStyle w:val="TOCHeading"/>
        <w:framePr w:wrap="around"/>
      </w:pPr>
      <w:bookmarkStart w:id="2" w:name="_Toc534816818"/>
      <w:bookmarkStart w:id="3" w:name="_Toc528841191"/>
      <w:r>
        <w:lastRenderedPageBreak/>
        <w:t>List of abbreviations</w:t>
      </w:r>
    </w:p>
    <w:bookmarkEnd w:id="2"/>
    <w:bookmarkEnd w:id="3"/>
    <w:p w14:paraId="30B42046" w14:textId="166BC115" w:rsidR="00AF0B44" w:rsidRPr="00A44295" w:rsidRDefault="00AF0B44" w:rsidP="00283EE3">
      <w:pPr>
        <w:pStyle w:val="BodyText"/>
        <w:spacing w:after="120"/>
        <w:rPr>
          <w:color w:val="auto"/>
        </w:rPr>
      </w:pPr>
      <w:r w:rsidRPr="00A44295">
        <w:rPr>
          <w:color w:val="auto"/>
        </w:rPr>
        <w:t>D</w:t>
      </w:r>
      <w:r w:rsidR="003F5B14">
        <w:rPr>
          <w:color w:val="auto"/>
        </w:rPr>
        <w:t>CCEEW</w:t>
      </w:r>
      <w:r w:rsidRPr="00A44295">
        <w:rPr>
          <w:color w:val="auto"/>
        </w:rPr>
        <w:tab/>
      </w:r>
      <w:r w:rsidR="00FB7BA6">
        <w:rPr>
          <w:color w:val="auto"/>
        </w:rPr>
        <w:tab/>
      </w:r>
      <w:r w:rsidRPr="00A44295">
        <w:rPr>
          <w:color w:val="auto"/>
        </w:rPr>
        <w:t xml:space="preserve">Department of </w:t>
      </w:r>
      <w:r w:rsidR="003F5B14">
        <w:rPr>
          <w:color w:val="auto"/>
        </w:rPr>
        <w:t>Climate Change, Energy,</w:t>
      </w:r>
      <w:r w:rsidRPr="00A44295">
        <w:rPr>
          <w:color w:val="auto"/>
        </w:rPr>
        <w:t xml:space="preserve"> Environment </w:t>
      </w:r>
      <w:r w:rsidR="003F5B14">
        <w:rPr>
          <w:color w:val="auto"/>
        </w:rPr>
        <w:t xml:space="preserve">and Water </w:t>
      </w:r>
      <w:r w:rsidRPr="00A44295">
        <w:rPr>
          <w:color w:val="auto"/>
        </w:rPr>
        <w:t xml:space="preserve">(Cwlth) </w:t>
      </w:r>
    </w:p>
    <w:p w14:paraId="21E47E36" w14:textId="3EDB0AB6" w:rsidR="00466AA8" w:rsidRPr="00A44295" w:rsidRDefault="00466AA8" w:rsidP="00283EE3">
      <w:pPr>
        <w:pStyle w:val="BodyText"/>
        <w:spacing w:after="120"/>
        <w:rPr>
          <w:color w:val="auto"/>
        </w:rPr>
      </w:pPr>
      <w:r w:rsidRPr="00A44295">
        <w:rPr>
          <w:color w:val="auto"/>
        </w:rPr>
        <w:t>DELWP</w:t>
      </w:r>
      <w:r w:rsidRPr="00A44295">
        <w:rPr>
          <w:color w:val="auto"/>
        </w:rPr>
        <w:tab/>
      </w:r>
      <w:r w:rsidR="00FB7BA6">
        <w:rPr>
          <w:color w:val="auto"/>
        </w:rPr>
        <w:tab/>
      </w:r>
      <w:r w:rsidRPr="00A44295">
        <w:rPr>
          <w:color w:val="auto"/>
        </w:rPr>
        <w:t xml:space="preserve">Department of Environment, Land, Water and Planning </w:t>
      </w:r>
    </w:p>
    <w:p w14:paraId="5A0176CD" w14:textId="7436B7EA" w:rsidR="00466AA8" w:rsidRPr="00A44295" w:rsidRDefault="00466AA8" w:rsidP="00283EE3">
      <w:pPr>
        <w:pStyle w:val="BodyText"/>
        <w:spacing w:after="120"/>
        <w:rPr>
          <w:color w:val="auto"/>
        </w:rPr>
      </w:pPr>
      <w:r w:rsidRPr="00A44295">
        <w:rPr>
          <w:color w:val="auto"/>
        </w:rPr>
        <w:t>EES</w:t>
      </w:r>
      <w:r w:rsidRPr="00A44295">
        <w:rPr>
          <w:color w:val="auto"/>
        </w:rPr>
        <w:tab/>
      </w:r>
      <w:r w:rsidR="00ED6F29" w:rsidRPr="00A44295">
        <w:rPr>
          <w:color w:val="auto"/>
        </w:rPr>
        <w:tab/>
      </w:r>
      <w:r w:rsidR="00FB7BA6">
        <w:rPr>
          <w:color w:val="auto"/>
        </w:rPr>
        <w:tab/>
      </w:r>
      <w:r w:rsidRPr="00A44295">
        <w:rPr>
          <w:color w:val="auto"/>
        </w:rPr>
        <w:t xml:space="preserve">Environment </w:t>
      </w:r>
      <w:r w:rsidR="009568CF" w:rsidRPr="00A44295">
        <w:rPr>
          <w:color w:val="auto"/>
        </w:rPr>
        <w:t>effects statement</w:t>
      </w:r>
    </w:p>
    <w:p w14:paraId="60F13385" w14:textId="723A7701" w:rsidR="00907B42" w:rsidRDefault="00907B42" w:rsidP="00283EE3">
      <w:pPr>
        <w:pStyle w:val="BodyText"/>
        <w:spacing w:after="120"/>
        <w:rPr>
          <w:color w:val="auto"/>
        </w:rPr>
      </w:pPr>
      <w:r w:rsidRPr="00A44295">
        <w:rPr>
          <w:color w:val="auto"/>
        </w:rPr>
        <w:t xml:space="preserve">EIS </w:t>
      </w:r>
      <w:r w:rsidRPr="00A44295">
        <w:rPr>
          <w:color w:val="auto"/>
        </w:rPr>
        <w:tab/>
      </w:r>
      <w:r w:rsidRPr="00A44295">
        <w:rPr>
          <w:color w:val="auto"/>
        </w:rPr>
        <w:tab/>
      </w:r>
      <w:r w:rsidR="00FB7BA6">
        <w:rPr>
          <w:color w:val="auto"/>
        </w:rPr>
        <w:tab/>
      </w:r>
      <w:r w:rsidRPr="00A44295">
        <w:rPr>
          <w:color w:val="auto"/>
        </w:rPr>
        <w:t>Environment</w:t>
      </w:r>
      <w:r w:rsidR="00AA1936">
        <w:rPr>
          <w:color w:val="auto"/>
        </w:rPr>
        <w:t>al</w:t>
      </w:r>
      <w:r w:rsidRPr="00A44295">
        <w:rPr>
          <w:color w:val="auto"/>
        </w:rPr>
        <w:t xml:space="preserve"> impact statement </w:t>
      </w:r>
    </w:p>
    <w:p w14:paraId="17DE994C" w14:textId="47F449E3" w:rsidR="00DF051D" w:rsidRPr="00A44295" w:rsidRDefault="00DF051D" w:rsidP="00283EE3">
      <w:pPr>
        <w:pStyle w:val="BodyText"/>
        <w:spacing w:after="120"/>
        <w:rPr>
          <w:color w:val="auto"/>
        </w:rPr>
      </w:pPr>
      <w:r>
        <w:rPr>
          <w:color w:val="auto"/>
        </w:rPr>
        <w:t xml:space="preserve">EISG </w:t>
      </w:r>
      <w:r>
        <w:rPr>
          <w:color w:val="auto"/>
        </w:rPr>
        <w:tab/>
      </w:r>
      <w:r>
        <w:rPr>
          <w:color w:val="auto"/>
        </w:rPr>
        <w:tab/>
      </w:r>
      <w:r w:rsidR="00FB7BA6">
        <w:rPr>
          <w:color w:val="auto"/>
        </w:rPr>
        <w:tab/>
      </w:r>
      <w:r>
        <w:rPr>
          <w:color w:val="auto"/>
        </w:rPr>
        <w:t>Environmental Impact Statement Guidelines</w:t>
      </w:r>
    </w:p>
    <w:p w14:paraId="05376D2B" w14:textId="01C3724B" w:rsidR="00466AA8" w:rsidRDefault="00466AA8" w:rsidP="00283EE3">
      <w:pPr>
        <w:pStyle w:val="BodyText"/>
        <w:spacing w:after="120"/>
        <w:rPr>
          <w:color w:val="auto"/>
        </w:rPr>
      </w:pPr>
      <w:r w:rsidRPr="00A44295">
        <w:rPr>
          <w:color w:val="auto"/>
        </w:rPr>
        <w:t>EMF</w:t>
      </w:r>
      <w:r w:rsidRPr="00A44295">
        <w:rPr>
          <w:color w:val="auto"/>
        </w:rPr>
        <w:tab/>
      </w:r>
      <w:r w:rsidR="00ED6F29" w:rsidRPr="00A44295">
        <w:rPr>
          <w:color w:val="auto"/>
        </w:rPr>
        <w:tab/>
      </w:r>
      <w:r w:rsidR="00FB7BA6">
        <w:rPr>
          <w:color w:val="auto"/>
        </w:rPr>
        <w:tab/>
      </w:r>
      <w:r w:rsidRPr="00A44295">
        <w:rPr>
          <w:color w:val="auto"/>
        </w:rPr>
        <w:t xml:space="preserve">Environmental </w:t>
      </w:r>
      <w:r w:rsidR="009568CF" w:rsidRPr="00A44295">
        <w:rPr>
          <w:color w:val="auto"/>
        </w:rPr>
        <w:t>management framework</w:t>
      </w:r>
    </w:p>
    <w:p w14:paraId="019EA13C" w14:textId="42045F25" w:rsidR="00D27DCC" w:rsidRPr="00A44295" w:rsidRDefault="00D27DCC" w:rsidP="00283EE3">
      <w:pPr>
        <w:pStyle w:val="BodyText"/>
        <w:spacing w:after="120"/>
        <w:rPr>
          <w:color w:val="auto"/>
        </w:rPr>
      </w:pPr>
      <w:r>
        <w:rPr>
          <w:color w:val="auto"/>
        </w:rPr>
        <w:t>EPA</w:t>
      </w:r>
      <w:r>
        <w:rPr>
          <w:color w:val="auto"/>
        </w:rPr>
        <w:tab/>
      </w:r>
      <w:r>
        <w:rPr>
          <w:color w:val="auto"/>
        </w:rPr>
        <w:tab/>
      </w:r>
      <w:r w:rsidR="00FB7BA6">
        <w:rPr>
          <w:color w:val="auto"/>
        </w:rPr>
        <w:tab/>
      </w:r>
      <w:r>
        <w:rPr>
          <w:color w:val="auto"/>
        </w:rPr>
        <w:t>Environment Protection A</w:t>
      </w:r>
      <w:r w:rsidR="00AE588B">
        <w:rPr>
          <w:color w:val="auto"/>
        </w:rPr>
        <w:t>uthority</w:t>
      </w:r>
    </w:p>
    <w:p w14:paraId="4C63DA83" w14:textId="3CC2D540" w:rsidR="00466AA8" w:rsidRPr="00A44295" w:rsidRDefault="00466AA8" w:rsidP="00283EE3">
      <w:pPr>
        <w:pStyle w:val="BodyText"/>
        <w:spacing w:after="120"/>
        <w:rPr>
          <w:color w:val="auto"/>
        </w:rPr>
      </w:pPr>
      <w:r w:rsidRPr="00A44295">
        <w:rPr>
          <w:color w:val="auto"/>
        </w:rPr>
        <w:t>EPBC Act</w:t>
      </w:r>
      <w:r w:rsidRPr="00A44295">
        <w:rPr>
          <w:color w:val="auto"/>
        </w:rPr>
        <w:tab/>
      </w:r>
      <w:r w:rsidR="00FB7BA6">
        <w:rPr>
          <w:color w:val="auto"/>
        </w:rPr>
        <w:tab/>
      </w:r>
      <w:r w:rsidRPr="00A44295">
        <w:rPr>
          <w:i/>
          <w:iCs/>
          <w:color w:val="auto"/>
        </w:rPr>
        <w:t>Environment Protection and Biodiversity Conservation Act 1999</w:t>
      </w:r>
    </w:p>
    <w:p w14:paraId="4F477AD2" w14:textId="197BDBAF" w:rsidR="00AD2C3F" w:rsidRPr="00A44295" w:rsidRDefault="00AD2C3F" w:rsidP="00AD2C3F">
      <w:pPr>
        <w:pStyle w:val="BodyText"/>
        <w:spacing w:after="120"/>
        <w:rPr>
          <w:color w:val="auto"/>
        </w:rPr>
      </w:pPr>
      <w:r w:rsidRPr="00A44295">
        <w:rPr>
          <w:color w:val="auto"/>
        </w:rPr>
        <w:t>FFG Act</w:t>
      </w:r>
      <w:r w:rsidRPr="00A44295">
        <w:rPr>
          <w:color w:val="auto"/>
        </w:rPr>
        <w:tab/>
      </w:r>
      <w:r w:rsidR="00FB7BA6">
        <w:rPr>
          <w:color w:val="auto"/>
        </w:rPr>
        <w:tab/>
      </w:r>
      <w:r w:rsidRPr="00A44295">
        <w:rPr>
          <w:i/>
          <w:iCs/>
          <w:color w:val="auto"/>
        </w:rPr>
        <w:t>Flora and Fauna Guarantee Act 1988</w:t>
      </w:r>
    </w:p>
    <w:p w14:paraId="73B9AB5B" w14:textId="3FA77D79" w:rsidR="004A6C73" w:rsidRDefault="00195E44" w:rsidP="00283EE3">
      <w:pPr>
        <w:pStyle w:val="BodyText"/>
        <w:spacing w:after="120"/>
        <w:rPr>
          <w:color w:val="auto"/>
        </w:rPr>
      </w:pPr>
      <w:r>
        <w:rPr>
          <w:color w:val="auto"/>
        </w:rPr>
        <w:t>The p</w:t>
      </w:r>
      <w:r w:rsidR="004A6C73" w:rsidRPr="00A44295">
        <w:rPr>
          <w:color w:val="auto"/>
        </w:rPr>
        <w:t>roject</w:t>
      </w:r>
      <w:r w:rsidR="004A6C73" w:rsidRPr="00A44295">
        <w:rPr>
          <w:color w:val="auto"/>
        </w:rPr>
        <w:tab/>
      </w:r>
      <w:r w:rsidR="00FB7BA6">
        <w:rPr>
          <w:color w:val="auto"/>
        </w:rPr>
        <w:tab/>
      </w:r>
      <w:r w:rsidR="004A6C73" w:rsidRPr="00A44295">
        <w:rPr>
          <w:color w:val="auto"/>
        </w:rPr>
        <w:t xml:space="preserve">Marinus Link Project </w:t>
      </w:r>
    </w:p>
    <w:p w14:paraId="77A943F3" w14:textId="17856DF1" w:rsidR="00083BA4" w:rsidRPr="00A44295" w:rsidRDefault="00083BA4" w:rsidP="00283EE3">
      <w:pPr>
        <w:pStyle w:val="BodyText"/>
        <w:spacing w:after="120"/>
        <w:rPr>
          <w:color w:val="auto"/>
        </w:rPr>
      </w:pPr>
      <w:r>
        <w:rPr>
          <w:color w:val="auto"/>
        </w:rPr>
        <w:t>The proponent</w:t>
      </w:r>
      <w:r w:rsidR="00FB7BA6">
        <w:rPr>
          <w:color w:val="auto"/>
        </w:rPr>
        <w:t xml:space="preserve"> </w:t>
      </w:r>
      <w:r w:rsidR="00FB7BA6">
        <w:rPr>
          <w:color w:val="auto"/>
        </w:rPr>
        <w:tab/>
        <w:t>Marinus Link Pty Ltd</w:t>
      </w:r>
    </w:p>
    <w:p w14:paraId="4717FF67" w14:textId="74D76800" w:rsidR="00466AA8" w:rsidRPr="00A44295" w:rsidRDefault="00466AA8" w:rsidP="000C123F">
      <w:pPr>
        <w:pStyle w:val="BodyText100ThemeColour"/>
        <w:rPr>
          <w:color w:val="auto"/>
        </w:rPr>
      </w:pPr>
      <w:r w:rsidRPr="00A44295">
        <w:rPr>
          <w:color w:val="auto"/>
        </w:rPr>
        <w:t>TRG</w:t>
      </w:r>
      <w:r w:rsidRPr="00A44295">
        <w:rPr>
          <w:color w:val="auto"/>
        </w:rPr>
        <w:tab/>
      </w:r>
      <w:r w:rsidR="00ED6F29" w:rsidRPr="00A44295">
        <w:rPr>
          <w:color w:val="auto"/>
        </w:rPr>
        <w:tab/>
      </w:r>
      <w:r w:rsidR="00FB7BA6">
        <w:rPr>
          <w:color w:val="auto"/>
        </w:rPr>
        <w:tab/>
      </w:r>
      <w:r w:rsidRPr="00A44295">
        <w:rPr>
          <w:color w:val="auto"/>
        </w:rPr>
        <w:t xml:space="preserve">Technical </w:t>
      </w:r>
      <w:r w:rsidR="009568CF" w:rsidRPr="00A44295">
        <w:rPr>
          <w:color w:val="auto"/>
        </w:rPr>
        <w:t>reference group</w:t>
      </w:r>
    </w:p>
    <w:p w14:paraId="52E18EB5" w14:textId="404AF368" w:rsidR="00027EDD" w:rsidRPr="007768CF" w:rsidRDefault="00027EDD" w:rsidP="00283EE3">
      <w:pPr>
        <w:pStyle w:val="BodyText"/>
        <w:spacing w:after="120"/>
        <w:rPr>
          <w:color w:val="FF0000"/>
        </w:rPr>
      </w:pPr>
    </w:p>
    <w:p w14:paraId="7EADF492" w14:textId="77777777" w:rsidR="00466AA8" w:rsidRDefault="00466AA8" w:rsidP="00ED2486">
      <w:pPr>
        <w:spacing w:after="220" w:line="280" w:lineRule="atLeast"/>
      </w:pPr>
    </w:p>
    <w:p w14:paraId="728C834A" w14:textId="77777777" w:rsidR="004561E6" w:rsidRDefault="004561E6">
      <w:pPr>
        <w:sectPr w:rsidR="004561E6" w:rsidSect="00E25D75">
          <w:headerReference w:type="even" r:id="rId39"/>
          <w:headerReference w:type="default" r:id="rId40"/>
          <w:headerReference w:type="first" r:id="rId41"/>
          <w:footerReference w:type="first" r:id="rId42"/>
          <w:pgSz w:w="11907" w:h="16840" w:code="9"/>
          <w:pgMar w:top="2268" w:right="1134" w:bottom="1134" w:left="1134" w:header="567" w:footer="284" w:gutter="0"/>
          <w:pgNumType w:fmt="lowerRoman" w:start="1"/>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p w14:paraId="73E044EA" w14:textId="44F9A33F" w:rsidR="008A6871"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111802023" w:history="1">
        <w:r w:rsidR="008A6871" w:rsidRPr="00A216ED">
          <w:rPr>
            <w:rStyle w:val="Hyperlink"/>
          </w:rPr>
          <w:t>1. Introduction</w:t>
        </w:r>
        <w:r w:rsidR="008A6871">
          <w:rPr>
            <w:webHidden/>
          </w:rPr>
          <w:tab/>
        </w:r>
        <w:r w:rsidR="008A6871">
          <w:rPr>
            <w:webHidden/>
          </w:rPr>
          <w:fldChar w:fldCharType="begin"/>
        </w:r>
        <w:r w:rsidR="008A6871">
          <w:rPr>
            <w:webHidden/>
          </w:rPr>
          <w:instrText xml:space="preserve"> PAGEREF _Toc111802023 \h </w:instrText>
        </w:r>
        <w:r w:rsidR="008A6871">
          <w:rPr>
            <w:webHidden/>
          </w:rPr>
        </w:r>
        <w:r w:rsidR="008A6871">
          <w:rPr>
            <w:webHidden/>
          </w:rPr>
          <w:fldChar w:fldCharType="separate"/>
        </w:r>
        <w:r w:rsidR="00271288">
          <w:rPr>
            <w:webHidden/>
          </w:rPr>
          <w:t>1</w:t>
        </w:r>
        <w:r w:rsidR="008A6871">
          <w:rPr>
            <w:webHidden/>
          </w:rPr>
          <w:fldChar w:fldCharType="end"/>
        </w:r>
      </w:hyperlink>
    </w:p>
    <w:p w14:paraId="7DC0B805" w14:textId="13940330" w:rsidR="008A6871" w:rsidRDefault="00E922D3">
      <w:pPr>
        <w:pStyle w:val="TOC2"/>
        <w:rPr>
          <w:rFonts w:eastAsiaTheme="minorEastAsia" w:cstheme="minorBidi"/>
          <w:b w:val="0"/>
          <w:color w:val="auto"/>
          <w:sz w:val="22"/>
          <w:szCs w:val="22"/>
        </w:rPr>
      </w:pPr>
      <w:hyperlink w:anchor="_Toc111802024" w:history="1">
        <w:r w:rsidR="008A6871" w:rsidRPr="00A216ED">
          <w:rPr>
            <w:rStyle w:val="Hyperlink"/>
          </w:rPr>
          <w:t>1.1 The project and setting</w:t>
        </w:r>
        <w:r w:rsidR="008A6871">
          <w:rPr>
            <w:webHidden/>
          </w:rPr>
          <w:tab/>
        </w:r>
        <w:r w:rsidR="008A6871">
          <w:rPr>
            <w:webHidden/>
          </w:rPr>
          <w:fldChar w:fldCharType="begin"/>
        </w:r>
        <w:r w:rsidR="008A6871">
          <w:rPr>
            <w:webHidden/>
          </w:rPr>
          <w:instrText xml:space="preserve"> PAGEREF _Toc111802024 \h </w:instrText>
        </w:r>
        <w:r w:rsidR="008A6871">
          <w:rPr>
            <w:webHidden/>
          </w:rPr>
        </w:r>
        <w:r w:rsidR="008A6871">
          <w:rPr>
            <w:webHidden/>
          </w:rPr>
          <w:fldChar w:fldCharType="separate"/>
        </w:r>
        <w:r w:rsidR="00271288">
          <w:rPr>
            <w:webHidden/>
          </w:rPr>
          <w:t>1</w:t>
        </w:r>
        <w:r w:rsidR="008A6871">
          <w:rPr>
            <w:webHidden/>
          </w:rPr>
          <w:fldChar w:fldCharType="end"/>
        </w:r>
      </w:hyperlink>
    </w:p>
    <w:p w14:paraId="65609120" w14:textId="593AA2E2" w:rsidR="008A6871" w:rsidRDefault="00E922D3">
      <w:pPr>
        <w:pStyle w:val="TOC2"/>
        <w:rPr>
          <w:rFonts w:eastAsiaTheme="minorEastAsia" w:cstheme="minorBidi"/>
          <w:b w:val="0"/>
          <w:color w:val="auto"/>
          <w:sz w:val="22"/>
          <w:szCs w:val="22"/>
        </w:rPr>
      </w:pPr>
      <w:hyperlink w:anchor="_Toc111802025" w:history="1">
        <w:r w:rsidR="008A6871" w:rsidRPr="00A216ED">
          <w:rPr>
            <w:rStyle w:val="Hyperlink"/>
          </w:rPr>
          <w:t>1.2 Minister’s requirements for this EES</w:t>
        </w:r>
        <w:r w:rsidR="008A6871">
          <w:rPr>
            <w:webHidden/>
          </w:rPr>
          <w:tab/>
        </w:r>
        <w:r w:rsidR="008A6871">
          <w:rPr>
            <w:webHidden/>
          </w:rPr>
          <w:fldChar w:fldCharType="begin"/>
        </w:r>
        <w:r w:rsidR="008A6871">
          <w:rPr>
            <w:webHidden/>
          </w:rPr>
          <w:instrText xml:space="preserve"> PAGEREF _Toc111802025 \h </w:instrText>
        </w:r>
        <w:r w:rsidR="008A6871">
          <w:rPr>
            <w:webHidden/>
          </w:rPr>
        </w:r>
        <w:r w:rsidR="008A6871">
          <w:rPr>
            <w:webHidden/>
          </w:rPr>
          <w:fldChar w:fldCharType="separate"/>
        </w:r>
        <w:r w:rsidR="00271288">
          <w:rPr>
            <w:webHidden/>
          </w:rPr>
          <w:t>5</w:t>
        </w:r>
        <w:r w:rsidR="008A6871">
          <w:rPr>
            <w:webHidden/>
          </w:rPr>
          <w:fldChar w:fldCharType="end"/>
        </w:r>
      </w:hyperlink>
    </w:p>
    <w:p w14:paraId="44AC5576" w14:textId="7DF8A177" w:rsidR="008A6871" w:rsidRDefault="00E922D3">
      <w:pPr>
        <w:pStyle w:val="TOC2"/>
        <w:rPr>
          <w:rFonts w:eastAsiaTheme="minorEastAsia" w:cstheme="minorBidi"/>
          <w:b w:val="0"/>
          <w:color w:val="auto"/>
          <w:sz w:val="22"/>
          <w:szCs w:val="22"/>
        </w:rPr>
      </w:pPr>
      <w:hyperlink w:anchor="_Toc111802026" w:history="1">
        <w:r w:rsidR="008A6871" w:rsidRPr="00A216ED">
          <w:rPr>
            <w:rStyle w:val="Hyperlink"/>
          </w:rPr>
          <w:t>1.3 Commonwealth requirements and alignment of assessment processes</w:t>
        </w:r>
        <w:r w:rsidR="008A6871">
          <w:rPr>
            <w:webHidden/>
          </w:rPr>
          <w:tab/>
        </w:r>
        <w:r w:rsidR="008A6871">
          <w:rPr>
            <w:webHidden/>
          </w:rPr>
          <w:fldChar w:fldCharType="begin"/>
        </w:r>
        <w:r w:rsidR="008A6871">
          <w:rPr>
            <w:webHidden/>
          </w:rPr>
          <w:instrText xml:space="preserve"> PAGEREF _Toc111802026 \h </w:instrText>
        </w:r>
        <w:r w:rsidR="008A6871">
          <w:rPr>
            <w:webHidden/>
          </w:rPr>
        </w:r>
        <w:r w:rsidR="008A6871">
          <w:rPr>
            <w:webHidden/>
          </w:rPr>
          <w:fldChar w:fldCharType="separate"/>
        </w:r>
        <w:r w:rsidR="00271288">
          <w:rPr>
            <w:webHidden/>
          </w:rPr>
          <w:t>5</w:t>
        </w:r>
        <w:r w:rsidR="008A6871">
          <w:rPr>
            <w:webHidden/>
          </w:rPr>
          <w:fldChar w:fldCharType="end"/>
        </w:r>
      </w:hyperlink>
    </w:p>
    <w:p w14:paraId="22576BBB" w14:textId="4FAD7AA5" w:rsidR="008A6871" w:rsidRDefault="00E922D3">
      <w:pPr>
        <w:pStyle w:val="TOC1"/>
        <w:rPr>
          <w:rFonts w:eastAsiaTheme="minorEastAsia" w:cstheme="minorBidi"/>
          <w:b w:val="0"/>
          <w:color w:val="auto"/>
          <w:sz w:val="22"/>
          <w:szCs w:val="22"/>
        </w:rPr>
      </w:pPr>
      <w:hyperlink w:anchor="_Toc111802027" w:history="1">
        <w:r w:rsidR="008A6871" w:rsidRPr="00A216ED">
          <w:rPr>
            <w:rStyle w:val="Hyperlink"/>
          </w:rPr>
          <w:t>2. Assessment process and required approvals</w:t>
        </w:r>
        <w:r w:rsidR="008A6871">
          <w:rPr>
            <w:webHidden/>
          </w:rPr>
          <w:tab/>
        </w:r>
        <w:r w:rsidR="008A6871">
          <w:rPr>
            <w:webHidden/>
          </w:rPr>
          <w:fldChar w:fldCharType="begin"/>
        </w:r>
        <w:r w:rsidR="008A6871">
          <w:rPr>
            <w:webHidden/>
          </w:rPr>
          <w:instrText xml:space="preserve"> PAGEREF _Toc111802027 \h </w:instrText>
        </w:r>
        <w:r w:rsidR="008A6871">
          <w:rPr>
            <w:webHidden/>
          </w:rPr>
        </w:r>
        <w:r w:rsidR="008A6871">
          <w:rPr>
            <w:webHidden/>
          </w:rPr>
          <w:fldChar w:fldCharType="separate"/>
        </w:r>
        <w:r w:rsidR="00271288">
          <w:rPr>
            <w:webHidden/>
          </w:rPr>
          <w:t>7</w:t>
        </w:r>
        <w:r w:rsidR="008A6871">
          <w:rPr>
            <w:webHidden/>
          </w:rPr>
          <w:fldChar w:fldCharType="end"/>
        </w:r>
      </w:hyperlink>
    </w:p>
    <w:p w14:paraId="0ECCB2F0" w14:textId="536B72A2" w:rsidR="008A6871" w:rsidRDefault="00E922D3">
      <w:pPr>
        <w:pStyle w:val="TOC2"/>
        <w:rPr>
          <w:rFonts w:eastAsiaTheme="minorEastAsia" w:cstheme="minorBidi"/>
          <w:b w:val="0"/>
          <w:color w:val="auto"/>
          <w:sz w:val="22"/>
          <w:szCs w:val="22"/>
        </w:rPr>
      </w:pPr>
      <w:hyperlink w:anchor="_Toc111802028" w:history="1">
        <w:r w:rsidR="008A6871" w:rsidRPr="00A216ED">
          <w:rPr>
            <w:rStyle w:val="Hyperlink"/>
          </w:rPr>
          <w:t>2.1 What is an EES?</w:t>
        </w:r>
        <w:r w:rsidR="008A6871">
          <w:rPr>
            <w:webHidden/>
          </w:rPr>
          <w:tab/>
        </w:r>
        <w:r w:rsidR="008A6871">
          <w:rPr>
            <w:webHidden/>
          </w:rPr>
          <w:fldChar w:fldCharType="begin"/>
        </w:r>
        <w:r w:rsidR="008A6871">
          <w:rPr>
            <w:webHidden/>
          </w:rPr>
          <w:instrText xml:space="preserve"> PAGEREF _Toc111802028 \h </w:instrText>
        </w:r>
        <w:r w:rsidR="008A6871">
          <w:rPr>
            <w:webHidden/>
          </w:rPr>
        </w:r>
        <w:r w:rsidR="008A6871">
          <w:rPr>
            <w:webHidden/>
          </w:rPr>
          <w:fldChar w:fldCharType="separate"/>
        </w:r>
        <w:r w:rsidR="00271288">
          <w:rPr>
            <w:webHidden/>
          </w:rPr>
          <w:t>7</w:t>
        </w:r>
        <w:r w:rsidR="008A6871">
          <w:rPr>
            <w:webHidden/>
          </w:rPr>
          <w:fldChar w:fldCharType="end"/>
        </w:r>
      </w:hyperlink>
    </w:p>
    <w:p w14:paraId="5DF95809" w14:textId="375B9464" w:rsidR="008A6871" w:rsidRDefault="00E922D3">
      <w:pPr>
        <w:pStyle w:val="TOC2"/>
        <w:rPr>
          <w:rFonts w:eastAsiaTheme="minorEastAsia" w:cstheme="minorBidi"/>
          <w:b w:val="0"/>
          <w:color w:val="auto"/>
          <w:sz w:val="22"/>
          <w:szCs w:val="22"/>
        </w:rPr>
      </w:pPr>
      <w:hyperlink w:anchor="_Toc111802029" w:history="1">
        <w:r w:rsidR="008A6871" w:rsidRPr="00A216ED">
          <w:rPr>
            <w:rStyle w:val="Hyperlink"/>
          </w:rPr>
          <w:t>2.2 The EES process</w:t>
        </w:r>
        <w:r w:rsidR="008A6871">
          <w:rPr>
            <w:webHidden/>
          </w:rPr>
          <w:tab/>
        </w:r>
        <w:r w:rsidR="008A6871">
          <w:rPr>
            <w:webHidden/>
          </w:rPr>
          <w:fldChar w:fldCharType="begin"/>
        </w:r>
        <w:r w:rsidR="008A6871">
          <w:rPr>
            <w:webHidden/>
          </w:rPr>
          <w:instrText xml:space="preserve"> PAGEREF _Toc111802029 \h </w:instrText>
        </w:r>
        <w:r w:rsidR="008A6871">
          <w:rPr>
            <w:webHidden/>
          </w:rPr>
        </w:r>
        <w:r w:rsidR="008A6871">
          <w:rPr>
            <w:webHidden/>
          </w:rPr>
          <w:fldChar w:fldCharType="separate"/>
        </w:r>
        <w:r w:rsidR="00271288">
          <w:rPr>
            <w:webHidden/>
          </w:rPr>
          <w:t>7</w:t>
        </w:r>
        <w:r w:rsidR="008A6871">
          <w:rPr>
            <w:webHidden/>
          </w:rPr>
          <w:fldChar w:fldCharType="end"/>
        </w:r>
      </w:hyperlink>
    </w:p>
    <w:p w14:paraId="41B3299C" w14:textId="14994E54" w:rsidR="008A6871" w:rsidRDefault="00E922D3">
      <w:pPr>
        <w:pStyle w:val="TOC1"/>
        <w:rPr>
          <w:rFonts w:eastAsiaTheme="minorEastAsia" w:cstheme="minorBidi"/>
          <w:b w:val="0"/>
          <w:color w:val="auto"/>
          <w:sz w:val="22"/>
          <w:szCs w:val="22"/>
        </w:rPr>
      </w:pPr>
      <w:hyperlink w:anchor="_Toc111802030" w:history="1">
        <w:r w:rsidR="008A6871" w:rsidRPr="00A216ED">
          <w:rPr>
            <w:rStyle w:val="Hyperlink"/>
          </w:rPr>
          <w:t>3. Matters to be addressed in the EES</w:t>
        </w:r>
        <w:r w:rsidR="008A6871">
          <w:rPr>
            <w:webHidden/>
          </w:rPr>
          <w:tab/>
        </w:r>
        <w:r w:rsidR="008A6871">
          <w:rPr>
            <w:webHidden/>
          </w:rPr>
          <w:fldChar w:fldCharType="begin"/>
        </w:r>
        <w:r w:rsidR="008A6871">
          <w:rPr>
            <w:webHidden/>
          </w:rPr>
          <w:instrText xml:space="preserve"> PAGEREF _Toc111802030 \h </w:instrText>
        </w:r>
        <w:r w:rsidR="008A6871">
          <w:rPr>
            <w:webHidden/>
          </w:rPr>
        </w:r>
        <w:r w:rsidR="008A6871">
          <w:rPr>
            <w:webHidden/>
          </w:rPr>
          <w:fldChar w:fldCharType="separate"/>
        </w:r>
        <w:r w:rsidR="00271288">
          <w:rPr>
            <w:webHidden/>
          </w:rPr>
          <w:t>9</w:t>
        </w:r>
        <w:r w:rsidR="008A6871">
          <w:rPr>
            <w:webHidden/>
          </w:rPr>
          <w:fldChar w:fldCharType="end"/>
        </w:r>
      </w:hyperlink>
    </w:p>
    <w:p w14:paraId="1150256F" w14:textId="7C9F65B0" w:rsidR="008A6871" w:rsidRDefault="00E922D3">
      <w:pPr>
        <w:pStyle w:val="TOC2"/>
        <w:rPr>
          <w:rFonts w:eastAsiaTheme="minorEastAsia" w:cstheme="minorBidi"/>
          <w:b w:val="0"/>
          <w:color w:val="auto"/>
          <w:sz w:val="22"/>
          <w:szCs w:val="22"/>
        </w:rPr>
      </w:pPr>
      <w:hyperlink w:anchor="_Toc111802031" w:history="1">
        <w:r w:rsidR="008A6871" w:rsidRPr="00A216ED">
          <w:rPr>
            <w:rStyle w:val="Hyperlink"/>
          </w:rPr>
          <w:t>3.1 General approach</w:t>
        </w:r>
        <w:r w:rsidR="008A6871">
          <w:rPr>
            <w:webHidden/>
          </w:rPr>
          <w:tab/>
        </w:r>
        <w:r w:rsidR="008A6871">
          <w:rPr>
            <w:webHidden/>
          </w:rPr>
          <w:fldChar w:fldCharType="begin"/>
        </w:r>
        <w:r w:rsidR="008A6871">
          <w:rPr>
            <w:webHidden/>
          </w:rPr>
          <w:instrText xml:space="preserve"> PAGEREF _Toc111802031 \h </w:instrText>
        </w:r>
        <w:r w:rsidR="008A6871">
          <w:rPr>
            <w:webHidden/>
          </w:rPr>
        </w:r>
        <w:r w:rsidR="008A6871">
          <w:rPr>
            <w:webHidden/>
          </w:rPr>
          <w:fldChar w:fldCharType="separate"/>
        </w:r>
        <w:r w:rsidR="00271288">
          <w:rPr>
            <w:webHidden/>
          </w:rPr>
          <w:t>9</w:t>
        </w:r>
        <w:r w:rsidR="008A6871">
          <w:rPr>
            <w:webHidden/>
          </w:rPr>
          <w:fldChar w:fldCharType="end"/>
        </w:r>
      </w:hyperlink>
    </w:p>
    <w:p w14:paraId="4AB8CC0B" w14:textId="0928A6EA" w:rsidR="008A6871" w:rsidRDefault="00E922D3">
      <w:pPr>
        <w:pStyle w:val="TOC2"/>
        <w:rPr>
          <w:rFonts w:eastAsiaTheme="minorEastAsia" w:cstheme="minorBidi"/>
          <w:b w:val="0"/>
          <w:color w:val="auto"/>
          <w:sz w:val="22"/>
          <w:szCs w:val="22"/>
        </w:rPr>
      </w:pPr>
      <w:hyperlink w:anchor="_Toc111802032" w:history="1">
        <w:r w:rsidR="008A6871" w:rsidRPr="00A216ED">
          <w:rPr>
            <w:rStyle w:val="Hyperlink"/>
          </w:rPr>
          <w:t>3.2 Content and style</w:t>
        </w:r>
        <w:r w:rsidR="008A6871">
          <w:rPr>
            <w:webHidden/>
          </w:rPr>
          <w:tab/>
        </w:r>
        <w:r w:rsidR="008A6871">
          <w:rPr>
            <w:webHidden/>
          </w:rPr>
          <w:fldChar w:fldCharType="begin"/>
        </w:r>
        <w:r w:rsidR="008A6871">
          <w:rPr>
            <w:webHidden/>
          </w:rPr>
          <w:instrText xml:space="preserve"> PAGEREF _Toc111802032 \h </w:instrText>
        </w:r>
        <w:r w:rsidR="008A6871">
          <w:rPr>
            <w:webHidden/>
          </w:rPr>
        </w:r>
        <w:r w:rsidR="008A6871">
          <w:rPr>
            <w:webHidden/>
          </w:rPr>
          <w:fldChar w:fldCharType="separate"/>
        </w:r>
        <w:r w:rsidR="00271288">
          <w:rPr>
            <w:webHidden/>
          </w:rPr>
          <w:t>9</w:t>
        </w:r>
        <w:r w:rsidR="008A6871">
          <w:rPr>
            <w:webHidden/>
          </w:rPr>
          <w:fldChar w:fldCharType="end"/>
        </w:r>
      </w:hyperlink>
    </w:p>
    <w:p w14:paraId="2E78AF18" w14:textId="360143E4" w:rsidR="008A6871" w:rsidRDefault="00E922D3">
      <w:pPr>
        <w:pStyle w:val="TOC2"/>
        <w:rPr>
          <w:rFonts w:eastAsiaTheme="minorEastAsia" w:cstheme="minorBidi"/>
          <w:b w:val="0"/>
          <w:color w:val="auto"/>
          <w:sz w:val="22"/>
          <w:szCs w:val="22"/>
        </w:rPr>
      </w:pPr>
      <w:hyperlink w:anchor="_Toc111802033" w:history="1">
        <w:r w:rsidR="008A6871" w:rsidRPr="00A216ED">
          <w:rPr>
            <w:rStyle w:val="Hyperlink"/>
          </w:rPr>
          <w:t>3.3 Project description and rationale</w:t>
        </w:r>
        <w:r w:rsidR="008A6871">
          <w:rPr>
            <w:webHidden/>
          </w:rPr>
          <w:tab/>
        </w:r>
        <w:r w:rsidR="008A6871">
          <w:rPr>
            <w:webHidden/>
          </w:rPr>
          <w:fldChar w:fldCharType="begin"/>
        </w:r>
        <w:r w:rsidR="008A6871">
          <w:rPr>
            <w:webHidden/>
          </w:rPr>
          <w:instrText xml:space="preserve"> PAGEREF _Toc111802033 \h </w:instrText>
        </w:r>
        <w:r w:rsidR="008A6871">
          <w:rPr>
            <w:webHidden/>
          </w:rPr>
        </w:r>
        <w:r w:rsidR="008A6871">
          <w:rPr>
            <w:webHidden/>
          </w:rPr>
          <w:fldChar w:fldCharType="separate"/>
        </w:r>
        <w:r w:rsidR="00271288">
          <w:rPr>
            <w:webHidden/>
          </w:rPr>
          <w:t>10</w:t>
        </w:r>
        <w:r w:rsidR="008A6871">
          <w:rPr>
            <w:webHidden/>
          </w:rPr>
          <w:fldChar w:fldCharType="end"/>
        </w:r>
      </w:hyperlink>
    </w:p>
    <w:p w14:paraId="66E1F12D" w14:textId="2F134D40" w:rsidR="008A6871" w:rsidRDefault="00E922D3">
      <w:pPr>
        <w:pStyle w:val="TOC2"/>
        <w:rPr>
          <w:rFonts w:eastAsiaTheme="minorEastAsia" w:cstheme="minorBidi"/>
          <w:b w:val="0"/>
          <w:color w:val="auto"/>
          <w:sz w:val="22"/>
          <w:szCs w:val="22"/>
        </w:rPr>
      </w:pPr>
      <w:hyperlink w:anchor="_Toc111802034" w:history="1">
        <w:r w:rsidR="008A6871" w:rsidRPr="00A216ED">
          <w:rPr>
            <w:rStyle w:val="Hyperlink"/>
          </w:rPr>
          <w:t>3.4 Project development and alternatives</w:t>
        </w:r>
        <w:r w:rsidR="008A6871">
          <w:rPr>
            <w:webHidden/>
          </w:rPr>
          <w:tab/>
        </w:r>
        <w:r w:rsidR="008A6871">
          <w:rPr>
            <w:webHidden/>
          </w:rPr>
          <w:fldChar w:fldCharType="begin"/>
        </w:r>
        <w:r w:rsidR="008A6871">
          <w:rPr>
            <w:webHidden/>
          </w:rPr>
          <w:instrText xml:space="preserve"> PAGEREF _Toc111802034 \h </w:instrText>
        </w:r>
        <w:r w:rsidR="008A6871">
          <w:rPr>
            <w:webHidden/>
          </w:rPr>
        </w:r>
        <w:r w:rsidR="008A6871">
          <w:rPr>
            <w:webHidden/>
          </w:rPr>
          <w:fldChar w:fldCharType="separate"/>
        </w:r>
        <w:r w:rsidR="00271288">
          <w:rPr>
            <w:webHidden/>
          </w:rPr>
          <w:t>11</w:t>
        </w:r>
        <w:r w:rsidR="008A6871">
          <w:rPr>
            <w:webHidden/>
          </w:rPr>
          <w:fldChar w:fldCharType="end"/>
        </w:r>
      </w:hyperlink>
    </w:p>
    <w:p w14:paraId="04EE33CD" w14:textId="2CD5976F" w:rsidR="008A6871" w:rsidRDefault="00E922D3">
      <w:pPr>
        <w:pStyle w:val="TOC2"/>
        <w:rPr>
          <w:rFonts w:eastAsiaTheme="minorEastAsia" w:cstheme="minorBidi"/>
          <w:b w:val="0"/>
          <w:color w:val="auto"/>
          <w:sz w:val="22"/>
          <w:szCs w:val="22"/>
        </w:rPr>
      </w:pPr>
      <w:hyperlink w:anchor="_Toc111802035" w:history="1">
        <w:r w:rsidR="008A6871" w:rsidRPr="00A216ED">
          <w:rPr>
            <w:rStyle w:val="Hyperlink"/>
          </w:rPr>
          <w:t>3.5 Applicable legislation, policies and strategies</w:t>
        </w:r>
        <w:r w:rsidR="008A6871">
          <w:rPr>
            <w:webHidden/>
          </w:rPr>
          <w:tab/>
        </w:r>
        <w:r w:rsidR="008A6871">
          <w:rPr>
            <w:webHidden/>
          </w:rPr>
          <w:fldChar w:fldCharType="begin"/>
        </w:r>
        <w:r w:rsidR="008A6871">
          <w:rPr>
            <w:webHidden/>
          </w:rPr>
          <w:instrText xml:space="preserve"> PAGEREF _Toc111802035 \h </w:instrText>
        </w:r>
        <w:r w:rsidR="008A6871">
          <w:rPr>
            <w:webHidden/>
          </w:rPr>
        </w:r>
        <w:r w:rsidR="008A6871">
          <w:rPr>
            <w:webHidden/>
          </w:rPr>
          <w:fldChar w:fldCharType="separate"/>
        </w:r>
        <w:r w:rsidR="00271288">
          <w:rPr>
            <w:webHidden/>
          </w:rPr>
          <w:t>12</w:t>
        </w:r>
        <w:r w:rsidR="008A6871">
          <w:rPr>
            <w:webHidden/>
          </w:rPr>
          <w:fldChar w:fldCharType="end"/>
        </w:r>
      </w:hyperlink>
    </w:p>
    <w:p w14:paraId="4145FAE4" w14:textId="4AC21D2F" w:rsidR="008A6871" w:rsidRDefault="00E922D3">
      <w:pPr>
        <w:pStyle w:val="TOC2"/>
        <w:rPr>
          <w:rFonts w:eastAsiaTheme="minorEastAsia" w:cstheme="minorBidi"/>
          <w:b w:val="0"/>
          <w:color w:val="auto"/>
          <w:sz w:val="22"/>
          <w:szCs w:val="22"/>
        </w:rPr>
      </w:pPr>
      <w:hyperlink w:anchor="_Toc111802036" w:history="1">
        <w:r w:rsidR="008A6871" w:rsidRPr="00A216ED">
          <w:rPr>
            <w:rStyle w:val="Hyperlink"/>
          </w:rPr>
          <w:t>3.6 Evaluation objectives</w:t>
        </w:r>
        <w:r w:rsidR="008A6871">
          <w:rPr>
            <w:webHidden/>
          </w:rPr>
          <w:tab/>
        </w:r>
        <w:r w:rsidR="008A6871">
          <w:rPr>
            <w:webHidden/>
          </w:rPr>
          <w:fldChar w:fldCharType="begin"/>
        </w:r>
        <w:r w:rsidR="008A6871">
          <w:rPr>
            <w:webHidden/>
          </w:rPr>
          <w:instrText xml:space="preserve"> PAGEREF _Toc111802036 \h </w:instrText>
        </w:r>
        <w:r w:rsidR="008A6871">
          <w:rPr>
            <w:webHidden/>
          </w:rPr>
        </w:r>
        <w:r w:rsidR="008A6871">
          <w:rPr>
            <w:webHidden/>
          </w:rPr>
          <w:fldChar w:fldCharType="separate"/>
        </w:r>
        <w:r w:rsidR="00271288">
          <w:rPr>
            <w:webHidden/>
          </w:rPr>
          <w:t>12</w:t>
        </w:r>
        <w:r w:rsidR="008A6871">
          <w:rPr>
            <w:webHidden/>
          </w:rPr>
          <w:fldChar w:fldCharType="end"/>
        </w:r>
      </w:hyperlink>
    </w:p>
    <w:p w14:paraId="34B6D83E" w14:textId="3E806E44" w:rsidR="008A6871" w:rsidRDefault="00E922D3">
      <w:pPr>
        <w:pStyle w:val="TOC2"/>
        <w:rPr>
          <w:rFonts w:eastAsiaTheme="minorEastAsia" w:cstheme="minorBidi"/>
          <w:b w:val="0"/>
          <w:color w:val="auto"/>
          <w:sz w:val="22"/>
          <w:szCs w:val="22"/>
        </w:rPr>
      </w:pPr>
      <w:hyperlink w:anchor="_Toc111802037" w:history="1">
        <w:r w:rsidR="008A6871" w:rsidRPr="00A216ED">
          <w:rPr>
            <w:rStyle w:val="Hyperlink"/>
          </w:rPr>
          <w:t>3.7 Environmental management framework</w:t>
        </w:r>
        <w:r w:rsidR="008A6871">
          <w:rPr>
            <w:webHidden/>
          </w:rPr>
          <w:tab/>
        </w:r>
        <w:r w:rsidR="008A6871">
          <w:rPr>
            <w:webHidden/>
          </w:rPr>
          <w:fldChar w:fldCharType="begin"/>
        </w:r>
        <w:r w:rsidR="008A6871">
          <w:rPr>
            <w:webHidden/>
          </w:rPr>
          <w:instrText xml:space="preserve"> PAGEREF _Toc111802037 \h </w:instrText>
        </w:r>
        <w:r w:rsidR="008A6871">
          <w:rPr>
            <w:webHidden/>
          </w:rPr>
        </w:r>
        <w:r w:rsidR="008A6871">
          <w:rPr>
            <w:webHidden/>
          </w:rPr>
          <w:fldChar w:fldCharType="separate"/>
        </w:r>
        <w:r w:rsidR="00271288">
          <w:rPr>
            <w:webHidden/>
          </w:rPr>
          <w:t>12</w:t>
        </w:r>
        <w:r w:rsidR="008A6871">
          <w:rPr>
            <w:webHidden/>
          </w:rPr>
          <w:fldChar w:fldCharType="end"/>
        </w:r>
      </w:hyperlink>
    </w:p>
    <w:p w14:paraId="65928D13" w14:textId="2DF42952" w:rsidR="008A6871" w:rsidRDefault="00E922D3">
      <w:pPr>
        <w:pStyle w:val="TOC1"/>
        <w:rPr>
          <w:rFonts w:eastAsiaTheme="minorEastAsia" w:cstheme="minorBidi"/>
          <w:b w:val="0"/>
          <w:color w:val="auto"/>
          <w:sz w:val="22"/>
          <w:szCs w:val="22"/>
        </w:rPr>
      </w:pPr>
      <w:hyperlink w:anchor="_Toc111802038" w:history="1">
        <w:r w:rsidR="008A6871" w:rsidRPr="00A216ED">
          <w:rPr>
            <w:rStyle w:val="Hyperlink"/>
          </w:rPr>
          <w:t>4. Assessment of specific environmental effects</w:t>
        </w:r>
        <w:r w:rsidR="008A6871">
          <w:rPr>
            <w:webHidden/>
          </w:rPr>
          <w:tab/>
        </w:r>
        <w:r w:rsidR="008A6871">
          <w:rPr>
            <w:webHidden/>
          </w:rPr>
          <w:fldChar w:fldCharType="begin"/>
        </w:r>
        <w:r w:rsidR="008A6871">
          <w:rPr>
            <w:webHidden/>
          </w:rPr>
          <w:instrText xml:space="preserve"> PAGEREF _Toc111802038 \h </w:instrText>
        </w:r>
        <w:r w:rsidR="008A6871">
          <w:rPr>
            <w:webHidden/>
          </w:rPr>
        </w:r>
        <w:r w:rsidR="008A6871">
          <w:rPr>
            <w:webHidden/>
          </w:rPr>
          <w:fldChar w:fldCharType="separate"/>
        </w:r>
        <w:r w:rsidR="00271288">
          <w:rPr>
            <w:webHidden/>
          </w:rPr>
          <w:t>14</w:t>
        </w:r>
        <w:r w:rsidR="008A6871">
          <w:rPr>
            <w:webHidden/>
          </w:rPr>
          <w:fldChar w:fldCharType="end"/>
        </w:r>
      </w:hyperlink>
    </w:p>
    <w:p w14:paraId="423B07D7" w14:textId="6E77ACCC" w:rsidR="008A6871" w:rsidRDefault="00E922D3">
      <w:pPr>
        <w:pStyle w:val="TOC2"/>
        <w:rPr>
          <w:rFonts w:eastAsiaTheme="minorEastAsia" w:cstheme="minorBidi"/>
          <w:b w:val="0"/>
          <w:color w:val="auto"/>
          <w:sz w:val="22"/>
          <w:szCs w:val="22"/>
        </w:rPr>
      </w:pPr>
      <w:hyperlink w:anchor="_Toc111802039" w:history="1">
        <w:r w:rsidR="008A6871" w:rsidRPr="00A216ED">
          <w:rPr>
            <w:rStyle w:val="Hyperlink"/>
          </w:rPr>
          <w:t>4.1 Biodiversity and ecological values</w:t>
        </w:r>
        <w:r w:rsidR="008A6871">
          <w:rPr>
            <w:webHidden/>
          </w:rPr>
          <w:tab/>
        </w:r>
        <w:r w:rsidR="008A6871">
          <w:rPr>
            <w:webHidden/>
          </w:rPr>
          <w:fldChar w:fldCharType="begin"/>
        </w:r>
        <w:r w:rsidR="008A6871">
          <w:rPr>
            <w:webHidden/>
          </w:rPr>
          <w:instrText xml:space="preserve"> PAGEREF _Toc111802039 \h </w:instrText>
        </w:r>
        <w:r w:rsidR="008A6871">
          <w:rPr>
            <w:webHidden/>
          </w:rPr>
        </w:r>
        <w:r w:rsidR="008A6871">
          <w:rPr>
            <w:webHidden/>
          </w:rPr>
          <w:fldChar w:fldCharType="separate"/>
        </w:r>
        <w:r w:rsidR="00271288">
          <w:rPr>
            <w:webHidden/>
          </w:rPr>
          <w:t>15</w:t>
        </w:r>
        <w:r w:rsidR="008A6871">
          <w:rPr>
            <w:webHidden/>
          </w:rPr>
          <w:fldChar w:fldCharType="end"/>
        </w:r>
      </w:hyperlink>
    </w:p>
    <w:p w14:paraId="6DA89932" w14:textId="2C350B15" w:rsidR="008A6871" w:rsidRDefault="00E922D3">
      <w:pPr>
        <w:pStyle w:val="TOC2"/>
        <w:rPr>
          <w:rFonts w:eastAsiaTheme="minorEastAsia" w:cstheme="minorBidi"/>
          <w:b w:val="0"/>
          <w:color w:val="auto"/>
          <w:sz w:val="22"/>
          <w:szCs w:val="22"/>
        </w:rPr>
      </w:pPr>
      <w:hyperlink w:anchor="_Toc111802040" w:history="1">
        <w:r w:rsidR="008A6871" w:rsidRPr="00A216ED">
          <w:rPr>
            <w:rStyle w:val="Hyperlink"/>
          </w:rPr>
          <w:t>4.2  Marine and catchment values</w:t>
        </w:r>
        <w:r w:rsidR="008A6871">
          <w:rPr>
            <w:webHidden/>
          </w:rPr>
          <w:tab/>
        </w:r>
        <w:r w:rsidR="008A6871">
          <w:rPr>
            <w:webHidden/>
          </w:rPr>
          <w:fldChar w:fldCharType="begin"/>
        </w:r>
        <w:r w:rsidR="008A6871">
          <w:rPr>
            <w:webHidden/>
          </w:rPr>
          <w:instrText xml:space="preserve"> PAGEREF _Toc111802040 \h </w:instrText>
        </w:r>
        <w:r w:rsidR="008A6871">
          <w:rPr>
            <w:webHidden/>
          </w:rPr>
        </w:r>
        <w:r w:rsidR="008A6871">
          <w:rPr>
            <w:webHidden/>
          </w:rPr>
          <w:fldChar w:fldCharType="separate"/>
        </w:r>
        <w:r w:rsidR="00271288">
          <w:rPr>
            <w:webHidden/>
          </w:rPr>
          <w:t>17</w:t>
        </w:r>
        <w:r w:rsidR="008A6871">
          <w:rPr>
            <w:webHidden/>
          </w:rPr>
          <w:fldChar w:fldCharType="end"/>
        </w:r>
      </w:hyperlink>
    </w:p>
    <w:p w14:paraId="780A080D" w14:textId="078AA6B5" w:rsidR="008A6871" w:rsidRDefault="00E922D3">
      <w:pPr>
        <w:pStyle w:val="TOC2"/>
        <w:rPr>
          <w:rFonts w:eastAsiaTheme="minorEastAsia" w:cstheme="minorBidi"/>
          <w:b w:val="0"/>
          <w:color w:val="auto"/>
          <w:sz w:val="22"/>
          <w:szCs w:val="22"/>
        </w:rPr>
      </w:pPr>
      <w:hyperlink w:anchor="_Toc111802041" w:history="1">
        <w:r w:rsidR="008A6871" w:rsidRPr="00A216ED">
          <w:rPr>
            <w:rStyle w:val="Hyperlink"/>
          </w:rPr>
          <w:t>4.3 Cultural heritage</w:t>
        </w:r>
        <w:r w:rsidR="008A6871">
          <w:rPr>
            <w:webHidden/>
          </w:rPr>
          <w:tab/>
        </w:r>
        <w:r w:rsidR="008A6871">
          <w:rPr>
            <w:webHidden/>
          </w:rPr>
          <w:fldChar w:fldCharType="begin"/>
        </w:r>
        <w:r w:rsidR="008A6871">
          <w:rPr>
            <w:webHidden/>
          </w:rPr>
          <w:instrText xml:space="preserve"> PAGEREF _Toc111802041 \h </w:instrText>
        </w:r>
        <w:r w:rsidR="008A6871">
          <w:rPr>
            <w:webHidden/>
          </w:rPr>
        </w:r>
        <w:r w:rsidR="008A6871">
          <w:rPr>
            <w:webHidden/>
          </w:rPr>
          <w:fldChar w:fldCharType="separate"/>
        </w:r>
        <w:r w:rsidR="00271288">
          <w:rPr>
            <w:webHidden/>
          </w:rPr>
          <w:t>18</w:t>
        </w:r>
        <w:r w:rsidR="008A6871">
          <w:rPr>
            <w:webHidden/>
          </w:rPr>
          <w:fldChar w:fldCharType="end"/>
        </w:r>
      </w:hyperlink>
    </w:p>
    <w:p w14:paraId="33E3C259" w14:textId="1E0BC25C" w:rsidR="008A6871" w:rsidRDefault="00E922D3">
      <w:pPr>
        <w:pStyle w:val="TOC2"/>
        <w:rPr>
          <w:rFonts w:eastAsiaTheme="minorEastAsia" w:cstheme="minorBidi"/>
          <w:b w:val="0"/>
          <w:color w:val="auto"/>
          <w:sz w:val="22"/>
          <w:szCs w:val="22"/>
        </w:rPr>
      </w:pPr>
      <w:hyperlink w:anchor="_Toc111802042" w:history="1">
        <w:r w:rsidR="008A6871" w:rsidRPr="00A216ED">
          <w:rPr>
            <w:rStyle w:val="Hyperlink"/>
          </w:rPr>
          <w:t>4.4 Land use and socioeconomic</w:t>
        </w:r>
        <w:r w:rsidR="008A6871">
          <w:rPr>
            <w:webHidden/>
          </w:rPr>
          <w:tab/>
        </w:r>
        <w:r w:rsidR="008A6871">
          <w:rPr>
            <w:webHidden/>
          </w:rPr>
          <w:fldChar w:fldCharType="begin"/>
        </w:r>
        <w:r w:rsidR="008A6871">
          <w:rPr>
            <w:webHidden/>
          </w:rPr>
          <w:instrText xml:space="preserve"> PAGEREF _Toc111802042 \h </w:instrText>
        </w:r>
        <w:r w:rsidR="008A6871">
          <w:rPr>
            <w:webHidden/>
          </w:rPr>
        </w:r>
        <w:r w:rsidR="008A6871">
          <w:rPr>
            <w:webHidden/>
          </w:rPr>
          <w:fldChar w:fldCharType="separate"/>
        </w:r>
        <w:r w:rsidR="00271288">
          <w:rPr>
            <w:webHidden/>
          </w:rPr>
          <w:t>19</w:t>
        </w:r>
        <w:r w:rsidR="008A6871">
          <w:rPr>
            <w:webHidden/>
          </w:rPr>
          <w:fldChar w:fldCharType="end"/>
        </w:r>
      </w:hyperlink>
    </w:p>
    <w:p w14:paraId="43A3B243" w14:textId="5F4593A4" w:rsidR="008A6871" w:rsidRDefault="00E922D3">
      <w:pPr>
        <w:pStyle w:val="TOC2"/>
        <w:rPr>
          <w:rFonts w:eastAsiaTheme="minorEastAsia" w:cstheme="minorBidi"/>
          <w:b w:val="0"/>
          <w:color w:val="auto"/>
          <w:sz w:val="22"/>
          <w:szCs w:val="22"/>
        </w:rPr>
      </w:pPr>
      <w:hyperlink w:anchor="_Toc111802043" w:history="1">
        <w:r w:rsidR="008A6871" w:rsidRPr="00A216ED">
          <w:rPr>
            <w:rStyle w:val="Hyperlink"/>
          </w:rPr>
          <w:t>4.5 Environmental amenity, safety, and transport</w:t>
        </w:r>
        <w:r w:rsidR="008A6871">
          <w:rPr>
            <w:webHidden/>
          </w:rPr>
          <w:tab/>
        </w:r>
        <w:r w:rsidR="008A6871">
          <w:rPr>
            <w:webHidden/>
          </w:rPr>
          <w:fldChar w:fldCharType="begin"/>
        </w:r>
        <w:r w:rsidR="008A6871">
          <w:rPr>
            <w:webHidden/>
          </w:rPr>
          <w:instrText xml:space="preserve"> PAGEREF _Toc111802043 \h </w:instrText>
        </w:r>
        <w:r w:rsidR="008A6871">
          <w:rPr>
            <w:webHidden/>
          </w:rPr>
        </w:r>
        <w:r w:rsidR="008A6871">
          <w:rPr>
            <w:webHidden/>
          </w:rPr>
          <w:fldChar w:fldCharType="separate"/>
        </w:r>
        <w:r w:rsidR="00271288">
          <w:rPr>
            <w:webHidden/>
          </w:rPr>
          <w:t>20</w:t>
        </w:r>
        <w:r w:rsidR="008A6871">
          <w:rPr>
            <w:webHidden/>
          </w:rPr>
          <w:fldChar w:fldCharType="end"/>
        </w:r>
      </w:hyperlink>
    </w:p>
    <w:p w14:paraId="79FA9DB0" w14:textId="45F27DB5" w:rsidR="008A6871" w:rsidRDefault="00E922D3">
      <w:pPr>
        <w:pStyle w:val="TOC2"/>
        <w:rPr>
          <w:rFonts w:eastAsiaTheme="minorEastAsia" w:cstheme="minorBidi"/>
          <w:b w:val="0"/>
          <w:color w:val="auto"/>
          <w:sz w:val="22"/>
          <w:szCs w:val="22"/>
        </w:rPr>
      </w:pPr>
      <w:hyperlink w:anchor="_Toc111802044" w:history="1">
        <w:r w:rsidR="008A6871" w:rsidRPr="00A216ED">
          <w:rPr>
            <w:rStyle w:val="Hyperlink"/>
          </w:rPr>
          <w:t>4.6 Landscape and visual</w:t>
        </w:r>
        <w:r w:rsidR="008A6871">
          <w:rPr>
            <w:webHidden/>
          </w:rPr>
          <w:tab/>
        </w:r>
        <w:r w:rsidR="008A6871">
          <w:rPr>
            <w:webHidden/>
          </w:rPr>
          <w:fldChar w:fldCharType="begin"/>
        </w:r>
        <w:r w:rsidR="008A6871">
          <w:rPr>
            <w:webHidden/>
          </w:rPr>
          <w:instrText xml:space="preserve"> PAGEREF _Toc111802044 \h </w:instrText>
        </w:r>
        <w:r w:rsidR="008A6871">
          <w:rPr>
            <w:webHidden/>
          </w:rPr>
        </w:r>
        <w:r w:rsidR="008A6871">
          <w:rPr>
            <w:webHidden/>
          </w:rPr>
          <w:fldChar w:fldCharType="separate"/>
        </w:r>
        <w:r w:rsidR="00271288">
          <w:rPr>
            <w:webHidden/>
          </w:rPr>
          <w:t>21</w:t>
        </w:r>
        <w:r w:rsidR="008A6871">
          <w:rPr>
            <w:webHidden/>
          </w:rPr>
          <w:fldChar w:fldCharType="end"/>
        </w:r>
      </w:hyperlink>
    </w:p>
    <w:p w14:paraId="1E80519D" w14:textId="4792523E" w:rsidR="008A6871" w:rsidRDefault="00E922D3">
      <w:pPr>
        <w:pStyle w:val="TOC1"/>
        <w:rPr>
          <w:rFonts w:eastAsiaTheme="minorEastAsia" w:cstheme="minorBidi"/>
          <w:b w:val="0"/>
          <w:color w:val="auto"/>
          <w:sz w:val="22"/>
          <w:szCs w:val="22"/>
        </w:rPr>
      </w:pPr>
      <w:hyperlink w:anchor="_Toc111802045" w:history="1">
        <w:r w:rsidR="008A6871" w:rsidRPr="00A216ED">
          <w:rPr>
            <w:rStyle w:val="Hyperlink"/>
          </w:rPr>
          <w:t>Appendix A: Procedures and requirements</w:t>
        </w:r>
        <w:r w:rsidR="008A6871">
          <w:rPr>
            <w:webHidden/>
          </w:rPr>
          <w:tab/>
        </w:r>
        <w:r w:rsidR="008A6871">
          <w:rPr>
            <w:webHidden/>
          </w:rPr>
          <w:fldChar w:fldCharType="begin"/>
        </w:r>
        <w:r w:rsidR="008A6871">
          <w:rPr>
            <w:webHidden/>
          </w:rPr>
          <w:instrText xml:space="preserve"> PAGEREF _Toc111802045 \h </w:instrText>
        </w:r>
        <w:r w:rsidR="008A6871">
          <w:rPr>
            <w:webHidden/>
          </w:rPr>
        </w:r>
        <w:r w:rsidR="008A6871">
          <w:rPr>
            <w:webHidden/>
          </w:rPr>
          <w:fldChar w:fldCharType="separate"/>
        </w:r>
        <w:r w:rsidR="00271288">
          <w:rPr>
            <w:webHidden/>
          </w:rPr>
          <w:t>23</w:t>
        </w:r>
        <w:r w:rsidR="008A6871">
          <w:rPr>
            <w:webHidden/>
          </w:rPr>
          <w:fldChar w:fldCharType="end"/>
        </w:r>
      </w:hyperlink>
    </w:p>
    <w:p w14:paraId="69D59B39" w14:textId="6CCB08D6"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1243CE">
          <w:headerReference w:type="even" r:id="rId43"/>
          <w:headerReference w:type="default" r:id="rId44"/>
          <w:footerReference w:type="even" r:id="rId45"/>
          <w:footerReference w:type="default" r:id="rId46"/>
          <w:headerReference w:type="first" r:id="rId47"/>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6A0364">
      <w:pPr>
        <w:pStyle w:val="Heading1TopofPage"/>
        <w:framePr w:wrap="around"/>
      </w:pPr>
      <w:bookmarkStart w:id="5" w:name="_Toc534816819"/>
      <w:bookmarkStart w:id="6" w:name="_Toc111802023"/>
      <w:r w:rsidRPr="006A0364">
        <w:lastRenderedPageBreak/>
        <w:t>Introduction</w:t>
      </w:r>
      <w:bookmarkEnd w:id="5"/>
      <w:bookmarkEnd w:id="6"/>
    </w:p>
    <w:p w14:paraId="0DA77631" w14:textId="384F98AD" w:rsidR="00067793" w:rsidRPr="00A33A21" w:rsidRDefault="00026E8B" w:rsidP="00ED0A40">
      <w:pPr>
        <w:pStyle w:val="BodyText12ptBefore"/>
      </w:pPr>
      <w:bookmarkStart w:id="7" w:name="_Toc534816820"/>
      <w:bookmarkStart w:id="8" w:name="_Toc480840153"/>
      <w:bookmarkStart w:id="9" w:name="_Toc480840216"/>
      <w:r w:rsidRPr="00A33A21">
        <w:t xml:space="preserve">In light of the potential for significant environmental effects, on </w:t>
      </w:r>
      <w:r w:rsidR="003570DD" w:rsidRPr="00A33A21">
        <w:t>12 December 2021</w:t>
      </w:r>
      <w:r w:rsidRPr="00A33A21">
        <w:t xml:space="preserve"> the </w:t>
      </w:r>
      <w:r w:rsidR="00607ACF">
        <w:t xml:space="preserve">former </w:t>
      </w:r>
      <w:r w:rsidRPr="00A33A21">
        <w:t xml:space="preserve">Minister for Planning determined under the </w:t>
      </w:r>
      <w:r w:rsidRPr="571452EA">
        <w:rPr>
          <w:i/>
          <w:iCs/>
        </w:rPr>
        <w:t>Environment Effects Act 1978</w:t>
      </w:r>
      <w:r w:rsidRPr="00A33A21">
        <w:t xml:space="preserve"> that </w:t>
      </w:r>
      <w:r w:rsidR="00B9687F" w:rsidRPr="00A33A21">
        <w:t xml:space="preserve">Marinus Link </w:t>
      </w:r>
      <w:r w:rsidR="00CC538A" w:rsidRPr="00A33A21">
        <w:t>Pty Ltd</w:t>
      </w:r>
      <w:r w:rsidRPr="00A33A21">
        <w:t xml:space="preserve"> </w:t>
      </w:r>
      <w:r w:rsidR="00A6102A">
        <w:t xml:space="preserve">(the proponent) </w:t>
      </w:r>
      <w:r w:rsidRPr="00A33A21">
        <w:t>is to prepare a</w:t>
      </w:r>
      <w:r w:rsidR="00670B30" w:rsidRPr="00A33A21">
        <w:t>n</w:t>
      </w:r>
      <w:r w:rsidRPr="00A33A21">
        <w:t xml:space="preserve"> environment effects statement (EES) for the proposed </w:t>
      </w:r>
      <w:r w:rsidR="00F04284" w:rsidRPr="00A33A21">
        <w:t>Marinus Link</w:t>
      </w:r>
      <w:r w:rsidRPr="00A33A21">
        <w:t xml:space="preserve"> </w:t>
      </w:r>
      <w:r w:rsidR="00C46869">
        <w:t>p</w:t>
      </w:r>
      <w:r w:rsidRPr="00A33A21">
        <w:t xml:space="preserve">roject (the project). </w:t>
      </w:r>
      <w:r w:rsidR="00A90D33">
        <w:t xml:space="preserve"> </w:t>
      </w:r>
      <w:r w:rsidRPr="00A33A21">
        <w:t xml:space="preserve">The purpose of the EES is to provide a sufficiently detailed description of </w:t>
      </w:r>
      <w:r w:rsidR="00B46410" w:rsidRPr="00A33A21">
        <w:t xml:space="preserve">the </w:t>
      </w:r>
      <w:r w:rsidRPr="00A33A21">
        <w:t xml:space="preserve">project, assess </w:t>
      </w:r>
      <w:r w:rsidR="004E2BC4" w:rsidRPr="571452EA">
        <w:t xml:space="preserve">its </w:t>
      </w:r>
      <w:r w:rsidRPr="00A33A21">
        <w:t>potential effects on the environment</w:t>
      </w:r>
      <w:r w:rsidR="00067793" w:rsidRPr="00A33A21">
        <w:rPr>
          <w:rStyle w:val="FootnoteReference"/>
          <w:color w:val="auto"/>
          <w:sz w:val="22"/>
        </w:rPr>
        <w:footnoteReference w:id="2"/>
      </w:r>
      <w:r w:rsidR="001E37D1" w:rsidRPr="571452EA">
        <w:t xml:space="preserve"> </w:t>
      </w:r>
      <w:r w:rsidR="001E37D1">
        <w:t>and assess alternative project layouts, designs and approaches to avoid and mitigate effects</w:t>
      </w:r>
      <w:r w:rsidRPr="00A33A21">
        <w:t xml:space="preserve">. </w:t>
      </w:r>
      <w:r w:rsidR="00A90D33">
        <w:t xml:space="preserve"> </w:t>
      </w:r>
      <w:r w:rsidRPr="00A33A21">
        <w:t xml:space="preserve">The EES will inform and seek feedback from the public and stakeholders. </w:t>
      </w:r>
      <w:r w:rsidR="00A90D33">
        <w:t xml:space="preserve"> </w:t>
      </w:r>
      <w:r w:rsidRPr="00A33A21">
        <w:t xml:space="preserve">The Minister </w:t>
      </w:r>
      <w:r w:rsidR="00D04A07">
        <w:t xml:space="preserve">for Planning (the Minister) </w:t>
      </w:r>
      <w:r w:rsidRPr="00A33A21">
        <w:t xml:space="preserve">will issue an assessment of </w:t>
      </w:r>
      <w:r w:rsidR="00B46410" w:rsidRPr="00A33A21">
        <w:t>the</w:t>
      </w:r>
      <w:r w:rsidRPr="00A33A21">
        <w:t xml:space="preserve"> project’s environmental effects under the Environment Effects Act to conclude the EES process. </w:t>
      </w:r>
      <w:r w:rsidR="00A90D33">
        <w:t xml:space="preserve"> </w:t>
      </w:r>
      <w:r w:rsidRPr="00A33A21">
        <w:t xml:space="preserve">The Minister’s assessment will then inform statutory decision-makers for </w:t>
      </w:r>
      <w:r w:rsidR="00B46410" w:rsidRPr="00A33A21">
        <w:t xml:space="preserve">the </w:t>
      </w:r>
      <w:r w:rsidRPr="571452EA">
        <w:t>project.</w:t>
      </w:r>
    </w:p>
    <w:p w14:paraId="3A6EF108" w14:textId="330E2403" w:rsidR="005233CE" w:rsidRPr="00A33A21" w:rsidRDefault="00026E8B" w:rsidP="00ED0A40">
      <w:pPr>
        <w:pStyle w:val="BodyText12ptBefore"/>
      </w:pPr>
      <w:r w:rsidRPr="00A33A21">
        <w:t xml:space="preserve">These </w:t>
      </w:r>
      <w:r w:rsidR="00400EE0" w:rsidRPr="00A33A21">
        <w:rPr>
          <w:i/>
          <w:iCs/>
        </w:rPr>
        <w:t>Draft</w:t>
      </w:r>
      <w:r w:rsidR="00400EE0" w:rsidRPr="00A33A21">
        <w:t xml:space="preserve"> </w:t>
      </w:r>
      <w:r w:rsidRPr="00A33A21">
        <w:rPr>
          <w:i/>
        </w:rPr>
        <w:t>Scoping Requirements for the</w:t>
      </w:r>
      <w:r w:rsidR="006139F5" w:rsidRPr="00A33A21">
        <w:rPr>
          <w:i/>
        </w:rPr>
        <w:t xml:space="preserve"> Marinus Link </w:t>
      </w:r>
      <w:r w:rsidR="00F5026A" w:rsidRPr="00A33A21">
        <w:rPr>
          <w:i/>
        </w:rPr>
        <w:t xml:space="preserve">Project </w:t>
      </w:r>
      <w:r w:rsidRPr="00A33A21">
        <w:rPr>
          <w:i/>
          <w:iCs/>
        </w:rPr>
        <w:t>Environment Effects Statement</w:t>
      </w:r>
      <w:r w:rsidRPr="00A33A21">
        <w:rPr>
          <w:i/>
        </w:rPr>
        <w:t xml:space="preserve"> </w:t>
      </w:r>
      <w:r w:rsidRPr="00A33A21">
        <w:t>set out the proposed specific matters to be investigated and documented in the EES</w:t>
      </w:r>
      <w:r w:rsidR="00C57903" w:rsidRPr="00A33A21">
        <w:t>.</w:t>
      </w:r>
      <w:r w:rsidR="004B50BF" w:rsidRPr="00A33A21">
        <w:t xml:space="preserve"> </w:t>
      </w:r>
      <w:r w:rsidR="00A90D33">
        <w:t xml:space="preserve"> </w:t>
      </w:r>
      <w:r w:rsidR="004B50BF" w:rsidRPr="00A33A21">
        <w:t>The draft scoping requirements presented here are for public review and comment.</w:t>
      </w:r>
      <w:r w:rsidR="00A90D33">
        <w:t xml:space="preserve"> </w:t>
      </w:r>
      <w:r w:rsidR="004B50BF" w:rsidRPr="00A33A21">
        <w:t xml:space="preserve"> The Minister will issue the final scoping requirements for the EES following consideration of public comments received on this draft.</w:t>
      </w:r>
      <w:r w:rsidR="00782D49" w:rsidRPr="00A33A21">
        <w:t xml:space="preserve"> </w:t>
      </w:r>
    </w:p>
    <w:p w14:paraId="23439120" w14:textId="59184CE3" w:rsidR="00DC3F69" w:rsidRPr="00A33A21" w:rsidRDefault="00026E8B" w:rsidP="00ED0A40">
      <w:pPr>
        <w:pStyle w:val="BodyText12ptBefore"/>
      </w:pPr>
      <w:r w:rsidRPr="00A33A21">
        <w:t>While the scoping requirements are intended to cover all relevant matters, the EES will also need to address other issues that emerge during the EES investigations, especially potential impacts and environmental issues relevant to statutory decisions that will be informed by the assessment.</w:t>
      </w:r>
    </w:p>
    <w:p w14:paraId="41C28C2E" w14:textId="04914328" w:rsidR="00E52264" w:rsidRDefault="00E52264" w:rsidP="009A3669">
      <w:pPr>
        <w:pStyle w:val="Heading2"/>
        <w:tabs>
          <w:tab w:val="clear" w:pos="4677"/>
        </w:tabs>
        <w:ind w:left="0"/>
      </w:pPr>
      <w:bookmarkStart w:id="10" w:name="_Toc111802024"/>
      <w:bookmarkStart w:id="11" w:name="_Toc534816821"/>
      <w:bookmarkEnd w:id="7"/>
      <w:bookmarkEnd w:id="8"/>
      <w:bookmarkEnd w:id="9"/>
      <w:r w:rsidRPr="00DA5506">
        <w:t>The project</w:t>
      </w:r>
      <w:r w:rsidR="00444C46">
        <w:t xml:space="preserve"> </w:t>
      </w:r>
      <w:r w:rsidR="00444C46" w:rsidRPr="00DC149A">
        <w:t>and setting</w:t>
      </w:r>
      <w:bookmarkEnd w:id="10"/>
    </w:p>
    <w:p w14:paraId="38553255" w14:textId="39FAB1C8" w:rsidR="003149A7" w:rsidRDefault="163E1D60" w:rsidP="00ED0A40">
      <w:pPr>
        <w:pStyle w:val="BodyText12ptBefore"/>
      </w:pPr>
      <w:r w:rsidRPr="3DCB1AC8">
        <w:t>The project compromises</w:t>
      </w:r>
      <w:r w:rsidR="00A53FDD">
        <w:t xml:space="preserve"> construction and operation of</w:t>
      </w:r>
      <w:r w:rsidRPr="3DCB1AC8">
        <w:t xml:space="preserve"> </w:t>
      </w:r>
      <w:r w:rsidR="00560CD7">
        <w:t xml:space="preserve"> twin </w:t>
      </w:r>
      <w:r w:rsidR="00955D5B">
        <w:t>circuit</w:t>
      </w:r>
      <w:r w:rsidR="00560CD7">
        <w:t>,</w:t>
      </w:r>
      <w:r w:rsidR="00AD7F1A">
        <w:t xml:space="preserve"> </w:t>
      </w:r>
      <w:r w:rsidRPr="3DCB1AC8">
        <w:t>1</w:t>
      </w:r>
      <w:r w:rsidR="002240F6">
        <w:t>,</w:t>
      </w:r>
      <w:r w:rsidRPr="3DCB1AC8">
        <w:t>500</w:t>
      </w:r>
      <w:r w:rsidR="00AD7F1A">
        <w:t xml:space="preserve"> </w:t>
      </w:r>
      <w:r w:rsidRPr="3DCB1AC8">
        <w:t xml:space="preserve">megawatt capacity undersea and underground </w:t>
      </w:r>
      <w:r w:rsidRPr="00A90D33">
        <w:t>electricity</w:t>
      </w:r>
      <w:r w:rsidR="00474338">
        <w:t xml:space="preserve"> cables</w:t>
      </w:r>
      <w:r w:rsidRPr="00A90D33">
        <w:t xml:space="preserve"> link</w:t>
      </w:r>
      <w:r w:rsidR="00C46869" w:rsidRPr="00A90D33">
        <w:t>ing</w:t>
      </w:r>
      <w:r w:rsidRPr="00A90D33">
        <w:t xml:space="preserve"> Tasmania and Victoria’s electricity grid</w:t>
      </w:r>
      <w:r w:rsidR="00C46869" w:rsidRPr="00A90D33">
        <w:t>s</w:t>
      </w:r>
      <w:r w:rsidRPr="00A90D33">
        <w:t xml:space="preserve">. </w:t>
      </w:r>
      <w:r w:rsidR="00A90D33" w:rsidRPr="00A90D33">
        <w:t xml:space="preserve"> </w:t>
      </w:r>
      <w:r w:rsidR="3DCB1AC8" w:rsidRPr="00A90D33">
        <w:t xml:space="preserve">The project is located between Heybridge in </w:t>
      </w:r>
      <w:r w:rsidR="00C46869" w:rsidRPr="00A90D33">
        <w:t>n</w:t>
      </w:r>
      <w:r w:rsidR="008963E9" w:rsidRPr="00A90D33">
        <w:t>orthwest</w:t>
      </w:r>
      <w:r w:rsidR="3DCB1AC8" w:rsidRPr="00A90D33">
        <w:t xml:space="preserve"> Tasmania and the Latrobe Valley in Victoria (Figure 1)</w:t>
      </w:r>
      <w:r w:rsidR="00203D37">
        <w:t xml:space="preserve"> </w:t>
      </w:r>
      <w:r w:rsidR="3DCB1AC8" w:rsidRPr="00A90D33">
        <w:t>.</w:t>
      </w:r>
    </w:p>
    <w:p w14:paraId="41B5CF2C" w14:textId="64D263BA" w:rsidR="001270AD" w:rsidRDefault="001270AD" w:rsidP="00ED0A40">
      <w:pPr>
        <w:pStyle w:val="BodyText12ptBefore"/>
      </w:pPr>
      <w:r w:rsidRPr="3DCB1AC8">
        <w:t xml:space="preserve">Marinus Link will provide a second link between the Tasmanian and Victorian electricity grids enabling </w:t>
      </w:r>
      <w:r>
        <w:t xml:space="preserve">efficient </w:t>
      </w:r>
      <w:r w:rsidRPr="3DCB1AC8">
        <w:t>energy trade, transmi</w:t>
      </w:r>
      <w:r>
        <w:t>ssion</w:t>
      </w:r>
      <w:r w:rsidRPr="3DCB1AC8">
        <w:t xml:space="preserve"> and distribut</w:t>
      </w:r>
      <w:r>
        <w:t>ion</w:t>
      </w:r>
      <w:r w:rsidRPr="3DCB1AC8">
        <w:t xml:space="preserve"> from a diverse range of generation sources to where it is most needed.</w:t>
      </w:r>
    </w:p>
    <w:p w14:paraId="3EB9C091" w14:textId="275CF899" w:rsidR="00B45905" w:rsidRDefault="009817F5" w:rsidP="00ED0A40">
      <w:pPr>
        <w:pStyle w:val="BodyText12ptBefore"/>
      </w:pPr>
      <w:r>
        <w:t>In Victoria, t</w:t>
      </w:r>
      <w:r w:rsidR="00140911">
        <w:t xml:space="preserve">he </w:t>
      </w:r>
      <w:r w:rsidR="004607FF">
        <w:t xml:space="preserve">Marinus Link </w:t>
      </w:r>
      <w:r w:rsidR="00140911">
        <w:t xml:space="preserve">subsea cables </w:t>
      </w:r>
      <w:r w:rsidR="009672F8">
        <w:t xml:space="preserve">would </w:t>
      </w:r>
      <w:r w:rsidR="004607FF">
        <w:t xml:space="preserve">enter Victorian waters at </w:t>
      </w:r>
      <w:r w:rsidR="00C44BE0">
        <w:t>3 nautical miles</w:t>
      </w:r>
      <w:r w:rsidR="00F51107">
        <w:t xml:space="preserve"> (</w:t>
      </w:r>
      <w:r w:rsidR="006B3439">
        <w:t>approximately 5.6 kilometres)</w:t>
      </w:r>
      <w:r w:rsidR="00C44BE0">
        <w:t xml:space="preserve"> offshore and </w:t>
      </w:r>
      <w:r w:rsidR="00561649">
        <w:t xml:space="preserve">traverse </w:t>
      </w:r>
      <w:r w:rsidR="0054180A">
        <w:t>to</w:t>
      </w:r>
      <w:r w:rsidR="00C44BE0">
        <w:t xml:space="preserve"> </w:t>
      </w:r>
      <w:r w:rsidR="00D96CA2">
        <w:t>a</w:t>
      </w:r>
      <w:r w:rsidR="0014401E">
        <w:t>n underground</w:t>
      </w:r>
      <w:r w:rsidR="00D96CA2">
        <w:t xml:space="preserve"> shore crossing at Waratah Bay</w:t>
      </w:r>
      <w:r w:rsidR="00592CD4">
        <w:t xml:space="preserve"> (Figure 2)</w:t>
      </w:r>
      <w:r w:rsidR="00234165">
        <w:t xml:space="preserve">.  </w:t>
      </w:r>
      <w:r w:rsidR="001078A8">
        <w:t>A transition station may be required at Waratah Bay</w:t>
      </w:r>
      <w:r w:rsidR="009A02CB">
        <w:t xml:space="preserve"> as well as </w:t>
      </w:r>
      <w:r w:rsidR="00C664CA">
        <w:t>a</w:t>
      </w:r>
      <w:r w:rsidR="001078A8">
        <w:t xml:space="preserve"> </w:t>
      </w:r>
      <w:r w:rsidR="00140911">
        <w:t>land</w:t>
      </w:r>
      <w:r w:rsidR="00C664CA">
        <w:t>-sea</w:t>
      </w:r>
      <w:r w:rsidR="00140911">
        <w:t xml:space="preserve"> cable joint</w:t>
      </w:r>
      <w:r w:rsidR="00561649">
        <w:t xml:space="preserve">.  </w:t>
      </w:r>
      <w:r w:rsidR="00A0543F">
        <w:t xml:space="preserve">The </w:t>
      </w:r>
      <w:r w:rsidR="00FA098F">
        <w:t>buried cables</w:t>
      </w:r>
      <w:r w:rsidR="00A0543F">
        <w:t xml:space="preserve"> continue northwest to the T</w:t>
      </w:r>
      <w:r w:rsidR="00BB759A">
        <w:t xml:space="preserve">arwin River </w:t>
      </w:r>
      <w:r w:rsidR="00610434">
        <w:t>v</w:t>
      </w:r>
      <w:r w:rsidR="00BB759A">
        <w:t xml:space="preserve">alley </w:t>
      </w:r>
      <w:r w:rsidR="00F73D7D">
        <w:t xml:space="preserve">and then head northeast along and up the valley </w:t>
      </w:r>
      <w:r w:rsidR="00AE6DA1">
        <w:t xml:space="preserve">towards Mirboo North.  </w:t>
      </w:r>
      <w:r w:rsidR="00C7381B">
        <w:t>T</w:t>
      </w:r>
      <w:r w:rsidR="004D30F5">
        <w:t xml:space="preserve">he </w:t>
      </w:r>
      <w:r w:rsidR="00313F42">
        <w:t xml:space="preserve">cables cross the Strzelecki Ranges </w:t>
      </w:r>
      <w:r w:rsidR="00C7381B">
        <w:t xml:space="preserve">from </w:t>
      </w:r>
      <w:r w:rsidR="00313F42">
        <w:t xml:space="preserve">Driffield </w:t>
      </w:r>
      <w:r w:rsidR="00C7381B">
        <w:t xml:space="preserve">to </w:t>
      </w:r>
      <w:r w:rsidR="00313F42">
        <w:t>Dumbalk</w:t>
      </w:r>
      <w:r w:rsidR="00C7381B" w:rsidRPr="00C7381B">
        <w:t xml:space="preserve"> </w:t>
      </w:r>
      <w:r w:rsidR="00C7381B">
        <w:t>between Mirboo North and Grand Ridge</w:t>
      </w:r>
      <w:r w:rsidR="00CB42D6">
        <w:t>.  The cables may connect to the Victorian electricity grid</w:t>
      </w:r>
      <w:r w:rsidR="00D835EC">
        <w:t xml:space="preserve"> via a converter station</w:t>
      </w:r>
      <w:r w:rsidR="00CB42D6">
        <w:t xml:space="preserve"> at Driffield</w:t>
      </w:r>
      <w:r w:rsidR="001D608C">
        <w:t xml:space="preserve"> or continue</w:t>
      </w:r>
      <w:r w:rsidR="00CC2C4A">
        <w:t xml:space="preserve"> eastwards</w:t>
      </w:r>
      <w:r w:rsidR="00610434">
        <w:t xml:space="preserve"> through the Morwell River valley</w:t>
      </w:r>
      <w:r w:rsidR="001D608C">
        <w:t xml:space="preserve"> to </w:t>
      </w:r>
      <w:r w:rsidR="009B7481">
        <w:t>a new converter station adja</w:t>
      </w:r>
      <w:r w:rsidR="0010056F">
        <w:t>ce</w:t>
      </w:r>
      <w:r w:rsidR="00F177DB">
        <w:t>n</w:t>
      </w:r>
      <w:r w:rsidR="009B7481">
        <w:t xml:space="preserve">t to </w:t>
      </w:r>
      <w:r w:rsidR="001D608C">
        <w:t xml:space="preserve">the </w:t>
      </w:r>
      <w:r w:rsidR="00D835EC">
        <w:t>existing Hazelwood terminal station.</w:t>
      </w:r>
    </w:p>
    <w:p w14:paraId="7C7D9969" w14:textId="1DC6461C" w:rsidR="00912FB2" w:rsidRDefault="163E1D60" w:rsidP="00ED0A40">
      <w:pPr>
        <w:pStyle w:val="BodyText12ptBefore"/>
      </w:pPr>
      <w:r w:rsidRPr="3DCB1AC8">
        <w:t xml:space="preserve">The key components of the project are (Figure </w:t>
      </w:r>
      <w:r w:rsidR="00592CD4">
        <w:t>3</w:t>
      </w:r>
      <w:r w:rsidRPr="3DCB1AC8">
        <w:t xml:space="preserve">): </w:t>
      </w:r>
    </w:p>
    <w:p w14:paraId="2DAE4030" w14:textId="77777777" w:rsidR="00912FB2" w:rsidRPr="00BF6B96" w:rsidRDefault="00E52264" w:rsidP="006A6111">
      <w:pPr>
        <w:pStyle w:val="ListBullet2"/>
        <w:numPr>
          <w:ilvl w:val="0"/>
          <w:numId w:val="50"/>
        </w:numPr>
      </w:pPr>
      <w:r w:rsidRPr="00BF6B96">
        <w:t xml:space="preserve">approximately 250 kilometres of undersea </w:t>
      </w:r>
      <w:r w:rsidR="00880CD9" w:rsidRPr="00BF6B96">
        <w:t>h</w:t>
      </w:r>
      <w:r w:rsidRPr="00BF6B96">
        <w:t xml:space="preserve">igh </w:t>
      </w:r>
      <w:r w:rsidR="00880CD9" w:rsidRPr="00BF6B96">
        <w:t>v</w:t>
      </w:r>
      <w:r w:rsidRPr="00BF6B96">
        <w:t xml:space="preserve">oltage </w:t>
      </w:r>
      <w:r w:rsidR="00880CD9" w:rsidRPr="00BF6B96">
        <w:t>d</w:t>
      </w:r>
      <w:r w:rsidRPr="00BF6B96">
        <w:t xml:space="preserve">irect </w:t>
      </w:r>
      <w:r w:rsidR="00880CD9" w:rsidRPr="00BF6B96">
        <w:t>c</w:t>
      </w:r>
      <w:r w:rsidRPr="00BF6B96">
        <w:t>urrent cables;</w:t>
      </w:r>
    </w:p>
    <w:p w14:paraId="40E6C8D7" w14:textId="77777777" w:rsidR="00912FB2" w:rsidRPr="00BF6B96" w:rsidRDefault="00E52264" w:rsidP="006A6111">
      <w:pPr>
        <w:pStyle w:val="ListBullet2"/>
        <w:numPr>
          <w:ilvl w:val="0"/>
          <w:numId w:val="50"/>
        </w:numPr>
      </w:pPr>
      <w:r w:rsidRPr="00BF6B96">
        <w:t xml:space="preserve">approximately 90 kilometres of underground </w:t>
      </w:r>
      <w:r w:rsidR="00880CD9" w:rsidRPr="00BF6B96">
        <w:t>h</w:t>
      </w:r>
      <w:r w:rsidR="000F0AC1" w:rsidRPr="00BF6B96">
        <w:t xml:space="preserve">igh </w:t>
      </w:r>
      <w:r w:rsidR="00880CD9" w:rsidRPr="00BF6B96">
        <w:t>v</w:t>
      </w:r>
      <w:r w:rsidR="000F0AC1" w:rsidRPr="00BF6B96">
        <w:t xml:space="preserve">oltage </w:t>
      </w:r>
      <w:r w:rsidR="00880CD9" w:rsidRPr="00BF6B96">
        <w:t>d</w:t>
      </w:r>
      <w:r w:rsidR="000F0AC1" w:rsidRPr="00BF6B96">
        <w:t xml:space="preserve">irect </w:t>
      </w:r>
      <w:r w:rsidR="00880CD9" w:rsidRPr="00BF6B96">
        <w:t>c</w:t>
      </w:r>
      <w:r w:rsidR="000F0AC1" w:rsidRPr="00BF6B96">
        <w:t>urrent</w:t>
      </w:r>
      <w:r w:rsidR="000F0AC1" w:rsidRPr="00BF6B96" w:rsidDel="000F0AC1">
        <w:t xml:space="preserve"> </w:t>
      </w:r>
      <w:r w:rsidRPr="00BF6B96">
        <w:t>cable</w:t>
      </w:r>
      <w:r w:rsidR="00560CD7" w:rsidRPr="00BF6B96">
        <w:t>s</w:t>
      </w:r>
      <w:r w:rsidRPr="00BF6B96">
        <w:t xml:space="preserve"> in Victoria;</w:t>
      </w:r>
      <w:r w:rsidR="00592CD4" w:rsidRPr="00BF6B96">
        <w:t xml:space="preserve"> and</w:t>
      </w:r>
    </w:p>
    <w:p w14:paraId="23AA2C60" w14:textId="133705D0" w:rsidR="00E52264" w:rsidRPr="00BF6B96" w:rsidRDefault="00E52264" w:rsidP="006A6111">
      <w:pPr>
        <w:pStyle w:val="ListBullet2"/>
        <w:numPr>
          <w:ilvl w:val="0"/>
          <w:numId w:val="50"/>
        </w:numPr>
      </w:pPr>
      <w:r w:rsidRPr="00BF6B96">
        <w:t>converter stations in Tasmania and Victoria</w:t>
      </w:r>
      <w:r w:rsidR="00592CD4" w:rsidRPr="00BF6B96">
        <w:t>.</w:t>
      </w:r>
    </w:p>
    <w:p w14:paraId="41B5AB5B" w14:textId="11E434DD" w:rsidR="00123757" w:rsidRPr="00BF6B96" w:rsidRDefault="3DCB1AC8" w:rsidP="00BF6B96">
      <w:pPr>
        <w:pStyle w:val="BodyText12ptBefore"/>
        <w:rPr>
          <w:rFonts w:eastAsia="Arial"/>
        </w:rPr>
      </w:pPr>
      <w:r w:rsidRPr="3DCB1AC8">
        <w:rPr>
          <w:rFonts w:eastAsia="Arial"/>
        </w:rPr>
        <w:t>The project is proposed to be delivered in two stages</w:t>
      </w:r>
      <w:r w:rsidR="00560CD7">
        <w:rPr>
          <w:rFonts w:eastAsia="Arial"/>
        </w:rPr>
        <w:t xml:space="preserve"> (one </w:t>
      </w:r>
      <w:r w:rsidR="004E2580">
        <w:rPr>
          <w:rFonts w:eastAsia="Arial"/>
        </w:rPr>
        <w:t xml:space="preserve">circuit </w:t>
      </w:r>
      <w:r w:rsidR="00560CD7">
        <w:rPr>
          <w:rFonts w:eastAsia="Arial"/>
        </w:rPr>
        <w:t>per stage)</w:t>
      </w:r>
      <w:r w:rsidR="004E2580">
        <w:rPr>
          <w:rFonts w:eastAsia="Arial"/>
        </w:rPr>
        <w:t xml:space="preserve"> </w:t>
      </w:r>
      <w:r w:rsidR="00607ACF">
        <w:rPr>
          <w:rFonts w:eastAsia="Arial"/>
        </w:rPr>
        <w:t>over 5-6 years</w:t>
      </w:r>
      <w:r w:rsidRPr="3DCB1AC8">
        <w:rPr>
          <w:rFonts w:eastAsia="Arial"/>
        </w:rPr>
        <w:t xml:space="preserve"> </w:t>
      </w:r>
      <w:r w:rsidR="00560CD7">
        <w:rPr>
          <w:rFonts w:eastAsia="Arial"/>
        </w:rPr>
        <w:t xml:space="preserve">The project will be designed </w:t>
      </w:r>
      <w:r w:rsidR="00A50931">
        <w:rPr>
          <w:rFonts w:eastAsia="Arial"/>
        </w:rPr>
        <w:t>for an</w:t>
      </w:r>
      <w:r w:rsidR="00560CD7">
        <w:rPr>
          <w:rFonts w:eastAsia="Arial"/>
        </w:rPr>
        <w:t xml:space="preserve"> operat</w:t>
      </w:r>
      <w:r w:rsidR="00A50931">
        <w:rPr>
          <w:rFonts w:eastAsia="Arial"/>
        </w:rPr>
        <w:t>ional life</w:t>
      </w:r>
      <w:r w:rsidR="00560CD7">
        <w:rPr>
          <w:rFonts w:eastAsia="Arial"/>
        </w:rPr>
        <w:t xml:space="preserve"> </w:t>
      </w:r>
      <w:r w:rsidR="00A50931">
        <w:rPr>
          <w:rFonts w:eastAsia="Arial"/>
        </w:rPr>
        <w:t>of</w:t>
      </w:r>
      <w:r w:rsidR="00560CD7">
        <w:rPr>
          <w:rFonts w:eastAsia="Arial"/>
        </w:rPr>
        <w:t xml:space="preserve"> at least 40 years</w:t>
      </w:r>
      <w:r w:rsidRPr="3DCB1AC8">
        <w:rPr>
          <w:rFonts w:eastAsia="Arial"/>
        </w:rPr>
        <w:t>.</w:t>
      </w:r>
    </w:p>
    <w:p w14:paraId="4BCE1AB3" w14:textId="09EA1FF2" w:rsidR="00E52264" w:rsidRPr="003D3C83" w:rsidRDefault="163E1D60" w:rsidP="00BF6B96">
      <w:pPr>
        <w:pStyle w:val="BodyText12ptBefore"/>
      </w:pPr>
      <w:r w:rsidRPr="3DCB1AC8">
        <w:lastRenderedPageBreak/>
        <w:t xml:space="preserve">The scope of the EES within </w:t>
      </w:r>
      <w:r w:rsidR="0044683F">
        <w:t xml:space="preserve">the </w:t>
      </w:r>
      <w:r w:rsidRPr="3DCB1AC8">
        <w:t>Victorian jurisdiction covers the proposed works from the three nautical mile limit of Victorian coastal waters to the greater Hazelwood area in the Latrobe Valley.</w:t>
      </w:r>
      <w:r w:rsidR="00A50931">
        <w:t xml:space="preserve">  K</w:t>
      </w:r>
      <w:r w:rsidRPr="3DCB1AC8">
        <w:t xml:space="preserve">ey project components proposed within </w:t>
      </w:r>
      <w:r w:rsidR="00D51008">
        <w:t xml:space="preserve">the </w:t>
      </w:r>
      <w:r w:rsidRPr="3DCB1AC8">
        <w:t>Victorian jurisdiction include (</w:t>
      </w:r>
      <w:r w:rsidR="00F165FB">
        <w:t xml:space="preserve">see </w:t>
      </w:r>
      <w:r w:rsidRPr="3DCB1AC8">
        <w:t xml:space="preserve">Figure </w:t>
      </w:r>
      <w:r w:rsidR="00F165FB">
        <w:t>2</w:t>
      </w:r>
      <w:r w:rsidRPr="3DCB1AC8">
        <w:t>):</w:t>
      </w:r>
    </w:p>
    <w:p w14:paraId="3CE326A9" w14:textId="705E8F4A" w:rsidR="00E52264" w:rsidRPr="003D3C83" w:rsidRDefault="00E52264" w:rsidP="006A6111">
      <w:pPr>
        <w:pStyle w:val="ListBullet2"/>
        <w:numPr>
          <w:ilvl w:val="0"/>
          <w:numId w:val="51"/>
        </w:numPr>
      </w:pPr>
      <w:r w:rsidRPr="003D3C83">
        <w:t xml:space="preserve">subsea cables from the </w:t>
      </w:r>
      <w:r>
        <w:t>three</w:t>
      </w:r>
      <w:r w:rsidRPr="003D3C83">
        <w:t xml:space="preserve"> nautical mile limit of Victorian coastal waters to a shore crossing at Waratah Bay;</w:t>
      </w:r>
    </w:p>
    <w:p w14:paraId="714EEEDE" w14:textId="77777777" w:rsidR="00E52264" w:rsidRPr="003D3C83" w:rsidRDefault="00E52264" w:rsidP="006A6111">
      <w:pPr>
        <w:pStyle w:val="ListBullet2"/>
        <w:numPr>
          <w:ilvl w:val="0"/>
          <w:numId w:val="51"/>
        </w:numPr>
      </w:pPr>
      <w:r w:rsidRPr="003D3C83">
        <w:t>a transition station near the coast at Waratah Bay;</w:t>
      </w:r>
    </w:p>
    <w:p w14:paraId="7C2EB3CE" w14:textId="17358424" w:rsidR="00E52264" w:rsidRPr="003D3C83" w:rsidRDefault="00E52264" w:rsidP="006A6111">
      <w:pPr>
        <w:pStyle w:val="ListBullet2"/>
        <w:numPr>
          <w:ilvl w:val="0"/>
          <w:numId w:val="51"/>
        </w:numPr>
      </w:pPr>
      <w:r w:rsidRPr="003D3C83">
        <w:t>underground cables continuing approximately 90 k</w:t>
      </w:r>
      <w:r w:rsidR="00F86773">
        <w:t>ilometres</w:t>
      </w:r>
      <w:r w:rsidRPr="003D3C83">
        <w:t xml:space="preserve"> north</w:t>
      </w:r>
      <w:r w:rsidR="002B7AB9">
        <w:t>-east</w:t>
      </w:r>
      <w:r w:rsidRPr="003D3C83">
        <w:t xml:space="preserve">wards </w:t>
      </w:r>
      <w:r>
        <w:t xml:space="preserve">inland </w:t>
      </w:r>
      <w:r w:rsidRPr="003D3C83">
        <w:t>to the Latrobe Valley; and</w:t>
      </w:r>
    </w:p>
    <w:p w14:paraId="3EB67D3E" w14:textId="2D27A767" w:rsidR="00C422D5" w:rsidRPr="00835921" w:rsidRDefault="163E1D60" w:rsidP="00835921">
      <w:pPr>
        <w:pStyle w:val="ListBullet2"/>
        <w:numPr>
          <w:ilvl w:val="0"/>
          <w:numId w:val="51"/>
        </w:numPr>
      </w:pPr>
      <w:r w:rsidRPr="3DCB1AC8">
        <w:t>a converter station</w:t>
      </w:r>
      <w:r w:rsidR="00A50931">
        <w:t xml:space="preserve"> at Driffield or</w:t>
      </w:r>
      <w:r w:rsidRPr="3DCB1AC8">
        <w:t xml:space="preserve"> Hazelwood</w:t>
      </w:r>
      <w:r w:rsidR="00A50931">
        <w:t xml:space="preserve"> connecting to the Victorian electricity grid</w:t>
      </w:r>
      <w:r w:rsidR="00444C46">
        <w:t xml:space="preserve">, potentially including a </w:t>
      </w:r>
      <w:r w:rsidR="00444C46" w:rsidRPr="00444C46">
        <w:t>new switching station within the converter station site compound</w:t>
      </w:r>
      <w:r w:rsidRPr="3DCB1AC8">
        <w:t>.</w:t>
      </w:r>
      <w:r w:rsidR="00B33ED7" w:rsidRPr="00B33ED7">
        <w:rPr>
          <w:noProof/>
          <w:color w:val="FF0000"/>
        </w:rPr>
        <w:t xml:space="preserve"> </w:t>
      </w:r>
    </w:p>
    <w:p w14:paraId="588A0E93" w14:textId="5AC2322E" w:rsidR="001459F3" w:rsidRDefault="001459F3" w:rsidP="009E132F">
      <w:pPr>
        <w:pStyle w:val="BodyText"/>
        <w:tabs>
          <w:tab w:val="left" w:pos="2160"/>
        </w:tabs>
        <w:spacing w:after="0" w:line="240" w:lineRule="auto"/>
        <w:jc w:val="center"/>
        <w:rPr>
          <w:noProof/>
          <w:color w:val="FF0000"/>
        </w:rPr>
      </w:pPr>
    </w:p>
    <w:p w14:paraId="53E4285D" w14:textId="60BD6762" w:rsidR="001459F3" w:rsidRDefault="00C422D5" w:rsidP="001459F3">
      <w:pPr>
        <w:pStyle w:val="BodyText"/>
        <w:spacing w:after="0" w:line="240" w:lineRule="auto"/>
        <w:jc w:val="both"/>
        <w:rPr>
          <w:noProof/>
          <w:color w:val="FF0000"/>
        </w:rPr>
      </w:pPr>
      <w:r>
        <w:rPr>
          <w:noProof/>
          <w:color w:val="FF0000"/>
        </w:rPr>
        <w:drawing>
          <wp:anchor distT="0" distB="0" distL="114300" distR="114300" simplePos="0" relativeHeight="251659280" behindDoc="1" locked="0" layoutInCell="1" allowOverlap="1" wp14:anchorId="38F18AA9" wp14:editId="4B81AAE3">
            <wp:simplePos x="0" y="0"/>
            <wp:positionH relativeFrom="margin">
              <wp:align>left</wp:align>
            </wp:positionH>
            <wp:positionV relativeFrom="paragraph">
              <wp:posOffset>144145</wp:posOffset>
            </wp:positionV>
            <wp:extent cx="5172075" cy="6033770"/>
            <wp:effectExtent l="19050" t="19050" r="9525" b="24130"/>
            <wp:wrapTight wrapText="bothSides">
              <wp:wrapPolygon edited="0">
                <wp:start x="-80" y="-68"/>
                <wp:lineTo x="-80" y="21618"/>
                <wp:lineTo x="21560" y="21618"/>
                <wp:lineTo x="21560" y="-68"/>
                <wp:lineTo x="-80" y="-6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74526" cy="603694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C7DF0FD" w14:textId="50142483" w:rsidR="001459F3" w:rsidRDefault="00C422D5" w:rsidP="00E37C17">
      <w:pPr>
        <w:pStyle w:val="CaptionImageorFigure"/>
        <w:rPr>
          <w:noProof/>
          <w:color w:val="FF0000"/>
        </w:rPr>
      </w:pPr>
      <w:r>
        <w:rPr>
          <w:noProof/>
          <w:color w:val="FF0000"/>
        </w:rPr>
        <w:br w:type="textWrapping" w:clear="all"/>
      </w:r>
      <w:r w:rsidR="001459F3" w:rsidRPr="00CD449C">
        <w:t xml:space="preserve">Figure </w:t>
      </w:r>
      <w:r w:rsidR="001459F3" w:rsidRPr="00CD449C">
        <w:rPr>
          <w:noProof/>
        </w:rPr>
        <w:fldChar w:fldCharType="begin"/>
      </w:r>
      <w:r w:rsidR="001459F3" w:rsidRPr="00CD449C">
        <w:rPr>
          <w:noProof/>
        </w:rPr>
        <w:instrText xml:space="preserve"> SEQ Figure \* ARABIC  </w:instrText>
      </w:r>
      <w:r w:rsidR="001459F3" w:rsidRPr="00CD449C">
        <w:rPr>
          <w:noProof/>
        </w:rPr>
        <w:fldChar w:fldCharType="separate"/>
      </w:r>
      <w:r w:rsidR="009B2D59">
        <w:rPr>
          <w:noProof/>
        </w:rPr>
        <w:t>1</w:t>
      </w:r>
      <w:r w:rsidR="001459F3" w:rsidRPr="00CD449C">
        <w:rPr>
          <w:noProof/>
        </w:rPr>
        <w:fldChar w:fldCharType="end"/>
      </w:r>
      <w:r w:rsidR="001459F3" w:rsidRPr="00CD449C">
        <w:t xml:space="preserve">: </w:t>
      </w:r>
      <w:r w:rsidR="001459F3">
        <w:t xml:space="preserve">Project </w:t>
      </w:r>
      <w:r w:rsidR="00BA5C95">
        <w:t>o</w:t>
      </w:r>
      <w:r w:rsidR="001459F3">
        <w:t xml:space="preserve">verview </w:t>
      </w:r>
      <w:r w:rsidR="001459F3" w:rsidRPr="00CD449C">
        <w:t>(</w:t>
      </w:r>
      <w:r w:rsidR="00A000C5">
        <w:t>Marinus Link Pty Ltd)</w:t>
      </w:r>
    </w:p>
    <w:p w14:paraId="528BF13B" w14:textId="77777777" w:rsidR="001459F3" w:rsidRDefault="001459F3" w:rsidP="001459F3">
      <w:pPr>
        <w:pStyle w:val="BodyText"/>
        <w:spacing w:after="0" w:line="240" w:lineRule="auto"/>
        <w:jc w:val="both"/>
        <w:rPr>
          <w:noProof/>
          <w:color w:val="FF0000"/>
        </w:rPr>
      </w:pPr>
    </w:p>
    <w:p w14:paraId="1D560F36" w14:textId="77777777" w:rsidR="001459F3" w:rsidRDefault="001459F3" w:rsidP="001459F3">
      <w:pPr>
        <w:pStyle w:val="BodyText"/>
        <w:spacing w:after="0" w:line="240" w:lineRule="auto"/>
        <w:jc w:val="both"/>
        <w:rPr>
          <w:noProof/>
          <w:color w:val="FF0000"/>
        </w:rPr>
      </w:pPr>
    </w:p>
    <w:p w14:paraId="3C760EDB" w14:textId="77777777" w:rsidR="001459F3" w:rsidRDefault="001459F3" w:rsidP="001459F3">
      <w:pPr>
        <w:pStyle w:val="BodyText"/>
        <w:spacing w:after="0" w:line="240" w:lineRule="auto"/>
        <w:jc w:val="both"/>
        <w:rPr>
          <w:noProof/>
          <w:color w:val="FF0000"/>
        </w:rPr>
      </w:pPr>
    </w:p>
    <w:p w14:paraId="4C47B3C5" w14:textId="71285183" w:rsidR="001459F3" w:rsidRDefault="00560530" w:rsidP="001459F3">
      <w:pPr>
        <w:pStyle w:val="BodyText"/>
        <w:spacing w:after="0" w:line="240" w:lineRule="auto"/>
        <w:jc w:val="both"/>
        <w:rPr>
          <w:noProof/>
          <w:color w:val="FF0000"/>
        </w:rPr>
      </w:pPr>
      <w:r>
        <w:rPr>
          <w:noProof/>
        </w:rPr>
        <w:lastRenderedPageBreak/>
        <w:drawing>
          <wp:inline distT="0" distB="0" distL="0" distR="0" wp14:anchorId="252F629D" wp14:editId="319A179F">
            <wp:extent cx="5777947" cy="8162925"/>
            <wp:effectExtent l="57150" t="57150" r="89535" b="857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79944" cy="8165746"/>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78643BFC" w14:textId="225BC1BD" w:rsidR="00560530" w:rsidRDefault="00560530" w:rsidP="00560530">
      <w:pPr>
        <w:pStyle w:val="CaptionImageorFigure"/>
        <w:rPr>
          <w:color w:val="auto"/>
        </w:rPr>
      </w:pPr>
      <w:r>
        <w:rPr>
          <w:noProof/>
          <w:color w:val="FF0000"/>
        </w:rPr>
        <w:tab/>
      </w:r>
      <w:r>
        <w:rPr>
          <w:color w:val="auto"/>
        </w:rPr>
        <w:t xml:space="preserve">Figure 2: </w:t>
      </w:r>
      <w:r w:rsidRPr="00CD449C">
        <w:rPr>
          <w:color w:val="auto"/>
        </w:rPr>
        <w:t>Regional setting and location of the project</w:t>
      </w:r>
      <w:r>
        <w:rPr>
          <w:color w:val="auto"/>
        </w:rPr>
        <w:t xml:space="preserve"> within Victoria </w:t>
      </w:r>
      <w:r w:rsidRPr="00031973">
        <w:rPr>
          <w:color w:val="auto"/>
        </w:rPr>
        <w:t>(</w:t>
      </w:r>
      <w:r>
        <w:rPr>
          <w:color w:val="auto"/>
        </w:rPr>
        <w:t>Marinus Link Pty Ltd)</w:t>
      </w:r>
    </w:p>
    <w:p w14:paraId="229D8602" w14:textId="385E2736" w:rsidR="001459F3" w:rsidRDefault="001459F3" w:rsidP="00560530">
      <w:pPr>
        <w:pStyle w:val="BodyText"/>
        <w:tabs>
          <w:tab w:val="left" w:pos="1500"/>
        </w:tabs>
        <w:spacing w:after="0" w:line="240" w:lineRule="auto"/>
        <w:jc w:val="both"/>
        <w:rPr>
          <w:noProof/>
          <w:color w:val="FF0000"/>
        </w:rPr>
      </w:pPr>
    </w:p>
    <w:p w14:paraId="3FCE5A87" w14:textId="7497DC7F" w:rsidR="00B204A5" w:rsidRPr="008D4E77" w:rsidRDefault="00B204A5" w:rsidP="00ED610B">
      <w:pPr>
        <w:pStyle w:val="CaptionImageorFigure"/>
        <w:rPr>
          <w:color w:val="auto"/>
        </w:rPr>
        <w:sectPr w:rsidR="00B204A5" w:rsidRPr="008D4E77" w:rsidSect="00B679FA">
          <w:headerReference w:type="even" r:id="rId50"/>
          <w:headerReference w:type="default" r:id="rId51"/>
          <w:footerReference w:type="even" r:id="rId52"/>
          <w:footerReference w:type="default" r:id="rId53"/>
          <w:headerReference w:type="first" r:id="rId54"/>
          <w:pgSz w:w="11907" w:h="16840" w:code="9"/>
          <w:pgMar w:top="1134" w:right="1134" w:bottom="1560" w:left="1134" w:header="567" w:footer="567" w:gutter="0"/>
          <w:pgNumType w:start="1"/>
          <w:cols w:space="720"/>
          <w:titlePg/>
          <w:docGrid w:linePitch="360"/>
        </w:sectPr>
      </w:pPr>
    </w:p>
    <w:p w14:paraId="73A3DF4B" w14:textId="789BE03D" w:rsidR="00C5060A" w:rsidRDefault="00C5060A" w:rsidP="00ED610B">
      <w:pPr>
        <w:pStyle w:val="CaptionImageorFigure"/>
        <w:rPr>
          <w:color w:val="auto"/>
        </w:rPr>
      </w:pPr>
    </w:p>
    <w:p w14:paraId="59F084D0" w14:textId="3045A1A9" w:rsidR="00315B81" w:rsidRPr="00315B81" w:rsidRDefault="00315B81" w:rsidP="00315B81">
      <w:pPr>
        <w:tabs>
          <w:tab w:val="left" w:pos="4890"/>
        </w:tabs>
        <w:rPr>
          <w:lang w:eastAsia="en-US"/>
        </w:rPr>
      </w:pPr>
    </w:p>
    <w:p w14:paraId="05469438" w14:textId="7152F312" w:rsidR="0078767F" w:rsidRDefault="0078767F" w:rsidP="00B204A5">
      <w:pPr>
        <w:pStyle w:val="BodyText"/>
        <w:spacing w:after="0" w:line="240" w:lineRule="auto"/>
        <w:jc w:val="both"/>
        <w:rPr>
          <w:color w:val="auto"/>
          <w:lang w:eastAsia="en-AU"/>
        </w:rPr>
      </w:pPr>
    </w:p>
    <w:p w14:paraId="3960743A" w14:textId="5E45B9ED" w:rsidR="008D4E77" w:rsidRDefault="008D4E77" w:rsidP="00B204A5">
      <w:pPr>
        <w:pStyle w:val="BodyText"/>
        <w:spacing w:after="0" w:line="240" w:lineRule="auto"/>
        <w:jc w:val="both"/>
        <w:rPr>
          <w:color w:val="auto"/>
          <w:lang w:eastAsia="en-AU"/>
        </w:rPr>
      </w:pPr>
    </w:p>
    <w:p w14:paraId="6FB636A8" w14:textId="1643E597" w:rsidR="008D4E77" w:rsidRDefault="00E46EE4" w:rsidP="0010056F">
      <w:pPr>
        <w:pStyle w:val="BodyText"/>
        <w:spacing w:after="0" w:line="240" w:lineRule="auto"/>
        <w:jc w:val="center"/>
        <w:rPr>
          <w:color w:val="auto"/>
          <w:lang w:eastAsia="en-AU"/>
        </w:rPr>
      </w:pPr>
      <w:r>
        <w:rPr>
          <w:noProof/>
          <w:color w:val="auto"/>
          <w:lang w:eastAsia="en-AU"/>
        </w:rPr>
        <w:drawing>
          <wp:anchor distT="0" distB="0" distL="114300" distR="114300" simplePos="0" relativeHeight="251660304" behindDoc="0" locked="0" layoutInCell="1" allowOverlap="1" wp14:anchorId="47AC9565" wp14:editId="0EE2E5E4">
            <wp:simplePos x="0" y="0"/>
            <wp:positionH relativeFrom="page">
              <wp:posOffset>409575</wp:posOffset>
            </wp:positionH>
            <wp:positionV relativeFrom="page">
              <wp:posOffset>2276475</wp:posOffset>
            </wp:positionV>
            <wp:extent cx="6680662" cy="3190875"/>
            <wp:effectExtent l="19050" t="19050" r="2540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683143" cy="31920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0CB7402" w14:textId="77777777" w:rsidR="00E46EE4" w:rsidRDefault="00E46EE4" w:rsidP="00E37C17">
      <w:pPr>
        <w:pStyle w:val="BodyText"/>
        <w:ind w:left="-426"/>
        <w:rPr>
          <w:b/>
          <w:bCs/>
          <w:color w:val="auto"/>
          <w:sz w:val="16"/>
          <w:szCs w:val="16"/>
        </w:rPr>
      </w:pPr>
    </w:p>
    <w:p w14:paraId="019C80AE" w14:textId="28F8D1FE" w:rsidR="008D4E77" w:rsidRDefault="008D4E77" w:rsidP="00E37C17">
      <w:pPr>
        <w:pStyle w:val="BodyText"/>
        <w:ind w:left="-426"/>
        <w:rPr>
          <w:b/>
          <w:bCs/>
          <w:color w:val="auto"/>
          <w:sz w:val="16"/>
          <w:szCs w:val="16"/>
        </w:rPr>
      </w:pPr>
      <w:r w:rsidRPr="00031973">
        <w:rPr>
          <w:b/>
          <w:bCs/>
          <w:color w:val="auto"/>
          <w:sz w:val="16"/>
          <w:szCs w:val="16"/>
        </w:rPr>
        <w:t xml:space="preserve">Figure </w:t>
      </w:r>
      <w:r>
        <w:rPr>
          <w:b/>
          <w:bCs/>
          <w:color w:val="auto"/>
          <w:sz w:val="16"/>
          <w:szCs w:val="16"/>
        </w:rPr>
        <w:t>3</w:t>
      </w:r>
      <w:r w:rsidRPr="00031973">
        <w:rPr>
          <w:b/>
          <w:bCs/>
          <w:color w:val="auto"/>
          <w:sz w:val="16"/>
          <w:szCs w:val="16"/>
        </w:rPr>
        <w:t xml:space="preserve">: </w:t>
      </w:r>
      <w:r>
        <w:rPr>
          <w:b/>
          <w:bCs/>
          <w:color w:val="auto"/>
          <w:sz w:val="16"/>
          <w:szCs w:val="16"/>
        </w:rPr>
        <w:t>P</w:t>
      </w:r>
      <w:r w:rsidRPr="00031973">
        <w:rPr>
          <w:b/>
          <w:bCs/>
          <w:color w:val="auto"/>
          <w:sz w:val="16"/>
          <w:szCs w:val="16"/>
        </w:rPr>
        <w:t>roject components considered under applicable jurisdictions (Marinus Link Pt</w:t>
      </w:r>
      <w:r>
        <w:rPr>
          <w:b/>
          <w:bCs/>
          <w:color w:val="auto"/>
          <w:sz w:val="16"/>
          <w:szCs w:val="16"/>
        </w:rPr>
        <w:t>y</w:t>
      </w:r>
      <w:r w:rsidRPr="00031973">
        <w:rPr>
          <w:b/>
          <w:bCs/>
          <w:color w:val="auto"/>
          <w:sz w:val="16"/>
          <w:szCs w:val="16"/>
        </w:rPr>
        <w:t xml:space="preserve"> Ltd)</w:t>
      </w:r>
    </w:p>
    <w:p w14:paraId="5ECD3C85" w14:textId="3C5BAB8A" w:rsidR="0078767F" w:rsidRDefault="0078767F" w:rsidP="00B204A5">
      <w:pPr>
        <w:pStyle w:val="BodyText"/>
        <w:spacing w:after="0" w:line="240" w:lineRule="auto"/>
        <w:jc w:val="both"/>
        <w:rPr>
          <w:color w:val="auto"/>
          <w:lang w:eastAsia="en-AU"/>
        </w:rPr>
        <w:sectPr w:rsidR="0078767F" w:rsidSect="00E37C17">
          <w:pgSz w:w="11907" w:h="16840" w:code="9"/>
          <w:pgMar w:top="2268" w:right="1134" w:bottom="1134" w:left="1134" w:header="567" w:footer="567" w:gutter="0"/>
          <w:cols w:space="720"/>
          <w:titlePg/>
          <w:docGrid w:linePitch="360"/>
        </w:sectPr>
      </w:pPr>
    </w:p>
    <w:p w14:paraId="00DAADCE" w14:textId="1961F8B8" w:rsidR="00E73040" w:rsidRPr="00E73040" w:rsidRDefault="23C28AD5" w:rsidP="009A3669">
      <w:pPr>
        <w:pStyle w:val="Heading2"/>
        <w:tabs>
          <w:tab w:val="clear" w:pos="4677"/>
        </w:tabs>
        <w:ind w:left="0"/>
      </w:pPr>
      <w:bookmarkStart w:id="12" w:name="_Toc111802025"/>
      <w:r>
        <w:lastRenderedPageBreak/>
        <w:t>Minister’s requirements for this EES</w:t>
      </w:r>
      <w:bookmarkEnd w:id="11"/>
      <w:bookmarkEnd w:id="12"/>
    </w:p>
    <w:p w14:paraId="7B4C40BE" w14:textId="77777777" w:rsidR="00385110" w:rsidRDefault="00A50931" w:rsidP="00BF6B96">
      <w:pPr>
        <w:pStyle w:val="BodyText12ptBefore"/>
        <w:rPr>
          <w:rFonts w:ascii="Arial" w:hAnsi="Arial"/>
          <w:bCs/>
        </w:rPr>
      </w:pPr>
      <w:r>
        <w:t>T</w:t>
      </w:r>
      <w:r w:rsidR="00E22A8B" w:rsidRPr="00F42DEA">
        <w:t xml:space="preserve">he </w:t>
      </w:r>
      <w:r w:rsidR="00B7525D">
        <w:t xml:space="preserve">former </w:t>
      </w:r>
      <w:r w:rsidR="00E22A8B" w:rsidRPr="00F42DEA">
        <w:t xml:space="preserve">Minister </w:t>
      </w:r>
      <w:r w:rsidR="00B7525D">
        <w:t xml:space="preserve">for Planning </w:t>
      </w:r>
      <w:r w:rsidR="00E22A8B" w:rsidRPr="00F42DEA">
        <w:t xml:space="preserve">decided that an EES </w:t>
      </w:r>
      <w:r w:rsidR="0051080B">
        <w:t>i</w:t>
      </w:r>
      <w:r w:rsidR="00E22A8B" w:rsidRPr="00F42DEA">
        <w:t xml:space="preserve">s required </w:t>
      </w:r>
      <w:r w:rsidR="00622954">
        <w:t xml:space="preserve">for </w:t>
      </w:r>
      <w:r w:rsidR="00B725C5">
        <w:t>the project</w:t>
      </w:r>
      <w:r w:rsidR="00881A4D">
        <w:t>,</w:t>
      </w:r>
      <w:r w:rsidR="002D422C">
        <w:t xml:space="preserve"> </w:t>
      </w:r>
      <w:r w:rsidR="0051080B">
        <w:t>due to</w:t>
      </w:r>
      <w:r w:rsidR="00196967">
        <w:t xml:space="preserve"> its </w:t>
      </w:r>
      <w:r w:rsidR="00B7525D">
        <w:t>potential for significant effects</w:t>
      </w:r>
      <w:r w:rsidR="00196967">
        <w:t xml:space="preserve">, </w:t>
      </w:r>
      <w:r w:rsidR="00235EA9">
        <w:t xml:space="preserve">in relation to </w:t>
      </w:r>
      <w:r>
        <w:t xml:space="preserve">the </w:t>
      </w:r>
      <w:r w:rsidR="00E22A8B" w:rsidRPr="00F42DEA">
        <w:t>Victorian jurisdiction.</w:t>
      </w:r>
      <w:r w:rsidR="00A90D33">
        <w:t xml:space="preserve"> </w:t>
      </w:r>
      <w:r w:rsidR="00E22A8B" w:rsidRPr="00F42DEA">
        <w:t xml:space="preserve"> The Minister published procedures and</w:t>
      </w:r>
      <w:r w:rsidR="00EA20FE" w:rsidRPr="00F42DEA">
        <w:t xml:space="preserve"> </w:t>
      </w:r>
      <w:r w:rsidR="00E22A8B" w:rsidRPr="00F42DEA">
        <w:t>requirements applicable to the preparation of the EES, in accordance with section 8B(5) of the E</w:t>
      </w:r>
      <w:r w:rsidR="000F0AC1">
        <w:t>nvironment Effects</w:t>
      </w:r>
      <w:r w:rsidR="00E22A8B" w:rsidRPr="00F42DEA">
        <w:t xml:space="preserve"> Act (Appendix A)</w:t>
      </w:r>
      <w:r w:rsidR="007F01AE" w:rsidRPr="00F42DEA">
        <w:t>.</w:t>
      </w:r>
      <w:r w:rsidR="00A90D33">
        <w:t xml:space="preserve"> </w:t>
      </w:r>
      <w:r w:rsidR="006F0600">
        <w:t xml:space="preserve">This included the </w:t>
      </w:r>
      <w:r w:rsidR="00CA4FFE">
        <w:t xml:space="preserve">core </w:t>
      </w:r>
      <w:r w:rsidR="006F0600">
        <w:t>requirement for</w:t>
      </w:r>
      <w:r w:rsidR="00643EE0">
        <w:t xml:space="preserve"> “</w:t>
      </w:r>
      <w:r w:rsidR="007318BB" w:rsidRPr="004020B1">
        <w:rPr>
          <w:rFonts w:ascii="Arial" w:hAnsi="Arial"/>
          <w:bCs/>
        </w:rPr>
        <w:t xml:space="preserve">The EES is to investigate and document the potential environmental effects (direct and/or </w:t>
      </w:r>
      <w:r w:rsidR="007318BB" w:rsidRPr="00BF6B96">
        <w:t>indirect</w:t>
      </w:r>
      <w:r w:rsidR="007318BB" w:rsidRPr="004020B1">
        <w:rPr>
          <w:rFonts w:ascii="Arial" w:hAnsi="Arial"/>
          <w:bCs/>
        </w:rPr>
        <w:t xml:space="preserve">) of the proposed </w:t>
      </w:r>
      <w:r w:rsidR="007318BB" w:rsidRPr="00EA7DE0">
        <w:t>project</w:t>
      </w:r>
      <w:r w:rsidR="007318BB" w:rsidRPr="004020B1">
        <w:rPr>
          <w:rFonts w:ascii="Arial" w:hAnsi="Arial"/>
          <w:bCs/>
        </w:rPr>
        <w:t>, including for any relevant alternatives, as well as associated environmental avoidance, mitigation and management measures. In particular, the EES needs to address:</w:t>
      </w:r>
    </w:p>
    <w:p w14:paraId="40BF9B81" w14:textId="77777777" w:rsidR="00385110" w:rsidRPr="00D20080" w:rsidRDefault="007318BB" w:rsidP="006A6111">
      <w:pPr>
        <w:pStyle w:val="ListBullet2"/>
        <w:numPr>
          <w:ilvl w:val="0"/>
          <w:numId w:val="52"/>
        </w:numPr>
      </w:pPr>
      <w:r w:rsidRPr="00D20080">
        <w:t xml:space="preserve">effects on biodiversity and ecological values within and near the project area including native vegetation, listed threatened communities and species (flora and fauna) under the </w:t>
      </w:r>
      <w:r w:rsidRPr="00B118A0">
        <w:rPr>
          <w:i/>
          <w:iCs/>
        </w:rPr>
        <w:t>Flora and Fauna Guarantee Act 1988</w:t>
      </w:r>
      <w:r w:rsidRPr="00D20080">
        <w:t xml:space="preserve"> and </w:t>
      </w:r>
      <w:r w:rsidRPr="00B118A0">
        <w:rPr>
          <w:i/>
          <w:iCs/>
        </w:rPr>
        <w:t>Environment Protection and Biodiversity Conservation Act 1999</w:t>
      </w:r>
      <w:r w:rsidRPr="00D20080">
        <w:t>, such as through clearance, degradation or fragmentation of habitat;</w:t>
      </w:r>
    </w:p>
    <w:p w14:paraId="0A860510" w14:textId="1A7CCC8A" w:rsidR="007318BB" w:rsidRPr="00D20080" w:rsidRDefault="007318BB" w:rsidP="006A6111">
      <w:pPr>
        <w:pStyle w:val="ListBullet2"/>
        <w:numPr>
          <w:ilvl w:val="0"/>
          <w:numId w:val="52"/>
        </w:numPr>
      </w:pPr>
      <w:r w:rsidRPr="00D20080">
        <w:t>effects on freshwater and marine environments and related environmental values, including any changes to stream flows, water quality or sedimentation due to waterway crossings or installation of subsea cables;</w:t>
      </w:r>
    </w:p>
    <w:p w14:paraId="527CF873" w14:textId="779B067D" w:rsidR="007318BB" w:rsidRPr="00D20080" w:rsidRDefault="007318BB" w:rsidP="006A6111">
      <w:pPr>
        <w:pStyle w:val="ListBullet2"/>
        <w:numPr>
          <w:ilvl w:val="0"/>
          <w:numId w:val="52"/>
        </w:numPr>
      </w:pPr>
      <w:r w:rsidRPr="00D20080">
        <w:t>effects on Aboriginal cultural heritage values;</w:t>
      </w:r>
    </w:p>
    <w:p w14:paraId="1F54321D" w14:textId="7BC181AC" w:rsidR="007318BB" w:rsidRPr="00D20080" w:rsidRDefault="007318BB" w:rsidP="006A6111">
      <w:pPr>
        <w:pStyle w:val="ListBullet2"/>
        <w:numPr>
          <w:ilvl w:val="0"/>
          <w:numId w:val="52"/>
        </w:numPr>
      </w:pPr>
      <w:r w:rsidRPr="00D20080">
        <w:t>effects on the socioeconomic environment including land use, at local and regional scales; and</w:t>
      </w:r>
    </w:p>
    <w:p w14:paraId="6802C7C8" w14:textId="13BD32D6" w:rsidR="00EA7DE0" w:rsidRPr="00D20080" w:rsidRDefault="007318BB" w:rsidP="006A6111">
      <w:pPr>
        <w:pStyle w:val="ListBullet2"/>
        <w:numPr>
          <w:ilvl w:val="0"/>
          <w:numId w:val="52"/>
        </w:numPr>
      </w:pPr>
      <w:r w:rsidRPr="00D20080">
        <w:t>effects on existing landscape values.</w:t>
      </w:r>
      <w:r w:rsidR="00643EE0" w:rsidRPr="00D20080">
        <w:t>”</w:t>
      </w:r>
    </w:p>
    <w:p w14:paraId="4585114F" w14:textId="304C36F9" w:rsidR="00F04714" w:rsidRDefault="00F04714" w:rsidP="001910AC">
      <w:pPr>
        <w:pStyle w:val="BodyText12ptBefore"/>
        <w:spacing w:after="0"/>
      </w:pPr>
      <w:r w:rsidRPr="00F42DEA">
        <w:t xml:space="preserve">These draft scoping requirements provide further detail on the matters to </w:t>
      </w:r>
      <w:r w:rsidRPr="00385110">
        <w:t>be</w:t>
      </w:r>
      <w:r w:rsidRPr="00F42DEA">
        <w:t xml:space="preserve"> in investigated in the EES as required by the </w:t>
      </w:r>
      <w:r w:rsidRPr="00F42DEA">
        <w:rPr>
          <w:i/>
        </w:rPr>
        <w:t xml:space="preserve">Ministerial guidelines </w:t>
      </w:r>
      <w:r w:rsidRPr="00D20080">
        <w:t>for</w:t>
      </w:r>
      <w:r w:rsidRPr="00F42DEA">
        <w:rPr>
          <w:i/>
        </w:rPr>
        <w:t xml:space="preserve"> assessment of environmental effects under the </w:t>
      </w:r>
      <w:r w:rsidR="00801FFD" w:rsidRPr="00F42DEA">
        <w:rPr>
          <w:i/>
        </w:rPr>
        <w:t xml:space="preserve">Environment Effects </w:t>
      </w:r>
      <w:r w:rsidRPr="00F42DEA">
        <w:rPr>
          <w:i/>
        </w:rPr>
        <w:t>1978</w:t>
      </w:r>
      <w:r w:rsidRPr="00F42DEA">
        <w:t xml:space="preserve"> (Ministerial Guidelines).</w:t>
      </w:r>
    </w:p>
    <w:p w14:paraId="76E5CE36" w14:textId="4A140334" w:rsidR="006F58F6" w:rsidRPr="006F58F6" w:rsidRDefault="006F58F6" w:rsidP="007D0FB1">
      <w:pPr>
        <w:pStyle w:val="Heading2"/>
        <w:tabs>
          <w:tab w:val="clear" w:pos="4677"/>
        </w:tabs>
        <w:ind w:left="0"/>
        <w:rPr>
          <w:color w:val="auto"/>
        </w:rPr>
      </w:pPr>
      <w:bookmarkStart w:id="13" w:name="_Toc111802026"/>
      <w:bookmarkStart w:id="14" w:name="_Hlk107320940"/>
      <w:r w:rsidRPr="007D0FB1">
        <w:t>Commonwealth</w:t>
      </w:r>
      <w:r w:rsidRPr="007D0FB1">
        <w:rPr>
          <w:iCs w:val="0"/>
        </w:rPr>
        <w:t xml:space="preserve"> requirements and alignment of assessment processes</w:t>
      </w:r>
      <w:bookmarkEnd w:id="13"/>
    </w:p>
    <w:bookmarkEnd w:id="14"/>
    <w:p w14:paraId="0C061914" w14:textId="4C80A0FE" w:rsidR="001335A5" w:rsidRPr="001910AC" w:rsidRDefault="001335A5" w:rsidP="00D20080">
      <w:pPr>
        <w:pStyle w:val="BodyText12ptBefore"/>
        <w:rPr>
          <w:rFonts w:ascii="Arial" w:hAnsi="Arial"/>
          <w:bCs/>
        </w:rPr>
      </w:pPr>
      <w:r w:rsidRPr="571452EA">
        <w:t xml:space="preserve">The project was also referred under the Commonwealth </w:t>
      </w:r>
      <w:r w:rsidR="005D1E57" w:rsidRPr="00385110">
        <w:rPr>
          <w:i/>
          <w:iCs/>
        </w:rPr>
        <w:t>Environment Protection and Biodiversity Conservation Act 1999</w:t>
      </w:r>
      <w:r w:rsidR="005D1E57" w:rsidRPr="0010056F">
        <w:t xml:space="preserve"> </w:t>
      </w:r>
      <w:r w:rsidR="005D1E57" w:rsidRPr="005D1E57">
        <w:t xml:space="preserve">(EPBC Act) </w:t>
      </w:r>
      <w:r w:rsidRPr="571452EA">
        <w:t>to the Commonwealth Minister for the Environment in October 2021.</w:t>
      </w:r>
      <w:r>
        <w:t xml:space="preserve"> </w:t>
      </w:r>
      <w:r w:rsidRPr="571452EA">
        <w:t xml:space="preserve"> A delegate for the </w:t>
      </w:r>
      <w:r w:rsidR="00281052">
        <w:t xml:space="preserve">former </w:t>
      </w:r>
      <w:r w:rsidRPr="571452EA">
        <w:t xml:space="preserve">Minister for the Environment </w:t>
      </w:r>
      <w:r w:rsidRPr="00385110">
        <w:t>determined</w:t>
      </w:r>
      <w:r w:rsidRPr="571452EA">
        <w:t xml:space="preserve"> on 4 November 2021 that the project is a controlled action </w:t>
      </w:r>
      <w:r w:rsidR="00594630">
        <w:t xml:space="preserve">requiring assessment </w:t>
      </w:r>
      <w:r w:rsidR="00594630" w:rsidRPr="00D20080">
        <w:t>and</w:t>
      </w:r>
      <w:r w:rsidR="00594630">
        <w:t xml:space="preserve"> approval, </w:t>
      </w:r>
      <w:r w:rsidRPr="571452EA">
        <w:t xml:space="preserve">as it is likely to have a significant impact on the </w:t>
      </w:r>
      <w:r w:rsidRPr="001910AC">
        <w:rPr>
          <w:rFonts w:ascii="Arial" w:hAnsi="Arial"/>
          <w:bCs/>
        </w:rPr>
        <w:t xml:space="preserve">following matters of national environmental significance, which are protected under Part 3 of the EPBC Act: </w:t>
      </w:r>
    </w:p>
    <w:p w14:paraId="60FCD29B" w14:textId="77777777" w:rsidR="001335A5" w:rsidRPr="001910AC" w:rsidRDefault="001335A5" w:rsidP="00800130">
      <w:pPr>
        <w:pStyle w:val="ListBullet2"/>
        <w:numPr>
          <w:ilvl w:val="0"/>
          <w:numId w:val="64"/>
        </w:numPr>
      </w:pPr>
      <w:r w:rsidRPr="001910AC">
        <w:t>listed threatened species and communities (sections 18 and 18A);</w:t>
      </w:r>
    </w:p>
    <w:p w14:paraId="5E2862F1" w14:textId="77777777" w:rsidR="001335A5" w:rsidRPr="00C5285D" w:rsidRDefault="001335A5" w:rsidP="00800130">
      <w:pPr>
        <w:pStyle w:val="ListBullet2"/>
        <w:numPr>
          <w:ilvl w:val="0"/>
          <w:numId w:val="64"/>
        </w:numPr>
        <w:rPr>
          <w:color w:val="auto"/>
        </w:rPr>
      </w:pPr>
      <w:r w:rsidRPr="00C5285D">
        <w:rPr>
          <w:color w:val="auto"/>
        </w:rPr>
        <w:t>listed migratory species (sections 20 and 20A); and</w:t>
      </w:r>
    </w:p>
    <w:p w14:paraId="4E68A133" w14:textId="77777777" w:rsidR="001335A5" w:rsidRPr="00F42DEA" w:rsidRDefault="001335A5" w:rsidP="00800130">
      <w:pPr>
        <w:pStyle w:val="ListBullet2"/>
        <w:numPr>
          <w:ilvl w:val="0"/>
          <w:numId w:val="52"/>
        </w:numPr>
        <w:rPr>
          <w:color w:val="auto"/>
        </w:rPr>
      </w:pPr>
      <w:r w:rsidRPr="00F42DEA">
        <w:rPr>
          <w:color w:val="auto"/>
        </w:rPr>
        <w:t>Commonwealth marine areas (sections 23 and 24A).</w:t>
      </w:r>
    </w:p>
    <w:p w14:paraId="1EFCFFB7" w14:textId="169A79E0" w:rsidR="001335A5" w:rsidRPr="0010056F" w:rsidRDefault="001335A5" w:rsidP="00D20080">
      <w:pPr>
        <w:pStyle w:val="BodyText12ptBefore"/>
      </w:pPr>
      <w:r w:rsidRPr="0010056F">
        <w:t xml:space="preserve">As the project is located within and outside Victorian </w:t>
      </w:r>
      <w:r w:rsidR="009943FC">
        <w:t>jurisdiction</w:t>
      </w:r>
      <w:r w:rsidR="00B9662F" w:rsidRPr="0010056F">
        <w:t xml:space="preserve"> </w:t>
      </w:r>
      <w:r w:rsidRPr="0010056F">
        <w:t xml:space="preserve">(in Commonwealth and Tasmanian </w:t>
      </w:r>
      <w:r w:rsidR="009943FC">
        <w:t>jurisdiction</w:t>
      </w:r>
      <w:r w:rsidR="00601837">
        <w:t>s</w:t>
      </w:r>
      <w:r w:rsidRPr="0010056F">
        <w:t xml:space="preserve">), the Commonwealth </w:t>
      </w:r>
      <w:r w:rsidRPr="00385110">
        <w:t>cannot</w:t>
      </w:r>
      <w:r w:rsidRPr="0010056F">
        <w:t xml:space="preserve"> accredit the EES process as the sole means for assessing EPBC Act matters.  As such, the </w:t>
      </w:r>
      <w:r w:rsidR="00C83DAD">
        <w:t xml:space="preserve">former Commonwealth </w:t>
      </w:r>
      <w:r w:rsidRPr="0010056F">
        <w:t xml:space="preserve">Minister for the </w:t>
      </w:r>
      <w:r w:rsidRPr="00D20080">
        <w:t>Environment’s</w:t>
      </w:r>
      <w:r w:rsidRPr="0010056F">
        <w:t xml:space="preserve"> delegate determined the project will be assessed under the EPBC Act by </w:t>
      </w:r>
      <w:r w:rsidRPr="00385110">
        <w:t>an</w:t>
      </w:r>
      <w:r w:rsidRPr="0010056F">
        <w:t xml:space="preserve"> environmental impact statement (EIS).</w:t>
      </w:r>
    </w:p>
    <w:p w14:paraId="15EDC0BA" w14:textId="2018F606" w:rsidR="002C27F7" w:rsidRDefault="001335A5" w:rsidP="00D20080">
      <w:pPr>
        <w:pStyle w:val="BodyText12ptBefore"/>
      </w:pPr>
      <w:r w:rsidRPr="3DCB1AC8">
        <w:t xml:space="preserve">The Victorian Department of Environment, Land, Water and Planning (DELWP) and Commonwealth Department of </w:t>
      </w:r>
      <w:r w:rsidR="00DB7EED">
        <w:t>Climate Change, Energy,</w:t>
      </w:r>
      <w:r w:rsidRPr="3DCB1AC8">
        <w:t xml:space="preserve"> Environment</w:t>
      </w:r>
      <w:r w:rsidR="00DB7EED">
        <w:t xml:space="preserve"> and Water</w:t>
      </w:r>
      <w:r w:rsidRPr="3DCB1AC8">
        <w:t xml:space="preserve"> (D</w:t>
      </w:r>
      <w:r w:rsidR="00DB7EED">
        <w:t>CCEEW</w:t>
      </w:r>
      <w:r w:rsidRPr="3DCB1AC8">
        <w:t xml:space="preserve">) </w:t>
      </w:r>
      <w:r w:rsidRPr="3DCB1AC8" w:rsidDel="00150A05">
        <w:t>ha</w:t>
      </w:r>
      <w:r w:rsidR="00CA0EEB" w:rsidDel="00150A05">
        <w:t>ve</w:t>
      </w:r>
      <w:r w:rsidRPr="3DCB1AC8" w:rsidDel="00150A05">
        <w:t xml:space="preserve"> agreed</w:t>
      </w:r>
      <w:r w:rsidR="00594630">
        <w:t xml:space="preserve"> </w:t>
      </w:r>
      <w:r w:rsidRPr="3DCB1AC8">
        <w:t xml:space="preserve"> </w:t>
      </w:r>
      <w:r w:rsidR="008F7871">
        <w:t>t</w:t>
      </w:r>
      <w:r w:rsidRPr="3DCB1AC8">
        <w:t>o coordinate the administration of the two assessment processes</w:t>
      </w:r>
      <w:r>
        <w:rPr>
          <w:rFonts w:cstheme="minorBidi"/>
        </w:rPr>
        <w:t xml:space="preserve"> </w:t>
      </w:r>
      <w:r w:rsidR="00C32FCC" w:rsidRPr="3DCB1AC8">
        <w:rPr>
          <w:rFonts w:cstheme="minorBidi"/>
        </w:rPr>
        <w:t>—</w:t>
      </w:r>
      <w:r w:rsidR="00C32FCC">
        <w:rPr>
          <w:rFonts w:cstheme="minorBidi"/>
        </w:rPr>
        <w:t xml:space="preserve"> i.e., </w:t>
      </w:r>
      <w:r w:rsidRPr="3DCB1AC8">
        <w:t>the EES under the Victorian legislation and the EIS under the Commonwealth legislation</w:t>
      </w:r>
      <w:r>
        <w:t xml:space="preserve"> </w:t>
      </w:r>
      <w:r w:rsidRPr="3DCB1AC8">
        <w:rPr>
          <w:rFonts w:cstheme="minorBidi"/>
        </w:rPr>
        <w:t>—</w:t>
      </w:r>
      <w:r>
        <w:rPr>
          <w:rFonts w:cstheme="minorBidi"/>
        </w:rPr>
        <w:t xml:space="preserve"> </w:t>
      </w:r>
      <w:r w:rsidRPr="3DCB1AC8">
        <w:t>using administrative means to maximise alignment</w:t>
      </w:r>
      <w:r w:rsidR="008F7871">
        <w:t>, particularly for some key stages in the processes,</w:t>
      </w:r>
      <w:r w:rsidRPr="3DCB1AC8">
        <w:t xml:space="preserve"> and remove duplication wherever </w:t>
      </w:r>
      <w:r w:rsidRPr="00D20080">
        <w:t>possible</w:t>
      </w:r>
      <w:r w:rsidRPr="3DCB1AC8">
        <w:t>.</w:t>
      </w:r>
      <w:r>
        <w:t xml:space="preserve"> </w:t>
      </w:r>
      <w:r w:rsidRPr="3DCB1AC8">
        <w:t xml:space="preserve"> Technical studies, engagement with government agencies and development of the EES and EIS will be integrated, including </w:t>
      </w:r>
      <w:r>
        <w:t>public comment on draft scop</w:t>
      </w:r>
      <w:r w:rsidR="00B131E6">
        <w:t>ing documents</w:t>
      </w:r>
      <w:r>
        <w:t xml:space="preserve"> (EES/EIS) and assessment documentation (EES/EIS) and </w:t>
      </w:r>
      <w:r w:rsidRPr="3DCB1AC8">
        <w:t>utilising a technical reference group established and chaired by DELWP</w:t>
      </w:r>
      <w:r>
        <w:t xml:space="preserve"> to advise on the development of the EES/EIS</w:t>
      </w:r>
      <w:r w:rsidRPr="3DCB1AC8">
        <w:t>.</w:t>
      </w:r>
      <w:r>
        <w:t xml:space="preserve"> </w:t>
      </w:r>
      <w:r w:rsidRPr="3DCB1AC8">
        <w:t xml:space="preserve"> </w:t>
      </w:r>
    </w:p>
    <w:p w14:paraId="1DE8D58B" w14:textId="6A19CF6F" w:rsidR="00C873D6" w:rsidRPr="00D20080" w:rsidRDefault="001335A5" w:rsidP="00D20080">
      <w:pPr>
        <w:pStyle w:val="BodyText12ptBefore"/>
      </w:pPr>
      <w:r w:rsidRPr="00D20080">
        <w:lastRenderedPageBreak/>
        <w:t>D</w:t>
      </w:r>
      <w:r w:rsidR="00CA0EEB" w:rsidRPr="00D20080">
        <w:t>CCEEW</w:t>
      </w:r>
      <w:r w:rsidRPr="00D20080">
        <w:t xml:space="preserve"> and DELWP will also work with the Tasmanian Environment Protection Authority (</w:t>
      </w:r>
      <w:r w:rsidR="00B45C71" w:rsidRPr="00D20080">
        <w:t xml:space="preserve">Tasmanian </w:t>
      </w:r>
      <w:r w:rsidRPr="00D20080">
        <w:t>EPA) to coordinate assessment processes where possible</w:t>
      </w:r>
      <w:r w:rsidR="004B0F61" w:rsidRPr="00D20080">
        <w:t xml:space="preserve"> as a</w:t>
      </w:r>
      <w:r w:rsidR="00B76494" w:rsidRPr="00D20080">
        <w:t xml:space="preserve"> Tasmanian</w:t>
      </w:r>
      <w:r w:rsidR="004B0F61" w:rsidRPr="00D20080">
        <w:t xml:space="preserve"> EIS is also required for the Tasmanian components of the project</w:t>
      </w:r>
      <w:r w:rsidR="006F2D5C" w:rsidRPr="00D20080">
        <w:t>.</w:t>
      </w:r>
      <w:r w:rsidR="004B0F61" w:rsidRPr="00D20080">
        <w:t xml:space="preserve"> </w:t>
      </w:r>
      <w:r w:rsidRPr="00D20080">
        <w:t xml:space="preserve"> </w:t>
      </w:r>
    </w:p>
    <w:p w14:paraId="6AEACF51" w14:textId="70988436" w:rsidR="001335A5" w:rsidRPr="00D20080" w:rsidRDefault="00C873D6" w:rsidP="00D20080">
      <w:pPr>
        <w:pStyle w:val="BodyText12ptBefore"/>
      </w:pPr>
      <w:r w:rsidRPr="00D20080">
        <w:t>T</w:t>
      </w:r>
      <w:r w:rsidR="001335A5" w:rsidRPr="00D20080">
        <w:t xml:space="preserve">he proponent </w:t>
      </w:r>
      <w:r w:rsidR="00BE3577" w:rsidRPr="00D20080">
        <w:t xml:space="preserve">is intending to </w:t>
      </w:r>
      <w:r w:rsidR="00D91246" w:rsidRPr="00D20080">
        <w:t xml:space="preserve">combine </w:t>
      </w:r>
      <w:r w:rsidR="001335A5" w:rsidRPr="00D20080" w:rsidDel="00CA60A9">
        <w:t>its documentation as much as possible</w:t>
      </w:r>
      <w:r w:rsidR="0007714B" w:rsidRPr="00D20080">
        <w:t>, in order to</w:t>
      </w:r>
      <w:r w:rsidR="001335A5" w:rsidRPr="00D20080">
        <w:t xml:space="preserve"> prepare a single package of assessment documents to address requirements under the </w:t>
      </w:r>
      <w:r w:rsidR="004A4878" w:rsidRPr="00D20080">
        <w:t xml:space="preserve">Victorian, Tasmanian and Commonwealth </w:t>
      </w:r>
      <w:r w:rsidR="00A85DF4" w:rsidRPr="00D20080">
        <w:t xml:space="preserve">legislation. </w:t>
      </w:r>
    </w:p>
    <w:p w14:paraId="5938DD29" w14:textId="75DEDC9B" w:rsidR="0042682B" w:rsidRDefault="0007714B" w:rsidP="00D20080">
      <w:pPr>
        <w:pStyle w:val="BodyText12ptBefore"/>
      </w:pPr>
      <w:r w:rsidRPr="00D20080">
        <w:t xml:space="preserve">The intention is </w:t>
      </w:r>
      <w:r w:rsidR="000D59BB" w:rsidRPr="00D20080">
        <w:t xml:space="preserve">for Marinus Link </w:t>
      </w:r>
      <w:r w:rsidRPr="00D20080">
        <w:t xml:space="preserve">to prepare </w:t>
      </w:r>
      <w:r w:rsidR="001335A5" w:rsidRPr="00D20080" w:rsidDel="002742DB">
        <w:t xml:space="preserve">combined </w:t>
      </w:r>
      <w:r w:rsidR="00394030" w:rsidRPr="00D20080">
        <w:t>documentation (</w:t>
      </w:r>
      <w:r w:rsidR="001335A5" w:rsidRPr="00D20080" w:rsidDel="002742DB">
        <w:t>EES/EIS/EISG package</w:t>
      </w:r>
      <w:r w:rsidR="00394030" w:rsidRPr="00D20080">
        <w:t>)</w:t>
      </w:r>
      <w:r w:rsidR="001335A5" w:rsidRPr="00D20080">
        <w:t xml:space="preserve"> </w:t>
      </w:r>
      <w:r w:rsidR="00911E90" w:rsidRPr="00D20080">
        <w:t>on the project and its effects on the environment (across all the jurisdictions)</w:t>
      </w:r>
      <w:r w:rsidR="0092251C" w:rsidRPr="00D20080">
        <w:t>.  This consolidated manner of presenting</w:t>
      </w:r>
      <w:r w:rsidR="00361140" w:rsidRPr="00D20080">
        <w:t xml:space="preserve"> </w:t>
      </w:r>
      <w:r w:rsidR="0092251C" w:rsidRPr="00D20080">
        <w:t xml:space="preserve">information </w:t>
      </w:r>
      <w:r w:rsidR="004D301C" w:rsidRPr="00D20080">
        <w:t xml:space="preserve">(across the jurisdictions) </w:t>
      </w:r>
      <w:r w:rsidR="0092251C" w:rsidRPr="00D20080">
        <w:t>will assist</w:t>
      </w:r>
      <w:r w:rsidR="001335A5" w:rsidRPr="00D20080" w:rsidDel="002742DB">
        <w:t xml:space="preserve"> stakeholders</w:t>
      </w:r>
      <w:r w:rsidR="007C210C">
        <w:t>,</w:t>
      </w:r>
      <w:r w:rsidR="001335A5" w:rsidRPr="00D20080" w:rsidDel="002742DB">
        <w:t xml:space="preserve"> </w:t>
      </w:r>
      <w:r w:rsidR="00394030" w:rsidRPr="00D20080">
        <w:t xml:space="preserve">to </w:t>
      </w:r>
      <w:r w:rsidR="007C210C" w:rsidRPr="00D20080">
        <w:t>access and engage with the project and its issues and potential impacts, despite where they might reside or manifest</w:t>
      </w:r>
      <w:r w:rsidR="00C841C4" w:rsidRPr="00D20080">
        <w:t xml:space="preserve">.  </w:t>
      </w:r>
      <w:r w:rsidR="004D301C" w:rsidRPr="00D20080">
        <w:t>The i</w:t>
      </w:r>
      <w:r w:rsidR="001335A5" w:rsidRPr="00D20080">
        <w:t>ntegrati</w:t>
      </w:r>
      <w:r w:rsidR="004D301C" w:rsidRPr="00D20080">
        <w:t>on</w:t>
      </w:r>
      <w:r w:rsidR="00C841C4" w:rsidRPr="00D20080">
        <w:t xml:space="preserve"> </w:t>
      </w:r>
      <w:r w:rsidR="004D301C" w:rsidRPr="00D20080">
        <w:t xml:space="preserve">of </w:t>
      </w:r>
      <w:r w:rsidR="001335A5" w:rsidRPr="00D20080">
        <w:t xml:space="preserve">information </w:t>
      </w:r>
      <w:r w:rsidR="00C841C4" w:rsidRPr="00D20080">
        <w:t xml:space="preserve">on the project and its impacts </w:t>
      </w:r>
      <w:r w:rsidR="003C5E2A" w:rsidRPr="00D20080">
        <w:t xml:space="preserve">would </w:t>
      </w:r>
      <w:r w:rsidR="00C841C4" w:rsidRPr="00D20080">
        <w:t>also help</w:t>
      </w:r>
      <w:r w:rsidR="003C5E2A" w:rsidRPr="00D20080">
        <w:t xml:space="preserve"> </w:t>
      </w:r>
      <w:r w:rsidR="00C841C4" w:rsidRPr="00D20080">
        <w:t xml:space="preserve">to </w:t>
      </w:r>
      <w:r w:rsidR="001335A5" w:rsidRPr="00D20080" w:rsidDel="002742DB">
        <w:t>minimis</w:t>
      </w:r>
      <w:r w:rsidR="00B64032" w:rsidRPr="00D20080">
        <w:t>e</w:t>
      </w:r>
      <w:r w:rsidR="001335A5" w:rsidRPr="00D20080" w:rsidDel="002742DB">
        <w:t xml:space="preserve"> duplication.</w:t>
      </w:r>
      <w:r w:rsidR="00835D04" w:rsidRPr="00D20080" w:rsidDel="002742DB">
        <w:t xml:space="preserve"> </w:t>
      </w:r>
      <w:r w:rsidR="001335A5" w:rsidRPr="00D20080" w:rsidDel="002742DB">
        <w:t xml:space="preserve"> Interested stakeholders would be able to </w:t>
      </w:r>
      <w:r w:rsidR="00D82E86" w:rsidRPr="00D20080">
        <w:t xml:space="preserve">provide views and inputs </w:t>
      </w:r>
      <w:r w:rsidR="001335A5" w:rsidRPr="00D20080" w:rsidDel="002742DB">
        <w:t xml:space="preserve">on the project </w:t>
      </w:r>
      <w:r w:rsidR="00D82E86" w:rsidRPr="00D20080">
        <w:t xml:space="preserve">and its effects, which could be </w:t>
      </w:r>
      <w:r w:rsidR="001335A5" w:rsidRPr="00D20080" w:rsidDel="002742DB">
        <w:t xml:space="preserve">with respect to the project’s obligations under both </w:t>
      </w:r>
      <w:r w:rsidR="00D82E86" w:rsidRPr="00D20080">
        <w:t xml:space="preserve">or either of </w:t>
      </w:r>
      <w:r w:rsidR="001335A5" w:rsidRPr="00D20080" w:rsidDel="002742DB">
        <w:t>the Environment Effects Act and EPBC Act</w:t>
      </w:r>
      <w:r w:rsidR="001335A5" w:rsidRPr="00F42DEA" w:rsidDel="002742DB">
        <w:t>.</w:t>
      </w:r>
    </w:p>
    <w:p w14:paraId="7828C796" w14:textId="7589440F" w:rsidR="0042682B" w:rsidRPr="00F42DEA" w:rsidRDefault="0042682B" w:rsidP="00223165">
      <w:pPr>
        <w:pStyle w:val="ListBullet"/>
        <w:spacing w:before="0" w:after="200"/>
        <w:contextualSpacing/>
        <w:jc w:val="both"/>
        <w:rPr>
          <w:color w:val="auto"/>
        </w:rPr>
        <w:sectPr w:rsidR="0042682B" w:rsidRPr="00F42DEA" w:rsidSect="00DE68AA">
          <w:pgSz w:w="11907" w:h="16840" w:code="9"/>
          <w:pgMar w:top="2268" w:right="1134" w:bottom="1134" w:left="1134" w:header="567" w:footer="567" w:gutter="0"/>
          <w:cols w:space="720"/>
          <w:titlePg/>
          <w:docGrid w:linePitch="360"/>
        </w:sectPr>
      </w:pPr>
    </w:p>
    <w:p w14:paraId="03548FBB" w14:textId="77777777" w:rsidR="00984EE4" w:rsidRDefault="00984EE4" w:rsidP="00F97388">
      <w:pPr>
        <w:pStyle w:val="Heading1TopofPage"/>
        <w:framePr w:wrap="around"/>
      </w:pPr>
      <w:bookmarkStart w:id="15" w:name="_Toc534816823"/>
      <w:bookmarkStart w:id="16" w:name="_Toc111802027"/>
      <w:r>
        <w:lastRenderedPageBreak/>
        <w:t>Assessment process and required approvals</w:t>
      </w:r>
      <w:bookmarkEnd w:id="15"/>
      <w:bookmarkEnd w:id="16"/>
    </w:p>
    <w:p w14:paraId="5E1AB360" w14:textId="77777777" w:rsidR="00984EE4" w:rsidRDefault="00984EE4" w:rsidP="009A3669">
      <w:pPr>
        <w:pStyle w:val="Heading2"/>
        <w:tabs>
          <w:tab w:val="clear" w:pos="4677"/>
        </w:tabs>
        <w:ind w:left="0"/>
      </w:pPr>
      <w:bookmarkStart w:id="17" w:name="_Toc534816824"/>
      <w:bookmarkStart w:id="18" w:name="_Toc111802028"/>
      <w:r w:rsidRPr="00AF238F">
        <w:t>What</w:t>
      </w:r>
      <w:r>
        <w:t xml:space="preserve"> is an EES?</w:t>
      </w:r>
      <w:bookmarkEnd w:id="17"/>
      <w:bookmarkEnd w:id="18"/>
    </w:p>
    <w:p w14:paraId="32D22763" w14:textId="36DCD763" w:rsidR="00D955F9" w:rsidRPr="009664C5" w:rsidRDefault="00D955F9" w:rsidP="00D20080">
      <w:pPr>
        <w:pStyle w:val="BodyText12ptBefore"/>
      </w:pPr>
      <w:r w:rsidRPr="009664C5">
        <w:t>An EES describes a project</w:t>
      </w:r>
      <w:r w:rsidR="00877002" w:rsidRPr="009664C5">
        <w:t>, it’s rationale/benefit</w:t>
      </w:r>
      <w:r w:rsidRPr="009664C5">
        <w:t xml:space="preserve"> and its potential environmental effects. </w:t>
      </w:r>
      <w:r w:rsidR="009D5708">
        <w:t xml:space="preserve"> </w:t>
      </w:r>
      <w:r w:rsidRPr="009664C5">
        <w:t xml:space="preserve">It should enable stakeholders and decision-makers to </w:t>
      </w:r>
      <w:r w:rsidRPr="00D20080">
        <w:t>understand</w:t>
      </w:r>
      <w:r w:rsidRPr="009664C5">
        <w:t xml:space="preserve"> how the project is proposed to be implemented and the likely environmental effects of doing so.</w:t>
      </w:r>
      <w:r w:rsidR="008C0704">
        <w:t xml:space="preserve"> </w:t>
      </w:r>
      <w:r w:rsidRPr="009664C5">
        <w:t xml:space="preserve"> An EES has two main components:</w:t>
      </w:r>
    </w:p>
    <w:p w14:paraId="433DC5D3" w14:textId="7709A119" w:rsidR="00D955F9" w:rsidRPr="009664C5" w:rsidRDefault="00D955F9" w:rsidP="003503C2">
      <w:pPr>
        <w:pStyle w:val="ListBullet"/>
        <w:numPr>
          <w:ilvl w:val="0"/>
          <w:numId w:val="17"/>
        </w:numPr>
        <w:jc w:val="both"/>
        <w:rPr>
          <w:color w:val="auto"/>
        </w:rPr>
      </w:pPr>
      <w:r w:rsidRPr="009664C5">
        <w:rPr>
          <w:color w:val="auto"/>
        </w:rPr>
        <w:t>The EES main report – an integrated, plain English document that assesses the potential impacts of the project</w:t>
      </w:r>
      <w:r w:rsidR="005C6A35">
        <w:rPr>
          <w:color w:val="auto"/>
        </w:rPr>
        <w:t xml:space="preserve">, </w:t>
      </w:r>
      <w:r w:rsidRPr="009664C5">
        <w:rPr>
          <w:color w:val="auto"/>
        </w:rPr>
        <w:t>examines avoidance, mitigation or other measures to reduce the environmental effects</w:t>
      </w:r>
      <w:r w:rsidR="005C6A35">
        <w:rPr>
          <w:color w:val="auto"/>
        </w:rPr>
        <w:t xml:space="preserve"> and assesses residual effects</w:t>
      </w:r>
      <w:r w:rsidRPr="009664C5">
        <w:rPr>
          <w:color w:val="auto"/>
        </w:rPr>
        <w:t>.</w:t>
      </w:r>
      <w:r w:rsidR="008C0704">
        <w:rPr>
          <w:color w:val="auto"/>
        </w:rPr>
        <w:t xml:space="preserve"> </w:t>
      </w:r>
      <w:r w:rsidRPr="009664C5">
        <w:rPr>
          <w:color w:val="auto"/>
        </w:rPr>
        <w:t xml:space="preserve"> The main report draws on technical studies, data and statutory requirements </w:t>
      </w:r>
      <w:bookmarkStart w:id="19" w:name="_Hlk106918098"/>
      <w:r w:rsidR="006F58F6">
        <w:rPr>
          <w:color w:val="auto"/>
        </w:rPr>
        <w:t xml:space="preserve">and policy relevant to </w:t>
      </w:r>
      <w:bookmarkEnd w:id="19"/>
      <w:r w:rsidRPr="009664C5">
        <w:rPr>
          <w:color w:val="auto"/>
        </w:rPr>
        <w:t>the environment and should clearly identify which components of the scope are being addressed throughout.</w:t>
      </w:r>
    </w:p>
    <w:p w14:paraId="33DB06B8" w14:textId="54CD4C86" w:rsidR="00D955F9" w:rsidRPr="009664C5" w:rsidRDefault="00D955F9" w:rsidP="003503C2">
      <w:pPr>
        <w:pStyle w:val="ListBullet"/>
        <w:numPr>
          <w:ilvl w:val="0"/>
          <w:numId w:val="17"/>
        </w:numPr>
        <w:spacing w:before="0" w:after="240"/>
        <w:contextualSpacing/>
        <w:jc w:val="both"/>
        <w:rPr>
          <w:color w:val="auto"/>
        </w:rPr>
      </w:pPr>
      <w:r w:rsidRPr="009664C5">
        <w:rPr>
          <w:color w:val="auto"/>
        </w:rPr>
        <w:t xml:space="preserve">The EES technical reports – specialist studies, investigations and analyses that provide the basis for the EES main report.  These reports will be exhibited in full, as appendices to the main report.  </w:t>
      </w:r>
    </w:p>
    <w:p w14:paraId="0A51AB73" w14:textId="44AE3E28" w:rsidR="00646C4A" w:rsidRPr="009664C5" w:rsidRDefault="00646C4A" w:rsidP="00D20080">
      <w:pPr>
        <w:pStyle w:val="BodyText12ptBefore"/>
      </w:pPr>
      <w:r w:rsidRPr="00646C4A">
        <w:t xml:space="preserve">Given the multi-jurisdictional </w:t>
      </w:r>
      <w:r w:rsidR="00265AEE">
        <w:t>nature</w:t>
      </w:r>
      <w:r w:rsidRPr="00646C4A">
        <w:t xml:space="preserve"> of this project</w:t>
      </w:r>
      <w:r w:rsidR="00993519">
        <w:t xml:space="preserve"> and the associated requirements</w:t>
      </w:r>
      <w:r w:rsidRPr="00646C4A">
        <w:t>, the</w:t>
      </w:r>
      <w:r w:rsidR="007E4593">
        <w:t xml:space="preserve"> EES main report and technical reports</w:t>
      </w:r>
      <w:r w:rsidRPr="00646C4A">
        <w:t xml:space="preserve"> may be presented by the proponent in </w:t>
      </w:r>
      <w:r w:rsidRPr="00D20080">
        <w:t>combination</w:t>
      </w:r>
      <w:r w:rsidRPr="00646C4A">
        <w:t xml:space="preserve"> with other aspects to fulfill  requirements under </w:t>
      </w:r>
      <w:r w:rsidR="00993519">
        <w:t xml:space="preserve">different jurisdictions </w:t>
      </w:r>
      <w:r w:rsidR="00C44D71">
        <w:t>together</w:t>
      </w:r>
      <w:r w:rsidR="00A85DF4">
        <w:t xml:space="preserve">. </w:t>
      </w:r>
    </w:p>
    <w:p w14:paraId="2CB32AC3" w14:textId="527BC9FC" w:rsidR="00984EE4" w:rsidRDefault="00984EE4" w:rsidP="009A3669">
      <w:pPr>
        <w:pStyle w:val="Heading2"/>
        <w:tabs>
          <w:tab w:val="clear" w:pos="4677"/>
          <w:tab w:val="num" w:pos="0"/>
        </w:tabs>
        <w:ind w:left="0"/>
      </w:pPr>
      <w:bookmarkStart w:id="20" w:name="_Toc534816825"/>
      <w:bookmarkStart w:id="21" w:name="_Toc111802029"/>
      <w:r>
        <w:t>The EES process</w:t>
      </w:r>
      <w:bookmarkEnd w:id="20"/>
      <w:bookmarkEnd w:id="21"/>
    </w:p>
    <w:p w14:paraId="059BBB83" w14:textId="081413C3" w:rsidR="00B64ABE" w:rsidRPr="004605BC" w:rsidRDefault="00B64ABE" w:rsidP="00D20080">
      <w:pPr>
        <w:pStyle w:val="BodyText12ptBefore"/>
      </w:pPr>
      <w:r w:rsidRPr="004605BC">
        <w:t xml:space="preserve">The proponent is responsible for </w:t>
      </w:r>
      <w:r w:rsidRPr="00D20080">
        <w:t>preparing</w:t>
      </w:r>
      <w:r w:rsidRPr="004605BC">
        <w:t xml:space="preserve"> an EES, including conducting technical studies and undertaking appropriate stakeholder consultation. </w:t>
      </w:r>
      <w:r w:rsidR="008C0704">
        <w:t xml:space="preserve"> </w:t>
      </w:r>
      <w:r w:rsidRPr="004605BC">
        <w:t>DELWP is responsible for managing the EES process</w:t>
      </w:r>
      <w:r w:rsidRPr="001D55CA">
        <w:rPr>
          <w:rStyle w:val="FootnoteReference"/>
          <w:color w:val="auto"/>
        </w:rPr>
        <w:footnoteReference w:id="3"/>
      </w:r>
      <w:r w:rsidRPr="571452EA">
        <w:t>.</w:t>
      </w:r>
      <w:r w:rsidR="008C0704">
        <w:t xml:space="preserve"> </w:t>
      </w:r>
      <w:r w:rsidRPr="004605BC">
        <w:t xml:space="preserve"> The EES process has the following steps:</w:t>
      </w:r>
    </w:p>
    <w:p w14:paraId="42753BE6" w14:textId="0A42A353" w:rsidR="00B64ABE" w:rsidRPr="004605BC" w:rsidRDefault="00B64ABE" w:rsidP="006A6111">
      <w:pPr>
        <w:pStyle w:val="ListBullet2"/>
        <w:numPr>
          <w:ilvl w:val="0"/>
          <w:numId w:val="53"/>
        </w:numPr>
      </w:pPr>
      <w:r w:rsidRPr="004605BC">
        <w:t>preparation of a draft study program and draft schedule by the proponent;</w:t>
      </w:r>
    </w:p>
    <w:p w14:paraId="2687BFF2" w14:textId="39804FB0" w:rsidR="00B64ABE" w:rsidRPr="004605BC" w:rsidRDefault="00B64ABE" w:rsidP="006A6111">
      <w:pPr>
        <w:pStyle w:val="ListBullet2"/>
        <w:numPr>
          <w:ilvl w:val="0"/>
          <w:numId w:val="53"/>
        </w:numPr>
      </w:pPr>
      <w:r w:rsidRPr="004605BC">
        <w:t>preparation and exhibition of draft scoping requirements by DELWP on behalf of the Minister with public comments received during the advertised exhibition period;</w:t>
      </w:r>
    </w:p>
    <w:p w14:paraId="40DB7524" w14:textId="77777777" w:rsidR="00B64ABE" w:rsidRPr="004605BC" w:rsidRDefault="00B64ABE" w:rsidP="006A6111">
      <w:pPr>
        <w:pStyle w:val="ListBullet2"/>
        <w:numPr>
          <w:ilvl w:val="0"/>
          <w:numId w:val="53"/>
        </w:numPr>
      </w:pPr>
      <w:r w:rsidRPr="004605BC">
        <w:t>finalisation and issuing of scoping requirements by the Minister;</w:t>
      </w:r>
    </w:p>
    <w:p w14:paraId="3E29B1D5" w14:textId="15A47148" w:rsidR="00B64ABE" w:rsidRPr="004605BC" w:rsidRDefault="00B64ABE" w:rsidP="006A6111">
      <w:pPr>
        <w:pStyle w:val="ListBullet2"/>
        <w:numPr>
          <w:ilvl w:val="0"/>
          <w:numId w:val="53"/>
        </w:numPr>
      </w:pPr>
      <w:r w:rsidRPr="004605BC">
        <w:t xml:space="preserve">review of the proponent’s </w:t>
      </w:r>
      <w:r w:rsidR="00D65008">
        <w:t xml:space="preserve">draft </w:t>
      </w:r>
      <w:r w:rsidRPr="004605BC">
        <w:t>EES documentation by DELWP and a technical reference group</w:t>
      </w:r>
      <w:r w:rsidR="00B01BC2" w:rsidRPr="004605BC">
        <w:t>;</w:t>
      </w:r>
      <w:bookmarkStart w:id="22" w:name="_Hlk72946440"/>
      <w:r w:rsidR="00B01BC2" w:rsidRPr="004605BC">
        <w:rPr>
          <w:vertAlign w:val="superscript"/>
        </w:rPr>
        <w:footnoteReference w:id="4"/>
      </w:r>
      <w:bookmarkEnd w:id="22"/>
    </w:p>
    <w:p w14:paraId="6098045B" w14:textId="77777777" w:rsidR="00B64ABE" w:rsidRPr="004605BC" w:rsidRDefault="00B64ABE" w:rsidP="006A6111">
      <w:pPr>
        <w:pStyle w:val="ListBullet2"/>
        <w:numPr>
          <w:ilvl w:val="0"/>
          <w:numId w:val="53"/>
        </w:numPr>
      </w:pPr>
      <w:r w:rsidRPr="004605BC">
        <w:t>completion of the EES by the proponent;</w:t>
      </w:r>
    </w:p>
    <w:p w14:paraId="42EBF7F1" w14:textId="724B41CC" w:rsidR="00B64ABE" w:rsidRPr="004605BC" w:rsidRDefault="00B64ABE" w:rsidP="006A6111">
      <w:pPr>
        <w:pStyle w:val="ListBullet2"/>
        <w:numPr>
          <w:ilvl w:val="0"/>
          <w:numId w:val="53"/>
        </w:numPr>
      </w:pPr>
      <w:r w:rsidRPr="004605BC">
        <w:t>review of the EES by DELWP to establish its adequacy for public exhibition;</w:t>
      </w:r>
    </w:p>
    <w:p w14:paraId="7193AD11" w14:textId="58D68F9D" w:rsidR="00B64ABE" w:rsidRPr="004605BC" w:rsidRDefault="00B64ABE" w:rsidP="006A6111">
      <w:pPr>
        <w:pStyle w:val="ListBullet2"/>
        <w:numPr>
          <w:ilvl w:val="0"/>
          <w:numId w:val="53"/>
        </w:numPr>
      </w:pPr>
      <w:r w:rsidRPr="004605BC">
        <w:t>exhibition of the proponent’s EES and invitation for public comment;</w:t>
      </w:r>
    </w:p>
    <w:p w14:paraId="4963612F" w14:textId="4C2834DB" w:rsidR="00B64ABE" w:rsidRPr="004605BC" w:rsidRDefault="00B64ABE" w:rsidP="006A6111">
      <w:pPr>
        <w:pStyle w:val="ListBullet2"/>
        <w:numPr>
          <w:ilvl w:val="0"/>
          <w:numId w:val="53"/>
        </w:numPr>
      </w:pPr>
      <w:r w:rsidRPr="004605BC">
        <w:t>appointment of an inquiry panel by the Minister to review the EES and public submissions received, conduct public hearings and provide a report to the Minister; and</w:t>
      </w:r>
    </w:p>
    <w:p w14:paraId="5E40D349" w14:textId="6016734C" w:rsidR="005A5122" w:rsidRPr="004605BC" w:rsidRDefault="00B64ABE" w:rsidP="006A6111">
      <w:pPr>
        <w:pStyle w:val="ListBullet2"/>
        <w:numPr>
          <w:ilvl w:val="0"/>
          <w:numId w:val="53"/>
        </w:numPr>
      </w:pPr>
      <w:r w:rsidRPr="004605BC">
        <w:t>preparation of an assessment o</w:t>
      </w:r>
      <w:r w:rsidR="00C57214">
        <w:t xml:space="preserve">f </w:t>
      </w:r>
      <w:r w:rsidRPr="004605BC">
        <w:t>the project’s environmental effects by the Minister for the consideration of statutory decision-makers.</w:t>
      </w:r>
    </w:p>
    <w:p w14:paraId="10FCB916" w14:textId="66A6F932" w:rsidR="00984EE4" w:rsidRPr="000676CB" w:rsidRDefault="00984EE4" w:rsidP="001910AC">
      <w:pPr>
        <w:pStyle w:val="Heading3"/>
      </w:pPr>
      <w:bookmarkStart w:id="23" w:name="_Toc534816826"/>
      <w:r w:rsidRPr="001910AC">
        <w:t>Technical</w:t>
      </w:r>
      <w:r w:rsidRPr="000676CB">
        <w:t xml:space="preserve"> </w:t>
      </w:r>
      <w:r w:rsidR="00FA7FFA" w:rsidRPr="000676CB">
        <w:t>reference gro</w:t>
      </w:r>
      <w:r w:rsidRPr="000676CB">
        <w:t>up</w:t>
      </w:r>
      <w:bookmarkEnd w:id="23"/>
    </w:p>
    <w:p w14:paraId="1E07C5CE" w14:textId="5FA688BF" w:rsidR="00B91883" w:rsidRPr="004605BC" w:rsidRDefault="00B91883" w:rsidP="00D20080">
      <w:pPr>
        <w:pStyle w:val="BodyText12ptBefore"/>
      </w:pPr>
      <w:r w:rsidRPr="004605BC">
        <w:t xml:space="preserve">DELWP has convened a technical reference group (TRG) of </w:t>
      </w:r>
      <w:r w:rsidR="00BB721D">
        <w:t>Victorian</w:t>
      </w:r>
      <w:r w:rsidR="00BB721D" w:rsidRPr="004605BC">
        <w:t xml:space="preserve"> </w:t>
      </w:r>
      <w:r w:rsidR="00D41580" w:rsidRPr="004605BC">
        <w:t xml:space="preserve">and </w:t>
      </w:r>
      <w:r w:rsidR="00D12544">
        <w:t>C</w:t>
      </w:r>
      <w:r w:rsidR="00D41580" w:rsidRPr="004605BC">
        <w:t xml:space="preserve">ommonwealth government agencies, </w:t>
      </w:r>
      <w:r w:rsidR="00BB721D">
        <w:t xml:space="preserve">the </w:t>
      </w:r>
      <w:r w:rsidR="00BB721D" w:rsidRPr="00D20080">
        <w:t>Tasmanian</w:t>
      </w:r>
      <w:r w:rsidR="00BB721D">
        <w:t xml:space="preserve"> EPA, </w:t>
      </w:r>
      <w:r w:rsidR="00D41580" w:rsidRPr="004605BC">
        <w:t>registered Aboriginal parties</w:t>
      </w:r>
      <w:r w:rsidR="002155E8">
        <w:t>, regional authorities</w:t>
      </w:r>
      <w:r w:rsidR="00D41580" w:rsidRPr="004605BC">
        <w:t xml:space="preserve"> and local councils</w:t>
      </w:r>
      <w:r w:rsidR="00327873" w:rsidRPr="004605BC">
        <w:t xml:space="preserve"> </w:t>
      </w:r>
      <w:r w:rsidR="001E7A64" w:rsidRPr="004605BC">
        <w:rPr>
          <w:lang w:eastAsia="en-AU"/>
        </w:rPr>
        <w:t>for th</w:t>
      </w:r>
      <w:r w:rsidR="00B46410" w:rsidRPr="004605BC">
        <w:rPr>
          <w:lang w:eastAsia="en-AU"/>
        </w:rPr>
        <w:t>is</w:t>
      </w:r>
      <w:r w:rsidR="001E7A64" w:rsidRPr="004605BC">
        <w:rPr>
          <w:lang w:eastAsia="en-AU"/>
        </w:rPr>
        <w:t xml:space="preserve"> EES process to</w:t>
      </w:r>
      <w:r w:rsidR="00E07E50">
        <w:rPr>
          <w:lang w:eastAsia="en-AU"/>
        </w:rPr>
        <w:t xml:space="preserve"> advise</w:t>
      </w:r>
      <w:r w:rsidR="001E7A64" w:rsidRPr="004605BC">
        <w:rPr>
          <w:lang w:eastAsia="en-AU"/>
        </w:rPr>
        <w:t xml:space="preserve"> DELWP and the proponent on</w:t>
      </w:r>
      <w:r w:rsidRPr="004605BC">
        <w:t>:</w:t>
      </w:r>
    </w:p>
    <w:p w14:paraId="2B3C3B4A" w14:textId="77777777" w:rsidR="00B91883" w:rsidRPr="004605BC" w:rsidRDefault="00B91883" w:rsidP="006A6111">
      <w:pPr>
        <w:pStyle w:val="ListBullet2"/>
        <w:numPr>
          <w:ilvl w:val="0"/>
          <w:numId w:val="54"/>
        </w:numPr>
      </w:pPr>
      <w:r w:rsidRPr="004605BC">
        <w:t>applicable policies, strategies and statutory provisions;</w:t>
      </w:r>
    </w:p>
    <w:p w14:paraId="40BB5C5A" w14:textId="04DC00F4" w:rsidR="00B91883" w:rsidRPr="004605BC" w:rsidRDefault="00E07E50" w:rsidP="006A6111">
      <w:pPr>
        <w:pStyle w:val="ListBullet2"/>
        <w:numPr>
          <w:ilvl w:val="0"/>
          <w:numId w:val="54"/>
        </w:numPr>
      </w:pPr>
      <w:r>
        <w:t>EES</w:t>
      </w:r>
      <w:r w:rsidRPr="004605BC">
        <w:t xml:space="preserve"> </w:t>
      </w:r>
      <w:r w:rsidR="00B91883" w:rsidRPr="004605BC">
        <w:t>scoping requirements;</w:t>
      </w:r>
    </w:p>
    <w:p w14:paraId="6ED2B3B2" w14:textId="071D374F" w:rsidR="00B91883" w:rsidRPr="004605BC" w:rsidRDefault="00B91883" w:rsidP="006A6111">
      <w:pPr>
        <w:pStyle w:val="ListBullet2"/>
        <w:numPr>
          <w:ilvl w:val="0"/>
          <w:numId w:val="54"/>
        </w:numPr>
      </w:pPr>
      <w:r w:rsidRPr="004605BC">
        <w:t xml:space="preserve">the design and adequacy of </w:t>
      </w:r>
      <w:r w:rsidR="00E07E50">
        <w:t xml:space="preserve">EES </w:t>
      </w:r>
      <w:r w:rsidRPr="004605BC">
        <w:t>technical studies;</w:t>
      </w:r>
    </w:p>
    <w:p w14:paraId="2444AD0D" w14:textId="6167D75C" w:rsidR="00B91883" w:rsidRPr="004605BC" w:rsidRDefault="00B91883" w:rsidP="006A6111">
      <w:pPr>
        <w:pStyle w:val="ListBullet2"/>
        <w:numPr>
          <w:ilvl w:val="0"/>
          <w:numId w:val="54"/>
        </w:numPr>
      </w:pPr>
      <w:r w:rsidRPr="004605BC">
        <w:t>the proponent’s public information and stakeholder consultation program for the EES</w:t>
      </w:r>
      <w:r w:rsidR="00E07E50">
        <w:t xml:space="preserve"> process</w:t>
      </w:r>
      <w:r w:rsidRPr="004605BC">
        <w:t>;</w:t>
      </w:r>
    </w:p>
    <w:p w14:paraId="79AF8916" w14:textId="77777777" w:rsidR="00B91883" w:rsidRPr="004605BC" w:rsidRDefault="00B91883" w:rsidP="006A6111">
      <w:pPr>
        <w:pStyle w:val="ListBullet2"/>
        <w:numPr>
          <w:ilvl w:val="0"/>
          <w:numId w:val="54"/>
        </w:numPr>
      </w:pPr>
      <w:r w:rsidRPr="004605BC">
        <w:t>responses to issues arising from the EES investigations;</w:t>
      </w:r>
    </w:p>
    <w:p w14:paraId="5E2B0820" w14:textId="77777777" w:rsidR="00B91883" w:rsidRPr="004605BC" w:rsidRDefault="00B91883" w:rsidP="006A6111">
      <w:pPr>
        <w:pStyle w:val="ListBullet2"/>
        <w:numPr>
          <w:ilvl w:val="0"/>
          <w:numId w:val="54"/>
        </w:numPr>
      </w:pPr>
      <w:r w:rsidRPr="004605BC">
        <w:lastRenderedPageBreak/>
        <w:t>the technical adequacy and completeness of draft EES documentation; and</w:t>
      </w:r>
    </w:p>
    <w:p w14:paraId="33E3ACA3" w14:textId="77777777" w:rsidR="00B91883" w:rsidRPr="004605BC" w:rsidRDefault="00B91883" w:rsidP="006A6111">
      <w:pPr>
        <w:pStyle w:val="ListBullet2"/>
        <w:numPr>
          <w:ilvl w:val="0"/>
          <w:numId w:val="54"/>
        </w:numPr>
      </w:pPr>
      <w:r w:rsidRPr="004605BC">
        <w:t>coordination of statutory processes.</w:t>
      </w:r>
    </w:p>
    <w:p w14:paraId="3954B953" w14:textId="65CE38B4" w:rsidR="00984EE4" w:rsidRDefault="00984EE4" w:rsidP="001910AC">
      <w:pPr>
        <w:pStyle w:val="Heading3"/>
      </w:pPr>
      <w:bookmarkStart w:id="24" w:name="_Toc534816827"/>
      <w:r w:rsidRPr="001910AC">
        <w:t>Consultation</w:t>
      </w:r>
      <w:r>
        <w:t xml:space="preserve"> </w:t>
      </w:r>
      <w:r w:rsidR="00FA7FFA">
        <w:t>plan</w:t>
      </w:r>
      <w:bookmarkEnd w:id="24"/>
    </w:p>
    <w:p w14:paraId="69A4E0AA" w14:textId="3A506269" w:rsidR="00ED38FF" w:rsidRDefault="003E3ED6" w:rsidP="001910AC">
      <w:pPr>
        <w:pStyle w:val="BodyText12ptBefore"/>
      </w:pPr>
      <w:bookmarkStart w:id="25" w:name="_Toc534816828"/>
      <w:r w:rsidRPr="004605BC">
        <w:t>The proponent is responsible for informing and engaging the public and stakeholders</w:t>
      </w:r>
      <w:r w:rsidR="006F58F6">
        <w:t xml:space="preserve"> </w:t>
      </w:r>
      <w:r w:rsidR="00E07E50">
        <w:t>during the EES</w:t>
      </w:r>
      <w:r w:rsidR="00BB1411">
        <w:t xml:space="preserve"> process</w:t>
      </w:r>
      <w:r w:rsidR="001705A0">
        <w:t>, in order to</w:t>
      </w:r>
      <w:r w:rsidR="00C76106">
        <w:t xml:space="preserve"> </w:t>
      </w:r>
      <w:r w:rsidR="00BB1411">
        <w:t>inform them about the project</w:t>
      </w:r>
      <w:r w:rsidR="00440AAA">
        <w:t xml:space="preserve">, </w:t>
      </w:r>
      <w:r w:rsidR="00BB1411">
        <w:t>the EES process</w:t>
      </w:r>
      <w:r w:rsidR="00440AAA">
        <w:t xml:space="preserve">, </w:t>
      </w:r>
      <w:r w:rsidR="00440AAA" w:rsidRPr="004605BC">
        <w:t>EES studies</w:t>
      </w:r>
      <w:r w:rsidR="00440AAA">
        <w:t>, as well as</w:t>
      </w:r>
      <w:r w:rsidR="00BB1411">
        <w:t xml:space="preserve"> </w:t>
      </w:r>
      <w:r w:rsidRPr="004605BC">
        <w:t xml:space="preserve">identify and respond to their issues. </w:t>
      </w:r>
      <w:r w:rsidR="008C0704">
        <w:t xml:space="preserve"> </w:t>
      </w:r>
      <w:r w:rsidRPr="004605BC">
        <w:t xml:space="preserve">Stakeholders include potentially affected parties, </w:t>
      </w:r>
      <w:r w:rsidR="00757A0B">
        <w:t>t</w:t>
      </w:r>
      <w:r w:rsidR="00440AAA" w:rsidRPr="00440AAA">
        <w:t xml:space="preserve">raditional </w:t>
      </w:r>
      <w:r w:rsidR="00757A0B">
        <w:t>o</w:t>
      </w:r>
      <w:r w:rsidR="00440AAA" w:rsidRPr="00440AAA">
        <w:t>wner groups</w:t>
      </w:r>
      <w:r w:rsidR="00D136A4">
        <w:t>,</w:t>
      </w:r>
      <w:r w:rsidR="00440AAA" w:rsidRPr="00440AAA">
        <w:t xml:space="preserve"> </w:t>
      </w:r>
      <w:r w:rsidRPr="004605BC">
        <w:t xml:space="preserve"> </w:t>
      </w:r>
      <w:r w:rsidR="00913F10">
        <w:t xml:space="preserve">any interested </w:t>
      </w:r>
      <w:r w:rsidRPr="004605BC">
        <w:t>community organisations</w:t>
      </w:r>
      <w:r w:rsidR="00913F10">
        <w:t>/groups</w:t>
      </w:r>
      <w:r w:rsidRPr="004605BC">
        <w:t xml:space="preserve"> and government bodies. </w:t>
      </w:r>
    </w:p>
    <w:p w14:paraId="58B2C795" w14:textId="72CBEF26" w:rsidR="00564DDF" w:rsidRDefault="00827444" w:rsidP="001910AC">
      <w:pPr>
        <w:pStyle w:val="BodyText12ptBefore"/>
      </w:pPr>
      <w:r>
        <w:t xml:space="preserve">Through </w:t>
      </w:r>
      <w:r w:rsidR="00CB3F33" w:rsidRPr="00CB3F33">
        <w:t xml:space="preserve">its </w:t>
      </w:r>
      <w:r w:rsidR="00CB3F33">
        <w:t xml:space="preserve">EES </w:t>
      </w:r>
      <w:r w:rsidR="00CB3F33" w:rsidRPr="00CB3F33">
        <w:t xml:space="preserve">consultation plan the proponent </w:t>
      </w:r>
      <w:r w:rsidR="00CB3F33">
        <w:t xml:space="preserve">needs to </w:t>
      </w:r>
      <w:r w:rsidR="00A55AB6">
        <w:t xml:space="preserve">undertake effective engagement that enables </w:t>
      </w:r>
      <w:r w:rsidR="00CB3F33" w:rsidRPr="00CB3F33">
        <w:t xml:space="preserve">the public and stakeholders </w:t>
      </w:r>
      <w:r>
        <w:t xml:space="preserve">to understand </w:t>
      </w:r>
      <w:r w:rsidR="00CB3F33" w:rsidRPr="00CB3F33">
        <w:t>the EES investigations</w:t>
      </w:r>
      <w:r>
        <w:t xml:space="preserve"> and the </w:t>
      </w:r>
      <w:r w:rsidR="00CB3F33" w:rsidRPr="00CB3F33">
        <w:t>opportunities for engagement</w:t>
      </w:r>
      <w:r w:rsidR="00CB3F33">
        <w:t xml:space="preserve">. </w:t>
      </w:r>
      <w:r w:rsidR="000A35BB" w:rsidRPr="000A35BB">
        <w:t xml:space="preserve">The </w:t>
      </w:r>
      <w:r w:rsidR="00F53145">
        <w:t xml:space="preserve">proponent </w:t>
      </w:r>
      <w:r w:rsidR="000A35BB" w:rsidRPr="000A35BB">
        <w:t xml:space="preserve">needs to provide appropriate opportunities for input and feedback on the </w:t>
      </w:r>
      <w:r w:rsidR="00163AFF">
        <w:t xml:space="preserve">project and </w:t>
      </w:r>
      <w:r w:rsidR="000A35BB" w:rsidRPr="000A35BB">
        <w:t>EES investigations.</w:t>
      </w:r>
      <w:r w:rsidR="003E3ED6" w:rsidRPr="004605BC">
        <w:t xml:space="preserve">   </w:t>
      </w:r>
    </w:p>
    <w:p w14:paraId="15D0F2C5" w14:textId="4A95322D" w:rsidR="003E3ED6" w:rsidRPr="004605BC" w:rsidRDefault="003E3ED6" w:rsidP="00D20080">
      <w:pPr>
        <w:pStyle w:val="BodyText12ptBefore"/>
      </w:pPr>
      <w:r w:rsidRPr="004605BC">
        <w:t xml:space="preserve">The consultation plan is reviewed and amended in consultation with DELWP and the TRG before it is published on the </w:t>
      </w:r>
      <w:r w:rsidR="00B87D68" w:rsidRPr="571452EA">
        <w:t>P</w:t>
      </w:r>
      <w:r w:rsidRPr="004605BC">
        <w:t xml:space="preserve">lanning </w:t>
      </w:r>
      <w:r w:rsidRPr="00141A17">
        <w:t>website.</w:t>
      </w:r>
      <w:r w:rsidRPr="00AA75C2">
        <w:rPr>
          <w:rStyle w:val="FootnoteReference"/>
          <w:color w:val="auto"/>
        </w:rPr>
        <w:footnoteReference w:id="5"/>
      </w:r>
      <w:r w:rsidRPr="004605BC">
        <w:t xml:space="preserve">  The consultation plan will:</w:t>
      </w:r>
    </w:p>
    <w:p w14:paraId="0BFE3D6C" w14:textId="77777777" w:rsidR="003E3ED6" w:rsidRPr="00A54B93" w:rsidRDefault="003E3ED6" w:rsidP="006A6111">
      <w:pPr>
        <w:pStyle w:val="ListBullet2"/>
        <w:numPr>
          <w:ilvl w:val="0"/>
          <w:numId w:val="55"/>
        </w:numPr>
      </w:pPr>
      <w:r w:rsidRPr="00A54B93">
        <w:t>identify stakeholders;</w:t>
      </w:r>
    </w:p>
    <w:p w14:paraId="33870125" w14:textId="77777777" w:rsidR="003E3ED6" w:rsidRPr="00A54B93" w:rsidRDefault="003E3ED6" w:rsidP="006A6111">
      <w:pPr>
        <w:pStyle w:val="ListBullet2"/>
        <w:numPr>
          <w:ilvl w:val="0"/>
          <w:numId w:val="55"/>
        </w:numPr>
      </w:pPr>
      <w:r w:rsidRPr="00A54B93">
        <w:t>characterise public and stakeholders’ interests, concerns and consultation needs, local knowledge and inputs;</w:t>
      </w:r>
    </w:p>
    <w:p w14:paraId="5D43C906" w14:textId="64B83933" w:rsidR="003E3ED6" w:rsidRPr="00A54B93" w:rsidRDefault="003E3ED6" w:rsidP="006A6111">
      <w:pPr>
        <w:pStyle w:val="ListBullet2"/>
        <w:numPr>
          <w:ilvl w:val="0"/>
          <w:numId w:val="55"/>
        </w:numPr>
      </w:pPr>
      <w:r w:rsidRPr="00A54B93">
        <w:t xml:space="preserve">describe consultation methods and schedule; </w:t>
      </w:r>
      <w:r w:rsidR="002A4CCA" w:rsidRPr="00A54B93">
        <w:t>and</w:t>
      </w:r>
    </w:p>
    <w:p w14:paraId="49A86EB6" w14:textId="77777777" w:rsidR="002A4CCA" w:rsidRPr="00A54B93" w:rsidRDefault="003E3ED6" w:rsidP="006A6111">
      <w:pPr>
        <w:pStyle w:val="ListBullet2"/>
        <w:numPr>
          <w:ilvl w:val="0"/>
          <w:numId w:val="55"/>
        </w:numPr>
      </w:pPr>
      <w:r w:rsidRPr="00A54B93">
        <w:t>outline how public and stakeholder inputs will be recorded, considered and/or addressed in the preparation of the EES</w:t>
      </w:r>
      <w:r w:rsidR="00C9068A" w:rsidRPr="00A54B93">
        <w:t>.</w:t>
      </w:r>
    </w:p>
    <w:p w14:paraId="76B639C9" w14:textId="1C2F8EEF" w:rsidR="00984EE4" w:rsidRDefault="00434114" w:rsidP="001910AC">
      <w:pPr>
        <w:pStyle w:val="Heading3"/>
      </w:pPr>
      <w:r>
        <w:t>Statutory a</w:t>
      </w:r>
      <w:r w:rsidR="00984EE4">
        <w:t xml:space="preserve">pprovals </w:t>
      </w:r>
      <w:r>
        <w:t>and</w:t>
      </w:r>
      <w:r w:rsidR="00984EE4">
        <w:t xml:space="preserve"> the </w:t>
      </w:r>
      <w:r w:rsidR="00984EE4" w:rsidRPr="001910AC">
        <w:t>EES</w:t>
      </w:r>
      <w:r w:rsidR="00984EE4">
        <w:t xml:space="preserve"> process</w:t>
      </w:r>
      <w:bookmarkEnd w:id="25"/>
    </w:p>
    <w:p w14:paraId="6DE356EE" w14:textId="72B7289E" w:rsidR="00A5649A" w:rsidRPr="009B1655" w:rsidRDefault="00A5649A" w:rsidP="001910AC">
      <w:pPr>
        <w:pStyle w:val="BodyText12ptBefore"/>
      </w:pPr>
      <w:bookmarkStart w:id="26" w:name="_Toc534816829"/>
      <w:r w:rsidRPr="009B1655">
        <w:t xml:space="preserve">The project will require a range of approvals under Victorian legislation if </w:t>
      </w:r>
      <w:r w:rsidR="00AA025F">
        <w:t>it is</w:t>
      </w:r>
      <w:r w:rsidR="00AA025F" w:rsidRPr="009B1655">
        <w:t xml:space="preserve"> </w:t>
      </w:r>
      <w:r w:rsidRPr="009B1655">
        <w:t xml:space="preserve">to proceed. </w:t>
      </w:r>
      <w:r w:rsidR="00DC0BB9">
        <w:t xml:space="preserve"> </w:t>
      </w:r>
      <w:r w:rsidRPr="009B1655">
        <w:t>DELWP coordinates the EES process as closely as practicable with the approvals</w:t>
      </w:r>
      <w:r w:rsidR="001014B1" w:rsidRPr="009B1655">
        <w:t>’</w:t>
      </w:r>
      <w:r w:rsidRPr="009B1655">
        <w:t xml:space="preserve"> procedures, consultation and public notice requirements.  </w:t>
      </w:r>
    </w:p>
    <w:p w14:paraId="4C8F5D70" w14:textId="1458F335" w:rsidR="000D58E5" w:rsidRPr="009B1655" w:rsidRDefault="006914E3" w:rsidP="001910AC">
      <w:pPr>
        <w:pStyle w:val="BodyText12ptBefore"/>
      </w:pPr>
      <w:r w:rsidRPr="009B1655">
        <w:t xml:space="preserve">The key approvals required under Victorian legislation are </w:t>
      </w:r>
      <w:r w:rsidR="000D58E5" w:rsidRPr="009B1655">
        <w:t xml:space="preserve">a </w:t>
      </w:r>
      <w:r w:rsidR="00AA025F">
        <w:t>planning approval</w:t>
      </w:r>
      <w:r w:rsidR="000D58E5" w:rsidRPr="009B1655">
        <w:t xml:space="preserve"> under the </w:t>
      </w:r>
      <w:r w:rsidR="000D58E5" w:rsidRPr="009B1655">
        <w:rPr>
          <w:i/>
          <w:iCs/>
        </w:rPr>
        <w:t>Planning and Environment Act 1987</w:t>
      </w:r>
      <w:r w:rsidR="000D58E5" w:rsidRPr="006E0511">
        <w:t xml:space="preserve">, </w:t>
      </w:r>
      <w:r w:rsidR="008A57A3">
        <w:t>two</w:t>
      </w:r>
      <w:r w:rsidR="000D58E5" w:rsidRPr="009B1655">
        <w:t xml:space="preserve"> approved Cultural Heritage Management</w:t>
      </w:r>
      <w:r w:rsidR="0089465F" w:rsidRPr="009B1655">
        <w:t xml:space="preserve"> </w:t>
      </w:r>
      <w:r w:rsidR="000D58E5" w:rsidRPr="009B1655">
        <w:t>Plan</w:t>
      </w:r>
      <w:r w:rsidR="00A85DF4">
        <w:t>s</w:t>
      </w:r>
      <w:r w:rsidR="000D58E5" w:rsidRPr="009B1655">
        <w:t xml:space="preserve"> under the </w:t>
      </w:r>
      <w:r w:rsidR="000D58E5" w:rsidRPr="009B1655">
        <w:rPr>
          <w:i/>
          <w:iCs/>
        </w:rPr>
        <w:t>Aboriginal Heritage Act 2006</w:t>
      </w:r>
      <w:r w:rsidR="000D58E5" w:rsidRPr="009B1655">
        <w:t>, a consent to use and develop marine and coastal Crown Land</w:t>
      </w:r>
      <w:r w:rsidR="0089465F" w:rsidRPr="009B1655">
        <w:t xml:space="preserve"> </w:t>
      </w:r>
      <w:r w:rsidR="000D58E5" w:rsidRPr="009B1655">
        <w:t xml:space="preserve">under </w:t>
      </w:r>
      <w:r w:rsidR="000D58E5" w:rsidRPr="009B1655">
        <w:rPr>
          <w:i/>
          <w:iCs/>
        </w:rPr>
        <w:t>the Marine and Coastal Act 2018</w:t>
      </w:r>
      <w:r w:rsidR="000D58E5" w:rsidRPr="009B1655">
        <w:t xml:space="preserve"> and a lease/licence under the </w:t>
      </w:r>
      <w:r w:rsidR="000D58E5" w:rsidRPr="009B1655">
        <w:rPr>
          <w:i/>
          <w:iCs/>
        </w:rPr>
        <w:t>Crown land (Reserves) Act 1978</w:t>
      </w:r>
      <w:r w:rsidR="000D58E5" w:rsidRPr="009B1655">
        <w:t>.</w:t>
      </w:r>
    </w:p>
    <w:p w14:paraId="0A9DA22C" w14:textId="140E116C" w:rsidR="00F9131F" w:rsidRDefault="006914E3" w:rsidP="001910AC">
      <w:pPr>
        <w:pStyle w:val="BodyText12ptBefore"/>
      </w:pPr>
      <w:r w:rsidRPr="009B1655">
        <w:t xml:space="preserve">Other </w:t>
      </w:r>
      <w:r w:rsidR="001641F6" w:rsidRPr="009B1655">
        <w:t>approvals</w:t>
      </w:r>
      <w:r w:rsidRPr="009B1655">
        <w:t xml:space="preserve"> may be required and will be determined throughout the course of the EES. </w:t>
      </w:r>
    </w:p>
    <w:p w14:paraId="736B51FC" w14:textId="0018D148" w:rsidR="00E70627" w:rsidRPr="009B1655" w:rsidRDefault="00E70627" w:rsidP="006B55A9">
      <w:pPr>
        <w:pStyle w:val="BodyText"/>
        <w:tabs>
          <w:tab w:val="num" w:pos="284"/>
        </w:tabs>
        <w:ind w:left="284"/>
        <w:jc w:val="both"/>
        <w:rPr>
          <w:color w:val="auto"/>
        </w:rPr>
      </w:pPr>
    </w:p>
    <w:p w14:paraId="27328A74" w14:textId="77777777" w:rsidR="00984EE4" w:rsidRDefault="00984EE4" w:rsidP="00E020EA">
      <w:pPr>
        <w:pStyle w:val="Heading1TopofPage"/>
        <w:framePr w:wrap="around"/>
      </w:pPr>
      <w:bookmarkStart w:id="27" w:name="_Toc534816830"/>
      <w:bookmarkStart w:id="28" w:name="_Toc111802030"/>
      <w:bookmarkEnd w:id="26"/>
      <w:r>
        <w:lastRenderedPageBreak/>
        <w:t>Matters to be addressed in the EES</w:t>
      </w:r>
      <w:bookmarkEnd w:id="27"/>
      <w:bookmarkEnd w:id="28"/>
    </w:p>
    <w:p w14:paraId="2274196E" w14:textId="28E7D4FD" w:rsidR="00A87EA9" w:rsidRPr="00C01A4B" w:rsidRDefault="00A87EA9" w:rsidP="00D20080">
      <w:pPr>
        <w:pStyle w:val="BodyText12ptBefore"/>
      </w:pPr>
      <w:bookmarkStart w:id="29" w:name="_Toc103783652"/>
      <w:bookmarkStart w:id="30" w:name="_Toc103852303"/>
      <w:bookmarkStart w:id="31" w:name="_Toc534816831"/>
      <w:r w:rsidRPr="0070349B">
        <w:t xml:space="preserve">While this section refers to ‘the EES’, it is understood </w:t>
      </w:r>
      <w:r w:rsidR="004F107D" w:rsidRPr="00C01A4B">
        <w:t xml:space="preserve">that the proponent </w:t>
      </w:r>
      <w:r w:rsidR="00B07052" w:rsidRPr="00C01A4B">
        <w:t>is</w:t>
      </w:r>
      <w:r w:rsidR="004F107D" w:rsidRPr="004F107D">
        <w:t xml:space="preserve"> proposing a single </w:t>
      </w:r>
      <w:r w:rsidR="00D91246">
        <w:t xml:space="preserve">or combined </w:t>
      </w:r>
      <w:r w:rsidR="004F107D" w:rsidRPr="004F107D">
        <w:t xml:space="preserve">package of assessment documents to address </w:t>
      </w:r>
      <w:r w:rsidR="00B07052" w:rsidRPr="00C01A4B">
        <w:t xml:space="preserve">assessment requirements </w:t>
      </w:r>
      <w:r w:rsidR="00EB6F42" w:rsidRPr="00C01A4B">
        <w:t xml:space="preserve">of </w:t>
      </w:r>
      <w:r w:rsidR="00B07052" w:rsidRPr="00C01A4B">
        <w:t>the three jurisdictions</w:t>
      </w:r>
      <w:r w:rsidRPr="0070349B">
        <w:t xml:space="preserve">. </w:t>
      </w:r>
      <w:r w:rsidR="008F66AA">
        <w:t xml:space="preserve"> </w:t>
      </w:r>
      <w:r w:rsidRPr="0070349B">
        <w:t>Therefore, it is envisaged that items specified in this section required for the EES will be presented within combined documentation.</w:t>
      </w:r>
      <w:bookmarkEnd w:id="29"/>
      <w:bookmarkEnd w:id="30"/>
      <w:r w:rsidR="00133BCC" w:rsidRPr="00133BCC">
        <w:t xml:space="preserve"> </w:t>
      </w:r>
      <w:r w:rsidR="006F786D">
        <w:t xml:space="preserve"> </w:t>
      </w:r>
    </w:p>
    <w:p w14:paraId="58F63CEF" w14:textId="705D667B" w:rsidR="00984EE4" w:rsidRDefault="00984EE4" w:rsidP="009A3669">
      <w:pPr>
        <w:pStyle w:val="Heading2"/>
        <w:tabs>
          <w:tab w:val="clear" w:pos="4677"/>
        </w:tabs>
        <w:ind w:left="0"/>
        <w:jc w:val="both"/>
      </w:pPr>
      <w:bookmarkStart w:id="32" w:name="_Toc111802031"/>
      <w:r>
        <w:t>General approach</w:t>
      </w:r>
      <w:bookmarkEnd w:id="31"/>
      <w:bookmarkEnd w:id="32"/>
    </w:p>
    <w:p w14:paraId="4B12E09C" w14:textId="08AAE127" w:rsidR="003575C6" w:rsidRPr="002A4CCA" w:rsidRDefault="003575C6" w:rsidP="00D20080">
      <w:pPr>
        <w:pStyle w:val="BodyText12ptBefore"/>
      </w:pPr>
      <w:bookmarkStart w:id="33" w:name="_Toc534816832"/>
      <w:r w:rsidRPr="002A4CCA">
        <w:t>Preparation of the EES should be consistent with a systems approach and a risk-based approach</w:t>
      </w:r>
      <w:r w:rsidR="00A35DFB" w:rsidRPr="002A4CCA">
        <w:t xml:space="preserve"> </w:t>
      </w:r>
      <w:r w:rsidR="000C1AB7" w:rsidRPr="002A4CCA">
        <w:t>when</w:t>
      </w:r>
      <w:r w:rsidR="001C6373" w:rsidRPr="002A4CCA">
        <w:t xml:space="preserve"> </w:t>
      </w:r>
      <w:r w:rsidR="00E7581D" w:rsidRPr="002A4CCA">
        <w:t>identif</w:t>
      </w:r>
      <w:r w:rsidR="00A35DFB" w:rsidRPr="002A4CCA">
        <w:t>ying</w:t>
      </w:r>
      <w:r w:rsidR="00E7581D" w:rsidRPr="002A4CCA">
        <w:t xml:space="preserve"> issues for assessment</w:t>
      </w:r>
      <w:r w:rsidRPr="002A4CCA">
        <w:t>.  The EES</w:t>
      </w:r>
      <w:r w:rsidRPr="002A4CCA" w:rsidDel="00AA6123">
        <w:t xml:space="preserve"> </w:t>
      </w:r>
      <w:r w:rsidR="00AA6123" w:rsidRPr="002A4CCA">
        <w:t xml:space="preserve">needs to </w:t>
      </w:r>
      <w:r w:rsidRPr="002A4CCA">
        <w:t>put forward a sound rationale for the level of assessment and analysis undertaken for any environmental effect or combination of environmental effects</w:t>
      </w:r>
      <w:r w:rsidRPr="002A4CCA">
        <w:footnoteReference w:id="6"/>
      </w:r>
      <w:r w:rsidRPr="002A4CCA">
        <w:t xml:space="preserve"> arising from all components and stages of the project.  The EES</w:t>
      </w:r>
      <w:r w:rsidRPr="002A4CCA" w:rsidDel="005475A1">
        <w:t xml:space="preserve"> </w:t>
      </w:r>
      <w:r w:rsidR="005475A1" w:rsidRPr="002A4CCA">
        <w:t xml:space="preserve">needs to </w:t>
      </w:r>
      <w:r w:rsidRPr="002A4CCA">
        <w:t xml:space="preserve">provide an analysis of the significance of the potential effects of the project, with consideration of:  </w:t>
      </w:r>
    </w:p>
    <w:p w14:paraId="2E3FA42E" w14:textId="02835DA0" w:rsidR="003575C6" w:rsidRPr="008E7853" w:rsidRDefault="003575C6" w:rsidP="006A6111">
      <w:pPr>
        <w:pStyle w:val="ListBullet2"/>
        <w:numPr>
          <w:ilvl w:val="0"/>
          <w:numId w:val="56"/>
        </w:numPr>
      </w:pPr>
      <w:r w:rsidRPr="008E7853">
        <w:t xml:space="preserve">the potential effects on individual environmental assets – </w:t>
      </w:r>
      <w:r w:rsidR="004F43D4" w:rsidRPr="008E7853">
        <w:t xml:space="preserve">including considering </w:t>
      </w:r>
      <w:r w:rsidRPr="008E7853">
        <w:t>magnitude, extent</w:t>
      </w:r>
      <w:r w:rsidR="00AC0F66" w:rsidRPr="008E7853">
        <w:t xml:space="preserve">, </w:t>
      </w:r>
      <w:r w:rsidRPr="008E7853">
        <w:t>duration</w:t>
      </w:r>
      <w:r w:rsidR="004879EB" w:rsidRPr="008E7853">
        <w:t xml:space="preserve"> </w:t>
      </w:r>
      <w:r w:rsidR="00FC42A7" w:rsidRPr="008E7853">
        <w:t>and significance</w:t>
      </w:r>
      <w:r w:rsidRPr="008E7853">
        <w:t xml:space="preserve"> of change in the values of each asset; </w:t>
      </w:r>
    </w:p>
    <w:p w14:paraId="5A8A3494" w14:textId="00812711" w:rsidR="003575C6" w:rsidRPr="008E7853" w:rsidRDefault="003575C6" w:rsidP="006A6111">
      <w:pPr>
        <w:pStyle w:val="ListBullet2"/>
        <w:numPr>
          <w:ilvl w:val="0"/>
          <w:numId w:val="56"/>
        </w:numPr>
      </w:pPr>
      <w:r w:rsidRPr="008E7853">
        <w:t xml:space="preserve">the likelihood of adverse effects, including those caused indirectly as a result of proposed activities, and associated uncertainty of available predictions or estimates; </w:t>
      </w:r>
    </w:p>
    <w:p w14:paraId="019DD696" w14:textId="74937F9C" w:rsidR="002154AF" w:rsidRPr="008E7853" w:rsidRDefault="002154AF" w:rsidP="006A6111">
      <w:pPr>
        <w:pStyle w:val="ListBullet2"/>
        <w:numPr>
          <w:ilvl w:val="0"/>
          <w:numId w:val="56"/>
        </w:numPr>
      </w:pPr>
      <w:r w:rsidRPr="008E7853">
        <w:t>proposed avoidance or mitigation measures to reduce predicted effects;</w:t>
      </w:r>
    </w:p>
    <w:p w14:paraId="158F0252" w14:textId="69028394" w:rsidR="003575C6" w:rsidRPr="008E7853" w:rsidRDefault="003575C6" w:rsidP="006A6111">
      <w:pPr>
        <w:pStyle w:val="ListBullet2"/>
        <w:numPr>
          <w:ilvl w:val="0"/>
          <w:numId w:val="56"/>
        </w:numPr>
      </w:pPr>
      <w:r w:rsidRPr="008E7853">
        <w:t>likely residual effects</w:t>
      </w:r>
      <w:r w:rsidR="002E57F1" w:rsidRPr="008E7853">
        <w:t xml:space="preserve"> and their significance</w:t>
      </w:r>
      <w:r w:rsidRPr="008E7853">
        <w:t xml:space="preserve"> assuming the proposed measures to avoid and mitigate environmental effects are implemented; and</w:t>
      </w:r>
    </w:p>
    <w:p w14:paraId="2A58AF40" w14:textId="56F66E18" w:rsidR="003575C6" w:rsidRPr="008E7853" w:rsidRDefault="003575C6" w:rsidP="006A6111">
      <w:pPr>
        <w:pStyle w:val="ListBullet2"/>
        <w:numPr>
          <w:ilvl w:val="0"/>
          <w:numId w:val="56"/>
        </w:numPr>
      </w:pPr>
      <w:r w:rsidRPr="008E7853">
        <w:t xml:space="preserve">proposed approach to managing and monitoring environmental performance and contingency planning.   </w:t>
      </w:r>
    </w:p>
    <w:p w14:paraId="79B21D50" w14:textId="77777777" w:rsidR="0005200F" w:rsidRDefault="0005200F" w:rsidP="0005200F">
      <w:pPr>
        <w:pStyle w:val="Heading2"/>
        <w:tabs>
          <w:tab w:val="clear" w:pos="4677"/>
        </w:tabs>
        <w:ind w:left="0"/>
        <w:jc w:val="both"/>
      </w:pPr>
      <w:bookmarkStart w:id="34" w:name="_Toc111802032"/>
      <w:bookmarkStart w:id="35" w:name="_Toc534816833"/>
      <w:bookmarkEnd w:id="33"/>
      <w:r>
        <w:t>Content and style</w:t>
      </w:r>
      <w:bookmarkEnd w:id="34"/>
      <w:r>
        <w:t xml:space="preserve"> </w:t>
      </w:r>
    </w:p>
    <w:p w14:paraId="411B8691" w14:textId="77777777" w:rsidR="0005200F" w:rsidRPr="00CC4291" w:rsidRDefault="0005200F" w:rsidP="00D20080">
      <w:pPr>
        <w:pStyle w:val="BodyText12ptBefore"/>
      </w:pPr>
      <w:r w:rsidRPr="00CC4291">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under the </w:t>
      </w:r>
      <w:r>
        <w:t>Planning and Environment</w:t>
      </w:r>
      <w:r w:rsidRPr="00A44295">
        <w:t xml:space="preserve"> Act</w:t>
      </w:r>
      <w:r w:rsidRPr="00CC4291">
        <w:rPr>
          <w:iCs/>
        </w:rPr>
        <w:t xml:space="preserve"> </w:t>
      </w:r>
      <w:r w:rsidRPr="00CC4291">
        <w:t xml:space="preserve">and other applicable legislation.  The EES should also address any other significant issues that emerge during the investigations. </w:t>
      </w:r>
      <w:r>
        <w:t xml:space="preserve"> </w:t>
      </w:r>
      <w:r w:rsidRPr="00CC4291">
        <w:t xml:space="preserve">Ultimately, it is the proponent’s responsibility to ensure that adequate studies are undertaken and reported to support the assessment of environmental effects </w:t>
      </w:r>
      <w:r>
        <w:t xml:space="preserve">arising from the project </w:t>
      </w:r>
      <w:r w:rsidRPr="00CC4291">
        <w:t xml:space="preserve">and that </w:t>
      </w:r>
      <w:r>
        <w:t>it implements</w:t>
      </w:r>
      <w:r w:rsidRPr="00CC4291">
        <w:t xml:space="preserve"> effective internal quality assurance</w:t>
      </w:r>
      <w:r>
        <w:t xml:space="preserve"> for EES documentation</w:t>
      </w:r>
      <w:r w:rsidRPr="00CC4291">
        <w:t xml:space="preserve">. </w:t>
      </w:r>
    </w:p>
    <w:p w14:paraId="6BEC6164" w14:textId="77777777" w:rsidR="002F7385" w:rsidRDefault="0005200F" w:rsidP="00D20080">
      <w:pPr>
        <w:pStyle w:val="BodyText12ptBefore"/>
      </w:pPr>
      <w:r w:rsidRPr="002A4CCA">
        <w:t xml:space="preserve">The EES should provide a clear, objective and well-integrated analysis of the potential effects of the proposed project, </w:t>
      </w:r>
      <w:r w:rsidR="002B71BC" w:rsidRPr="002A4CCA">
        <w:t xml:space="preserve">as well as relevant feasible alternatives, </w:t>
      </w:r>
      <w:r w:rsidRPr="002A4CCA">
        <w:t>including proposed avoidance, mitigation and management measures</w:t>
      </w:r>
      <w:r w:rsidR="002B0655" w:rsidRPr="002A4CCA">
        <w:t>.</w:t>
      </w:r>
      <w:r w:rsidR="00C22CBF" w:rsidRPr="002A4CCA">
        <w:t xml:space="preserve">  </w:t>
      </w:r>
      <w:r w:rsidR="0054508B" w:rsidRPr="002A4CCA">
        <w:t xml:space="preserve">The EES </w:t>
      </w:r>
      <w:r w:rsidR="00712F7A" w:rsidRPr="002A4CCA">
        <w:t xml:space="preserve">main report </w:t>
      </w:r>
      <w:r w:rsidR="0054508B" w:rsidRPr="002A4CCA">
        <w:t>should include:</w:t>
      </w:r>
      <w:r w:rsidRPr="002A4CCA">
        <w:t xml:space="preserve">  </w:t>
      </w:r>
      <w:bookmarkStart w:id="36" w:name="_Hlk534888888"/>
    </w:p>
    <w:p w14:paraId="52C4EF58" w14:textId="15E0CB85" w:rsidR="00622C58" w:rsidRPr="002A4CCA" w:rsidRDefault="00622C58" w:rsidP="006A6111">
      <w:pPr>
        <w:pStyle w:val="ListBullet2"/>
        <w:numPr>
          <w:ilvl w:val="0"/>
          <w:numId w:val="57"/>
        </w:numPr>
      </w:pPr>
      <w:r w:rsidRPr="002A4CCA">
        <w:t>an executive summary</w:t>
      </w:r>
      <w:r w:rsidR="0054508B" w:rsidRPr="002A4CCA">
        <w:t>;</w:t>
      </w:r>
      <w:r w:rsidRPr="002A4CCA">
        <w:t xml:space="preserve"> </w:t>
      </w:r>
    </w:p>
    <w:p w14:paraId="681ED8E9" w14:textId="7753D5CC" w:rsidR="00622C58" w:rsidRPr="002A4CCA" w:rsidRDefault="00622C58" w:rsidP="006A6111">
      <w:pPr>
        <w:pStyle w:val="ListBullet2"/>
        <w:numPr>
          <w:ilvl w:val="0"/>
          <w:numId w:val="57"/>
        </w:numPr>
      </w:pPr>
      <w:r w:rsidRPr="002A4CCA">
        <w:t>a description of the project, including its objectives, rationale, key elements</w:t>
      </w:r>
      <w:r w:rsidR="00915AD3" w:rsidRPr="002A4CCA">
        <w:t>, resource use</w:t>
      </w:r>
      <w:r w:rsidRPr="002A4CCA">
        <w:t xml:space="preserve">, associated requirements for new infrastructure and use of existing infrastructure; </w:t>
      </w:r>
    </w:p>
    <w:p w14:paraId="5DF75308" w14:textId="0F74405E" w:rsidR="007B7DE8" w:rsidRPr="002A4CCA" w:rsidRDefault="00B24B19" w:rsidP="006A6111">
      <w:pPr>
        <w:pStyle w:val="ListBullet2"/>
        <w:numPr>
          <w:ilvl w:val="0"/>
          <w:numId w:val="57"/>
        </w:numPr>
      </w:pPr>
      <w:r w:rsidRPr="002A4CCA">
        <w:t xml:space="preserve">a description of the proponent and </w:t>
      </w:r>
      <w:r w:rsidR="00915AD3" w:rsidRPr="002A4CCA">
        <w:t xml:space="preserve">its </w:t>
      </w:r>
      <w:r w:rsidRPr="002A4CCA">
        <w:t xml:space="preserve">environmental performance credentials, including experience in developing and operating projects and </w:t>
      </w:r>
      <w:r w:rsidR="00635120" w:rsidRPr="002A4CCA">
        <w:t xml:space="preserve">its </w:t>
      </w:r>
      <w:r w:rsidRPr="002A4CCA">
        <w:t>health, safety and environmental policies</w:t>
      </w:r>
      <w:r w:rsidR="007B7DE8" w:rsidRPr="002A4CCA">
        <w:t>;</w:t>
      </w:r>
    </w:p>
    <w:p w14:paraId="0274499A" w14:textId="74394460" w:rsidR="00622C58" w:rsidRPr="002A4CCA" w:rsidRDefault="00622C58" w:rsidP="006A6111">
      <w:pPr>
        <w:pStyle w:val="ListBullet2"/>
        <w:numPr>
          <w:ilvl w:val="0"/>
          <w:numId w:val="57"/>
        </w:numPr>
      </w:pPr>
      <w:r w:rsidRPr="002A4CCA">
        <w:t xml:space="preserve">a description of the approvals required for the </w:t>
      </w:r>
      <w:r w:rsidR="00B46410" w:rsidRPr="002A4CCA">
        <w:t>project</w:t>
      </w:r>
      <w:r w:rsidRPr="002A4CCA">
        <w:t xml:space="preserve"> to proceed, and their relationship to relevant laws, policies, strategies, guidelines and standards;</w:t>
      </w:r>
    </w:p>
    <w:p w14:paraId="42383C16" w14:textId="34437A26" w:rsidR="00622C58" w:rsidRPr="002A4CCA" w:rsidRDefault="00622C58" w:rsidP="006A6111">
      <w:pPr>
        <w:pStyle w:val="ListBullet2"/>
        <w:numPr>
          <w:ilvl w:val="0"/>
          <w:numId w:val="57"/>
        </w:numPr>
      </w:pPr>
      <w:r w:rsidRPr="002A4CCA">
        <w:t xml:space="preserve">a description of feasible alternatives capable of substantially meeting the project’s objectives that may offer environmental or other benefits </w:t>
      </w:r>
      <w:r w:rsidR="00777CD3" w:rsidRPr="002A4CCA">
        <w:t>including</w:t>
      </w:r>
      <w:r w:rsidRPr="002A4CCA">
        <w:t xml:space="preserve"> the basis for </w:t>
      </w:r>
      <w:r w:rsidR="00777CD3" w:rsidRPr="002A4CCA">
        <w:t>any nomination of</w:t>
      </w:r>
      <w:r w:rsidRPr="002A4CCA">
        <w:t xml:space="preserve"> a preferred alternative; </w:t>
      </w:r>
    </w:p>
    <w:p w14:paraId="4D25FA94" w14:textId="11060B44" w:rsidR="00597D3E" w:rsidRPr="002A4CCA" w:rsidRDefault="006E61B2" w:rsidP="006A6111">
      <w:pPr>
        <w:pStyle w:val="ListBullet2"/>
        <w:numPr>
          <w:ilvl w:val="0"/>
          <w:numId w:val="57"/>
        </w:numPr>
      </w:pPr>
      <w:r w:rsidRPr="002A4CCA">
        <w:lastRenderedPageBreak/>
        <w:t>a description of the scope, timing</w:t>
      </w:r>
      <w:r w:rsidR="00575702" w:rsidRPr="002A4CCA">
        <w:footnoteReference w:id="7"/>
      </w:r>
      <w:r w:rsidRPr="002A4CCA">
        <w:t xml:space="preserve"> and method for studies or surveys used to provide information on the values of the project areas, as well as any records and other data from local sources gathered and considered as appropriate</w:t>
      </w:r>
      <w:r w:rsidR="00597D3E" w:rsidRPr="002A4CCA">
        <w:t>;</w:t>
      </w:r>
    </w:p>
    <w:p w14:paraId="698A3F25" w14:textId="0B84E71C" w:rsidR="00733473" w:rsidRPr="002A4CCA" w:rsidRDefault="00733473" w:rsidP="006A6111">
      <w:pPr>
        <w:pStyle w:val="ListBullet2"/>
        <w:numPr>
          <w:ilvl w:val="0"/>
          <w:numId w:val="57"/>
        </w:numPr>
      </w:pPr>
      <w:r w:rsidRPr="002A4CCA">
        <w:t xml:space="preserve">descriptions of the existing </w:t>
      </w:r>
      <w:r w:rsidR="00DE4D7C" w:rsidRPr="002A4CCA">
        <w:t xml:space="preserve">and </w:t>
      </w:r>
      <w:r w:rsidR="00DD4A59" w:rsidRPr="002A4CCA">
        <w:t xml:space="preserve">the </w:t>
      </w:r>
      <w:r w:rsidR="00DE4D7C" w:rsidRPr="002A4CCA">
        <w:t xml:space="preserve">predicted future </w:t>
      </w:r>
      <w:r w:rsidRPr="002A4CCA">
        <w:t xml:space="preserve">environment </w:t>
      </w:r>
      <w:r w:rsidR="00DE4D7C" w:rsidRPr="002A4CCA">
        <w:t xml:space="preserve">(such as </w:t>
      </w:r>
      <w:r w:rsidR="00113EFD" w:rsidRPr="002A4CCA">
        <w:t xml:space="preserve">projected </w:t>
      </w:r>
      <w:r w:rsidRPr="002A4CCA">
        <w:t>climate change scenarios</w:t>
      </w:r>
      <w:r w:rsidR="00DE4D7C" w:rsidRPr="002A4CCA">
        <w:t>)</w:t>
      </w:r>
      <w:r w:rsidRPr="002A4CCA">
        <w:t xml:space="preserve">, where this is relevant to the assessment of potential effects; </w:t>
      </w:r>
    </w:p>
    <w:p w14:paraId="5E7545CE" w14:textId="7861AAA9" w:rsidR="00622C58" w:rsidRPr="002A4CCA" w:rsidRDefault="5663D788" w:rsidP="006A6111">
      <w:pPr>
        <w:pStyle w:val="ListBullet2"/>
        <w:numPr>
          <w:ilvl w:val="0"/>
          <w:numId w:val="57"/>
        </w:numPr>
      </w:pPr>
      <w:r w:rsidRPr="008E7853">
        <w:t xml:space="preserve">appropriately detailed assessments of potential effects of the </w:t>
      </w:r>
      <w:r w:rsidR="4A47C574" w:rsidRPr="008E7853">
        <w:t>project</w:t>
      </w:r>
      <w:r w:rsidRPr="008E7853">
        <w:t xml:space="preserve"> (and feasible alternatives) on environmental assets and values, relative to the “no project”</w:t>
      </w:r>
      <w:r w:rsidRPr="002A4CCA">
        <w:t xml:space="preserve"> scenario, together with an estimation of likelihood and degree of uncertainty associated with predictions; clear, active measures for avoiding, minimising, managing and monitoring effects of the project; </w:t>
      </w:r>
    </w:p>
    <w:p w14:paraId="5403D3DD" w14:textId="696AD20E" w:rsidR="00622C58" w:rsidRPr="002F7385" w:rsidRDefault="00622C58" w:rsidP="006A6111">
      <w:pPr>
        <w:pStyle w:val="ListBullet2"/>
        <w:numPr>
          <w:ilvl w:val="0"/>
          <w:numId w:val="57"/>
        </w:numPr>
      </w:pPr>
      <w:r w:rsidRPr="002F7385">
        <w:t xml:space="preserve">predictions of residual effects of the </w:t>
      </w:r>
      <w:r w:rsidR="00B46410" w:rsidRPr="002F7385">
        <w:t>project</w:t>
      </w:r>
      <w:r w:rsidRPr="002F7385">
        <w:t xml:space="preserve"> assuming implementation of proposed environmental management measures;</w:t>
      </w:r>
    </w:p>
    <w:p w14:paraId="31E3B1EF" w14:textId="0B68155D" w:rsidR="00622C58" w:rsidRPr="002F7385" w:rsidRDefault="00622C58" w:rsidP="006A6111">
      <w:pPr>
        <w:pStyle w:val="ListBullet2"/>
        <w:numPr>
          <w:ilvl w:val="0"/>
          <w:numId w:val="57"/>
        </w:numPr>
      </w:pPr>
      <w:r w:rsidRPr="002F7385">
        <w:t xml:space="preserve">any proposed offset measures where avoidance and other mitigation measures will not adequately address effects on environmental values; </w:t>
      </w:r>
    </w:p>
    <w:p w14:paraId="072DDFD7" w14:textId="7BFDA484" w:rsidR="00622C58" w:rsidRPr="002F7385" w:rsidRDefault="00622C58" w:rsidP="006A6111">
      <w:pPr>
        <w:pStyle w:val="ListBullet2"/>
        <w:numPr>
          <w:ilvl w:val="0"/>
          <w:numId w:val="57"/>
        </w:numPr>
      </w:pPr>
      <w:r w:rsidRPr="002F7385">
        <w:t>assessment of cumulative impacts with other existing and proposed developments in the region;</w:t>
      </w:r>
    </w:p>
    <w:p w14:paraId="05F0EF8F" w14:textId="77777777" w:rsidR="00622C58" w:rsidRPr="002F7385" w:rsidRDefault="00622C58" w:rsidP="006A6111">
      <w:pPr>
        <w:pStyle w:val="ListBullet2"/>
        <w:numPr>
          <w:ilvl w:val="0"/>
          <w:numId w:val="57"/>
        </w:numPr>
      </w:pPr>
      <w:r w:rsidRPr="002F7385">
        <w:t>documentation of the process and results of the consultation undertaken by the proponent during the preparation of the EES, including the issues raised by stakeholders or the public and the proponent’s responses to these issues, in the context of the EES studies and the associated consideration of mitigation measures;</w:t>
      </w:r>
    </w:p>
    <w:p w14:paraId="0722FA20" w14:textId="6E83A41F" w:rsidR="00622C58" w:rsidRPr="002F7385" w:rsidRDefault="00622C58" w:rsidP="006A6111">
      <w:pPr>
        <w:pStyle w:val="ListBullet2"/>
        <w:numPr>
          <w:ilvl w:val="0"/>
          <w:numId w:val="57"/>
        </w:numPr>
      </w:pPr>
      <w:r w:rsidRPr="002F7385">
        <w:t>evaluation of the implications</w:t>
      </w:r>
      <w:r w:rsidR="002E3D29" w:rsidRPr="002F7385">
        <w:t xml:space="preserve"> of legislation and policy</w:t>
      </w:r>
      <w:r w:rsidRPr="002F7385">
        <w:t xml:space="preserve"> for the </w:t>
      </w:r>
      <w:r w:rsidR="00B46410" w:rsidRPr="002F7385">
        <w:t>project</w:t>
      </w:r>
      <w:r w:rsidRPr="002F7385">
        <w:t xml:space="preserve"> and feasible alternatives;</w:t>
      </w:r>
    </w:p>
    <w:p w14:paraId="63E24170" w14:textId="7C896729" w:rsidR="00622C58" w:rsidRPr="002F7385" w:rsidRDefault="00622C58" w:rsidP="006A6111">
      <w:pPr>
        <w:pStyle w:val="ListBullet2"/>
        <w:numPr>
          <w:ilvl w:val="0"/>
          <w:numId w:val="57"/>
        </w:numPr>
      </w:pPr>
      <w:r w:rsidRPr="002F7385">
        <w:t>evaluation against the principles and objectives of ecologically sustainable development</w:t>
      </w:r>
      <w:r w:rsidR="00E55ABB" w:rsidRPr="00C507BA">
        <w:rPr>
          <w:vertAlign w:val="superscript"/>
        </w:rPr>
        <w:footnoteReference w:id="8"/>
      </w:r>
      <w:r w:rsidRPr="00C507BA">
        <w:rPr>
          <w:vertAlign w:val="superscript"/>
        </w:rPr>
        <w:t>;</w:t>
      </w:r>
      <w:r w:rsidRPr="002F7385">
        <w:t xml:space="preserve"> and</w:t>
      </w:r>
    </w:p>
    <w:p w14:paraId="79F55F25" w14:textId="6561BB49" w:rsidR="00622C58" w:rsidRPr="002F7385" w:rsidRDefault="00622C58" w:rsidP="006A6111">
      <w:pPr>
        <w:pStyle w:val="ListBullet2"/>
        <w:numPr>
          <w:ilvl w:val="0"/>
          <w:numId w:val="57"/>
        </w:numPr>
      </w:pPr>
      <w:r w:rsidRPr="002F7385">
        <w:t>conclusions on the significance of impacts on local, regional</w:t>
      </w:r>
      <w:r w:rsidR="00473C18" w:rsidRPr="002F7385">
        <w:t xml:space="preserve"> and </w:t>
      </w:r>
      <w:r w:rsidRPr="002F7385">
        <w:t>state matters</w:t>
      </w:r>
      <w:r w:rsidR="00777822" w:rsidRPr="002F7385">
        <w:t>.</w:t>
      </w:r>
    </w:p>
    <w:bookmarkEnd w:id="36"/>
    <w:p w14:paraId="554FF923" w14:textId="51766B9C" w:rsidR="00622C58" w:rsidRPr="00CC4291" w:rsidRDefault="00622C58" w:rsidP="00E32FD7">
      <w:pPr>
        <w:pStyle w:val="BodyText12ptBefore"/>
      </w:pPr>
      <w:r w:rsidRPr="00CC4291">
        <w:t xml:space="preserve">The EES should also include </w:t>
      </w:r>
      <w:r w:rsidRPr="00CC4291" w:rsidDel="0083019C">
        <w:t xml:space="preserve">an outline of a program </w:t>
      </w:r>
      <w:r w:rsidR="0083019C">
        <w:t>for</w:t>
      </w:r>
      <w:r w:rsidRPr="00CC4291">
        <w:t xml:space="preserve"> community consultation, stakeholder engagement and communications </w:t>
      </w:r>
      <w:r w:rsidR="00325EB1">
        <w:t xml:space="preserve">for </w:t>
      </w:r>
      <w:r w:rsidRPr="00CC4291">
        <w:t>the construction and operation</w:t>
      </w:r>
      <w:r w:rsidR="00325EB1">
        <w:t>al phases</w:t>
      </w:r>
      <w:r w:rsidRPr="00CC4291">
        <w:t xml:space="preserve"> of the project, including opportunities for stakeholders to engage with the proponent to seek responses to issues that might arise</w:t>
      </w:r>
      <w:r w:rsidR="00B11C12">
        <w:t>.</w:t>
      </w:r>
      <w:r w:rsidRPr="00CC4291">
        <w:t xml:space="preserve"> </w:t>
      </w:r>
    </w:p>
    <w:p w14:paraId="7815A6BA" w14:textId="762BC972" w:rsidR="00622C58" w:rsidRPr="00CC4291" w:rsidRDefault="5663D788" w:rsidP="00E32FD7">
      <w:pPr>
        <w:pStyle w:val="BodyText12ptBefore"/>
        <w:rPr>
          <w:color w:val="auto"/>
        </w:rPr>
      </w:pPr>
      <w:r w:rsidRPr="3DCB1AC8">
        <w:rPr>
          <w:color w:val="auto"/>
        </w:rPr>
        <w:t xml:space="preserve">The proponent may choose to prepare a website with interactive functionality to provide an alternative </w:t>
      </w:r>
      <w:r w:rsidR="003A68F5">
        <w:rPr>
          <w:color w:val="auto"/>
        </w:rPr>
        <w:t>way of accessing</w:t>
      </w:r>
      <w:r w:rsidRPr="3DCB1AC8">
        <w:rPr>
          <w:color w:val="auto"/>
        </w:rPr>
        <w:t xml:space="preserve"> EES information, which may compl</w:t>
      </w:r>
      <w:r w:rsidR="1E5236D3" w:rsidRPr="3DCB1AC8">
        <w:rPr>
          <w:color w:val="auto"/>
        </w:rPr>
        <w:t>e</w:t>
      </w:r>
      <w:r w:rsidRPr="3DCB1AC8">
        <w:rPr>
          <w:color w:val="auto"/>
        </w:rPr>
        <w:t xml:space="preserve">ment the conventional EES </w:t>
      </w:r>
      <w:r w:rsidR="003A68F5">
        <w:rPr>
          <w:color w:val="auto"/>
        </w:rPr>
        <w:t>main report</w:t>
      </w:r>
      <w:r w:rsidR="003A68F5" w:rsidRPr="3DCB1AC8">
        <w:rPr>
          <w:color w:val="auto"/>
        </w:rPr>
        <w:t xml:space="preserve"> </w:t>
      </w:r>
      <w:r w:rsidRPr="3DCB1AC8">
        <w:rPr>
          <w:color w:val="auto"/>
        </w:rPr>
        <w:t xml:space="preserve">and technical </w:t>
      </w:r>
      <w:r w:rsidR="00BB1C59">
        <w:rPr>
          <w:color w:val="auto"/>
        </w:rPr>
        <w:t>reports</w:t>
      </w:r>
      <w:r w:rsidRPr="3DCB1AC8">
        <w:rPr>
          <w:color w:val="auto"/>
        </w:rPr>
        <w:t>. Such an approach should be discussed with DELWP Impact Assessment Unit</w:t>
      </w:r>
      <w:r w:rsidR="009E6E1F">
        <w:rPr>
          <w:color w:val="auto"/>
        </w:rPr>
        <w:t>, D</w:t>
      </w:r>
      <w:r w:rsidR="00C35A3B">
        <w:rPr>
          <w:color w:val="auto"/>
        </w:rPr>
        <w:t>CCEEW</w:t>
      </w:r>
      <w:r w:rsidR="009E6E1F">
        <w:rPr>
          <w:color w:val="auto"/>
        </w:rPr>
        <w:t xml:space="preserve"> and Tasmanian EPA</w:t>
      </w:r>
      <w:r w:rsidRPr="3DCB1AC8">
        <w:rPr>
          <w:color w:val="auto"/>
        </w:rPr>
        <w:t xml:space="preserve"> and</w:t>
      </w:r>
      <w:r w:rsidR="007E7FF6">
        <w:rPr>
          <w:color w:val="auto"/>
        </w:rPr>
        <w:t xml:space="preserve"> if</w:t>
      </w:r>
      <w:r w:rsidRPr="3DCB1AC8">
        <w:rPr>
          <w:color w:val="auto"/>
        </w:rPr>
        <w:t xml:space="preserve"> integrated with the EES </w:t>
      </w:r>
      <w:r w:rsidR="00E959F2">
        <w:rPr>
          <w:color w:val="auto"/>
        </w:rPr>
        <w:t>documentation</w:t>
      </w:r>
      <w:r w:rsidRPr="3DCB1AC8">
        <w:rPr>
          <w:color w:val="auto"/>
        </w:rPr>
        <w:t>,</w:t>
      </w:r>
      <w:r w:rsidR="00B766ED" w:rsidRPr="00B766ED">
        <w:rPr>
          <w:color w:val="auto"/>
        </w:rPr>
        <w:t xml:space="preserve"> </w:t>
      </w:r>
      <w:r w:rsidR="00B766ED">
        <w:rPr>
          <w:color w:val="auto"/>
        </w:rPr>
        <w:t>the digital information should be provided to the TRG for review.</w:t>
      </w:r>
      <w:r w:rsidRPr="3DCB1AC8">
        <w:rPr>
          <w:color w:val="auto"/>
        </w:rPr>
        <w:t xml:space="preserve"> </w:t>
      </w:r>
    </w:p>
    <w:p w14:paraId="71AA26CD" w14:textId="7BA1DD11" w:rsidR="00622C58" w:rsidRPr="00CC4291" w:rsidRDefault="5663D788" w:rsidP="00E32FD7">
      <w:pPr>
        <w:pStyle w:val="BodyText12ptBefore"/>
        <w:rPr>
          <w:color w:val="auto"/>
        </w:rPr>
      </w:pPr>
      <w:r w:rsidRPr="3DCB1AC8">
        <w:rPr>
          <w:color w:val="auto"/>
        </w:rPr>
        <w:t>The proponent must also prepare a concise, graphical-based non-technical summary document (hard copy A4, no more than 25 pages) for free distribution to interested parties.</w:t>
      </w:r>
      <w:r w:rsidR="0097290B">
        <w:rPr>
          <w:color w:val="auto"/>
        </w:rPr>
        <w:t xml:space="preserve"> </w:t>
      </w:r>
      <w:r w:rsidRPr="3DCB1AC8">
        <w:rPr>
          <w:color w:val="auto"/>
        </w:rPr>
        <w:t xml:space="preserve"> The EES summary document should include details of the EES exhibition, public submission process and availability </w:t>
      </w:r>
      <w:r w:rsidR="40C26BE0" w:rsidRPr="3DCB1AC8">
        <w:rPr>
          <w:color w:val="auto"/>
        </w:rPr>
        <w:t xml:space="preserve">of the </w:t>
      </w:r>
      <w:r w:rsidR="008A0F93">
        <w:rPr>
          <w:color w:val="auto"/>
        </w:rPr>
        <w:t xml:space="preserve">EES </w:t>
      </w:r>
      <w:r w:rsidRPr="3DCB1AC8">
        <w:rPr>
          <w:color w:val="auto"/>
        </w:rPr>
        <w:t>documentation</w:t>
      </w:r>
      <w:r w:rsidR="008A0F93">
        <w:rPr>
          <w:color w:val="auto"/>
        </w:rPr>
        <w:t xml:space="preserve"> and any digital information</w:t>
      </w:r>
      <w:r w:rsidRPr="3DCB1AC8">
        <w:rPr>
          <w:color w:val="auto"/>
        </w:rPr>
        <w:t xml:space="preserve">. </w:t>
      </w:r>
    </w:p>
    <w:p w14:paraId="3CAFCFD6" w14:textId="6F09A9B9" w:rsidR="00984EE4" w:rsidRDefault="00984EE4" w:rsidP="009A3669">
      <w:pPr>
        <w:pStyle w:val="Heading2"/>
        <w:tabs>
          <w:tab w:val="clear" w:pos="4677"/>
          <w:tab w:val="left" w:pos="142"/>
        </w:tabs>
        <w:ind w:left="0"/>
        <w:jc w:val="both"/>
      </w:pPr>
      <w:bookmarkStart w:id="37" w:name="_Toc111802033"/>
      <w:r>
        <w:t>Project description</w:t>
      </w:r>
      <w:bookmarkEnd w:id="35"/>
      <w:r w:rsidR="00130A91">
        <w:t xml:space="preserve"> and rationale</w:t>
      </w:r>
      <w:bookmarkEnd w:id="37"/>
    </w:p>
    <w:p w14:paraId="41085650" w14:textId="0BAADCA6" w:rsidR="008837D5" w:rsidRPr="00CC4291" w:rsidRDefault="6925F43F" w:rsidP="00E32FD7">
      <w:pPr>
        <w:pStyle w:val="BodyText12ptBefore"/>
      </w:pPr>
      <w:r w:rsidRPr="3DCB1AC8">
        <w:t xml:space="preserve">The EES is to describe the </w:t>
      </w:r>
      <w:r w:rsidR="4A47C574" w:rsidRPr="3DCB1AC8">
        <w:t>project</w:t>
      </w:r>
      <w:r w:rsidRPr="3DCB1AC8">
        <w:t xml:space="preserve"> in sufficient detail both to allow an understanding of all components, processes and development stages, and to enable assessment of their likely potential environmental effects. </w:t>
      </w:r>
      <w:r w:rsidR="0097290B">
        <w:t xml:space="preserve"> </w:t>
      </w:r>
      <w:r w:rsidRPr="3DCB1AC8">
        <w:t>The project description should c</w:t>
      </w:r>
      <w:r w:rsidR="47854789" w:rsidRPr="3DCB1AC8">
        <w:t>anvass</w:t>
      </w:r>
      <w:r w:rsidRPr="3DCB1AC8">
        <w:t xml:space="preserve"> the following: </w:t>
      </w:r>
    </w:p>
    <w:p w14:paraId="22652D6E" w14:textId="77777777" w:rsidR="00392B07" w:rsidRPr="00CC4291" w:rsidRDefault="00392B07" w:rsidP="006A6111">
      <w:pPr>
        <w:pStyle w:val="ListBullet2"/>
        <w:numPr>
          <w:ilvl w:val="0"/>
          <w:numId w:val="58"/>
        </w:numPr>
      </w:pPr>
      <w:r w:rsidRPr="00CC4291">
        <w:t>an overview of the proponent's environmental performance and track record, including experience in delivering similar projects, as well as organisation health, safety and environmental policies, and whether the proponent has been subject to any past or present proceedings under a Commonwealth, state or territory law for the protection of the environment or the conservation and sustainable use of natural resources;</w:t>
      </w:r>
    </w:p>
    <w:p w14:paraId="77E41B91" w14:textId="263B8E45" w:rsidR="008837D5" w:rsidRPr="00CC4291" w:rsidRDefault="009A312F" w:rsidP="003503C2">
      <w:pPr>
        <w:pStyle w:val="ListBullet"/>
        <w:numPr>
          <w:ilvl w:val="0"/>
          <w:numId w:val="15"/>
        </w:numPr>
        <w:spacing w:before="0" w:after="240"/>
        <w:contextualSpacing/>
        <w:jc w:val="both"/>
        <w:rPr>
          <w:color w:val="auto"/>
        </w:rPr>
      </w:pPr>
      <w:r>
        <w:rPr>
          <w:color w:val="auto"/>
        </w:rPr>
        <w:t>c</w:t>
      </w:r>
      <w:r w:rsidR="008837D5" w:rsidRPr="00CC4291">
        <w:rPr>
          <w:color w:val="auto"/>
        </w:rPr>
        <w:t xml:space="preserve">ontextual information on the </w:t>
      </w:r>
      <w:r w:rsidR="00B46410" w:rsidRPr="00CC4291">
        <w:rPr>
          <w:color w:val="auto"/>
        </w:rPr>
        <w:t>project</w:t>
      </w:r>
      <w:r w:rsidR="008837D5" w:rsidRPr="00CC4291">
        <w:rPr>
          <w:color w:val="auto"/>
        </w:rPr>
        <w:t xml:space="preserve">, including </w:t>
      </w:r>
      <w:r>
        <w:rPr>
          <w:color w:val="auto"/>
        </w:rPr>
        <w:t>the proponent’s</w:t>
      </w:r>
      <w:r w:rsidRPr="00CC4291">
        <w:rPr>
          <w:color w:val="auto"/>
        </w:rPr>
        <w:t xml:space="preserve"> </w:t>
      </w:r>
      <w:r w:rsidR="008837D5" w:rsidRPr="00CC4291">
        <w:rPr>
          <w:color w:val="auto"/>
        </w:rPr>
        <w:t xml:space="preserve">objectives and rationale, their relationship to statutory policies, plans and strategies, including the basis for selecting the proposed project locations and implications of the </w:t>
      </w:r>
      <w:r w:rsidR="00B46410" w:rsidRPr="00CC4291">
        <w:rPr>
          <w:color w:val="auto"/>
        </w:rPr>
        <w:t>project</w:t>
      </w:r>
      <w:r w:rsidR="008837D5" w:rsidRPr="00CC4291">
        <w:rPr>
          <w:color w:val="auto"/>
        </w:rPr>
        <w:t xml:space="preserve"> not proceeding</w:t>
      </w:r>
      <w:r w:rsidR="00924634" w:rsidRPr="00CC4291">
        <w:rPr>
          <w:color w:val="auto"/>
        </w:rPr>
        <w:t>;</w:t>
      </w:r>
    </w:p>
    <w:p w14:paraId="05028815" w14:textId="55CDAC61" w:rsidR="008837D5" w:rsidRPr="00CC4291" w:rsidRDefault="002F31B6" w:rsidP="003503C2">
      <w:pPr>
        <w:pStyle w:val="ListBullet"/>
        <w:numPr>
          <w:ilvl w:val="0"/>
          <w:numId w:val="15"/>
        </w:numPr>
        <w:spacing w:before="0" w:after="240"/>
        <w:contextualSpacing/>
        <w:jc w:val="both"/>
        <w:rPr>
          <w:color w:val="auto"/>
        </w:rPr>
      </w:pPr>
      <w:r>
        <w:rPr>
          <w:color w:val="auto"/>
        </w:rPr>
        <w:t>t</w:t>
      </w:r>
      <w:r w:rsidR="008837D5" w:rsidRPr="00CC4291">
        <w:rPr>
          <w:color w:val="auto"/>
        </w:rPr>
        <w:t>he project areas and vicinity, supported by plans and maps that show:</w:t>
      </w:r>
    </w:p>
    <w:p w14:paraId="4D2B5197" w14:textId="6C3EDF28" w:rsidR="008837D5" w:rsidRPr="00CC4291" w:rsidRDefault="008837D5" w:rsidP="003503C2">
      <w:pPr>
        <w:pStyle w:val="ListBullet"/>
        <w:numPr>
          <w:ilvl w:val="1"/>
          <w:numId w:val="15"/>
        </w:numPr>
        <w:spacing w:before="0" w:after="240"/>
        <w:contextualSpacing/>
        <w:jc w:val="both"/>
        <w:rPr>
          <w:color w:val="auto"/>
        </w:rPr>
      </w:pPr>
      <w:r w:rsidRPr="00CC4291">
        <w:rPr>
          <w:color w:val="auto"/>
        </w:rPr>
        <w:t xml:space="preserve">the location of relevant sensitive </w:t>
      </w:r>
      <w:r w:rsidR="00BB6170" w:rsidRPr="00CC4291">
        <w:rPr>
          <w:color w:val="auto"/>
        </w:rPr>
        <w:t>rec</w:t>
      </w:r>
      <w:r w:rsidR="00BB6170">
        <w:rPr>
          <w:color w:val="auto"/>
        </w:rPr>
        <w:t>eivers</w:t>
      </w:r>
      <w:r w:rsidRPr="00CC4291">
        <w:rPr>
          <w:color w:val="auto"/>
        </w:rPr>
        <w:t xml:space="preserve">; </w:t>
      </w:r>
    </w:p>
    <w:p w14:paraId="11E5DE08" w14:textId="3B366DC4" w:rsidR="008837D5" w:rsidRPr="00CC4291" w:rsidRDefault="008837D5" w:rsidP="003503C2">
      <w:pPr>
        <w:pStyle w:val="ListBullet"/>
        <w:numPr>
          <w:ilvl w:val="1"/>
          <w:numId w:val="15"/>
        </w:numPr>
        <w:spacing w:before="0" w:after="240"/>
        <w:contextualSpacing/>
        <w:jc w:val="both"/>
        <w:rPr>
          <w:color w:val="auto"/>
        </w:rPr>
      </w:pPr>
      <w:r w:rsidRPr="00CC4291">
        <w:rPr>
          <w:color w:val="auto"/>
        </w:rPr>
        <w:lastRenderedPageBreak/>
        <w:t xml:space="preserve">the extent of Crown and private land, existing </w:t>
      </w:r>
      <w:r w:rsidR="00DA7040" w:rsidRPr="00CC4291">
        <w:rPr>
          <w:color w:val="auto"/>
        </w:rPr>
        <w:t xml:space="preserve">and planned </w:t>
      </w:r>
      <w:r w:rsidRPr="00CC4291">
        <w:rPr>
          <w:color w:val="auto"/>
        </w:rPr>
        <w:t>land uses and waterways;</w:t>
      </w:r>
      <w:r w:rsidR="007B1055">
        <w:rPr>
          <w:color w:val="auto"/>
        </w:rPr>
        <w:t xml:space="preserve"> </w:t>
      </w:r>
      <w:r w:rsidR="00445EF4">
        <w:rPr>
          <w:color w:val="auto"/>
        </w:rPr>
        <w:t>and</w:t>
      </w:r>
    </w:p>
    <w:p w14:paraId="3A839A05" w14:textId="4E5AF1BC" w:rsidR="008837D5" w:rsidRPr="00CC4291" w:rsidRDefault="008837D5" w:rsidP="003503C2">
      <w:pPr>
        <w:pStyle w:val="ListBullet"/>
        <w:numPr>
          <w:ilvl w:val="1"/>
          <w:numId w:val="15"/>
        </w:numPr>
        <w:spacing w:before="0" w:after="240"/>
        <w:contextualSpacing/>
        <w:jc w:val="both"/>
        <w:rPr>
          <w:color w:val="auto"/>
        </w:rPr>
      </w:pPr>
      <w:r w:rsidRPr="00CC4291">
        <w:rPr>
          <w:color w:val="auto"/>
        </w:rPr>
        <w:t>the general layout of the proposed infrastructure, areas of disturbance, including access tracks, containment banks, laydown areas and borrow pits, proposed exclusion and buffer zones</w:t>
      </w:r>
      <w:r w:rsidR="00445EF4">
        <w:rPr>
          <w:color w:val="auto"/>
        </w:rPr>
        <w:t>.</w:t>
      </w:r>
      <w:r w:rsidRPr="00CC4291">
        <w:rPr>
          <w:color w:val="auto"/>
        </w:rPr>
        <w:t xml:space="preserve"> </w:t>
      </w:r>
    </w:p>
    <w:p w14:paraId="567E06E1" w14:textId="7E04D46E" w:rsidR="00E117CD" w:rsidRPr="00CC4291" w:rsidRDefault="006607CF" w:rsidP="003503C2">
      <w:pPr>
        <w:pStyle w:val="ListBullet"/>
        <w:numPr>
          <w:ilvl w:val="0"/>
          <w:numId w:val="15"/>
        </w:numPr>
        <w:jc w:val="both"/>
        <w:rPr>
          <w:color w:val="auto"/>
        </w:rPr>
      </w:pPr>
      <w:r>
        <w:rPr>
          <w:color w:val="auto"/>
        </w:rPr>
        <w:t>t</w:t>
      </w:r>
      <w:r w:rsidR="00E117CD" w:rsidRPr="00CC4291">
        <w:rPr>
          <w:color w:val="auto"/>
        </w:rPr>
        <w:t>he proposed operational life of the project</w:t>
      </w:r>
      <w:r w:rsidR="00447B8B" w:rsidRPr="00CC4291">
        <w:rPr>
          <w:color w:val="auto"/>
        </w:rPr>
        <w:t>;</w:t>
      </w:r>
    </w:p>
    <w:p w14:paraId="76CE7602" w14:textId="1A567D18" w:rsidR="008837D5" w:rsidRPr="00CC4291" w:rsidRDefault="006607CF" w:rsidP="003503C2">
      <w:pPr>
        <w:pStyle w:val="ListBullet"/>
        <w:numPr>
          <w:ilvl w:val="0"/>
          <w:numId w:val="15"/>
        </w:numPr>
        <w:spacing w:before="0" w:after="240"/>
        <w:contextualSpacing/>
        <w:jc w:val="both"/>
        <w:rPr>
          <w:color w:val="auto"/>
        </w:rPr>
      </w:pPr>
      <w:r>
        <w:rPr>
          <w:color w:val="auto"/>
        </w:rPr>
        <w:t>o</w:t>
      </w:r>
      <w:r w:rsidR="6925F43F" w:rsidRPr="3DCB1AC8">
        <w:rPr>
          <w:color w:val="auto"/>
        </w:rPr>
        <w:t>ther necessary works directly associated with the project, such as road upgrades and/or connections, and infrastructure and services relocation, including visitor facilities</w:t>
      </w:r>
      <w:r w:rsidR="006F021B">
        <w:rPr>
          <w:color w:val="auto"/>
        </w:rPr>
        <w:t>;</w:t>
      </w:r>
    </w:p>
    <w:p w14:paraId="538E5906" w14:textId="7380417A" w:rsidR="3DCB1AC8" w:rsidRPr="00B55D0E" w:rsidRDefault="006607CF" w:rsidP="003503C2">
      <w:pPr>
        <w:pStyle w:val="ListBullet"/>
        <w:numPr>
          <w:ilvl w:val="0"/>
          <w:numId w:val="15"/>
        </w:numPr>
        <w:spacing w:before="0" w:after="240"/>
        <w:contextualSpacing/>
        <w:jc w:val="both"/>
      </w:pPr>
      <w:r>
        <w:rPr>
          <w:color w:val="auto"/>
        </w:rPr>
        <w:t>p</w:t>
      </w:r>
      <w:r w:rsidR="3DCB1AC8" w:rsidRPr="006F021B">
        <w:rPr>
          <w:color w:val="auto"/>
        </w:rPr>
        <w:t>redictions of energy use and greenhouse gas emissions associated with the project</w:t>
      </w:r>
      <w:r w:rsidR="006F021B">
        <w:rPr>
          <w:color w:val="auto"/>
        </w:rPr>
        <w:t>;</w:t>
      </w:r>
    </w:p>
    <w:p w14:paraId="405DD4CF" w14:textId="43040375" w:rsidR="00A362EE" w:rsidRPr="00A82F00" w:rsidRDefault="00A362EE" w:rsidP="00B55464">
      <w:pPr>
        <w:pStyle w:val="ListBullet"/>
        <w:numPr>
          <w:ilvl w:val="0"/>
          <w:numId w:val="15"/>
        </w:numPr>
        <w:spacing w:before="0" w:after="200"/>
        <w:contextualSpacing/>
      </w:pPr>
      <w:r w:rsidRPr="00A82F00">
        <w:t xml:space="preserve">risks associated with </w:t>
      </w:r>
      <w:r>
        <w:t xml:space="preserve">projected </w:t>
      </w:r>
      <w:r w:rsidRPr="00A82F00">
        <w:t>climate change and resilien</w:t>
      </w:r>
      <w:r>
        <w:t>ce</w:t>
      </w:r>
      <w:r w:rsidRPr="00A82F00">
        <w:t xml:space="preserve"> to </w:t>
      </w:r>
      <w:r>
        <w:t xml:space="preserve">these risks including consideration of the </w:t>
      </w:r>
      <w:r w:rsidRPr="00C2190A">
        <w:rPr>
          <w:i/>
          <w:iCs/>
        </w:rPr>
        <w:t>Climate Change Act 2017</w:t>
      </w:r>
      <w:r>
        <w:t>’s principles of risk management and standards for risk assessment e.g. AS/NZS ISO 31000:2009;</w:t>
      </w:r>
    </w:p>
    <w:p w14:paraId="35B2DC70" w14:textId="1A5CCC0D" w:rsidR="00423497" w:rsidRPr="00CC4291" w:rsidRDefault="006607CF" w:rsidP="003503C2">
      <w:pPr>
        <w:pStyle w:val="ListBullet"/>
        <w:numPr>
          <w:ilvl w:val="0"/>
          <w:numId w:val="15"/>
        </w:numPr>
        <w:spacing w:after="240"/>
        <w:contextualSpacing/>
        <w:jc w:val="both"/>
        <w:rPr>
          <w:color w:val="auto"/>
        </w:rPr>
      </w:pPr>
      <w:r>
        <w:rPr>
          <w:color w:val="auto"/>
        </w:rPr>
        <w:t>d</w:t>
      </w:r>
      <w:r w:rsidR="0C67012B" w:rsidRPr="3DCB1AC8">
        <w:rPr>
          <w:color w:val="auto"/>
        </w:rPr>
        <w:t>escription of the project's components</w:t>
      </w:r>
      <w:r w:rsidR="7BEE0AC3" w:rsidRPr="3DCB1AC8">
        <w:rPr>
          <w:color w:val="auto"/>
        </w:rPr>
        <w:t xml:space="preserve"> (supported by visuals and diagrams), including</w:t>
      </w:r>
      <w:r w:rsidR="0C67012B" w:rsidRPr="3DCB1AC8">
        <w:rPr>
          <w:color w:val="auto"/>
        </w:rPr>
        <w:t>:</w:t>
      </w:r>
    </w:p>
    <w:p w14:paraId="29BF9040" w14:textId="77777777" w:rsidR="00423497" w:rsidRPr="00CC4291" w:rsidRDefault="0C67012B" w:rsidP="003503C2">
      <w:pPr>
        <w:pStyle w:val="ListBullet"/>
        <w:numPr>
          <w:ilvl w:val="0"/>
          <w:numId w:val="1"/>
        </w:numPr>
        <w:spacing w:after="240"/>
        <w:ind w:left="1418" w:hanging="284"/>
        <w:contextualSpacing/>
        <w:jc w:val="both"/>
        <w:rPr>
          <w:color w:val="auto"/>
        </w:rPr>
      </w:pPr>
      <w:r w:rsidRPr="3DCB1AC8">
        <w:rPr>
          <w:color w:val="auto"/>
        </w:rPr>
        <w:t>applicable standards and adopted specifications for infrastructure;</w:t>
      </w:r>
    </w:p>
    <w:p w14:paraId="350DBFBE" w14:textId="77777777" w:rsidR="00423497" w:rsidRPr="00CC4291" w:rsidRDefault="0C67012B" w:rsidP="006A6111">
      <w:pPr>
        <w:pStyle w:val="ListBullet"/>
        <w:numPr>
          <w:ilvl w:val="0"/>
          <w:numId w:val="46"/>
        </w:numPr>
        <w:spacing w:after="240"/>
        <w:ind w:left="1418" w:hanging="284"/>
        <w:contextualSpacing/>
        <w:jc w:val="both"/>
        <w:rPr>
          <w:color w:val="auto"/>
        </w:rPr>
      </w:pPr>
      <w:r w:rsidRPr="571452EA">
        <w:rPr>
          <w:color w:val="auto"/>
        </w:rPr>
        <w:t>location, footprint, layout and access arrangements during construction and operation;</w:t>
      </w:r>
    </w:p>
    <w:p w14:paraId="6B81A35A" w14:textId="750CC365" w:rsidR="00423497" w:rsidRPr="00CC4291" w:rsidRDefault="00423497" w:rsidP="006A6111">
      <w:pPr>
        <w:pStyle w:val="ListBullet"/>
        <w:numPr>
          <w:ilvl w:val="0"/>
          <w:numId w:val="45"/>
        </w:numPr>
        <w:spacing w:after="240"/>
        <w:ind w:left="1418" w:hanging="284"/>
        <w:contextualSpacing/>
        <w:jc w:val="both"/>
        <w:rPr>
          <w:color w:val="auto"/>
        </w:rPr>
      </w:pPr>
      <w:r w:rsidRPr="00CC4291">
        <w:rPr>
          <w:color w:val="auto"/>
        </w:rPr>
        <w:t>clearing or lopping of native vegetation for construction or operation;</w:t>
      </w:r>
    </w:p>
    <w:p w14:paraId="6764B0E6" w14:textId="77777777" w:rsidR="00423497" w:rsidRPr="00CC4291" w:rsidRDefault="00423497" w:rsidP="006A6111">
      <w:pPr>
        <w:pStyle w:val="ListBullet"/>
        <w:numPr>
          <w:ilvl w:val="0"/>
          <w:numId w:val="45"/>
        </w:numPr>
        <w:spacing w:after="240"/>
        <w:ind w:left="1418" w:hanging="284"/>
        <w:contextualSpacing/>
        <w:jc w:val="both"/>
        <w:rPr>
          <w:color w:val="auto"/>
        </w:rPr>
      </w:pPr>
      <w:r w:rsidRPr="00CC4291">
        <w:rPr>
          <w:color w:val="auto"/>
        </w:rPr>
        <w:t>design and expected construction staging and scheduling;</w:t>
      </w:r>
    </w:p>
    <w:p w14:paraId="1CE3557A" w14:textId="77777777" w:rsidR="00423497" w:rsidRPr="00CC4291" w:rsidRDefault="00423497" w:rsidP="006A6111">
      <w:pPr>
        <w:pStyle w:val="ListBullet"/>
        <w:numPr>
          <w:ilvl w:val="0"/>
          <w:numId w:val="45"/>
        </w:numPr>
        <w:spacing w:after="240"/>
        <w:ind w:left="1418" w:hanging="284"/>
        <w:contextualSpacing/>
        <w:jc w:val="both"/>
        <w:rPr>
          <w:color w:val="auto"/>
        </w:rPr>
      </w:pPr>
      <w:r w:rsidRPr="00CC4291">
        <w:rPr>
          <w:color w:val="auto"/>
        </w:rPr>
        <w:t xml:space="preserve">proposed construction methods and materials, and extent of areas to be disturbed during construction; </w:t>
      </w:r>
    </w:p>
    <w:p w14:paraId="5852EEB4" w14:textId="77777777" w:rsidR="00423497" w:rsidRPr="00CC4291" w:rsidRDefault="00423497" w:rsidP="006A6111">
      <w:pPr>
        <w:pStyle w:val="ListBullet"/>
        <w:numPr>
          <w:ilvl w:val="0"/>
          <w:numId w:val="45"/>
        </w:numPr>
        <w:spacing w:after="240"/>
        <w:ind w:left="1418" w:hanging="284"/>
        <w:contextualSpacing/>
        <w:jc w:val="both"/>
        <w:rPr>
          <w:color w:val="auto"/>
        </w:rPr>
      </w:pPr>
      <w:r w:rsidRPr="00CC4291">
        <w:rPr>
          <w:color w:val="auto"/>
        </w:rPr>
        <w:t>solid waste, wastewater and hazardous material generation and management during construction and operation;</w:t>
      </w:r>
    </w:p>
    <w:p w14:paraId="009C50E0" w14:textId="77777777" w:rsidR="00423497" w:rsidRPr="00CC4291" w:rsidRDefault="00423497" w:rsidP="006A6111">
      <w:pPr>
        <w:pStyle w:val="ListBullet"/>
        <w:numPr>
          <w:ilvl w:val="0"/>
          <w:numId w:val="45"/>
        </w:numPr>
        <w:spacing w:after="240"/>
        <w:ind w:left="1418" w:hanging="284"/>
        <w:contextualSpacing/>
        <w:jc w:val="both"/>
        <w:rPr>
          <w:color w:val="auto"/>
        </w:rPr>
      </w:pPr>
      <w:r w:rsidRPr="00CC4291">
        <w:rPr>
          <w:color w:val="auto"/>
        </w:rPr>
        <w:t>rehabilitation of site works areas;</w:t>
      </w:r>
    </w:p>
    <w:p w14:paraId="07D760EB" w14:textId="77777777" w:rsidR="00423497" w:rsidRPr="00CC4291" w:rsidRDefault="00423497" w:rsidP="006A6111">
      <w:pPr>
        <w:pStyle w:val="ListBullet"/>
        <w:numPr>
          <w:ilvl w:val="0"/>
          <w:numId w:val="45"/>
        </w:numPr>
        <w:spacing w:after="240"/>
        <w:ind w:left="1418" w:hanging="284"/>
        <w:contextualSpacing/>
        <w:jc w:val="both"/>
        <w:rPr>
          <w:color w:val="auto"/>
        </w:rPr>
      </w:pPr>
      <w:r w:rsidRPr="00CC4291">
        <w:rPr>
          <w:color w:val="auto"/>
        </w:rPr>
        <w:t>proposed tenure arrangements to provide for access for maintenance or other operational purposes;</w:t>
      </w:r>
    </w:p>
    <w:p w14:paraId="6CADCC0B" w14:textId="77777777" w:rsidR="00423497" w:rsidRPr="00CC4291" w:rsidRDefault="00423497" w:rsidP="006A6111">
      <w:pPr>
        <w:pStyle w:val="ListBullet"/>
        <w:numPr>
          <w:ilvl w:val="0"/>
          <w:numId w:val="45"/>
        </w:numPr>
        <w:spacing w:after="240"/>
        <w:ind w:left="1418" w:hanging="284"/>
        <w:contextualSpacing/>
        <w:jc w:val="both"/>
        <w:rPr>
          <w:color w:val="auto"/>
        </w:rPr>
      </w:pPr>
      <w:r w:rsidRPr="00CC4291">
        <w:rPr>
          <w:color w:val="auto"/>
        </w:rPr>
        <w:t xml:space="preserve">lighting, safety, security, and noise requirements during construction and operation; </w:t>
      </w:r>
    </w:p>
    <w:p w14:paraId="5D46DA47" w14:textId="19DA7ADC" w:rsidR="00622873" w:rsidRDefault="00423497" w:rsidP="006A6111">
      <w:pPr>
        <w:pStyle w:val="ListBullet"/>
        <w:numPr>
          <w:ilvl w:val="0"/>
          <w:numId w:val="45"/>
        </w:numPr>
        <w:spacing w:after="240"/>
        <w:ind w:left="1418" w:hanging="284"/>
        <w:contextualSpacing/>
        <w:jc w:val="both"/>
        <w:rPr>
          <w:color w:val="auto"/>
        </w:rPr>
      </w:pPr>
      <w:r w:rsidRPr="00CC4291">
        <w:rPr>
          <w:color w:val="auto"/>
        </w:rPr>
        <w:t>hours of construction work</w:t>
      </w:r>
      <w:r w:rsidR="00A151AC">
        <w:rPr>
          <w:color w:val="auto"/>
        </w:rPr>
        <w:t>, workforce</w:t>
      </w:r>
      <w:r w:rsidRPr="00CC4291">
        <w:rPr>
          <w:color w:val="auto"/>
        </w:rPr>
        <w:t xml:space="preserve"> </w:t>
      </w:r>
      <w:r w:rsidR="00A151AC">
        <w:rPr>
          <w:color w:val="auto"/>
        </w:rPr>
        <w:t xml:space="preserve">requirements </w:t>
      </w:r>
      <w:r w:rsidRPr="00CC4291">
        <w:rPr>
          <w:color w:val="auto"/>
        </w:rPr>
        <w:t xml:space="preserve">and a description of the expected duration of project components, including which components are temporary and which are permanent; </w:t>
      </w:r>
    </w:p>
    <w:p w14:paraId="6279C1EF" w14:textId="720CF68F" w:rsidR="00423497" w:rsidRPr="00CC4291" w:rsidRDefault="00622873" w:rsidP="006A6111">
      <w:pPr>
        <w:pStyle w:val="ListBullet"/>
        <w:numPr>
          <w:ilvl w:val="0"/>
          <w:numId w:val="45"/>
        </w:numPr>
        <w:spacing w:after="240"/>
        <w:ind w:left="1418" w:hanging="284"/>
        <w:contextualSpacing/>
        <w:jc w:val="both"/>
        <w:rPr>
          <w:color w:val="auto"/>
        </w:rPr>
      </w:pPr>
      <w:r>
        <w:rPr>
          <w:color w:val="auto"/>
        </w:rPr>
        <w:t>approach to incorporate sustainability principles and practices into project devel</w:t>
      </w:r>
      <w:r w:rsidR="00747186">
        <w:rPr>
          <w:color w:val="auto"/>
        </w:rPr>
        <w:t xml:space="preserve">opment and delivery; </w:t>
      </w:r>
      <w:r w:rsidR="00423497" w:rsidRPr="00CC4291">
        <w:rPr>
          <w:color w:val="auto"/>
        </w:rPr>
        <w:t>and</w:t>
      </w:r>
    </w:p>
    <w:p w14:paraId="7411E0B0" w14:textId="77777777" w:rsidR="00423497" w:rsidRPr="00CC4291" w:rsidRDefault="00423497" w:rsidP="006A6111">
      <w:pPr>
        <w:pStyle w:val="ListBullet"/>
        <w:numPr>
          <w:ilvl w:val="0"/>
          <w:numId w:val="45"/>
        </w:numPr>
        <w:spacing w:after="240"/>
        <w:ind w:left="1418" w:hanging="284"/>
        <w:contextualSpacing/>
        <w:jc w:val="both"/>
        <w:rPr>
          <w:color w:val="auto"/>
        </w:rPr>
      </w:pPr>
      <w:r w:rsidRPr="00CC4291">
        <w:rPr>
          <w:color w:val="auto"/>
        </w:rPr>
        <w:t>operational requirements including maintenance activities and decommissioning.</w:t>
      </w:r>
    </w:p>
    <w:p w14:paraId="4BE5B550" w14:textId="5FE20D09" w:rsidR="00984EE4" w:rsidRDefault="00984EE4" w:rsidP="007C33DA">
      <w:pPr>
        <w:pStyle w:val="Heading2"/>
        <w:tabs>
          <w:tab w:val="clear" w:pos="4677"/>
        </w:tabs>
        <w:ind w:left="0"/>
        <w:jc w:val="both"/>
      </w:pPr>
      <w:bookmarkStart w:id="38" w:name="_Toc534816834"/>
      <w:bookmarkStart w:id="39" w:name="_Toc111802034"/>
      <w:r>
        <w:t>Project alternatives</w:t>
      </w:r>
      <w:bookmarkEnd w:id="38"/>
      <w:bookmarkEnd w:id="39"/>
    </w:p>
    <w:p w14:paraId="2B143AB5" w14:textId="038B07C4" w:rsidR="006525CE" w:rsidRDefault="3DCB1AC8" w:rsidP="008E5CD0">
      <w:pPr>
        <w:pStyle w:val="BodyText12ptBefore"/>
      </w:pPr>
      <w:r w:rsidRPr="006F021B">
        <w:t xml:space="preserve">The EES </w:t>
      </w:r>
      <w:r w:rsidRPr="006F021B" w:rsidDel="003C7CC8">
        <w:t xml:space="preserve">needs </w:t>
      </w:r>
      <w:r w:rsidRPr="006F021B">
        <w:t xml:space="preserve">to document the </w:t>
      </w:r>
      <w:r w:rsidR="008F4B6E">
        <w:t>development process</w:t>
      </w:r>
      <w:r w:rsidR="009A3826">
        <w:t xml:space="preserve"> for the project</w:t>
      </w:r>
      <w:r w:rsidR="002F50B5">
        <w:t xml:space="preserve">, </w:t>
      </w:r>
      <w:r w:rsidR="009908D6">
        <w:t>including methods for the</w:t>
      </w:r>
      <w:r w:rsidR="008F4B6E">
        <w:t xml:space="preserve"> </w:t>
      </w:r>
      <w:r w:rsidRPr="006F021B">
        <w:t xml:space="preserve">identification and </w:t>
      </w:r>
      <w:r w:rsidR="004E3899">
        <w:t>evaluation</w:t>
      </w:r>
      <w:r w:rsidR="004E3899" w:rsidRPr="006F021B">
        <w:t xml:space="preserve"> </w:t>
      </w:r>
      <w:r w:rsidRPr="006F021B">
        <w:t xml:space="preserve">of alternatives, </w:t>
      </w:r>
      <w:r w:rsidR="009908D6">
        <w:t>and</w:t>
      </w:r>
      <w:r w:rsidR="009908D6" w:rsidRPr="006F021B">
        <w:t xml:space="preserve"> </w:t>
      </w:r>
      <w:r w:rsidRPr="006F021B">
        <w:t>the</w:t>
      </w:r>
      <w:r w:rsidR="007E4E64">
        <w:t xml:space="preserve"> basis for the</w:t>
      </w:r>
      <w:r w:rsidRPr="006F021B">
        <w:t xml:space="preserve"> </w:t>
      </w:r>
      <w:r w:rsidR="003A0245">
        <w:t xml:space="preserve">selection of the </w:t>
      </w:r>
      <w:r w:rsidRPr="006F021B">
        <w:t>preferred alternative(s)</w:t>
      </w:r>
      <w:r w:rsidR="00A6659A">
        <w:t xml:space="preserve"> </w:t>
      </w:r>
      <w:r w:rsidR="00B75637">
        <w:t>examined in detail within the EES</w:t>
      </w:r>
      <w:r w:rsidR="003A0245">
        <w:t xml:space="preserve">.  </w:t>
      </w:r>
    </w:p>
    <w:p w14:paraId="18369641" w14:textId="77777777" w:rsidR="00431F0F" w:rsidRDefault="36B07F31" w:rsidP="008E5CD0">
      <w:pPr>
        <w:pStyle w:val="BodyText12ptBefore"/>
      </w:pPr>
      <w:r w:rsidRPr="3DCB1AC8">
        <w:t xml:space="preserve">The process for </w:t>
      </w:r>
      <w:r w:rsidR="001E4F5B">
        <w:t xml:space="preserve">the </w:t>
      </w:r>
      <w:r w:rsidRPr="3DCB1AC8">
        <w:t xml:space="preserve">identification and </w:t>
      </w:r>
      <w:r w:rsidR="00A332B4">
        <w:t>evaluation</w:t>
      </w:r>
      <w:r w:rsidR="00A332B4" w:rsidRPr="3DCB1AC8">
        <w:t xml:space="preserve"> </w:t>
      </w:r>
      <w:r w:rsidRPr="3DCB1AC8">
        <w:t xml:space="preserve">of the project alternatives </w:t>
      </w:r>
      <w:r w:rsidR="003404D1">
        <w:t>needs to</w:t>
      </w:r>
      <w:r w:rsidRPr="3DCB1AC8">
        <w:t xml:space="preserve"> includ</w:t>
      </w:r>
      <w:r w:rsidR="001E4F5B">
        <w:t>e</w:t>
      </w:r>
      <w:r w:rsidRPr="3DCB1AC8">
        <w:t>:</w:t>
      </w:r>
    </w:p>
    <w:p w14:paraId="2F5894AB" w14:textId="3CEAD693" w:rsidR="005849C8" w:rsidRPr="000F2F7B" w:rsidRDefault="005849C8" w:rsidP="006A6111">
      <w:pPr>
        <w:pStyle w:val="ListBullet"/>
        <w:numPr>
          <w:ilvl w:val="0"/>
          <w:numId w:val="47"/>
        </w:numPr>
      </w:pPr>
      <w:r w:rsidRPr="000F2F7B">
        <w:t xml:space="preserve">description of alternatives considered in the </w:t>
      </w:r>
      <w:r w:rsidRPr="000F2F7B" w:rsidDel="005F78F2">
        <w:t xml:space="preserve">project </w:t>
      </w:r>
      <w:r w:rsidR="003B3CB1" w:rsidRPr="000F2F7B">
        <w:t xml:space="preserve">development and </w:t>
      </w:r>
      <w:r w:rsidRPr="000F2F7B">
        <w:t xml:space="preserve">design process, including alternative </w:t>
      </w:r>
      <w:r w:rsidR="006755AA" w:rsidRPr="000F2F7B">
        <w:t xml:space="preserve">cable </w:t>
      </w:r>
      <w:r w:rsidR="00367710" w:rsidRPr="000F2F7B">
        <w:t>routes</w:t>
      </w:r>
      <w:r w:rsidRPr="000F2F7B">
        <w:t xml:space="preserve"> and </w:t>
      </w:r>
      <w:r w:rsidR="00367710" w:rsidRPr="000F2F7B">
        <w:t xml:space="preserve">transition or converter </w:t>
      </w:r>
      <w:r w:rsidRPr="000F2F7B">
        <w:t>station locations;</w:t>
      </w:r>
    </w:p>
    <w:p w14:paraId="744C2D9F" w14:textId="1B74F438" w:rsidR="005849C8" w:rsidRPr="00CC4291" w:rsidRDefault="005849C8" w:rsidP="006A6111">
      <w:pPr>
        <w:pStyle w:val="BodyText"/>
        <w:numPr>
          <w:ilvl w:val="0"/>
          <w:numId w:val="47"/>
        </w:numPr>
        <w:spacing w:after="0" w:line="240" w:lineRule="auto"/>
        <w:jc w:val="both"/>
        <w:rPr>
          <w:color w:val="auto"/>
          <w:lang w:eastAsia="en-AU"/>
        </w:rPr>
      </w:pPr>
      <w:r w:rsidRPr="00CC4291">
        <w:rPr>
          <w:color w:val="auto"/>
          <w:lang w:eastAsia="en-AU"/>
        </w:rPr>
        <w:t xml:space="preserve">identification of methods and environmental criteria for </w:t>
      </w:r>
      <w:r w:rsidR="00794171">
        <w:rPr>
          <w:color w:val="auto"/>
          <w:lang w:eastAsia="en-AU"/>
        </w:rPr>
        <w:t>identifying alter</w:t>
      </w:r>
      <w:r w:rsidR="00DF0816">
        <w:rPr>
          <w:color w:val="auto"/>
          <w:lang w:eastAsia="en-AU"/>
        </w:rPr>
        <w:t xml:space="preserve">natives, </w:t>
      </w:r>
      <w:r w:rsidRPr="00CC4291">
        <w:rPr>
          <w:color w:val="auto"/>
          <w:lang w:eastAsia="en-AU"/>
        </w:rPr>
        <w:t>compari</w:t>
      </w:r>
      <w:r w:rsidR="00DF0816">
        <w:rPr>
          <w:color w:val="auto"/>
          <w:lang w:eastAsia="en-AU"/>
        </w:rPr>
        <w:t>ng them</w:t>
      </w:r>
      <w:r w:rsidRPr="00CC4291">
        <w:rPr>
          <w:color w:val="auto"/>
          <w:lang w:eastAsia="en-AU"/>
        </w:rPr>
        <w:t xml:space="preserve"> and for selecti</w:t>
      </w:r>
      <w:r w:rsidR="00DF0816">
        <w:rPr>
          <w:color w:val="auto"/>
          <w:lang w:eastAsia="en-AU"/>
        </w:rPr>
        <w:t>ng</w:t>
      </w:r>
      <w:r w:rsidRPr="00CC4291">
        <w:rPr>
          <w:color w:val="auto"/>
          <w:lang w:eastAsia="en-AU"/>
        </w:rPr>
        <w:t xml:space="preserve"> preferred alternatives;</w:t>
      </w:r>
    </w:p>
    <w:p w14:paraId="297F343C" w14:textId="25FE46C7" w:rsidR="005849C8" w:rsidRPr="00CC4291" w:rsidRDefault="005849C8" w:rsidP="006A6111">
      <w:pPr>
        <w:pStyle w:val="BodyText"/>
        <w:numPr>
          <w:ilvl w:val="0"/>
          <w:numId w:val="47"/>
        </w:numPr>
        <w:spacing w:after="0" w:line="240" w:lineRule="auto"/>
        <w:jc w:val="both"/>
        <w:rPr>
          <w:color w:val="auto"/>
          <w:lang w:eastAsia="en-AU"/>
        </w:rPr>
      </w:pPr>
      <w:r w:rsidRPr="00CC4291">
        <w:rPr>
          <w:color w:val="auto"/>
          <w:lang w:eastAsia="en-AU"/>
        </w:rPr>
        <w:t>assessment and comparison of the technical feasibility and environmental implications of alternative options considered</w:t>
      </w:r>
      <w:r w:rsidR="003B3CB1">
        <w:rPr>
          <w:color w:val="auto"/>
          <w:lang w:eastAsia="en-AU"/>
        </w:rPr>
        <w:t>, including alternative construction methods</w:t>
      </w:r>
      <w:r w:rsidRPr="00CC4291">
        <w:rPr>
          <w:color w:val="auto"/>
          <w:lang w:eastAsia="en-AU"/>
        </w:rPr>
        <w:t xml:space="preserve">; </w:t>
      </w:r>
    </w:p>
    <w:p w14:paraId="1003A4DC" w14:textId="79863028" w:rsidR="005849C8" w:rsidRPr="00CC4291" w:rsidRDefault="005849C8" w:rsidP="006A6111">
      <w:pPr>
        <w:pStyle w:val="BodyText"/>
        <w:numPr>
          <w:ilvl w:val="0"/>
          <w:numId w:val="47"/>
        </w:numPr>
        <w:spacing w:after="0" w:line="240" w:lineRule="auto"/>
        <w:jc w:val="both"/>
        <w:rPr>
          <w:color w:val="auto"/>
          <w:lang w:eastAsia="en-AU"/>
        </w:rPr>
      </w:pPr>
      <w:r w:rsidRPr="00CC4291">
        <w:rPr>
          <w:color w:val="auto"/>
          <w:lang w:eastAsia="en-AU"/>
        </w:rPr>
        <w:t>the basis for selecting the preferred project layout and design, particularly where alignments are located in proximity to environmentally sensitive areas; and</w:t>
      </w:r>
    </w:p>
    <w:p w14:paraId="45B1E783" w14:textId="1F8D538F" w:rsidR="00333D17" w:rsidRPr="008E5CD0" w:rsidRDefault="005849C8" w:rsidP="006A6111">
      <w:pPr>
        <w:pStyle w:val="BodyText"/>
        <w:numPr>
          <w:ilvl w:val="0"/>
          <w:numId w:val="47"/>
        </w:numPr>
        <w:spacing w:after="0" w:line="240" w:lineRule="auto"/>
        <w:jc w:val="both"/>
        <w:rPr>
          <w:color w:val="auto"/>
          <w:lang w:eastAsia="en-AU"/>
        </w:rPr>
      </w:pPr>
      <w:r w:rsidRPr="00CC4291">
        <w:rPr>
          <w:color w:val="auto"/>
          <w:lang w:eastAsia="en-AU"/>
        </w:rPr>
        <w:t>description of how information gathered during the EES process</w:t>
      </w:r>
      <w:r w:rsidR="00B27652">
        <w:rPr>
          <w:color w:val="auto"/>
          <w:lang w:eastAsia="en-AU"/>
        </w:rPr>
        <w:t>, including from consultation with stakeholders,</w:t>
      </w:r>
      <w:r w:rsidRPr="00CC4291">
        <w:rPr>
          <w:color w:val="auto"/>
          <w:lang w:eastAsia="en-AU"/>
        </w:rPr>
        <w:t xml:space="preserve"> was used to refine the preferred </w:t>
      </w:r>
      <w:r w:rsidR="00955DE6">
        <w:rPr>
          <w:color w:val="auto"/>
          <w:lang w:eastAsia="en-AU"/>
        </w:rPr>
        <w:t>cable route</w:t>
      </w:r>
      <w:r w:rsidRPr="00CC4291">
        <w:rPr>
          <w:color w:val="auto"/>
          <w:lang w:eastAsia="en-AU"/>
        </w:rPr>
        <w:t xml:space="preserve"> and </w:t>
      </w:r>
      <w:r w:rsidR="007D0691">
        <w:rPr>
          <w:color w:val="auto"/>
          <w:lang w:eastAsia="en-AU"/>
        </w:rPr>
        <w:t xml:space="preserve">if required </w:t>
      </w:r>
      <w:r w:rsidR="00955DE6">
        <w:rPr>
          <w:color w:val="auto"/>
          <w:lang w:eastAsia="en-AU"/>
        </w:rPr>
        <w:t xml:space="preserve">consider </w:t>
      </w:r>
      <w:r w:rsidRPr="00CC4291">
        <w:rPr>
          <w:color w:val="auto"/>
          <w:lang w:eastAsia="en-AU"/>
        </w:rPr>
        <w:t>other project alternatives.</w:t>
      </w:r>
    </w:p>
    <w:p w14:paraId="16EF17D4" w14:textId="50A351B0" w:rsidR="00333D17" w:rsidRPr="006F021B" w:rsidRDefault="00333D17" w:rsidP="008E5CD0">
      <w:pPr>
        <w:pStyle w:val="BodyText12ptBefore"/>
      </w:pPr>
      <w:r w:rsidRPr="00333D17">
        <w:rPr>
          <w:rFonts w:cstheme="minorHAnsi"/>
        </w:rPr>
        <w:t>The</w:t>
      </w:r>
      <w:r w:rsidRPr="006F021B">
        <w:t xml:space="preserve"> EES needs to document the </w:t>
      </w:r>
      <w:r w:rsidR="00010C28">
        <w:t xml:space="preserve">assessment of </w:t>
      </w:r>
      <w:r w:rsidRPr="006F021B">
        <w:t>likely environmental effects of feasible alternatives, particularly where these offer a potential to avoid and/or minimise significant environmental effects whilst meeting the objectives of the project.</w:t>
      </w:r>
      <w:r>
        <w:t xml:space="preserve"> </w:t>
      </w:r>
      <w:r w:rsidR="00B10F2F">
        <w:t>In doing so, t</w:t>
      </w:r>
      <w:r w:rsidR="00790B00" w:rsidRPr="00790B00">
        <w:t xml:space="preserve">he assessment of environmental effects of </w:t>
      </w:r>
      <w:r w:rsidR="00B10F2F">
        <w:t xml:space="preserve">relevant feasible alternatives (e.g. </w:t>
      </w:r>
      <w:r w:rsidR="00790B00" w:rsidRPr="00790B00">
        <w:t>alignment</w:t>
      </w:r>
      <w:r w:rsidR="008E6ECB">
        <w:t>s</w:t>
      </w:r>
      <w:r w:rsidR="00B10F2F">
        <w:t>, refinements</w:t>
      </w:r>
      <w:r w:rsidR="00790B00" w:rsidRPr="00790B00">
        <w:t xml:space="preserve"> and design</w:t>
      </w:r>
      <w:r w:rsidR="00D16291">
        <w:t>s</w:t>
      </w:r>
      <w:r w:rsidR="00B10F2F">
        <w:t>) needs to</w:t>
      </w:r>
      <w:r w:rsidR="00790B00" w:rsidRPr="00790B00">
        <w:t xml:space="preserve"> address the matters set out in </w:t>
      </w:r>
      <w:r w:rsidR="008E6ECB">
        <w:t xml:space="preserve">section 4 of </w:t>
      </w:r>
      <w:r w:rsidR="00790B00" w:rsidRPr="00790B00">
        <w:t>these scoping requirements</w:t>
      </w:r>
      <w:r w:rsidR="008E6ECB">
        <w:t>, as appropriate</w:t>
      </w:r>
      <w:r w:rsidR="00790B00" w:rsidRPr="00790B00">
        <w:t xml:space="preserve">.  </w:t>
      </w:r>
    </w:p>
    <w:p w14:paraId="1BC95E8D" w14:textId="77777777" w:rsidR="00665C86" w:rsidRPr="00CC4291" w:rsidRDefault="00665C86" w:rsidP="00043E9F">
      <w:pPr>
        <w:pStyle w:val="BodyText"/>
        <w:spacing w:after="0" w:line="240" w:lineRule="auto"/>
        <w:jc w:val="both"/>
        <w:rPr>
          <w:color w:val="auto"/>
          <w:lang w:eastAsia="en-AU"/>
        </w:rPr>
      </w:pPr>
    </w:p>
    <w:p w14:paraId="7AEF187A" w14:textId="5D67BF3D" w:rsidR="002B6779" w:rsidRPr="008E5CD0" w:rsidRDefault="002B6779" w:rsidP="008E5CD0">
      <w:pPr>
        <w:pStyle w:val="BodyText12ptBefore"/>
      </w:pPr>
      <w:r w:rsidRPr="00CC4291">
        <w:lastRenderedPageBreak/>
        <w:t>Key aspects of the project for which the EES will need to demonstrate consideration</w:t>
      </w:r>
      <w:r w:rsidR="00010C28">
        <w:t>,</w:t>
      </w:r>
      <w:r w:rsidRPr="00CC4291">
        <w:t xml:space="preserve"> </w:t>
      </w:r>
      <w:r w:rsidR="00BD3833">
        <w:t>and where relevant assessment</w:t>
      </w:r>
      <w:r w:rsidR="00010C28">
        <w:t>,</w:t>
      </w:r>
      <w:r w:rsidRPr="00CC4291">
        <w:t xml:space="preserve"> of feasible alternatives,</w:t>
      </w:r>
      <w:r w:rsidR="008E5CD0">
        <w:t xml:space="preserve"> </w:t>
      </w:r>
      <w:r w:rsidRPr="00CC4291">
        <w:rPr>
          <w:rFonts w:cstheme="minorHAnsi"/>
          <w:color w:val="auto"/>
          <w:lang w:eastAsia="en-AU"/>
        </w:rPr>
        <w:t>include:</w:t>
      </w:r>
    </w:p>
    <w:p w14:paraId="55E50A0F" w14:textId="2D41DADD" w:rsidR="00ED271A" w:rsidRPr="00CC4291" w:rsidRDefault="002B6779" w:rsidP="006A6111">
      <w:pPr>
        <w:pStyle w:val="BodyText"/>
        <w:numPr>
          <w:ilvl w:val="0"/>
          <w:numId w:val="39"/>
        </w:numPr>
        <w:spacing w:after="0" w:line="240" w:lineRule="auto"/>
        <w:ind w:left="567" w:hanging="567"/>
        <w:jc w:val="both"/>
        <w:rPr>
          <w:rFonts w:cstheme="minorHAnsi"/>
          <w:color w:val="auto"/>
          <w:lang w:eastAsia="en-AU"/>
        </w:rPr>
      </w:pPr>
      <w:r w:rsidRPr="00CC4291">
        <w:rPr>
          <w:rFonts w:cstheme="minorHAnsi"/>
          <w:color w:val="auto"/>
          <w:lang w:eastAsia="en-AU"/>
        </w:rPr>
        <w:t>potential corridors and alignments for the onshore</w:t>
      </w:r>
      <w:r w:rsidR="003220A7">
        <w:rPr>
          <w:rFonts w:cstheme="minorHAnsi"/>
          <w:color w:val="auto"/>
          <w:lang w:eastAsia="en-AU"/>
        </w:rPr>
        <w:t xml:space="preserve"> and offshore</w:t>
      </w:r>
      <w:r w:rsidRPr="00CC4291">
        <w:rPr>
          <w:rFonts w:cstheme="minorHAnsi"/>
          <w:color w:val="auto"/>
          <w:lang w:eastAsia="en-AU"/>
        </w:rPr>
        <w:t xml:space="preserve"> </w:t>
      </w:r>
      <w:r w:rsidR="003220A7">
        <w:rPr>
          <w:rFonts w:cstheme="minorHAnsi"/>
          <w:color w:val="auto"/>
          <w:lang w:eastAsia="en-AU"/>
        </w:rPr>
        <w:t>cable route</w:t>
      </w:r>
      <w:r w:rsidRPr="00CC4291">
        <w:rPr>
          <w:rFonts w:cstheme="minorHAnsi"/>
          <w:color w:val="auto"/>
          <w:lang w:eastAsia="en-AU"/>
        </w:rPr>
        <w:t>, including criteria for excluding corridors and alignments from further consideration;</w:t>
      </w:r>
    </w:p>
    <w:p w14:paraId="415C29F5" w14:textId="206DFD59" w:rsidR="00ED271A" w:rsidRPr="00915DA2" w:rsidRDefault="002B6779" w:rsidP="006A6111">
      <w:pPr>
        <w:pStyle w:val="BodyText"/>
        <w:numPr>
          <w:ilvl w:val="0"/>
          <w:numId w:val="39"/>
        </w:numPr>
        <w:spacing w:after="0" w:line="240" w:lineRule="auto"/>
        <w:ind w:left="567" w:hanging="567"/>
        <w:jc w:val="both"/>
        <w:rPr>
          <w:rFonts w:cstheme="minorHAnsi"/>
          <w:color w:val="auto"/>
          <w:lang w:eastAsia="en-AU"/>
        </w:rPr>
      </w:pPr>
      <w:r w:rsidRPr="00915DA2">
        <w:rPr>
          <w:rFonts w:cstheme="minorHAnsi"/>
          <w:color w:val="auto"/>
          <w:lang w:eastAsia="en-AU"/>
        </w:rPr>
        <w:t xml:space="preserve">siting of the proposed shore crossing at </w:t>
      </w:r>
      <w:r w:rsidR="003C231A" w:rsidRPr="00BD0119">
        <w:rPr>
          <w:rFonts w:cstheme="minorHAnsi"/>
          <w:color w:val="auto"/>
          <w:lang w:eastAsia="en-AU"/>
        </w:rPr>
        <w:t>Waratah Bay</w:t>
      </w:r>
      <w:r w:rsidRPr="009B6BBC">
        <w:rPr>
          <w:rFonts w:cstheme="minorHAnsi"/>
          <w:color w:val="auto"/>
          <w:lang w:eastAsia="en-AU"/>
        </w:rPr>
        <w:t>,</w:t>
      </w:r>
      <w:r w:rsidR="00915DA2" w:rsidRPr="00915DA2">
        <w:rPr>
          <w:rFonts w:cstheme="minorHAnsi"/>
          <w:color w:val="auto"/>
        </w:rPr>
        <w:t xml:space="preserve"> and for siting the transition</w:t>
      </w:r>
      <w:r w:rsidR="009B6BBC">
        <w:rPr>
          <w:rFonts w:cstheme="minorHAnsi"/>
          <w:color w:val="auto"/>
          <w:lang w:eastAsia="en-AU"/>
        </w:rPr>
        <w:t>,</w:t>
      </w:r>
      <w:r w:rsidR="006F425C" w:rsidRPr="00915DA2">
        <w:rPr>
          <w:rFonts w:cstheme="minorHAnsi"/>
          <w:color w:val="auto"/>
          <w:lang w:eastAsia="en-AU"/>
        </w:rPr>
        <w:t xml:space="preserve"> </w:t>
      </w:r>
      <w:r w:rsidR="000743BF" w:rsidRPr="00915DA2">
        <w:rPr>
          <w:rFonts w:cstheme="minorHAnsi"/>
          <w:color w:val="auto"/>
          <w:lang w:eastAsia="en-AU"/>
        </w:rPr>
        <w:t>converter</w:t>
      </w:r>
      <w:r w:rsidRPr="00915DA2">
        <w:rPr>
          <w:rFonts w:cstheme="minorHAnsi"/>
          <w:color w:val="auto"/>
          <w:lang w:eastAsia="en-AU"/>
        </w:rPr>
        <w:t xml:space="preserve"> </w:t>
      </w:r>
      <w:r w:rsidR="009B6BBC">
        <w:rPr>
          <w:rFonts w:cstheme="minorHAnsi"/>
          <w:color w:val="auto"/>
          <w:lang w:eastAsia="en-AU"/>
        </w:rPr>
        <w:t xml:space="preserve">and switching </w:t>
      </w:r>
      <w:r w:rsidR="000743BF" w:rsidRPr="009B6BBC">
        <w:rPr>
          <w:rFonts w:cstheme="minorHAnsi"/>
          <w:color w:val="auto"/>
          <w:lang w:eastAsia="en-AU"/>
        </w:rPr>
        <w:t>station</w:t>
      </w:r>
      <w:r w:rsidR="009B6BBC">
        <w:rPr>
          <w:rFonts w:cstheme="minorHAnsi"/>
          <w:color w:val="auto"/>
          <w:lang w:eastAsia="en-AU"/>
        </w:rPr>
        <w:t>s</w:t>
      </w:r>
      <w:r w:rsidRPr="00915DA2">
        <w:rPr>
          <w:rFonts w:cstheme="minorHAnsi"/>
          <w:color w:val="auto"/>
          <w:lang w:eastAsia="en-AU"/>
        </w:rPr>
        <w:t>, and</w:t>
      </w:r>
      <w:r w:rsidR="00D43BA7" w:rsidRPr="00915DA2">
        <w:rPr>
          <w:rFonts w:cstheme="minorHAnsi"/>
          <w:color w:val="auto"/>
          <w:lang w:eastAsia="en-AU"/>
        </w:rPr>
        <w:t xml:space="preserve"> any implications for</w:t>
      </w:r>
      <w:r w:rsidRPr="00915DA2">
        <w:rPr>
          <w:rFonts w:cstheme="minorHAnsi"/>
          <w:color w:val="auto"/>
          <w:lang w:eastAsia="en-AU"/>
        </w:rPr>
        <w:t xml:space="preserve"> the preferred </w:t>
      </w:r>
      <w:r w:rsidR="00D43BA7" w:rsidRPr="00915DA2">
        <w:rPr>
          <w:rFonts w:cstheme="minorHAnsi"/>
          <w:color w:val="auto"/>
          <w:lang w:eastAsia="en-AU"/>
        </w:rPr>
        <w:t>cable route</w:t>
      </w:r>
      <w:r w:rsidRPr="00915DA2">
        <w:rPr>
          <w:rFonts w:cstheme="minorHAnsi"/>
          <w:color w:val="auto"/>
          <w:lang w:eastAsia="en-AU"/>
        </w:rPr>
        <w:t>;</w:t>
      </w:r>
    </w:p>
    <w:p w14:paraId="755DEE6C" w14:textId="2D0F06E9" w:rsidR="00ED271A" w:rsidRPr="00CC4291" w:rsidRDefault="004D21CC" w:rsidP="006A6111">
      <w:pPr>
        <w:pStyle w:val="BodyText"/>
        <w:numPr>
          <w:ilvl w:val="0"/>
          <w:numId w:val="39"/>
        </w:numPr>
        <w:spacing w:after="0" w:line="240" w:lineRule="auto"/>
        <w:ind w:left="567" w:hanging="567"/>
        <w:jc w:val="both"/>
        <w:rPr>
          <w:rStyle w:val="normaltextrun"/>
          <w:rFonts w:cstheme="minorHAnsi"/>
          <w:color w:val="auto"/>
          <w:lang w:eastAsia="en-AU"/>
        </w:rPr>
      </w:pPr>
      <w:r>
        <w:rPr>
          <w:rStyle w:val="normaltextrun"/>
          <w:rFonts w:cstheme="minorHAnsi"/>
          <w:color w:val="auto"/>
          <w:lang w:val="en-US"/>
        </w:rPr>
        <w:t>construction methods</w:t>
      </w:r>
      <w:r w:rsidR="00501322">
        <w:rPr>
          <w:rStyle w:val="normaltextrun"/>
          <w:rFonts w:cstheme="minorHAnsi"/>
          <w:color w:val="auto"/>
          <w:lang w:val="en-US"/>
        </w:rPr>
        <w:t>, locations (e.g. ports)</w:t>
      </w:r>
      <w:r>
        <w:rPr>
          <w:rStyle w:val="normaltextrun"/>
          <w:rFonts w:cstheme="minorHAnsi"/>
          <w:color w:val="auto"/>
          <w:lang w:val="en-US"/>
        </w:rPr>
        <w:t xml:space="preserve"> and timing of construction activities</w:t>
      </w:r>
      <w:r w:rsidR="002E1D71" w:rsidRPr="00CC4291">
        <w:rPr>
          <w:rStyle w:val="normaltextrun"/>
          <w:rFonts w:cstheme="minorHAnsi"/>
          <w:color w:val="auto"/>
          <w:lang w:val="en-US"/>
        </w:rPr>
        <w:t xml:space="preserve">; </w:t>
      </w:r>
      <w:r w:rsidR="00752F3D" w:rsidRPr="00CC4291">
        <w:rPr>
          <w:rStyle w:val="normaltextrun"/>
          <w:rFonts w:cstheme="minorHAnsi"/>
          <w:color w:val="auto"/>
          <w:lang w:val="en-US"/>
        </w:rPr>
        <w:t>and</w:t>
      </w:r>
    </w:p>
    <w:p w14:paraId="26C4BEC0" w14:textId="1D3E9F8A" w:rsidR="002B6779" w:rsidRPr="00CC4291" w:rsidRDefault="002B6779" w:rsidP="006A6111">
      <w:pPr>
        <w:pStyle w:val="BodyText"/>
        <w:numPr>
          <w:ilvl w:val="0"/>
          <w:numId w:val="39"/>
        </w:numPr>
        <w:spacing w:after="0" w:line="240" w:lineRule="auto"/>
        <w:ind w:left="567" w:hanging="567"/>
        <w:jc w:val="both"/>
        <w:rPr>
          <w:rFonts w:cstheme="minorHAnsi"/>
          <w:color w:val="auto"/>
          <w:lang w:eastAsia="en-AU"/>
        </w:rPr>
      </w:pPr>
      <w:r w:rsidRPr="00CC4291">
        <w:rPr>
          <w:rFonts w:cstheme="minorHAnsi"/>
          <w:color w:val="auto"/>
        </w:rPr>
        <w:t>other feasible alternatives raised through feedback from the</w:t>
      </w:r>
      <w:r w:rsidR="004D295E">
        <w:rPr>
          <w:rFonts w:cstheme="minorHAnsi"/>
          <w:color w:val="auto"/>
        </w:rPr>
        <w:t xml:space="preserve"> TRG,</w:t>
      </w:r>
      <w:r w:rsidRPr="00CC4291">
        <w:rPr>
          <w:rFonts w:cstheme="minorHAnsi"/>
          <w:color w:val="auto"/>
        </w:rPr>
        <w:t xml:space="preserve"> community or other stakeholders.</w:t>
      </w:r>
    </w:p>
    <w:p w14:paraId="1EFBDC9E" w14:textId="09C6940D" w:rsidR="005849C8" w:rsidRDefault="005849C8" w:rsidP="008E5CD0">
      <w:pPr>
        <w:pStyle w:val="BodyText12ptBefore"/>
      </w:pPr>
      <w:r w:rsidRPr="00CC4291">
        <w:t xml:space="preserve">The depth of investigation of alternatives should be proportionate to their potential both to </w:t>
      </w:r>
      <w:r w:rsidR="00796B5F">
        <w:t xml:space="preserve">avoid and </w:t>
      </w:r>
      <w:r w:rsidRPr="00CC4291">
        <w:t>minimise potentially significant adverse effects and to meet project objectives.</w:t>
      </w:r>
    </w:p>
    <w:p w14:paraId="68755F5F" w14:textId="08291661" w:rsidR="00C00366" w:rsidRPr="00CC4291" w:rsidRDefault="00286991" w:rsidP="008E5CD0">
      <w:pPr>
        <w:pStyle w:val="BodyText12ptBefore"/>
      </w:pPr>
      <w:r>
        <w:t>The assessme</w:t>
      </w:r>
      <w:r w:rsidRPr="00E323AE">
        <w:t xml:space="preserve">nt of alternatives does not include </w:t>
      </w:r>
      <w:r w:rsidR="00F27A94">
        <w:t xml:space="preserve">evaluating alternatives </w:t>
      </w:r>
      <w:r w:rsidR="00F27A94" w:rsidRPr="0010056F">
        <w:rPr>
          <w:i/>
        </w:rPr>
        <w:t>to</w:t>
      </w:r>
      <w:r w:rsidR="00F27A94">
        <w:t xml:space="preserve"> the project (such as other solutions that form part of the </w:t>
      </w:r>
      <w:r>
        <w:t>National Electricity Market</w:t>
      </w:r>
      <w:r w:rsidR="00F27A94">
        <w:t>)</w:t>
      </w:r>
      <w:r w:rsidR="00D16291">
        <w:t>,</w:t>
      </w:r>
      <w:r w:rsidR="00F27A94">
        <w:t xml:space="preserve"> but rather alternatives </w:t>
      </w:r>
      <w:r w:rsidR="00ED6E7D">
        <w:t xml:space="preserve">for </w:t>
      </w:r>
      <w:r w:rsidR="00F27A94">
        <w:t>the project</w:t>
      </w:r>
      <w:r w:rsidR="00104A6F">
        <w:t xml:space="preserve"> and its objectives</w:t>
      </w:r>
      <w:r>
        <w:t>.</w:t>
      </w:r>
    </w:p>
    <w:p w14:paraId="110EF7E0" w14:textId="77777777" w:rsidR="00984EE4" w:rsidRDefault="00984EE4" w:rsidP="007C33DA">
      <w:pPr>
        <w:pStyle w:val="Heading2"/>
        <w:tabs>
          <w:tab w:val="clear" w:pos="4677"/>
        </w:tabs>
        <w:ind w:left="0"/>
      </w:pPr>
      <w:bookmarkStart w:id="40" w:name="_Toc534816835"/>
      <w:bookmarkStart w:id="41" w:name="_Toc111802035"/>
      <w:r>
        <w:t>Applicable legislation, policies and strategies</w:t>
      </w:r>
      <w:bookmarkEnd w:id="40"/>
      <w:bookmarkEnd w:id="41"/>
      <w:r>
        <w:t xml:space="preserve"> </w:t>
      </w:r>
    </w:p>
    <w:p w14:paraId="5B36C75C" w14:textId="1D91F537" w:rsidR="00894D40" w:rsidRPr="00CC4291" w:rsidRDefault="00991079" w:rsidP="008E5CD0">
      <w:pPr>
        <w:pStyle w:val="BodyText12ptBefore"/>
      </w:pPr>
      <w:r w:rsidRPr="00CC4291">
        <w:t xml:space="preserve">In addition to the </w:t>
      </w:r>
      <w:r w:rsidR="000F0AC1" w:rsidRPr="00F42DEA">
        <w:rPr>
          <w:lang w:eastAsia="en-AU"/>
        </w:rPr>
        <w:t>E</w:t>
      </w:r>
      <w:r w:rsidR="000F0AC1">
        <w:rPr>
          <w:lang w:eastAsia="en-AU"/>
        </w:rPr>
        <w:t>nvironment Effects</w:t>
      </w:r>
      <w:r w:rsidRPr="00CC4291">
        <w:t xml:space="preserve"> Act, the EES will need to identify relevant legislation, policies, guidelines and standards, and assess their specific requirements or implications for the project, particularly in relation to required approvals.</w:t>
      </w:r>
      <w:r w:rsidR="00E208CF">
        <w:t xml:space="preserve"> </w:t>
      </w:r>
      <w:r w:rsidRPr="00CC4291">
        <w:t xml:space="preserve"> </w:t>
      </w:r>
      <w:r w:rsidR="00315EF9">
        <w:t>Please note</w:t>
      </w:r>
      <w:r w:rsidRPr="00CC4291">
        <w:t xml:space="preserve"> the recent changes in the</w:t>
      </w:r>
      <w:r w:rsidR="00894D40" w:rsidRPr="00CC4291">
        <w:t>:</w:t>
      </w:r>
    </w:p>
    <w:p w14:paraId="4C357F36" w14:textId="13D89D83" w:rsidR="003A3EB1" w:rsidRPr="00CC4291" w:rsidRDefault="003A3EB1" w:rsidP="006A6111">
      <w:pPr>
        <w:pStyle w:val="BodyText"/>
        <w:numPr>
          <w:ilvl w:val="0"/>
          <w:numId w:val="59"/>
        </w:numPr>
        <w:spacing w:after="0" w:line="240" w:lineRule="auto"/>
        <w:jc w:val="both"/>
        <w:rPr>
          <w:color w:val="auto"/>
        </w:rPr>
      </w:pPr>
      <w:r w:rsidRPr="00CC4291">
        <w:rPr>
          <w:i/>
          <w:iCs/>
          <w:color w:val="auto"/>
        </w:rPr>
        <w:t>Environment Protection Act 2017</w:t>
      </w:r>
      <w:r w:rsidRPr="00CC4291">
        <w:rPr>
          <w:color w:val="auto"/>
        </w:rPr>
        <w:t xml:space="preserve"> which came into effect on 1 July 2021, and any subsequent updates to subordinate legislation; and</w:t>
      </w:r>
    </w:p>
    <w:p w14:paraId="61A2BFB1" w14:textId="7CA6F424" w:rsidR="003A3EB1" w:rsidRPr="00315EF9" w:rsidRDefault="003A3EB1" w:rsidP="006A6111">
      <w:pPr>
        <w:pStyle w:val="BodyText"/>
        <w:numPr>
          <w:ilvl w:val="0"/>
          <w:numId w:val="59"/>
        </w:numPr>
        <w:spacing w:after="0" w:line="240" w:lineRule="auto"/>
        <w:jc w:val="both"/>
        <w:rPr>
          <w:color w:val="auto"/>
        </w:rPr>
      </w:pPr>
      <w:r w:rsidRPr="00CC4291">
        <w:rPr>
          <w:i/>
          <w:iCs/>
          <w:color w:val="auto"/>
        </w:rPr>
        <w:t>Flora and Fauna Guarantee Amendment Act 2019</w:t>
      </w:r>
      <w:r w:rsidR="00315EF9">
        <w:rPr>
          <w:color w:val="auto"/>
        </w:rPr>
        <w:t>,</w:t>
      </w:r>
      <w:r w:rsidRPr="00CC4291">
        <w:rPr>
          <w:color w:val="auto"/>
        </w:rPr>
        <w:t xml:space="preserve"> which came into effect on </w:t>
      </w:r>
      <w:r w:rsidR="00E208CF">
        <w:rPr>
          <w:color w:val="auto"/>
        </w:rPr>
        <w:t xml:space="preserve">1 </w:t>
      </w:r>
      <w:r w:rsidRPr="00CC4291">
        <w:rPr>
          <w:color w:val="auto"/>
        </w:rPr>
        <w:t>June 2020</w:t>
      </w:r>
      <w:r w:rsidR="00315EF9">
        <w:rPr>
          <w:color w:val="auto"/>
        </w:rPr>
        <w:t>,</w:t>
      </w:r>
      <w:r w:rsidRPr="00CC4291">
        <w:rPr>
          <w:color w:val="auto"/>
        </w:rPr>
        <w:t xml:space="preserve"> was</w:t>
      </w:r>
      <w:r w:rsidR="00315EF9">
        <w:rPr>
          <w:color w:val="auto"/>
        </w:rPr>
        <w:t xml:space="preserve"> </w:t>
      </w:r>
      <w:r w:rsidRPr="00315EF9">
        <w:rPr>
          <w:color w:val="auto"/>
        </w:rPr>
        <w:t>amended to provide a modern and strengthened framework for the protection of Victoria’s biodiversity.</w:t>
      </w:r>
    </w:p>
    <w:p w14:paraId="49A20E4C" w14:textId="2B4C39D1" w:rsidR="00E06401" w:rsidRPr="00CC4291" w:rsidRDefault="00991079" w:rsidP="008E5CD0">
      <w:pPr>
        <w:pStyle w:val="BodyText12ptBefore"/>
      </w:pPr>
      <w:r w:rsidRPr="00CC4291">
        <w:t xml:space="preserve">The proponent will also need to identify and address </w:t>
      </w:r>
      <w:r w:rsidR="008D3A9C">
        <w:t xml:space="preserve">any </w:t>
      </w:r>
      <w:r w:rsidRPr="00CC4291">
        <w:t xml:space="preserve">other relevant policies, strategies, subordinate legislation and related management or planning processes that </w:t>
      </w:r>
      <w:r w:rsidR="004647AE">
        <w:t>are</w:t>
      </w:r>
      <w:r w:rsidRPr="00CC4291">
        <w:t xml:space="preserve"> relevant to the assessment of </w:t>
      </w:r>
      <w:r w:rsidR="008D3A9C">
        <w:t>potential effects</w:t>
      </w:r>
      <w:r w:rsidR="00796B5F">
        <w:t xml:space="preserve"> of</w:t>
      </w:r>
      <w:r w:rsidR="008D3A9C">
        <w:t xml:space="preserve"> </w:t>
      </w:r>
      <w:r w:rsidRPr="00CC4291">
        <w:t>the project</w:t>
      </w:r>
      <w:r w:rsidR="00E06401" w:rsidRPr="00CC4291">
        <w:t>.</w:t>
      </w:r>
    </w:p>
    <w:p w14:paraId="328057AF" w14:textId="1179DC16" w:rsidR="00984EE4" w:rsidRDefault="2C317CD7" w:rsidP="007C33DA">
      <w:pPr>
        <w:pStyle w:val="Heading2"/>
        <w:tabs>
          <w:tab w:val="clear" w:pos="4677"/>
        </w:tabs>
        <w:ind w:left="0"/>
        <w:jc w:val="both"/>
      </w:pPr>
      <w:bookmarkStart w:id="42" w:name="_Toc534816841"/>
      <w:bookmarkStart w:id="43" w:name="_Toc111802036"/>
      <w:r>
        <w:t>E</w:t>
      </w:r>
      <w:r w:rsidR="46DC22D1">
        <w:t>valuation objectives</w:t>
      </w:r>
      <w:bookmarkEnd w:id="42"/>
      <w:bookmarkEnd w:id="43"/>
    </w:p>
    <w:p w14:paraId="4F664A82" w14:textId="26BEBD52" w:rsidR="00DF2560" w:rsidRPr="00CC4291" w:rsidRDefault="045BD2C9" w:rsidP="00F31E1F">
      <w:pPr>
        <w:pStyle w:val="BodyText12ptBefore"/>
      </w:pPr>
      <w:r w:rsidRPr="3DCB1AC8">
        <w:t>Draft e</w:t>
      </w:r>
      <w:r w:rsidR="65298A1B" w:rsidRPr="3DCB1AC8">
        <w:t>valuation objectives are provided in Section 4 for each of the topics to be addressed in the EES.  The draft evaluation objectives identify desired outcomes in the context of key legislative and statutory policies, as well as the principles and objectives of ecologically sustainable development</w:t>
      </w:r>
      <w:r w:rsidR="00A8293B">
        <w:t>,</w:t>
      </w:r>
      <w:r w:rsidR="65298A1B" w:rsidRPr="3DCB1AC8">
        <w:t xml:space="preserve"> environment protection </w:t>
      </w:r>
      <w:r w:rsidR="00A8293B">
        <w:t>and</w:t>
      </w:r>
      <w:r w:rsidR="65298A1B" w:rsidRPr="3DCB1AC8">
        <w:t xml:space="preserve"> net community benefit</w:t>
      </w:r>
      <w:r w:rsidR="00A8293B">
        <w:t>,</w:t>
      </w:r>
      <w:r w:rsidR="008544E3">
        <w:t xml:space="preserve"> where relevant</w:t>
      </w:r>
      <w:r w:rsidR="65298A1B" w:rsidRPr="3DCB1AC8">
        <w:t>.</w:t>
      </w:r>
      <w:r w:rsidR="0097290B">
        <w:t xml:space="preserve"> </w:t>
      </w:r>
      <w:r w:rsidR="65298A1B" w:rsidRPr="3DCB1AC8">
        <w:t xml:space="preserve"> In accordance with the Ministerial Guidelines, they provide a framework to guide an integrated assessment of environmental effects and for evaluating the overall implications of the project.</w:t>
      </w:r>
      <w:r w:rsidR="5C86AA86" w:rsidRPr="3DCB1AC8">
        <w:t xml:space="preserve">  </w:t>
      </w:r>
    </w:p>
    <w:p w14:paraId="34094FB1" w14:textId="2B7C7024" w:rsidR="00984EE4" w:rsidRDefault="00984EE4" w:rsidP="007C33DA">
      <w:pPr>
        <w:pStyle w:val="Heading2"/>
        <w:tabs>
          <w:tab w:val="clear" w:pos="4677"/>
        </w:tabs>
        <w:ind w:left="0"/>
        <w:jc w:val="both"/>
      </w:pPr>
      <w:bookmarkStart w:id="44" w:name="_Toc534816842"/>
      <w:bookmarkStart w:id="45" w:name="_Toc111802037"/>
      <w:r>
        <w:t xml:space="preserve">Environmental </w:t>
      </w:r>
      <w:r w:rsidR="00635281">
        <w:t>management framework</w:t>
      </w:r>
      <w:bookmarkEnd w:id="44"/>
      <w:bookmarkEnd w:id="45"/>
    </w:p>
    <w:p w14:paraId="0F594B7D" w14:textId="35031254" w:rsidR="00AD36DB" w:rsidRPr="00CC4291" w:rsidRDefault="006D421A" w:rsidP="00F31E1F">
      <w:pPr>
        <w:pStyle w:val="BodyText12ptBefore"/>
      </w:pPr>
      <w:r w:rsidRPr="00CC4291">
        <w:t xml:space="preserve">Competent management of environmental </w:t>
      </w:r>
      <w:r w:rsidR="00817B0C">
        <w:t xml:space="preserve">performance </w:t>
      </w:r>
      <w:r w:rsidRPr="00CC4291">
        <w:t>during project construction</w:t>
      </w:r>
      <w:r w:rsidR="00C9368B">
        <w:t xml:space="preserve"> and</w:t>
      </w:r>
      <w:r w:rsidRPr="00CC4291">
        <w:t xml:space="preserve"> operation is required to meet statutory requirements, achieve necessary environmental outcomes, protect environmental values and sustain stakeholder confidence. </w:t>
      </w:r>
      <w:r w:rsidR="0097290B">
        <w:t xml:space="preserve"> </w:t>
      </w:r>
      <w:r w:rsidRPr="00CC4291">
        <w:t xml:space="preserve">Hence, the proposed environmental management framework (EMF) in the EES should describe a transparent </w:t>
      </w:r>
      <w:r w:rsidR="00532025">
        <w:t xml:space="preserve">governance </w:t>
      </w:r>
      <w:r w:rsidRPr="00CC4291">
        <w:t xml:space="preserve">framework with clear accountabilities for </w:t>
      </w:r>
      <w:r w:rsidR="009F5C5A">
        <w:t xml:space="preserve">complying with approvals and </w:t>
      </w:r>
      <w:r w:rsidRPr="00CC4291">
        <w:t xml:space="preserve">managing and monitoring the environmental effects and risks associated with the construction and operational phases. </w:t>
      </w:r>
      <w:r w:rsidR="0097290B">
        <w:t xml:space="preserve"> </w:t>
      </w:r>
      <w:r w:rsidRPr="00CC4291">
        <w:t>The entit</w:t>
      </w:r>
      <w:r w:rsidR="005D01BF">
        <w:t>ies</w:t>
      </w:r>
      <w:r w:rsidRPr="00CC4291">
        <w:t xml:space="preserve"> responsible for </w:t>
      </w:r>
      <w:r w:rsidR="005D01BF">
        <w:t xml:space="preserve">development of and </w:t>
      </w:r>
      <w:r w:rsidRPr="00CC4291">
        <w:t xml:space="preserve">approval of environmental </w:t>
      </w:r>
      <w:r w:rsidR="00FC4BAD">
        <w:t xml:space="preserve">management </w:t>
      </w:r>
      <w:r w:rsidRPr="00CC4291">
        <w:t xml:space="preserve">plans should be </w:t>
      </w:r>
      <w:r w:rsidR="008B1A74">
        <w:t>specified</w:t>
      </w:r>
      <w:r w:rsidRPr="00CC4291">
        <w:t>.</w:t>
      </w:r>
    </w:p>
    <w:p w14:paraId="5D9B3927" w14:textId="786882E8" w:rsidR="00896930" w:rsidRPr="00CC4291" w:rsidDel="00023578" w:rsidRDefault="00C561DE" w:rsidP="00F31E1F">
      <w:pPr>
        <w:pStyle w:val="BodyText12ptBefore"/>
      </w:pPr>
      <w:r w:rsidRPr="00CC4291" w:rsidDel="00023578">
        <w:t xml:space="preserve">The EMF should </w:t>
      </w:r>
      <w:r w:rsidR="004C1413" w:rsidDel="00023578">
        <w:t xml:space="preserve">reference </w:t>
      </w:r>
      <w:r w:rsidR="00410B9C">
        <w:t xml:space="preserve">(or </w:t>
      </w:r>
      <w:r w:rsidR="001C4491">
        <w:t>address</w:t>
      </w:r>
      <w:r w:rsidR="00410B9C">
        <w:t xml:space="preserve">) </w:t>
      </w:r>
      <w:r w:rsidRPr="00CC4291" w:rsidDel="00023578">
        <w:t xml:space="preserve">the baseline environmental conditions </w:t>
      </w:r>
      <w:r w:rsidR="005C6020" w:rsidDel="00023578">
        <w:t xml:space="preserve">against which </w:t>
      </w:r>
      <w:r w:rsidR="004C1413" w:rsidDel="00023578">
        <w:t xml:space="preserve">the </w:t>
      </w:r>
      <w:r w:rsidRPr="00CC4291" w:rsidDel="00023578">
        <w:t>evaluation of the residual environmental effects of the project</w:t>
      </w:r>
      <w:r w:rsidR="004C1413" w:rsidDel="00023578">
        <w:t xml:space="preserve"> will occur</w:t>
      </w:r>
      <w:r w:rsidRPr="00CC4291" w:rsidDel="00023578">
        <w:t xml:space="preserve">, as well as the efficacy of applied environmental management and contingency measures. </w:t>
      </w:r>
    </w:p>
    <w:p w14:paraId="431F8CD4" w14:textId="26EC7C23" w:rsidR="00F666EC" w:rsidRPr="00CC4291" w:rsidRDefault="00C561DE" w:rsidP="00B728BC">
      <w:pPr>
        <w:pStyle w:val="BodyText12ptBefore"/>
        <w:keepNext/>
      </w:pPr>
      <w:r w:rsidRPr="00CC4291">
        <w:lastRenderedPageBreak/>
        <w:t>The framework should include</w:t>
      </w:r>
      <w:r w:rsidR="00896930" w:rsidRPr="00CC4291">
        <w:t>:</w:t>
      </w:r>
    </w:p>
    <w:p w14:paraId="552158E2" w14:textId="2F7C409B" w:rsidR="00C561DE" w:rsidRPr="00EB0F4B" w:rsidRDefault="00EB0F4B" w:rsidP="006A6111">
      <w:pPr>
        <w:pStyle w:val="ListBullet2"/>
        <w:numPr>
          <w:ilvl w:val="0"/>
          <w:numId w:val="60"/>
        </w:numPr>
      </w:pPr>
      <w:r>
        <w:t>r</w:t>
      </w:r>
      <w:r w:rsidR="0043313E">
        <w:t xml:space="preserve">egulatory context and </w:t>
      </w:r>
      <w:r w:rsidR="0043313E" w:rsidRPr="0043313E">
        <w:t>required approvals and consents, including any anticipated requirements for related environmental management plans, whether for project phases or elements;</w:t>
      </w:r>
    </w:p>
    <w:p w14:paraId="7B5BCB23" w14:textId="07439AC6" w:rsidR="00C561DE" w:rsidRPr="00CC4291" w:rsidRDefault="00C561DE" w:rsidP="006A6111">
      <w:pPr>
        <w:pStyle w:val="ListBullet2"/>
        <w:numPr>
          <w:ilvl w:val="0"/>
          <w:numId w:val="60"/>
        </w:numPr>
      </w:pPr>
      <w:r w:rsidRPr="00CC4291">
        <w:t>environmental management system to be adopted;</w:t>
      </w:r>
    </w:p>
    <w:p w14:paraId="0B8CF348" w14:textId="7553824C" w:rsidR="00C561DE" w:rsidRPr="00CC4291" w:rsidRDefault="00C561DE" w:rsidP="006A6111">
      <w:pPr>
        <w:pStyle w:val="ListBullet2"/>
        <w:numPr>
          <w:ilvl w:val="0"/>
          <w:numId w:val="60"/>
        </w:numPr>
      </w:pPr>
      <w:r w:rsidRPr="00CC4291">
        <w:t>organisational responsibilities and accountabilities for environmental management;</w:t>
      </w:r>
    </w:p>
    <w:p w14:paraId="395DC47C" w14:textId="0DAF0713" w:rsidR="00C561DE" w:rsidRPr="00CC4291" w:rsidRDefault="00C561DE" w:rsidP="006A6111">
      <w:pPr>
        <w:pStyle w:val="ListBullet2"/>
        <w:numPr>
          <w:ilvl w:val="0"/>
          <w:numId w:val="60"/>
        </w:numPr>
      </w:pPr>
      <w:r w:rsidRPr="00CC4291">
        <w:t xml:space="preserve">an </w:t>
      </w:r>
      <w:r w:rsidR="00803471">
        <w:t xml:space="preserve">approach to </w:t>
      </w:r>
      <w:r w:rsidRPr="00CC4291">
        <w:t>environmental risk</w:t>
      </w:r>
      <w:r w:rsidR="00803471">
        <w:t xml:space="preserve"> assessment and </w:t>
      </w:r>
      <w:r w:rsidR="00734455">
        <w:t>management</w:t>
      </w:r>
      <w:r w:rsidR="00B728BC">
        <w:t>,</w:t>
      </w:r>
      <w:r w:rsidR="008B083D">
        <w:t xml:space="preserve"> and register of environmental risks to be maintained during project implementation</w:t>
      </w:r>
    </w:p>
    <w:p w14:paraId="3FC4F9D5" w14:textId="0DB770A1" w:rsidR="000D4510" w:rsidRDefault="00C561DE" w:rsidP="006A6111">
      <w:pPr>
        <w:pStyle w:val="ListBullet2"/>
        <w:numPr>
          <w:ilvl w:val="0"/>
          <w:numId w:val="60"/>
        </w:numPr>
      </w:pPr>
      <w:r w:rsidRPr="00CC4291">
        <w:t xml:space="preserve">environmental </w:t>
      </w:r>
      <w:r w:rsidR="00B20158">
        <w:t xml:space="preserve">performance requirements and </w:t>
      </w:r>
      <w:r w:rsidRPr="00CC4291">
        <w:t>management measures proposed in the EES to address specific issues, including commitments to mitigate adverse effects and enhance environmental outcomes</w:t>
      </w:r>
      <w:r w:rsidR="00AC1EE0">
        <w:t>;</w:t>
      </w:r>
    </w:p>
    <w:p w14:paraId="56614275" w14:textId="77777777" w:rsidR="00480E55" w:rsidRPr="00480E55" w:rsidRDefault="00480E55" w:rsidP="006A6111">
      <w:pPr>
        <w:pStyle w:val="ListBullet2"/>
        <w:numPr>
          <w:ilvl w:val="0"/>
          <w:numId w:val="60"/>
        </w:numPr>
      </w:pPr>
      <w:r w:rsidRPr="00480E55">
        <w:t xml:space="preserve">arrangements for management of, and access to, baseline and monitoring data, to ensure transparency and accountability and to contribute to the improvement of environmental knowledge; </w:t>
      </w:r>
    </w:p>
    <w:p w14:paraId="7535A43D" w14:textId="79288EF4" w:rsidR="00480E55" w:rsidRDefault="00480E55" w:rsidP="006A6111">
      <w:pPr>
        <w:pStyle w:val="ListBullet2"/>
        <w:numPr>
          <w:ilvl w:val="0"/>
          <w:numId w:val="60"/>
        </w:numPr>
      </w:pPr>
      <w:r w:rsidRPr="00480E55">
        <w:t>a proposed monitoring program including monitoring objectives, indicators and requirements (e.g., parameters, locations, frequency and auditing)</w:t>
      </w:r>
      <w:r>
        <w:t>, and j</w:t>
      </w:r>
      <w:r w:rsidRPr="00480E55">
        <w:t>ustification for any aspects where monitoring is not proposed</w:t>
      </w:r>
      <w:r>
        <w:t>;</w:t>
      </w:r>
    </w:p>
    <w:p w14:paraId="06727DCD" w14:textId="34532816" w:rsidR="00A22E43" w:rsidRDefault="00AC1EE0" w:rsidP="006A6111">
      <w:pPr>
        <w:pStyle w:val="ListBullet2"/>
        <w:numPr>
          <w:ilvl w:val="0"/>
          <w:numId w:val="60"/>
        </w:numPr>
      </w:pPr>
      <w:r>
        <w:t>responsibilities and a</w:t>
      </w:r>
      <w:r w:rsidR="003F661C">
        <w:t>rrangements for</w:t>
      </w:r>
      <w:r w:rsidR="00774CD9">
        <w:t xml:space="preserve"> engagement with stakeholders </w:t>
      </w:r>
      <w:r w:rsidR="00791E73">
        <w:t>and communication of project information</w:t>
      </w:r>
      <w:r>
        <w:t>;</w:t>
      </w:r>
    </w:p>
    <w:p w14:paraId="31ED2E8A" w14:textId="77777777" w:rsidR="00B82B3C" w:rsidRDefault="000D4510" w:rsidP="006A6111">
      <w:pPr>
        <w:pStyle w:val="ListBullet2"/>
        <w:numPr>
          <w:ilvl w:val="0"/>
          <w:numId w:val="60"/>
        </w:numPr>
      </w:pPr>
      <w:r w:rsidRPr="000D4510">
        <w:t xml:space="preserve">complaints recording and resolution; </w:t>
      </w:r>
    </w:p>
    <w:p w14:paraId="3A483489" w14:textId="1357FF63" w:rsidR="000D4510" w:rsidRPr="00B82B3C" w:rsidRDefault="000D4510" w:rsidP="006A6111">
      <w:pPr>
        <w:pStyle w:val="ListBullet2"/>
        <w:numPr>
          <w:ilvl w:val="0"/>
          <w:numId w:val="60"/>
        </w:numPr>
      </w:pPr>
      <w:r w:rsidRPr="00B82B3C">
        <w:t>auditing and public reporting of performance, including compliance with relevant statutory conditions and standards; and</w:t>
      </w:r>
    </w:p>
    <w:p w14:paraId="20D6BEFA" w14:textId="41D6C273" w:rsidR="009A166B" w:rsidRPr="00F31E1F" w:rsidRDefault="000D4510" w:rsidP="006A6111">
      <w:pPr>
        <w:pStyle w:val="ListBullet2"/>
        <w:numPr>
          <w:ilvl w:val="0"/>
          <w:numId w:val="60"/>
        </w:numPr>
      </w:pPr>
      <w:r w:rsidRPr="000D4510">
        <w:t>review of the effectiveness of mitigation measures and continuous improvement.</w:t>
      </w:r>
    </w:p>
    <w:p w14:paraId="3FBF5BC2" w14:textId="06CECA6A" w:rsidR="00C561DE" w:rsidRPr="00CC4291" w:rsidRDefault="009E38E1" w:rsidP="00F31E1F">
      <w:pPr>
        <w:pStyle w:val="BodyText12ptBefore"/>
      </w:pPr>
      <w:r>
        <w:t xml:space="preserve">Commitments </w:t>
      </w:r>
      <w:r w:rsidR="00F56C54">
        <w:t>in the EES</w:t>
      </w:r>
      <w:r w:rsidR="00C561DE" w:rsidRPr="00CC4291">
        <w:t xml:space="preserve"> </w:t>
      </w:r>
      <w:r w:rsidR="00A82D89">
        <w:t xml:space="preserve">to mitigate </w:t>
      </w:r>
      <w:r w:rsidR="00EB1CCD">
        <w:t xml:space="preserve">adverse </w:t>
      </w:r>
      <w:r w:rsidR="00A82D89">
        <w:t>effects</w:t>
      </w:r>
      <w:r w:rsidR="00EB1CCD">
        <w:t xml:space="preserve"> and enhance environmental </w:t>
      </w:r>
      <w:r w:rsidR="00F56C54">
        <w:t xml:space="preserve">outcomes </w:t>
      </w:r>
      <w:r w:rsidR="00C561DE" w:rsidRPr="00CC4291">
        <w:t xml:space="preserve">should be clearly described in the EMF. </w:t>
      </w:r>
      <w:r w:rsidR="0097290B">
        <w:t xml:space="preserve"> </w:t>
      </w:r>
      <w:r w:rsidR="00C561DE" w:rsidRPr="00CC4291">
        <w:t xml:space="preserve">The EMF should describe proposed objectives, indicators and monitoring requirements, </w:t>
      </w:r>
      <w:r w:rsidR="00EB40CA">
        <w:t>where relevant</w:t>
      </w:r>
      <w:r w:rsidR="00D225F7">
        <w:t>,</w:t>
      </w:r>
      <w:r w:rsidR="00EB40CA">
        <w:t xml:space="preserve"> </w:t>
      </w:r>
      <w:r w:rsidR="00C561DE" w:rsidRPr="00CC4291">
        <w:t>for:</w:t>
      </w:r>
    </w:p>
    <w:p w14:paraId="356E83F4" w14:textId="7BE33E0A" w:rsidR="005E641A" w:rsidRPr="00CC4291" w:rsidRDefault="005E641A" w:rsidP="006A6111">
      <w:pPr>
        <w:pStyle w:val="ListBullet2"/>
        <w:numPr>
          <w:ilvl w:val="0"/>
          <w:numId w:val="61"/>
        </w:numPr>
      </w:pPr>
      <w:r w:rsidRPr="00CC4291">
        <w:t>biodiversity values, including any mitigation or offsetting measures;</w:t>
      </w:r>
    </w:p>
    <w:p w14:paraId="6BC8E681" w14:textId="371C126E" w:rsidR="005E641A" w:rsidRPr="00CC4291" w:rsidRDefault="005E641A" w:rsidP="006A6111">
      <w:pPr>
        <w:pStyle w:val="ListBullet2"/>
        <w:numPr>
          <w:ilvl w:val="0"/>
          <w:numId w:val="61"/>
        </w:numPr>
      </w:pPr>
      <w:r w:rsidRPr="00CC4291">
        <w:t>landscape and visual amenity values;</w:t>
      </w:r>
    </w:p>
    <w:p w14:paraId="153FCBEA" w14:textId="06D29246" w:rsidR="005E641A" w:rsidRPr="00CC4291" w:rsidRDefault="005E641A" w:rsidP="006A6111">
      <w:pPr>
        <w:pStyle w:val="ListBullet2"/>
        <w:numPr>
          <w:ilvl w:val="0"/>
          <w:numId w:val="61"/>
        </w:numPr>
      </w:pPr>
      <w:r w:rsidRPr="00CC4291">
        <w:t>water values (including groundwater, waterway, wetland, and marine);</w:t>
      </w:r>
    </w:p>
    <w:p w14:paraId="7E44F80E" w14:textId="0B8E9494" w:rsidR="005E641A" w:rsidRPr="00CC4291" w:rsidRDefault="005E641A" w:rsidP="006A6111">
      <w:pPr>
        <w:pStyle w:val="ListBullet2"/>
        <w:numPr>
          <w:ilvl w:val="0"/>
          <w:numId w:val="61"/>
        </w:numPr>
      </w:pPr>
      <w:r w:rsidRPr="00CC4291">
        <w:t>noise and vibration;</w:t>
      </w:r>
    </w:p>
    <w:p w14:paraId="1BD2488D" w14:textId="77E6986D" w:rsidR="001F34AD" w:rsidRPr="00CC4291" w:rsidRDefault="005E641A" w:rsidP="006A6111">
      <w:pPr>
        <w:pStyle w:val="ListBullet2"/>
        <w:numPr>
          <w:ilvl w:val="0"/>
          <w:numId w:val="61"/>
        </w:numPr>
      </w:pPr>
      <w:r w:rsidRPr="00CC4291">
        <w:t>air quality during construction;</w:t>
      </w:r>
    </w:p>
    <w:p w14:paraId="00B8CB2E" w14:textId="52775CE7" w:rsidR="008F1F4E" w:rsidRPr="00CC4291" w:rsidDel="004476DB" w:rsidRDefault="008F1F4E" w:rsidP="006A6111">
      <w:pPr>
        <w:pStyle w:val="ListBullet2"/>
        <w:numPr>
          <w:ilvl w:val="0"/>
          <w:numId w:val="61"/>
        </w:numPr>
      </w:pPr>
      <w:r w:rsidRPr="00CC4291" w:rsidDel="004476DB">
        <w:t>solid and liquid waste, including potential acid sulphate soils;</w:t>
      </w:r>
    </w:p>
    <w:p w14:paraId="44A29464" w14:textId="18245554" w:rsidR="005E641A" w:rsidRPr="00CC4291" w:rsidRDefault="005E641A" w:rsidP="006A6111">
      <w:pPr>
        <w:pStyle w:val="ListBullet2"/>
        <w:numPr>
          <w:ilvl w:val="0"/>
          <w:numId w:val="61"/>
        </w:numPr>
      </w:pPr>
      <w:r w:rsidRPr="00CC4291">
        <w:t>Aboriginal cultural heritage values;</w:t>
      </w:r>
    </w:p>
    <w:p w14:paraId="2C239AFE" w14:textId="44EA3302" w:rsidR="005E641A" w:rsidRPr="00CC4291" w:rsidRDefault="005E641A" w:rsidP="006A6111">
      <w:pPr>
        <w:pStyle w:val="ListBullet2"/>
        <w:numPr>
          <w:ilvl w:val="0"/>
          <w:numId w:val="61"/>
        </w:numPr>
      </w:pPr>
      <w:r w:rsidRPr="00CC4291">
        <w:t>historic heritage values;</w:t>
      </w:r>
    </w:p>
    <w:p w14:paraId="6CFDD3DE" w14:textId="67B3B61B" w:rsidR="005E641A" w:rsidRPr="00CC4291" w:rsidRDefault="005E641A" w:rsidP="006A6111">
      <w:pPr>
        <w:pStyle w:val="ListBullet2"/>
        <w:numPr>
          <w:ilvl w:val="0"/>
          <w:numId w:val="61"/>
        </w:numPr>
      </w:pPr>
      <w:r w:rsidRPr="00CC4291">
        <w:t>soil stability including erosion</w:t>
      </w:r>
      <w:r w:rsidR="008F08E6" w:rsidRPr="00CC4291">
        <w:t xml:space="preserve"> and </w:t>
      </w:r>
      <w:r w:rsidR="009F0AA2" w:rsidRPr="00CC4291">
        <w:t>sediment control</w:t>
      </w:r>
      <w:r w:rsidRPr="00CC4291">
        <w:t>;</w:t>
      </w:r>
    </w:p>
    <w:p w14:paraId="60B5E46E" w14:textId="3684D730" w:rsidR="005E641A" w:rsidRPr="00CC4291" w:rsidRDefault="005E641A" w:rsidP="006A6111">
      <w:pPr>
        <w:pStyle w:val="ListBullet2"/>
        <w:numPr>
          <w:ilvl w:val="0"/>
          <w:numId w:val="61"/>
        </w:numPr>
      </w:pPr>
      <w:r w:rsidRPr="00CC4291">
        <w:t>bushfire risk</w:t>
      </w:r>
      <w:r w:rsidR="00BF44B2">
        <w:t xml:space="preserve"> and emergency management</w:t>
      </w:r>
      <w:r w:rsidRPr="00CC4291">
        <w:t>;</w:t>
      </w:r>
    </w:p>
    <w:p w14:paraId="3D0948AC" w14:textId="4C89C633" w:rsidR="005E641A" w:rsidRPr="00CC4291" w:rsidRDefault="005E641A" w:rsidP="006A6111">
      <w:pPr>
        <w:pStyle w:val="ListBullet2"/>
        <w:numPr>
          <w:ilvl w:val="0"/>
          <w:numId w:val="61"/>
        </w:numPr>
      </w:pPr>
      <w:r w:rsidRPr="00CC4291">
        <w:t>disruption of, and hazards to, existing infrastructure;</w:t>
      </w:r>
    </w:p>
    <w:p w14:paraId="7E93ABB7" w14:textId="24C6468F" w:rsidR="00135D6B" w:rsidRPr="00CC4291" w:rsidRDefault="005E641A" w:rsidP="006A6111">
      <w:pPr>
        <w:pStyle w:val="ListBullet2"/>
        <w:numPr>
          <w:ilvl w:val="0"/>
          <w:numId w:val="61"/>
        </w:numPr>
      </w:pPr>
      <w:r w:rsidRPr="00CC4291">
        <w:t xml:space="preserve">hazards and risks impacting the environment, including oil spills and </w:t>
      </w:r>
      <w:r w:rsidR="00BF44B2">
        <w:t xml:space="preserve">weeds, pathogens and </w:t>
      </w:r>
      <w:r w:rsidRPr="00CC4291">
        <w:t>marine pest</w:t>
      </w:r>
      <w:r w:rsidR="00CF2919">
        <w:t>s</w:t>
      </w:r>
      <w:r w:rsidR="00E307E3">
        <w:t>;</w:t>
      </w:r>
      <w:r w:rsidRPr="00CC4291">
        <w:t xml:space="preserve"> </w:t>
      </w:r>
    </w:p>
    <w:p w14:paraId="0ECB4826" w14:textId="658DA454" w:rsidR="005E641A" w:rsidRPr="00CC4291" w:rsidRDefault="005E641A" w:rsidP="006A6111">
      <w:pPr>
        <w:pStyle w:val="ListBullet2"/>
        <w:numPr>
          <w:ilvl w:val="0"/>
          <w:numId w:val="61"/>
        </w:numPr>
      </w:pPr>
      <w:r w:rsidRPr="00CC4291">
        <w:t xml:space="preserve">electromagnetic </w:t>
      </w:r>
      <w:r w:rsidR="00BF44B2">
        <w:t>fields</w:t>
      </w:r>
      <w:r w:rsidRPr="00CC4291">
        <w:t>;</w:t>
      </w:r>
    </w:p>
    <w:p w14:paraId="279B8617" w14:textId="5443AD37" w:rsidR="005E641A" w:rsidRPr="00CC4291" w:rsidRDefault="005E641A" w:rsidP="006A6111">
      <w:pPr>
        <w:pStyle w:val="ListBullet2"/>
        <w:numPr>
          <w:ilvl w:val="0"/>
          <w:numId w:val="61"/>
        </w:numPr>
      </w:pPr>
      <w:r w:rsidRPr="00CC4291">
        <w:t xml:space="preserve">business and industry values, including agriculture, </w:t>
      </w:r>
      <w:r w:rsidR="00DC4E4F" w:rsidRPr="00CC4291">
        <w:t xml:space="preserve">forestry, </w:t>
      </w:r>
      <w:r w:rsidRPr="00CC4291">
        <w:t>fisheries and tourism;</w:t>
      </w:r>
    </w:p>
    <w:p w14:paraId="1473E13F" w14:textId="66EE09F3" w:rsidR="005E641A" w:rsidRPr="00CC4291" w:rsidRDefault="005E641A" w:rsidP="006A6111">
      <w:pPr>
        <w:pStyle w:val="ListBullet2"/>
        <w:numPr>
          <w:ilvl w:val="0"/>
          <w:numId w:val="61"/>
        </w:numPr>
      </w:pPr>
      <w:r w:rsidRPr="00CC4291">
        <w:t xml:space="preserve">socioeconomic </w:t>
      </w:r>
      <w:r w:rsidR="009F50A2">
        <w:t>values</w:t>
      </w:r>
      <w:r w:rsidRPr="00CC4291">
        <w:t xml:space="preserve"> and land </w:t>
      </w:r>
      <w:r w:rsidR="00E2290E">
        <w:t>uses</w:t>
      </w:r>
      <w:r w:rsidRPr="00CC4291">
        <w:t>, including landowners, residents and visitors to neighbouring</w:t>
      </w:r>
    </w:p>
    <w:p w14:paraId="3C94ECE7" w14:textId="700BE3BE" w:rsidR="005E641A" w:rsidRPr="00CC4291" w:rsidRDefault="005E641A" w:rsidP="006A6111">
      <w:pPr>
        <w:pStyle w:val="ListBullet2"/>
        <w:numPr>
          <w:ilvl w:val="0"/>
          <w:numId w:val="61"/>
        </w:numPr>
      </w:pPr>
      <w:r w:rsidRPr="00CC4291">
        <w:t xml:space="preserve">public land reserves; </w:t>
      </w:r>
    </w:p>
    <w:p w14:paraId="51DD7FBB" w14:textId="1C778C28" w:rsidR="005E641A" w:rsidRPr="00ED7263" w:rsidRDefault="005E641A" w:rsidP="006A6111">
      <w:pPr>
        <w:pStyle w:val="ListBullet2"/>
        <w:numPr>
          <w:ilvl w:val="0"/>
          <w:numId w:val="61"/>
        </w:numPr>
      </w:pPr>
      <w:r w:rsidRPr="00CC4291">
        <w:t>transport network function, particularly during construction, including managing temporary disruption</w:t>
      </w:r>
      <w:r w:rsidR="001E4AC4">
        <w:t>;</w:t>
      </w:r>
      <w:r w:rsidR="00ED7263">
        <w:t xml:space="preserve"> </w:t>
      </w:r>
      <w:r w:rsidRPr="00ED7263">
        <w:t>and changed accessibility</w:t>
      </w:r>
      <w:r w:rsidR="00B60539">
        <w:t>;</w:t>
      </w:r>
      <w:r w:rsidR="00E2290E">
        <w:t xml:space="preserve"> and</w:t>
      </w:r>
    </w:p>
    <w:p w14:paraId="0B08E139" w14:textId="5500994D" w:rsidR="00135D6B" w:rsidRPr="00CC4291" w:rsidRDefault="00135D6B" w:rsidP="006A6111">
      <w:pPr>
        <w:pStyle w:val="ListBullet2"/>
        <w:numPr>
          <w:ilvl w:val="0"/>
          <w:numId w:val="61"/>
        </w:numPr>
      </w:pPr>
      <w:r w:rsidRPr="00CC4291">
        <w:t>rehabilitation of temporarily disturbed construction areas</w:t>
      </w:r>
      <w:r w:rsidR="00E2290E">
        <w:t xml:space="preserve">. </w:t>
      </w:r>
    </w:p>
    <w:p w14:paraId="492DDE9A" w14:textId="77777777" w:rsidR="00DA3149" w:rsidRDefault="00DA3149" w:rsidP="00DA3149">
      <w:pPr>
        <w:jc w:val="center"/>
        <w:rPr>
          <w:rFonts w:cs="Times New Roman"/>
          <w:lang w:eastAsia="en-US"/>
        </w:rPr>
      </w:pPr>
    </w:p>
    <w:p w14:paraId="6C42D9AC" w14:textId="77777777" w:rsidR="00DA3149" w:rsidRDefault="00DA3149" w:rsidP="00DA3149">
      <w:pPr>
        <w:rPr>
          <w:rFonts w:cs="Times New Roman"/>
          <w:lang w:eastAsia="en-US"/>
        </w:rPr>
      </w:pPr>
    </w:p>
    <w:p w14:paraId="4ED78A0E" w14:textId="7BC268FE" w:rsidR="00DA3149" w:rsidRPr="00DA3149" w:rsidRDefault="00DA3149" w:rsidP="00DA3149">
      <w:pPr>
        <w:rPr>
          <w:lang w:eastAsia="en-US"/>
        </w:rPr>
        <w:sectPr w:rsidR="00DA3149" w:rsidRPr="00DA3149" w:rsidSect="00C4007C">
          <w:headerReference w:type="even" r:id="rId56"/>
          <w:headerReference w:type="default" r:id="rId57"/>
          <w:headerReference w:type="first" r:id="rId58"/>
          <w:footerReference w:type="first" r:id="rId59"/>
          <w:pgSz w:w="11907" w:h="16840" w:code="9"/>
          <w:pgMar w:top="1560"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6" w:name="_Toc534816843"/>
      <w:bookmarkStart w:id="47" w:name="_Toc111802038"/>
      <w:r>
        <w:lastRenderedPageBreak/>
        <w:t>Assessment of specific environmental effects</w:t>
      </w:r>
      <w:bookmarkEnd w:id="46"/>
      <w:bookmarkEnd w:id="47"/>
    </w:p>
    <w:p w14:paraId="6F06B969" w14:textId="653376C2" w:rsidR="00A8741F" w:rsidRDefault="72A1001A" w:rsidP="0016529F">
      <w:pPr>
        <w:pStyle w:val="BodyText12ptBefore"/>
      </w:pPr>
      <w:r w:rsidRPr="3DCB1AC8">
        <w:t xml:space="preserve">As </w:t>
      </w:r>
      <w:r w:rsidR="00B52ABA">
        <w:t>for</w:t>
      </w:r>
      <w:r w:rsidR="00B52ABA" w:rsidRPr="3DCB1AC8">
        <w:t xml:space="preserve"> </w:t>
      </w:r>
      <w:r w:rsidRPr="3DCB1AC8">
        <w:t>Section 3, this section refers to ‘the EES’</w:t>
      </w:r>
      <w:r w:rsidR="00B52ABA">
        <w:t xml:space="preserve"> while</w:t>
      </w:r>
      <w:r w:rsidRPr="3DCB1AC8">
        <w:t xml:space="preserve"> it is understood a </w:t>
      </w:r>
      <w:r w:rsidR="00414176">
        <w:t xml:space="preserve">single package of </w:t>
      </w:r>
      <w:r w:rsidRPr="3DCB1AC8">
        <w:t xml:space="preserve">assessment </w:t>
      </w:r>
      <w:r w:rsidR="00414176" w:rsidRPr="3DCB1AC8">
        <w:t>document</w:t>
      </w:r>
      <w:r w:rsidR="00414176">
        <w:t>s</w:t>
      </w:r>
      <w:r w:rsidR="00414176" w:rsidRPr="3DCB1AC8">
        <w:t xml:space="preserve"> </w:t>
      </w:r>
      <w:r w:rsidRPr="3DCB1AC8">
        <w:t xml:space="preserve">is </w:t>
      </w:r>
      <w:r w:rsidR="00414176">
        <w:t>planned</w:t>
      </w:r>
      <w:r w:rsidR="005246D9">
        <w:t xml:space="preserve"> to address assessment requirements </w:t>
      </w:r>
      <w:r w:rsidR="00776834">
        <w:t>of the three jurisdictions</w:t>
      </w:r>
      <w:r w:rsidR="00F70F85">
        <w:t>.</w:t>
      </w:r>
      <w:r w:rsidR="008F7F7D">
        <w:t xml:space="preserve"> </w:t>
      </w:r>
      <w:r w:rsidRPr="3DCB1AC8">
        <w:t xml:space="preserve"> </w:t>
      </w:r>
      <w:r w:rsidR="00EA1873">
        <w:t>I</w:t>
      </w:r>
      <w:r w:rsidRPr="3DCB1AC8">
        <w:t xml:space="preserve">tems specified in this section required for the EES </w:t>
      </w:r>
      <w:r w:rsidR="00944810">
        <w:t xml:space="preserve">under the Environment Effects Act </w:t>
      </w:r>
      <w:r w:rsidR="00F70F85">
        <w:t>are</w:t>
      </w:r>
      <w:r w:rsidR="00EA1873">
        <w:t xml:space="preserve"> expected to</w:t>
      </w:r>
      <w:r w:rsidR="00EA1873" w:rsidRPr="3DCB1AC8">
        <w:t xml:space="preserve"> </w:t>
      </w:r>
      <w:r w:rsidRPr="3DCB1AC8">
        <w:t xml:space="preserve">be presented within combined </w:t>
      </w:r>
      <w:r w:rsidR="00D16B01">
        <w:t>assessment</w:t>
      </w:r>
      <w:r w:rsidRPr="3DCB1AC8">
        <w:t xml:space="preserve"> documentation</w:t>
      </w:r>
      <w:r w:rsidR="00944810">
        <w:t>, consistent with</w:t>
      </w:r>
      <w:r w:rsidR="005A5D86">
        <w:t xml:space="preserve"> the approach </w:t>
      </w:r>
      <w:r w:rsidR="00DD5FBA">
        <w:t xml:space="preserve">outlined </w:t>
      </w:r>
      <w:r w:rsidR="005A5D86">
        <w:t>in section</w:t>
      </w:r>
      <w:r w:rsidR="00D91246">
        <w:t xml:space="preserve"> </w:t>
      </w:r>
      <w:r w:rsidR="003157DA">
        <w:t>1.3</w:t>
      </w:r>
      <w:r w:rsidRPr="3DCB1AC8">
        <w:t xml:space="preserve">. </w:t>
      </w:r>
    </w:p>
    <w:p w14:paraId="7F72F3F1" w14:textId="0673BB04" w:rsidR="005A4D34" w:rsidRPr="00742F5A" w:rsidRDefault="00C16CBB" w:rsidP="0016529F">
      <w:pPr>
        <w:pStyle w:val="BodyText12ptBefore"/>
      </w:pPr>
      <w:r w:rsidRPr="00C16CBB">
        <w:t>Preparation of the EES and the necessary investigation of effects should be proportional to the environmental risk</w:t>
      </w:r>
      <w:r>
        <w:t>s</w:t>
      </w:r>
      <w:r w:rsidRPr="00C16CBB">
        <w:t xml:space="preserve"> posed by the project, as outlined in the Ministerial Guidelines (p. 14).</w:t>
      </w:r>
      <w:r w:rsidR="00B0751C">
        <w:t xml:space="preserve"> </w:t>
      </w:r>
      <w:r w:rsidR="00D16B01" w:rsidRPr="00D16B01">
        <w:t>The Minister’s decision requiring an EES (Appendix A) articulates the primary matters/potentially significant effects that need to be examined in the EES.</w:t>
      </w:r>
      <w:r w:rsidR="00D16B01">
        <w:t xml:space="preserve">  </w:t>
      </w:r>
      <w:r w:rsidR="00D16B01" w:rsidRPr="00D16B01">
        <w:t xml:space="preserve">A </w:t>
      </w:r>
      <w:r w:rsidR="00D16B01">
        <w:t xml:space="preserve">systems and </w:t>
      </w:r>
      <w:r w:rsidR="00D16B01" w:rsidRPr="00D16B01">
        <w:t>risk-based approach should be adopted during the design of EES studies, so that a greater level of effort is directed at investigating and managing those matters that pose relatively higher risk of adverse effects</w:t>
      </w:r>
      <w:r w:rsidR="72A1001A" w:rsidRPr="3DCB1AC8">
        <w:t xml:space="preserve"> as outlined </w:t>
      </w:r>
      <w:r w:rsidR="3DCB1AC8" w:rsidRPr="3DCB1AC8">
        <w:rPr>
          <w:rFonts w:ascii="Arial" w:eastAsia="Arial" w:hAnsi="Arial" w:cs="Arial"/>
        </w:rPr>
        <w:t>in the Ministerial Guidelines (p. 14)</w:t>
      </w:r>
      <w:r w:rsidR="72A1001A" w:rsidRPr="3DCB1AC8">
        <w:t>.</w:t>
      </w:r>
      <w:r w:rsidR="008120B4">
        <w:t xml:space="preserve"> </w:t>
      </w:r>
      <w:r w:rsidR="72A1001A" w:rsidRPr="3DCB1AC8">
        <w:t xml:space="preserve"> For those effects that can be demonstrated to have lower levels of risk of environment effects, the EES should describe and analyse these impacts </w:t>
      </w:r>
      <w:r w:rsidR="00FC582D">
        <w:t>at a level of</w:t>
      </w:r>
      <w:r w:rsidR="00FC582D" w:rsidRPr="3DCB1AC8">
        <w:t xml:space="preserve"> </w:t>
      </w:r>
      <w:r w:rsidR="72A1001A" w:rsidRPr="3DCB1AC8">
        <w:t xml:space="preserve">detail commensurate with their level of environmental risk. </w:t>
      </w:r>
    </w:p>
    <w:p w14:paraId="65A559D9" w14:textId="04646886" w:rsidR="00D02F3A" w:rsidRPr="00742F5A" w:rsidRDefault="005A4D34" w:rsidP="0016529F">
      <w:pPr>
        <w:pStyle w:val="BodyText12ptBefore"/>
      </w:pPr>
      <w:r w:rsidRPr="00742F5A">
        <w:t>The matters to be investigated and document</w:t>
      </w:r>
      <w:r w:rsidR="004D716B">
        <w:t>ed</w:t>
      </w:r>
      <w:r w:rsidRPr="00742F5A">
        <w:t xml:space="preserve"> within the EES are presented below, grouped by investigation theme.</w:t>
      </w:r>
      <w:r w:rsidR="009542DC">
        <w:t xml:space="preserve"> </w:t>
      </w:r>
      <w:r w:rsidRPr="00742F5A">
        <w:t xml:space="preserve"> Each theme is presented with an evaluation objective. </w:t>
      </w:r>
      <w:r w:rsidR="0097290B">
        <w:t xml:space="preserve"> </w:t>
      </w:r>
      <w:r w:rsidRPr="00742F5A">
        <w:t>The following structure sets out how the EES should document its assessment of effects for each evaluation objective</w:t>
      </w:r>
      <w:r w:rsidR="00D02F3A" w:rsidRPr="00742F5A">
        <w:t>.</w:t>
      </w:r>
    </w:p>
    <w:p w14:paraId="1374B7CC" w14:textId="4C7CFD56" w:rsidR="00D02F3A" w:rsidRPr="00742F5A" w:rsidRDefault="3D5E1978" w:rsidP="00AF16CE">
      <w:pPr>
        <w:pStyle w:val="ListNumber"/>
        <w:tabs>
          <w:tab w:val="num" w:pos="340"/>
        </w:tabs>
        <w:spacing w:before="120" w:after="120"/>
        <w:jc w:val="both"/>
        <w:rPr>
          <w:color w:val="auto"/>
        </w:rPr>
      </w:pPr>
      <w:r w:rsidRPr="3DCB1AC8">
        <w:rPr>
          <w:b/>
          <w:bCs/>
          <w:color w:val="auto"/>
        </w:rPr>
        <w:t xml:space="preserve">Identify key issues </w:t>
      </w:r>
      <w:r w:rsidR="00D96675">
        <w:rPr>
          <w:b/>
          <w:bCs/>
          <w:color w:val="auto"/>
        </w:rPr>
        <w:t>and</w:t>
      </w:r>
      <w:r w:rsidRPr="3DCB1AC8">
        <w:rPr>
          <w:b/>
          <w:bCs/>
          <w:color w:val="auto"/>
        </w:rPr>
        <w:t xml:space="preserve"> risks </w:t>
      </w:r>
      <w:r w:rsidRPr="3DCB1AC8">
        <w:rPr>
          <w:color w:val="auto"/>
        </w:rPr>
        <w:t xml:space="preserve">that the </w:t>
      </w:r>
      <w:r w:rsidR="4A47C574" w:rsidRPr="3DCB1AC8">
        <w:rPr>
          <w:color w:val="auto"/>
        </w:rPr>
        <w:t>project</w:t>
      </w:r>
      <w:r w:rsidRPr="3DCB1AC8">
        <w:rPr>
          <w:color w:val="auto"/>
        </w:rPr>
        <w:t xml:space="preserve"> poses to the achievement of the evaluation objective.</w:t>
      </w:r>
    </w:p>
    <w:p w14:paraId="7FBBB80A" w14:textId="28610EB3" w:rsidR="00D02F3A" w:rsidRPr="00742F5A" w:rsidRDefault="3D5E1978" w:rsidP="00AF16CE">
      <w:pPr>
        <w:pStyle w:val="ListNumber"/>
        <w:tabs>
          <w:tab w:val="num" w:pos="340"/>
        </w:tabs>
        <w:spacing w:before="120" w:after="120"/>
        <w:jc w:val="both"/>
        <w:rPr>
          <w:color w:val="auto"/>
        </w:rPr>
      </w:pPr>
      <w:r w:rsidRPr="3DCB1AC8">
        <w:rPr>
          <w:b/>
          <w:bCs/>
          <w:color w:val="auto"/>
        </w:rPr>
        <w:t xml:space="preserve">Characterise the </w:t>
      </w:r>
      <w:r w:rsidR="00B728BC">
        <w:rPr>
          <w:b/>
          <w:bCs/>
          <w:color w:val="auto"/>
        </w:rPr>
        <w:t xml:space="preserve">existing </w:t>
      </w:r>
      <w:r w:rsidRPr="3DCB1AC8">
        <w:rPr>
          <w:b/>
          <w:bCs/>
          <w:color w:val="auto"/>
        </w:rPr>
        <w:t>environment</w:t>
      </w:r>
      <w:r w:rsidRPr="3DCB1AC8">
        <w:rPr>
          <w:color w:val="auto"/>
        </w:rPr>
        <w:t xml:space="preserve"> </w:t>
      </w:r>
      <w:r w:rsidR="00A44ACC">
        <w:rPr>
          <w:color w:val="auto"/>
        </w:rPr>
        <w:t xml:space="preserve">and identify relevant environmental values </w:t>
      </w:r>
      <w:r w:rsidRPr="3DCB1AC8">
        <w:rPr>
          <w:color w:val="auto"/>
        </w:rPr>
        <w:t>to underpin impact assessments</w:t>
      </w:r>
      <w:r w:rsidR="00074822">
        <w:rPr>
          <w:color w:val="auto"/>
        </w:rPr>
        <w:t>,</w:t>
      </w:r>
      <w:r w:rsidRPr="3DCB1AC8">
        <w:rPr>
          <w:color w:val="auto"/>
        </w:rPr>
        <w:t xml:space="preserve"> </w:t>
      </w:r>
      <w:r w:rsidRPr="3DCB1AC8" w:rsidDel="00DC3F2F">
        <w:rPr>
          <w:color w:val="auto"/>
        </w:rPr>
        <w:t xml:space="preserve">having regard to  </w:t>
      </w:r>
      <w:r w:rsidR="005926C0">
        <w:rPr>
          <w:color w:val="auto"/>
        </w:rPr>
        <w:t xml:space="preserve">the systems and </w:t>
      </w:r>
      <w:r w:rsidRPr="3DCB1AC8">
        <w:rPr>
          <w:color w:val="auto"/>
        </w:rPr>
        <w:t>risk</w:t>
      </w:r>
      <w:r w:rsidR="005926C0">
        <w:rPr>
          <w:color w:val="auto"/>
        </w:rPr>
        <w:t>-based approach</w:t>
      </w:r>
      <w:r w:rsidRPr="3DCB1AC8">
        <w:rPr>
          <w:color w:val="auto"/>
        </w:rPr>
        <w:t>.</w:t>
      </w:r>
    </w:p>
    <w:p w14:paraId="58803B06" w14:textId="2F6777E8" w:rsidR="00A95AE0" w:rsidRPr="00742F5A" w:rsidRDefault="00A95AE0" w:rsidP="00AF16CE">
      <w:pPr>
        <w:pStyle w:val="ListNumber"/>
        <w:tabs>
          <w:tab w:val="num" w:pos="340"/>
        </w:tabs>
        <w:spacing w:before="120" w:after="120"/>
        <w:jc w:val="both"/>
        <w:rPr>
          <w:color w:val="auto"/>
        </w:rPr>
      </w:pPr>
      <w:r w:rsidRPr="00742F5A">
        <w:rPr>
          <w:b/>
          <w:color w:val="auto"/>
        </w:rPr>
        <w:t>Identify the potential effects</w:t>
      </w:r>
      <w:r w:rsidRPr="00742F5A">
        <w:rPr>
          <w:color w:val="auto"/>
        </w:rPr>
        <w:t xml:space="preserve"> of the </w:t>
      </w:r>
      <w:r w:rsidR="00B46410" w:rsidRPr="00742F5A">
        <w:rPr>
          <w:color w:val="auto"/>
        </w:rPr>
        <w:t>project</w:t>
      </w:r>
      <w:r w:rsidRPr="00742F5A">
        <w:rPr>
          <w:color w:val="auto"/>
        </w:rPr>
        <w:t xml:space="preserve"> on the environment (pre-mitigation)</w:t>
      </w:r>
      <w:r w:rsidR="005325F9">
        <w:rPr>
          <w:color w:val="auto"/>
        </w:rPr>
        <w:t xml:space="preserve"> considering aspects such as </w:t>
      </w:r>
      <w:r w:rsidR="00FD1CD0">
        <w:rPr>
          <w:color w:val="auto"/>
        </w:rPr>
        <w:t>magnitude, extent, duration, likelihood and significance</w:t>
      </w:r>
      <w:r w:rsidRPr="00742F5A">
        <w:rPr>
          <w:color w:val="auto"/>
        </w:rPr>
        <w:t xml:space="preserve">.  </w:t>
      </w:r>
    </w:p>
    <w:p w14:paraId="3FFC591D" w14:textId="32D7ED86" w:rsidR="00D02F3A" w:rsidRPr="00742F5A" w:rsidRDefault="3D5E1978" w:rsidP="00AF16CE">
      <w:pPr>
        <w:pStyle w:val="ListNumber"/>
        <w:tabs>
          <w:tab w:val="num" w:pos="340"/>
        </w:tabs>
        <w:spacing w:before="120" w:after="120"/>
        <w:jc w:val="both"/>
        <w:rPr>
          <w:color w:val="auto"/>
        </w:rPr>
      </w:pPr>
      <w:r w:rsidRPr="3DCB1AC8">
        <w:rPr>
          <w:b/>
          <w:bCs/>
          <w:color w:val="auto"/>
        </w:rPr>
        <w:t>Present design</w:t>
      </w:r>
      <w:r w:rsidR="00694C4B">
        <w:rPr>
          <w:b/>
          <w:bCs/>
          <w:color w:val="auto"/>
        </w:rPr>
        <w:t xml:space="preserve"> refinement</w:t>
      </w:r>
      <w:r w:rsidRPr="3DCB1AC8">
        <w:rPr>
          <w:b/>
          <w:bCs/>
          <w:color w:val="auto"/>
        </w:rPr>
        <w:t xml:space="preserve"> and mitigation measures</w:t>
      </w:r>
      <w:r w:rsidRPr="3DCB1AC8">
        <w:rPr>
          <w:color w:val="auto"/>
        </w:rPr>
        <w:t xml:space="preserve"> that could </w:t>
      </w:r>
      <w:r w:rsidR="0076198F">
        <w:rPr>
          <w:color w:val="auto"/>
        </w:rPr>
        <w:t xml:space="preserve">eliminate, </w:t>
      </w:r>
      <w:r w:rsidRPr="3DCB1AC8">
        <w:rPr>
          <w:color w:val="auto"/>
        </w:rPr>
        <w:t>substantially reduce and/or mitigate the potential effects. All design and mitigation measures must apply the mitigation hierarchy with justification of why higher order measures cannot be applied.</w:t>
      </w:r>
    </w:p>
    <w:p w14:paraId="4EF3776A" w14:textId="2F6FBA8D" w:rsidR="00D02F3A" w:rsidRPr="00742F5A" w:rsidRDefault="00D02F3A" w:rsidP="00AF16CE">
      <w:pPr>
        <w:pStyle w:val="ListNumber2"/>
        <w:spacing w:before="0" w:after="0"/>
        <w:jc w:val="both"/>
        <w:rPr>
          <w:color w:val="auto"/>
        </w:rPr>
      </w:pPr>
      <w:r w:rsidRPr="00742F5A">
        <w:rPr>
          <w:color w:val="auto"/>
        </w:rPr>
        <w:t>Avoidance: measures taken to avoid creating</w:t>
      </w:r>
      <w:r w:rsidR="0076198F">
        <w:rPr>
          <w:color w:val="auto"/>
        </w:rPr>
        <w:t xml:space="preserve"> </w:t>
      </w:r>
      <w:r w:rsidRPr="00742F5A">
        <w:rPr>
          <w:color w:val="auto"/>
        </w:rPr>
        <w:t>adverse effects from the outset, such as careful spatial or temporal placement of infrastructure or disturbance.</w:t>
      </w:r>
    </w:p>
    <w:p w14:paraId="6D38FB17" w14:textId="77777777" w:rsidR="00D02F3A" w:rsidRPr="00742F5A" w:rsidRDefault="00D02F3A" w:rsidP="00AF16CE">
      <w:pPr>
        <w:pStyle w:val="ListNumber2"/>
        <w:spacing w:before="0" w:after="0"/>
        <w:jc w:val="both"/>
        <w:rPr>
          <w:color w:val="auto"/>
        </w:rPr>
      </w:pPr>
      <w:r w:rsidRPr="00742F5A">
        <w:rPr>
          <w:color w:val="auto"/>
        </w:rPr>
        <w:t xml:space="preserve">Minimisation: measures taken to reduce the duration, intensity and extent of impacts that cannot be completely avoided. </w:t>
      </w:r>
    </w:p>
    <w:p w14:paraId="3E059C8A" w14:textId="5CAB5C0B" w:rsidR="00D02F3A" w:rsidRPr="00742F5A" w:rsidRDefault="00D02F3A" w:rsidP="00AF16CE">
      <w:pPr>
        <w:pStyle w:val="ListNumber2"/>
        <w:spacing w:before="0" w:after="0"/>
        <w:jc w:val="both"/>
        <w:rPr>
          <w:color w:val="auto"/>
        </w:rPr>
      </w:pPr>
      <w:r w:rsidRPr="00742F5A">
        <w:rPr>
          <w:color w:val="auto"/>
        </w:rPr>
        <w:t xml:space="preserve">Rehabilitation/restoration: measures taken to </w:t>
      </w:r>
      <w:r w:rsidR="00B35D8C">
        <w:rPr>
          <w:color w:val="auto"/>
        </w:rPr>
        <w:t>stabi</w:t>
      </w:r>
      <w:r w:rsidR="00151A4E">
        <w:rPr>
          <w:color w:val="auto"/>
        </w:rPr>
        <w:t>li</w:t>
      </w:r>
      <w:r w:rsidR="00B35D8C">
        <w:rPr>
          <w:color w:val="auto"/>
        </w:rPr>
        <w:t xml:space="preserve">se </w:t>
      </w:r>
      <w:r w:rsidR="000077D9">
        <w:rPr>
          <w:color w:val="auto"/>
        </w:rPr>
        <w:t xml:space="preserve">or restore </w:t>
      </w:r>
      <w:r w:rsidR="00B35D8C">
        <w:rPr>
          <w:color w:val="auto"/>
        </w:rPr>
        <w:t>a</w:t>
      </w:r>
      <w:r w:rsidR="00151A4E">
        <w:rPr>
          <w:color w:val="auto"/>
        </w:rPr>
        <w:t xml:space="preserve">n area after disturbance </w:t>
      </w:r>
      <w:r w:rsidR="00460793">
        <w:rPr>
          <w:color w:val="auto"/>
        </w:rPr>
        <w:t>to</w:t>
      </w:r>
      <w:r w:rsidR="00926E52" w:rsidRPr="00926E52">
        <w:rPr>
          <w:color w:val="auto"/>
        </w:rPr>
        <w:t xml:space="preserve"> </w:t>
      </w:r>
      <w:r w:rsidR="00926E52">
        <w:rPr>
          <w:color w:val="auto"/>
        </w:rPr>
        <w:t>achieve previous, improved or future land uses</w:t>
      </w:r>
      <w:r w:rsidR="00926E52" w:rsidRPr="00926E52">
        <w:rPr>
          <w:color w:val="auto"/>
        </w:rPr>
        <w:t xml:space="preserve"> </w:t>
      </w:r>
      <w:r w:rsidR="00926E52">
        <w:rPr>
          <w:color w:val="auto"/>
        </w:rPr>
        <w:t xml:space="preserve">such as </w:t>
      </w:r>
      <w:r w:rsidRPr="00742F5A">
        <w:rPr>
          <w:color w:val="auto"/>
        </w:rPr>
        <w:t xml:space="preserve">ecosystems following exposure to impacts that cannot be completely avoided or minimised. </w:t>
      </w:r>
    </w:p>
    <w:p w14:paraId="78532548" w14:textId="75BF70A0" w:rsidR="00D02F3A" w:rsidRPr="00742F5A" w:rsidRDefault="00D02F3A" w:rsidP="00AF16CE">
      <w:pPr>
        <w:pStyle w:val="ListNumber2"/>
        <w:spacing w:before="0" w:after="0"/>
        <w:jc w:val="both"/>
        <w:rPr>
          <w:color w:val="auto"/>
        </w:rPr>
      </w:pPr>
      <w:r w:rsidRPr="00742F5A">
        <w:rPr>
          <w:color w:val="auto"/>
        </w:rPr>
        <w:t>Offsets: measures taken to compensate for any residual, adverse impacts after full implementation of the previous three steps of the mitigation hierarchy. </w:t>
      </w:r>
    </w:p>
    <w:p w14:paraId="4C9844F5" w14:textId="00DA25D4" w:rsidR="00633992" w:rsidRPr="00742F5A" w:rsidRDefault="00633992" w:rsidP="00AF16CE">
      <w:pPr>
        <w:pStyle w:val="ListNumber"/>
        <w:tabs>
          <w:tab w:val="num" w:pos="340"/>
        </w:tabs>
        <w:spacing w:before="120" w:after="120"/>
        <w:jc w:val="both"/>
        <w:rPr>
          <w:color w:val="auto"/>
        </w:rPr>
      </w:pPr>
      <w:r w:rsidRPr="00742F5A">
        <w:rPr>
          <w:b/>
          <w:color w:val="auto"/>
        </w:rPr>
        <w:t>Assess the likely residual effects</w:t>
      </w:r>
      <w:r w:rsidRPr="00742F5A">
        <w:rPr>
          <w:bCs/>
          <w:color w:val="auto"/>
        </w:rPr>
        <w:t xml:space="preserve"> of </w:t>
      </w:r>
      <w:r w:rsidRPr="00742F5A" w:rsidDel="008C6693">
        <w:rPr>
          <w:bCs/>
          <w:color w:val="auto"/>
        </w:rPr>
        <w:t xml:space="preserve">the </w:t>
      </w:r>
      <w:r w:rsidR="00B46410" w:rsidRPr="00742F5A">
        <w:rPr>
          <w:bCs/>
          <w:color w:val="auto"/>
        </w:rPr>
        <w:t>project</w:t>
      </w:r>
      <w:r w:rsidR="008C6693" w:rsidRPr="00742F5A">
        <w:rPr>
          <w:bCs/>
          <w:color w:val="auto"/>
        </w:rPr>
        <w:t xml:space="preserve"> </w:t>
      </w:r>
      <w:r w:rsidRPr="00742F5A">
        <w:rPr>
          <w:bCs/>
          <w:color w:val="auto"/>
        </w:rPr>
        <w:t xml:space="preserve">on the environment and evaluate their significance </w:t>
      </w:r>
      <w:r w:rsidR="00563F78">
        <w:rPr>
          <w:bCs/>
          <w:color w:val="auto"/>
        </w:rPr>
        <w:t>taking into account</w:t>
      </w:r>
      <w:r w:rsidR="001E0460" w:rsidRPr="00742F5A">
        <w:rPr>
          <w:bCs/>
          <w:color w:val="auto"/>
        </w:rPr>
        <w:t xml:space="preserve"> the likely effectiveness of the </w:t>
      </w:r>
      <w:r w:rsidR="00563F78">
        <w:rPr>
          <w:bCs/>
          <w:color w:val="auto"/>
        </w:rPr>
        <w:t xml:space="preserve">design and </w:t>
      </w:r>
      <w:r w:rsidR="001E0460" w:rsidRPr="00742F5A">
        <w:rPr>
          <w:bCs/>
          <w:color w:val="auto"/>
        </w:rPr>
        <w:t>mitigation measures</w:t>
      </w:r>
      <w:r w:rsidRPr="00742F5A">
        <w:rPr>
          <w:bCs/>
          <w:color w:val="auto"/>
        </w:rPr>
        <w:t xml:space="preserve">.  </w:t>
      </w:r>
    </w:p>
    <w:p w14:paraId="7DF7843B" w14:textId="3A881CDA" w:rsidR="00DF10BC" w:rsidRPr="00742F5A" w:rsidRDefault="00D02F3A" w:rsidP="00932C67">
      <w:pPr>
        <w:pStyle w:val="ListNumber"/>
        <w:tabs>
          <w:tab w:val="num" w:pos="340"/>
        </w:tabs>
        <w:spacing w:before="120" w:after="120"/>
        <w:jc w:val="both"/>
        <w:rPr>
          <w:color w:val="auto"/>
        </w:rPr>
      </w:pPr>
      <w:r w:rsidRPr="00932C67">
        <w:rPr>
          <w:b/>
          <w:color w:val="auto"/>
        </w:rPr>
        <w:t xml:space="preserve">Propose </w:t>
      </w:r>
      <w:r w:rsidR="00003DC3" w:rsidRPr="00D40785">
        <w:rPr>
          <w:b/>
          <w:color w:val="auto"/>
        </w:rPr>
        <w:t>a</w:t>
      </w:r>
      <w:r w:rsidR="00E14E29" w:rsidRPr="00DF5FFF">
        <w:rPr>
          <w:b/>
          <w:color w:val="auto"/>
        </w:rPr>
        <w:t>n approach to</w:t>
      </w:r>
      <w:r w:rsidR="00003DC3" w:rsidRPr="00DF5FFF">
        <w:rPr>
          <w:b/>
          <w:color w:val="auto"/>
        </w:rPr>
        <w:t xml:space="preserve"> </w:t>
      </w:r>
      <w:r w:rsidRPr="00DF5FFF">
        <w:rPr>
          <w:b/>
          <w:color w:val="auto"/>
        </w:rPr>
        <w:t>performance</w:t>
      </w:r>
      <w:r w:rsidR="00E14E29" w:rsidRPr="00DF5FFF">
        <w:rPr>
          <w:b/>
          <w:color w:val="auto"/>
        </w:rPr>
        <w:t xml:space="preserve"> </w:t>
      </w:r>
      <w:r w:rsidR="00DF5FFF">
        <w:rPr>
          <w:bCs/>
          <w:color w:val="auto"/>
        </w:rPr>
        <w:t>that</w:t>
      </w:r>
      <w:r w:rsidR="00E14E29" w:rsidRPr="0010056F">
        <w:rPr>
          <w:bCs/>
          <w:color w:val="auto"/>
        </w:rPr>
        <w:t xml:space="preserve"> would include </w:t>
      </w:r>
      <w:r w:rsidR="00CF6BBB">
        <w:rPr>
          <w:bCs/>
          <w:color w:val="auto"/>
        </w:rPr>
        <w:t xml:space="preserve">clear criteria, </w:t>
      </w:r>
      <w:r w:rsidR="00D94BFA" w:rsidRPr="0010056F">
        <w:rPr>
          <w:bCs/>
          <w:color w:val="auto"/>
        </w:rPr>
        <w:t>monitoring and evaluati</w:t>
      </w:r>
      <w:r w:rsidR="00E96684">
        <w:rPr>
          <w:bCs/>
          <w:color w:val="auto"/>
        </w:rPr>
        <w:t>on</w:t>
      </w:r>
      <w:r w:rsidR="00D94BFA" w:rsidRPr="0010056F">
        <w:rPr>
          <w:bCs/>
          <w:color w:val="auto"/>
        </w:rPr>
        <w:t xml:space="preserve"> </w:t>
      </w:r>
      <w:r w:rsidR="003E3A1B">
        <w:rPr>
          <w:bCs/>
          <w:color w:val="auto"/>
        </w:rPr>
        <w:t>of</w:t>
      </w:r>
      <w:r w:rsidR="00D94BFA">
        <w:rPr>
          <w:color w:val="auto"/>
        </w:rPr>
        <w:t xml:space="preserve"> </w:t>
      </w:r>
      <w:r w:rsidR="0019293F" w:rsidRPr="0010056F">
        <w:rPr>
          <w:bCs/>
          <w:color w:val="auto"/>
        </w:rPr>
        <w:t xml:space="preserve">the measures implemented to mitigate effects </w:t>
      </w:r>
      <w:r w:rsidR="003128D9" w:rsidRPr="003128D9">
        <w:rPr>
          <w:bCs/>
          <w:color w:val="auto"/>
        </w:rPr>
        <w:t xml:space="preserve">as far as </w:t>
      </w:r>
      <w:r w:rsidR="00FE582C" w:rsidRPr="003128D9">
        <w:rPr>
          <w:bCs/>
          <w:color w:val="auto"/>
        </w:rPr>
        <w:t>practicable</w:t>
      </w:r>
      <w:r w:rsidR="00FE582C">
        <w:rPr>
          <w:bCs/>
          <w:color w:val="auto"/>
        </w:rPr>
        <w:t xml:space="preserve"> and</w:t>
      </w:r>
      <w:r w:rsidR="0019293F" w:rsidRPr="0010056F">
        <w:rPr>
          <w:bCs/>
          <w:color w:val="auto"/>
        </w:rPr>
        <w:t xml:space="preserve"> </w:t>
      </w:r>
      <w:r w:rsidR="00CA0C08">
        <w:rPr>
          <w:bCs/>
          <w:color w:val="auto"/>
        </w:rPr>
        <w:t xml:space="preserve">propose </w:t>
      </w:r>
      <w:r w:rsidR="0019293F" w:rsidRPr="0010056F">
        <w:rPr>
          <w:bCs/>
          <w:color w:val="auto"/>
        </w:rPr>
        <w:t>contingenc</w:t>
      </w:r>
      <w:r w:rsidR="00B81DE1">
        <w:rPr>
          <w:bCs/>
          <w:color w:val="auto"/>
        </w:rPr>
        <w:t>y</w:t>
      </w:r>
      <w:r w:rsidR="003128D9">
        <w:rPr>
          <w:bCs/>
          <w:color w:val="auto"/>
        </w:rPr>
        <w:t xml:space="preserve"> </w:t>
      </w:r>
      <w:r w:rsidR="00BD49C5">
        <w:rPr>
          <w:bCs/>
          <w:color w:val="auto"/>
        </w:rPr>
        <w:t>approaches should they not be achieved</w:t>
      </w:r>
      <w:r w:rsidR="0019293F" w:rsidRPr="0010056F">
        <w:rPr>
          <w:bCs/>
          <w:color w:val="auto"/>
        </w:rPr>
        <w:t>.</w:t>
      </w:r>
      <w:r w:rsidR="0019293F" w:rsidRPr="00932C67">
        <w:rPr>
          <w:b/>
          <w:color w:val="auto"/>
        </w:rPr>
        <w:t xml:space="preserve">  </w:t>
      </w:r>
      <w:r w:rsidRPr="00D40785">
        <w:rPr>
          <w:b/>
          <w:color w:val="auto"/>
        </w:rPr>
        <w:t xml:space="preserve"> </w:t>
      </w:r>
    </w:p>
    <w:p w14:paraId="2C3B1F77" w14:textId="1B71B5AF" w:rsidR="00D02F3A" w:rsidRPr="00EF2227" w:rsidRDefault="3D5E1978" w:rsidP="0016529F">
      <w:pPr>
        <w:pStyle w:val="BodyText12ptBefore"/>
      </w:pPr>
      <w:r w:rsidRPr="00932C67">
        <w:t xml:space="preserve">The description and assessment of </w:t>
      </w:r>
      <w:r w:rsidRPr="0016529F">
        <w:t>effects</w:t>
      </w:r>
      <w:r w:rsidRPr="00932C67">
        <w:t xml:space="preserve"> must consider the potential of the </w:t>
      </w:r>
      <w:r w:rsidR="4A47C574" w:rsidRPr="00D40785">
        <w:t>project</w:t>
      </w:r>
      <w:r w:rsidR="40FAC03D" w:rsidRPr="00DF5FFF">
        <w:t xml:space="preserve"> </w:t>
      </w:r>
      <w:r w:rsidRPr="00DF5FFF">
        <w:t>to impact on nearby environmental values</w:t>
      </w:r>
      <w:r w:rsidR="00DC785E" w:rsidRPr="0010056F">
        <w:t xml:space="preserve"> beyond the immediate project area</w:t>
      </w:r>
      <w:r w:rsidRPr="0010056F">
        <w:t xml:space="preserve">, including areas </w:t>
      </w:r>
      <w:r w:rsidR="52E6FA5B" w:rsidRPr="0010056F">
        <w:t>downstream</w:t>
      </w:r>
      <w:r w:rsidRPr="0010056F">
        <w:t>.</w:t>
      </w:r>
      <w:r w:rsidR="0097290B" w:rsidRPr="0010056F">
        <w:t xml:space="preserve"> </w:t>
      </w:r>
      <w:r w:rsidRPr="0010056F">
        <w:t xml:space="preserve"> In addition, the cumulative </w:t>
      </w:r>
      <w:r w:rsidRPr="00235175">
        <w:t>effect</w:t>
      </w:r>
      <w:r w:rsidR="00DC785E" w:rsidRPr="00235175">
        <w:t>s</w:t>
      </w:r>
      <w:r w:rsidRPr="0010056F">
        <w:t xml:space="preserve"> of the </w:t>
      </w:r>
      <w:r w:rsidR="4A47C574" w:rsidRPr="0010056F">
        <w:t>project</w:t>
      </w:r>
      <w:r w:rsidR="40FAC03D" w:rsidRPr="0010056F">
        <w:t xml:space="preserve"> </w:t>
      </w:r>
      <w:r w:rsidRPr="0010056F">
        <w:t xml:space="preserve">in combination with other </w:t>
      </w:r>
      <w:r w:rsidR="47DBD8FC" w:rsidRPr="0010056F">
        <w:t xml:space="preserve">existing and planned </w:t>
      </w:r>
      <w:r w:rsidRPr="0010056F">
        <w:t>a</w:t>
      </w:r>
      <w:r w:rsidRPr="00932C67">
        <w:t>ctivities</w:t>
      </w:r>
      <w:r w:rsidRPr="00D40785">
        <w:t xml:space="preserve"> in the broader area/region should be assessed for all significant adverse effects</w:t>
      </w:r>
      <w:r w:rsidR="2C413C82" w:rsidRPr="004972EC">
        <w:t xml:space="preserve"> and considered in design of mitigation measures and monitoring programs</w:t>
      </w:r>
      <w:r w:rsidRPr="00315603">
        <w:t xml:space="preserve">. </w:t>
      </w:r>
    </w:p>
    <w:p w14:paraId="4B5A2808" w14:textId="710A3F3A" w:rsidR="00A22ED5" w:rsidRPr="008D23BA" w:rsidRDefault="00A22ED5" w:rsidP="007C33DA">
      <w:pPr>
        <w:pStyle w:val="Heading2"/>
        <w:tabs>
          <w:tab w:val="clear" w:pos="4677"/>
          <w:tab w:val="left" w:pos="3686"/>
        </w:tabs>
        <w:ind w:left="0"/>
        <w:jc w:val="both"/>
      </w:pPr>
      <w:bookmarkStart w:id="48" w:name="_Toc111802039"/>
      <w:bookmarkStart w:id="49" w:name="_Toc534816844"/>
      <w:bookmarkStart w:id="50" w:name="_Toc73608464"/>
      <w:r w:rsidRPr="008D23BA">
        <w:lastRenderedPageBreak/>
        <w:t xml:space="preserve">Biodiversity and </w:t>
      </w:r>
      <w:r w:rsidR="000925A6">
        <w:t>ecological values</w:t>
      </w:r>
      <w:bookmarkEnd w:id="48"/>
    </w:p>
    <w:p w14:paraId="5CBE8622" w14:textId="12C79CF5" w:rsidR="00A22ED5" w:rsidRPr="009643AC" w:rsidRDefault="00A22ED5" w:rsidP="00E43E99">
      <w:pPr>
        <w:pStyle w:val="Heading3"/>
      </w:pPr>
      <w:r w:rsidRPr="009643AC">
        <w:t>Evaluation objective</w:t>
      </w:r>
    </w:p>
    <w:p w14:paraId="2324BD4A" w14:textId="18E9C270" w:rsidR="00F53F3A" w:rsidRPr="00D82EAF" w:rsidRDefault="00F53F3A" w:rsidP="00F53F3A">
      <w:pPr>
        <w:pStyle w:val="BodyText100ThemeColour"/>
        <w:jc w:val="both"/>
        <w:rPr>
          <w:i/>
          <w:iCs/>
          <w:color w:val="auto"/>
        </w:rPr>
      </w:pPr>
      <w:r w:rsidRPr="00D82EAF">
        <w:rPr>
          <w:i/>
          <w:iCs/>
          <w:color w:val="auto"/>
        </w:rPr>
        <w:t xml:space="preserve">Avoid, and where avoidance is not possible, minimise adverse effects on terrestrial, aquatic and marine </w:t>
      </w:r>
      <w:r w:rsidRPr="00D82EAF" w:rsidDel="00F46BE2">
        <w:rPr>
          <w:i/>
          <w:iCs/>
          <w:color w:val="auto"/>
        </w:rPr>
        <w:t xml:space="preserve">biodiversity </w:t>
      </w:r>
      <w:r w:rsidR="00985266">
        <w:rPr>
          <w:i/>
          <w:iCs/>
          <w:color w:val="auto"/>
        </w:rPr>
        <w:t xml:space="preserve">and </w:t>
      </w:r>
      <w:r w:rsidR="00F46BE2">
        <w:rPr>
          <w:i/>
          <w:iCs/>
          <w:color w:val="auto"/>
        </w:rPr>
        <w:t>ecolog</w:t>
      </w:r>
      <w:r w:rsidR="00F764D0">
        <w:rPr>
          <w:i/>
          <w:iCs/>
          <w:color w:val="auto"/>
        </w:rPr>
        <w:t>y</w:t>
      </w:r>
      <w:r w:rsidRPr="00D82EAF">
        <w:rPr>
          <w:i/>
          <w:iCs/>
          <w:color w:val="auto"/>
        </w:rPr>
        <w:t>, including native vegetation, listed threatened species</w:t>
      </w:r>
      <w:r w:rsidR="00810CBF" w:rsidRPr="00D82EAF">
        <w:rPr>
          <w:i/>
          <w:iCs/>
          <w:color w:val="auto"/>
        </w:rPr>
        <w:t xml:space="preserve"> </w:t>
      </w:r>
      <w:r w:rsidR="00C3762E" w:rsidRPr="00D82EAF">
        <w:rPr>
          <w:i/>
          <w:iCs/>
          <w:color w:val="auto"/>
        </w:rPr>
        <w:t>and</w:t>
      </w:r>
      <w:r w:rsidRPr="00D82EAF">
        <w:rPr>
          <w:i/>
          <w:iCs/>
          <w:color w:val="auto"/>
        </w:rPr>
        <w:t xml:space="preserve"> ecological communities, other protected species and habitat for these species, and to address offset requirements consistent with state</w:t>
      </w:r>
      <w:r w:rsidR="00312196">
        <w:rPr>
          <w:i/>
          <w:iCs/>
          <w:color w:val="auto"/>
        </w:rPr>
        <w:t xml:space="preserve"> </w:t>
      </w:r>
      <w:r w:rsidRPr="00D82EAF">
        <w:rPr>
          <w:i/>
          <w:iCs/>
          <w:color w:val="auto"/>
        </w:rPr>
        <w:t>policies.</w:t>
      </w:r>
    </w:p>
    <w:p w14:paraId="1126B12A" w14:textId="77777777" w:rsidR="00A22ED5" w:rsidRPr="00F14B2B" w:rsidRDefault="00A22ED5" w:rsidP="00F14B2B">
      <w:pPr>
        <w:pStyle w:val="Heading3"/>
      </w:pPr>
      <w:bookmarkStart w:id="51" w:name="_Toc534816846"/>
      <w:r w:rsidRPr="00F14B2B">
        <w:t>Key issues</w:t>
      </w:r>
      <w:bookmarkEnd w:id="51"/>
    </w:p>
    <w:p w14:paraId="146743CB" w14:textId="37180654" w:rsidR="00A22ED5" w:rsidRPr="00836A44" w:rsidRDefault="00290F7A" w:rsidP="006A6111">
      <w:pPr>
        <w:pStyle w:val="ListBullet2"/>
        <w:numPr>
          <w:ilvl w:val="0"/>
          <w:numId w:val="62"/>
        </w:numPr>
      </w:pPr>
      <w:r>
        <w:t>L</w:t>
      </w:r>
      <w:r w:rsidR="00A22ED5" w:rsidRPr="00836A44">
        <w:t xml:space="preserve">oss </w:t>
      </w:r>
      <w:r>
        <w:t xml:space="preserve">or degradation </w:t>
      </w:r>
      <w:r w:rsidR="00A22ED5" w:rsidRPr="00836A44">
        <w:t xml:space="preserve">of native vegetation or other habitat values due to </w:t>
      </w:r>
      <w:r w:rsidR="001B6973">
        <w:t>construction</w:t>
      </w:r>
      <w:r w:rsidR="00A22ED5" w:rsidRPr="00836A44">
        <w:t xml:space="preserve"> or operational maintenance </w:t>
      </w:r>
      <w:r w:rsidR="001B6973">
        <w:t>requirements</w:t>
      </w:r>
      <w:r w:rsidR="00A22ED5" w:rsidRPr="00836A44">
        <w:t>.</w:t>
      </w:r>
    </w:p>
    <w:p w14:paraId="58A08AAD" w14:textId="77777777" w:rsidR="00A22ED5" w:rsidRPr="00836A44" w:rsidRDefault="00A22ED5" w:rsidP="006A6111">
      <w:pPr>
        <w:pStyle w:val="ListBullet2"/>
        <w:numPr>
          <w:ilvl w:val="0"/>
          <w:numId w:val="62"/>
        </w:numPr>
      </w:pPr>
      <w:r w:rsidRPr="00836A44">
        <w:t>Direct or indirect loss, disturbance and/or degradation of listed or other protected species and nearby habitat that may support listed or other protected flora, fauna or ecological communities.</w:t>
      </w:r>
    </w:p>
    <w:p w14:paraId="55DDBE07" w14:textId="0D1E78BC" w:rsidR="00D12EF9" w:rsidRPr="00CC2C78" w:rsidRDefault="00A22ED5" w:rsidP="006A6111">
      <w:pPr>
        <w:pStyle w:val="ListBullet2"/>
        <w:numPr>
          <w:ilvl w:val="0"/>
          <w:numId w:val="62"/>
        </w:numPr>
      </w:pPr>
      <w:r w:rsidRPr="00CC2C78">
        <w:t>Potential initiation or exacerbation of listed potentially threatening processes under the FFG Act.</w:t>
      </w:r>
    </w:p>
    <w:p w14:paraId="38E171B2" w14:textId="41F446DB" w:rsidR="006C5759" w:rsidRDefault="00A22ED5" w:rsidP="006A6111">
      <w:pPr>
        <w:pStyle w:val="ListBullet2"/>
        <w:numPr>
          <w:ilvl w:val="0"/>
          <w:numId w:val="62"/>
        </w:numPr>
      </w:pPr>
      <w:r w:rsidRPr="00D12EF9">
        <w:t>Potential impacts on habitats within protected area</w:t>
      </w:r>
      <w:r w:rsidR="00014E8F" w:rsidRPr="00D12EF9">
        <w:t>s</w:t>
      </w:r>
      <w:r w:rsidRPr="00D12EF9">
        <w:t xml:space="preserve">, </w:t>
      </w:r>
      <w:r w:rsidR="00014E8F" w:rsidRPr="00D12EF9">
        <w:t>such as</w:t>
      </w:r>
      <w:r w:rsidRPr="00D12EF9">
        <w:t xml:space="preserve"> national parks</w:t>
      </w:r>
      <w:r w:rsidR="00D12EF9" w:rsidRPr="00D12EF9">
        <w:t>, state parks</w:t>
      </w:r>
      <w:r w:rsidRPr="00D12EF9">
        <w:t xml:space="preserve"> </w:t>
      </w:r>
      <w:r w:rsidR="00D12EF9" w:rsidRPr="00D12EF9">
        <w:t xml:space="preserve">or </w:t>
      </w:r>
      <w:r w:rsidRPr="00D12EF9">
        <w:t>other conservation reserves.</w:t>
      </w:r>
    </w:p>
    <w:p w14:paraId="62F24230" w14:textId="77777777" w:rsidR="006C5759" w:rsidRDefault="00A22ED5" w:rsidP="006A6111">
      <w:pPr>
        <w:pStyle w:val="ListBullet2"/>
        <w:numPr>
          <w:ilvl w:val="0"/>
          <w:numId w:val="62"/>
        </w:numPr>
      </w:pPr>
      <w:r w:rsidRPr="006C5759">
        <w:t>Potential impacts on planted vegetation established through environmental programs.</w:t>
      </w:r>
    </w:p>
    <w:p w14:paraId="73CAC3D9" w14:textId="650A72C0" w:rsidR="00836F36" w:rsidRPr="00836F36" w:rsidRDefault="00836F36" w:rsidP="006A6111">
      <w:pPr>
        <w:pStyle w:val="ListBullet2"/>
        <w:numPr>
          <w:ilvl w:val="0"/>
          <w:numId w:val="62"/>
        </w:numPr>
      </w:pPr>
      <w:r w:rsidRPr="00836F36">
        <w:t>Potential for indirect effects on biodiversity values including those effects associated with changes in coastal processes</w:t>
      </w:r>
      <w:r w:rsidR="00891D15">
        <w:t xml:space="preserve">, noise, vibration, </w:t>
      </w:r>
      <w:r w:rsidR="001A3336">
        <w:t>electromagnetic fields, heat</w:t>
      </w:r>
      <w:r w:rsidR="00B43282">
        <w:t xml:space="preserve">, </w:t>
      </w:r>
      <w:r w:rsidR="00A4445D">
        <w:t>vessel movements</w:t>
      </w:r>
      <w:r w:rsidR="001A3336">
        <w:t xml:space="preserve"> and water quality</w:t>
      </w:r>
      <w:r w:rsidRPr="00836F36">
        <w:t xml:space="preserve">. </w:t>
      </w:r>
    </w:p>
    <w:p w14:paraId="681056BA" w14:textId="77777777" w:rsidR="008C0251" w:rsidRDefault="00A22ED5" w:rsidP="006A6111">
      <w:pPr>
        <w:pStyle w:val="ListBullet2"/>
        <w:numPr>
          <w:ilvl w:val="0"/>
          <w:numId w:val="62"/>
        </w:numPr>
      </w:pPr>
      <w:r w:rsidRPr="007A6574">
        <w:t>Potential cumulative effects on listed threatened flora and fauna species</w:t>
      </w:r>
      <w:r w:rsidR="007A6574">
        <w:t>, and their habitats,</w:t>
      </w:r>
      <w:r w:rsidRPr="007A6574">
        <w:t xml:space="preserve"> from the project in combination with other projects.</w:t>
      </w:r>
    </w:p>
    <w:p w14:paraId="4C4ACDFA" w14:textId="1A076CD4" w:rsidR="00A22ED5" w:rsidRPr="008C0251" w:rsidRDefault="00A22ED5" w:rsidP="006A6111">
      <w:pPr>
        <w:pStyle w:val="ListBullet2"/>
        <w:numPr>
          <w:ilvl w:val="0"/>
          <w:numId w:val="62"/>
        </w:numPr>
      </w:pPr>
      <w:r w:rsidRPr="008C0251">
        <w:t>The availability of suitable offsets for the loss of native vegetation and habitat for listed threatened species under the FFG Act.</w:t>
      </w:r>
    </w:p>
    <w:p w14:paraId="6CCCDF16" w14:textId="77777777" w:rsidR="00A22ED5" w:rsidRPr="00FB04FD" w:rsidRDefault="00A22ED5" w:rsidP="00FB04FD">
      <w:pPr>
        <w:pStyle w:val="Heading3"/>
      </w:pPr>
      <w:bookmarkStart w:id="52" w:name="_Toc534816847"/>
      <w:r w:rsidRPr="00FB04FD">
        <w:t>Existing environment</w:t>
      </w:r>
      <w:bookmarkEnd w:id="52"/>
    </w:p>
    <w:p w14:paraId="0C52DFDE" w14:textId="5CE12144" w:rsidR="00CE3EE4" w:rsidRDefault="00A22ED5" w:rsidP="006A6111">
      <w:pPr>
        <w:pStyle w:val="ListBullet"/>
        <w:numPr>
          <w:ilvl w:val="0"/>
          <w:numId w:val="63"/>
        </w:numPr>
        <w:rPr>
          <w:color w:val="auto"/>
        </w:rPr>
      </w:pPr>
      <w:r w:rsidRPr="000C751F">
        <w:rPr>
          <w:color w:val="auto"/>
        </w:rPr>
        <w:t>Characterise the type, distribution and condition of biodiversity values within a suitable study area, comprising the project site and its environs, including native vegetation, terrestrial</w:t>
      </w:r>
      <w:r w:rsidR="00315B86">
        <w:rPr>
          <w:color w:val="auto"/>
        </w:rPr>
        <w:t>,</w:t>
      </w:r>
      <w:r w:rsidR="00BF2AA2">
        <w:rPr>
          <w:color w:val="auto"/>
        </w:rPr>
        <w:t xml:space="preserve"> </w:t>
      </w:r>
      <w:r w:rsidRPr="000C751F">
        <w:rPr>
          <w:color w:val="auto"/>
        </w:rPr>
        <w:t xml:space="preserve">aquatic </w:t>
      </w:r>
      <w:r w:rsidR="00315B86">
        <w:rPr>
          <w:color w:val="auto"/>
        </w:rPr>
        <w:t xml:space="preserve">and marine </w:t>
      </w:r>
      <w:r w:rsidRPr="000C751F">
        <w:rPr>
          <w:color w:val="auto"/>
        </w:rPr>
        <w:t>habitat and habitat corridors or linkages</w:t>
      </w:r>
      <w:r w:rsidR="00AE45E3">
        <w:rPr>
          <w:color w:val="auto"/>
        </w:rPr>
        <w:t xml:space="preserve"> that could be impacted by the project</w:t>
      </w:r>
      <w:r w:rsidRPr="000C751F">
        <w:rPr>
          <w:color w:val="auto"/>
        </w:rPr>
        <w:t>.</w:t>
      </w:r>
    </w:p>
    <w:p w14:paraId="3BF3E98B" w14:textId="77777777" w:rsidR="00CE3EE4" w:rsidRDefault="00A22ED5" w:rsidP="006A6111">
      <w:pPr>
        <w:pStyle w:val="ListBullet"/>
        <w:numPr>
          <w:ilvl w:val="0"/>
          <w:numId w:val="63"/>
        </w:numPr>
        <w:jc w:val="both"/>
        <w:rPr>
          <w:color w:val="auto"/>
        </w:rPr>
      </w:pPr>
      <w:r w:rsidRPr="00CE3EE4">
        <w:rPr>
          <w:color w:val="auto"/>
        </w:rPr>
        <w:t>Identify planted or recovered vegetation established through environmental programs.</w:t>
      </w:r>
    </w:p>
    <w:p w14:paraId="4545CDE4" w14:textId="7B8BC43A" w:rsidR="00A22ED5" w:rsidRPr="00CE3EE4" w:rsidRDefault="00A22ED5" w:rsidP="006A6111">
      <w:pPr>
        <w:pStyle w:val="ListBullet"/>
        <w:numPr>
          <w:ilvl w:val="0"/>
          <w:numId w:val="63"/>
        </w:numPr>
        <w:jc w:val="both"/>
        <w:rPr>
          <w:color w:val="auto"/>
        </w:rPr>
      </w:pPr>
      <w:r w:rsidRPr="00CE3EE4">
        <w:rPr>
          <w:color w:val="auto"/>
        </w:rPr>
        <w:t xml:space="preserve">Describe the biodiversity values that could be directly or indirectly affected by the project, including: </w:t>
      </w:r>
    </w:p>
    <w:p w14:paraId="342FC82F" w14:textId="77777777" w:rsidR="007B2524" w:rsidRDefault="00A22ED5" w:rsidP="006A6111">
      <w:pPr>
        <w:pStyle w:val="ListBullet2"/>
        <w:numPr>
          <w:ilvl w:val="1"/>
          <w:numId w:val="63"/>
        </w:numPr>
        <w:jc w:val="both"/>
        <w:rPr>
          <w:color w:val="auto"/>
        </w:rPr>
      </w:pPr>
      <w:r w:rsidRPr="000C751F">
        <w:rPr>
          <w:color w:val="auto"/>
        </w:rPr>
        <w:t xml:space="preserve">native vegetation and any ecological communities listed under the FFG Act; and </w:t>
      </w:r>
    </w:p>
    <w:p w14:paraId="572781B4" w14:textId="03B863A1" w:rsidR="00A22ED5" w:rsidRPr="007B2524" w:rsidRDefault="00A22ED5" w:rsidP="006A6111">
      <w:pPr>
        <w:pStyle w:val="ListBullet2"/>
        <w:numPr>
          <w:ilvl w:val="1"/>
          <w:numId w:val="63"/>
        </w:numPr>
        <w:jc w:val="both"/>
        <w:rPr>
          <w:color w:val="auto"/>
        </w:rPr>
      </w:pPr>
      <w:r w:rsidRPr="007B2524">
        <w:rPr>
          <w:color w:val="auto"/>
        </w:rPr>
        <w:t>presence of, or suitable habitats for, protected flora and fauna species, in particular species listed under the FFG Act</w:t>
      </w:r>
      <w:r w:rsidR="007D4F07">
        <w:rPr>
          <w:color w:val="auto"/>
        </w:rPr>
        <w:t>.</w:t>
      </w:r>
    </w:p>
    <w:p w14:paraId="21A7B5ED" w14:textId="138FECF9" w:rsidR="00A22ED5" w:rsidRPr="000C751F" w:rsidRDefault="00A22ED5" w:rsidP="006A6111">
      <w:pPr>
        <w:pStyle w:val="ListBullet"/>
        <w:numPr>
          <w:ilvl w:val="0"/>
          <w:numId w:val="63"/>
        </w:numPr>
        <w:spacing w:after="0"/>
        <w:jc w:val="both"/>
        <w:rPr>
          <w:color w:val="auto"/>
        </w:rPr>
      </w:pPr>
      <w:r w:rsidRPr="000C751F">
        <w:rPr>
          <w:color w:val="auto"/>
        </w:rPr>
        <w:t xml:space="preserve">Describe any existing threats to biodiversity values, including: </w:t>
      </w:r>
    </w:p>
    <w:p w14:paraId="39FB0F47" w14:textId="1D0FEF67" w:rsidR="00A22ED5" w:rsidRPr="000C751F" w:rsidRDefault="00A22ED5" w:rsidP="006A6111">
      <w:pPr>
        <w:pStyle w:val="ListBullet2"/>
        <w:numPr>
          <w:ilvl w:val="1"/>
          <w:numId w:val="63"/>
        </w:numPr>
        <w:jc w:val="both"/>
        <w:rPr>
          <w:color w:val="auto"/>
        </w:rPr>
      </w:pPr>
      <w:r w:rsidRPr="000C751F">
        <w:rPr>
          <w:color w:val="auto"/>
        </w:rPr>
        <w:t>historic</w:t>
      </w:r>
      <w:r w:rsidR="004D2199">
        <w:rPr>
          <w:color w:val="auto"/>
        </w:rPr>
        <w:t>al</w:t>
      </w:r>
      <w:r w:rsidRPr="000C751F">
        <w:rPr>
          <w:color w:val="auto"/>
        </w:rPr>
        <w:t xml:space="preserve"> or ongoing disturbance or alteration of habitat conditions (e.g. habitat fragmentation, severance of wildlife corridors or habitat linkages, changes to water quantity or quality, fire hazards, etc.); </w:t>
      </w:r>
    </w:p>
    <w:p w14:paraId="74D7F64A" w14:textId="6DDE4982" w:rsidR="00F317F5" w:rsidRDefault="00A22ED5" w:rsidP="006A6111">
      <w:pPr>
        <w:pStyle w:val="ListBullet2"/>
        <w:numPr>
          <w:ilvl w:val="1"/>
          <w:numId w:val="63"/>
        </w:numPr>
        <w:jc w:val="both"/>
        <w:rPr>
          <w:color w:val="auto"/>
        </w:rPr>
      </w:pPr>
      <w:r w:rsidRPr="000C751F">
        <w:rPr>
          <w:color w:val="auto"/>
        </w:rPr>
        <w:t>potentially threatening process</w:t>
      </w:r>
      <w:r w:rsidR="004D2199">
        <w:rPr>
          <w:color w:val="auto"/>
        </w:rPr>
        <w:t>es</w:t>
      </w:r>
      <w:r w:rsidRPr="000C751F">
        <w:rPr>
          <w:color w:val="auto"/>
        </w:rPr>
        <w:t xml:space="preserve"> listed under the FFG Act; and</w:t>
      </w:r>
    </w:p>
    <w:p w14:paraId="7F6A9429" w14:textId="77137668" w:rsidR="00A22ED5" w:rsidRDefault="00A22ED5" w:rsidP="006A6111">
      <w:pPr>
        <w:pStyle w:val="ListBullet2"/>
        <w:numPr>
          <w:ilvl w:val="1"/>
          <w:numId w:val="63"/>
        </w:numPr>
        <w:jc w:val="both"/>
        <w:rPr>
          <w:color w:val="auto"/>
        </w:rPr>
      </w:pPr>
      <w:r w:rsidRPr="00F317F5">
        <w:rPr>
          <w:color w:val="auto"/>
        </w:rPr>
        <w:t xml:space="preserve">the presence of any declared weeds, pathogens and pest animals within and in the vicinity of the project area. </w:t>
      </w:r>
    </w:p>
    <w:p w14:paraId="020E7B4F" w14:textId="1382CAF3" w:rsidR="005002C8" w:rsidRDefault="005002C8" w:rsidP="006A6111">
      <w:pPr>
        <w:pStyle w:val="ListBullet"/>
        <w:numPr>
          <w:ilvl w:val="0"/>
          <w:numId w:val="63"/>
        </w:numPr>
        <w:rPr>
          <w:color w:val="auto"/>
        </w:rPr>
      </w:pPr>
      <w:r w:rsidRPr="005002C8">
        <w:rPr>
          <w:color w:val="auto"/>
        </w:rPr>
        <w:t>Describe any trends observed in existing biodiversity values, including historic</w:t>
      </w:r>
      <w:r w:rsidR="005A13EF">
        <w:rPr>
          <w:color w:val="auto"/>
        </w:rPr>
        <w:t>al</w:t>
      </w:r>
      <w:r w:rsidRPr="005002C8">
        <w:rPr>
          <w:color w:val="auto"/>
        </w:rPr>
        <w:t xml:space="preserve"> or ongoing increases or declines in populations or communities, including their reasons where known.</w:t>
      </w:r>
    </w:p>
    <w:p w14:paraId="36C2DBE9" w14:textId="0827C461" w:rsidR="00A22ED5" w:rsidRPr="000C751F" w:rsidRDefault="009A22E3" w:rsidP="006A6111">
      <w:pPr>
        <w:pStyle w:val="ListBullet"/>
        <w:numPr>
          <w:ilvl w:val="0"/>
          <w:numId w:val="63"/>
        </w:numPr>
        <w:rPr>
          <w:color w:val="auto"/>
        </w:rPr>
      </w:pPr>
      <w:r>
        <w:rPr>
          <w:color w:val="auto"/>
        </w:rPr>
        <w:t>Inform c</w:t>
      </w:r>
      <w:r w:rsidR="00A22ED5" w:rsidRPr="000C751F">
        <w:rPr>
          <w:color w:val="auto"/>
        </w:rPr>
        <w:t xml:space="preserve">haracterisation of the existing environment by relevant databases, literature (and published data), community observations (including citizen science and information from residents and landholders in or adjacent to the area of interest), appropriate targeted and/or seasonal surveys and modelling of the potential and actual presence of threatened species and communities consistent with </w:t>
      </w:r>
      <w:r w:rsidR="00D468B9">
        <w:rPr>
          <w:color w:val="auto"/>
        </w:rPr>
        <w:t>DELWP</w:t>
      </w:r>
      <w:r w:rsidR="00A22ED5" w:rsidRPr="000C751F">
        <w:rPr>
          <w:color w:val="auto"/>
        </w:rPr>
        <w:t xml:space="preserve"> survey guidelines, conservation advices and threatened species recovery plans or action statements. </w:t>
      </w:r>
      <w:r w:rsidR="0097290B">
        <w:rPr>
          <w:color w:val="auto"/>
        </w:rPr>
        <w:t xml:space="preserve"> </w:t>
      </w:r>
      <w:r w:rsidR="00A22ED5" w:rsidRPr="000C751F">
        <w:rPr>
          <w:color w:val="auto"/>
        </w:rPr>
        <w:t>Where surveys do not identify a listed species or community, but past records and/or habitat analysis suggest that it may occur, a precautionary approach to the further investigation and assessment of its occurrence should be applied.</w:t>
      </w:r>
    </w:p>
    <w:p w14:paraId="6C7B4C96" w14:textId="77777777" w:rsidR="00A22ED5" w:rsidRPr="00607210" w:rsidRDefault="00A22ED5" w:rsidP="00607210">
      <w:pPr>
        <w:pStyle w:val="Heading3"/>
      </w:pPr>
      <w:bookmarkStart w:id="53" w:name="_Toc534816849"/>
      <w:bookmarkStart w:id="54" w:name="_Toc534816848"/>
      <w:r w:rsidRPr="00607210">
        <w:lastRenderedPageBreak/>
        <w:t>Likely effects</w:t>
      </w:r>
      <w:bookmarkEnd w:id="53"/>
    </w:p>
    <w:p w14:paraId="5136199E" w14:textId="5091BC00" w:rsidR="00A22ED5" w:rsidRPr="00DA3664" w:rsidRDefault="00A22ED5" w:rsidP="006A6111">
      <w:pPr>
        <w:pStyle w:val="ListBullet"/>
        <w:numPr>
          <w:ilvl w:val="0"/>
          <w:numId w:val="19"/>
        </w:numPr>
        <w:rPr>
          <w:color w:val="auto"/>
        </w:rPr>
      </w:pPr>
      <w:r w:rsidRPr="00DA3664">
        <w:rPr>
          <w:color w:val="auto"/>
        </w:rPr>
        <w:t>Assess the direct and indirect effects of the project including transport route upgrades and other ancillary activities, on native vegetation, listed ecological communities, and listed threatened and other protected flora species.</w:t>
      </w:r>
    </w:p>
    <w:p w14:paraId="23819772" w14:textId="78E41122" w:rsidR="00A22ED5" w:rsidRPr="00DA3664" w:rsidRDefault="00A22ED5" w:rsidP="006A6111">
      <w:pPr>
        <w:pStyle w:val="ListBullet"/>
        <w:numPr>
          <w:ilvl w:val="0"/>
          <w:numId w:val="19"/>
        </w:numPr>
        <w:rPr>
          <w:color w:val="auto"/>
        </w:rPr>
      </w:pPr>
      <w:r w:rsidRPr="00DA3664">
        <w:rPr>
          <w:color w:val="auto"/>
        </w:rPr>
        <w:t>Assess the direct and indirect effects of the project on listed threatened and other protected fauna species under the FFG Act and/or DELWP advisory lists or their habitats.</w:t>
      </w:r>
    </w:p>
    <w:p w14:paraId="24A14415" w14:textId="176DE919" w:rsidR="00A756C7" w:rsidRPr="00A756C7" w:rsidRDefault="00A22ED5" w:rsidP="006A6111">
      <w:pPr>
        <w:pStyle w:val="ListBullet"/>
        <w:numPr>
          <w:ilvl w:val="0"/>
          <w:numId w:val="19"/>
        </w:numPr>
        <w:rPr>
          <w:color w:val="auto"/>
        </w:rPr>
      </w:pPr>
      <w:r w:rsidRPr="00A756C7">
        <w:rPr>
          <w:color w:val="auto"/>
        </w:rPr>
        <w:t xml:space="preserve">Assess </w:t>
      </w:r>
      <w:r w:rsidR="00A756C7" w:rsidRPr="00A756C7">
        <w:rPr>
          <w:color w:val="auto"/>
        </w:rPr>
        <w:t xml:space="preserve">indirect loss of vegetation or habitat quality that may support any listed species or other protected fauna, resulting from changes to the local hydrology </w:t>
      </w:r>
      <w:r w:rsidR="00675902">
        <w:rPr>
          <w:color w:val="auto"/>
        </w:rPr>
        <w:t>and</w:t>
      </w:r>
      <w:r w:rsidR="00A756C7" w:rsidRPr="00A756C7">
        <w:rPr>
          <w:color w:val="auto"/>
        </w:rPr>
        <w:t xml:space="preserve"> marine</w:t>
      </w:r>
      <w:r w:rsidR="00E82CB7">
        <w:rPr>
          <w:color w:val="auto"/>
        </w:rPr>
        <w:t xml:space="preserve"> processes</w:t>
      </w:r>
      <w:r w:rsidR="00A756C7" w:rsidRPr="00A756C7">
        <w:rPr>
          <w:color w:val="auto"/>
        </w:rPr>
        <w:t>, edge effects, habitat fragmentation, loss of connectivity, changed shipping activities</w:t>
      </w:r>
      <w:r w:rsidR="009907EB">
        <w:rPr>
          <w:color w:val="auto"/>
        </w:rPr>
        <w:t xml:space="preserve"> </w:t>
      </w:r>
      <w:r w:rsidR="00A756C7" w:rsidRPr="00A756C7">
        <w:rPr>
          <w:color w:val="auto"/>
        </w:rPr>
        <w:t>or other disturbance impacts arising from construction or operation,</w:t>
      </w:r>
      <w:r w:rsidR="00143E66" w:rsidRPr="00143E66">
        <w:t xml:space="preserve"> </w:t>
      </w:r>
      <w:r w:rsidR="00143E66" w:rsidRPr="00143E66">
        <w:rPr>
          <w:color w:val="auto"/>
        </w:rPr>
        <w:t>above and below water</w:t>
      </w:r>
      <w:r w:rsidR="00143E66">
        <w:rPr>
          <w:color w:val="auto"/>
        </w:rPr>
        <w:t>,</w:t>
      </w:r>
      <w:r w:rsidR="00A756C7" w:rsidRPr="00A756C7">
        <w:rPr>
          <w:color w:val="auto"/>
        </w:rPr>
        <w:t xml:space="preserve"> including from noise, vibration</w:t>
      </w:r>
      <w:r w:rsidR="006423C6">
        <w:rPr>
          <w:color w:val="auto"/>
        </w:rPr>
        <w:t>, changes in electromagnetic fields</w:t>
      </w:r>
      <w:r w:rsidR="00A756C7" w:rsidRPr="00A756C7">
        <w:rPr>
          <w:color w:val="auto"/>
        </w:rPr>
        <w:t xml:space="preserve"> and lighting. </w:t>
      </w:r>
    </w:p>
    <w:p w14:paraId="17D9C8C5" w14:textId="77777777" w:rsidR="00A22ED5" w:rsidRPr="00DA3664" w:rsidRDefault="00A22ED5" w:rsidP="006A6111">
      <w:pPr>
        <w:pStyle w:val="ListBullet"/>
        <w:numPr>
          <w:ilvl w:val="0"/>
          <w:numId w:val="19"/>
        </w:numPr>
        <w:spacing w:after="0"/>
        <w:rPr>
          <w:color w:val="auto"/>
        </w:rPr>
      </w:pPr>
      <w:r w:rsidRPr="00DA3664">
        <w:rPr>
          <w:color w:val="auto"/>
        </w:rPr>
        <w:t>Assess the direct and indirect effects of the project during construction and operation on biodiversity values, including:</w:t>
      </w:r>
    </w:p>
    <w:p w14:paraId="0D0333BF" w14:textId="77777777" w:rsidR="001E3DE8" w:rsidRDefault="00A22ED5" w:rsidP="006A6111">
      <w:pPr>
        <w:pStyle w:val="ListBullet2"/>
        <w:numPr>
          <w:ilvl w:val="0"/>
          <w:numId w:val="20"/>
        </w:numPr>
        <w:ind w:left="1134" w:hanging="425"/>
        <w:rPr>
          <w:color w:val="auto"/>
        </w:rPr>
      </w:pPr>
      <w:r w:rsidRPr="00DA3664">
        <w:rPr>
          <w:color w:val="auto"/>
        </w:rPr>
        <w:t>disturbance or alteration of habitat conditions (e.g.</w:t>
      </w:r>
      <w:r w:rsidR="00FC271A">
        <w:rPr>
          <w:color w:val="auto"/>
        </w:rPr>
        <w:t>,</w:t>
      </w:r>
      <w:r w:rsidRPr="00DA3664">
        <w:rPr>
          <w:color w:val="auto"/>
        </w:rPr>
        <w:t xml:space="preserve"> habitat fragmentation, severance of wildlife corridors or habitat linkages, displacement due to avoidance of project infrastructure, changes to water quantity or quality, fire hazards, etc.); </w:t>
      </w:r>
    </w:p>
    <w:p w14:paraId="1CC14280" w14:textId="3E9B486F" w:rsidR="001E3DE8" w:rsidRDefault="001E3DE8" w:rsidP="006A6111">
      <w:pPr>
        <w:pStyle w:val="ListBullet2"/>
        <w:numPr>
          <w:ilvl w:val="0"/>
          <w:numId w:val="20"/>
        </w:numPr>
        <w:ind w:left="1134" w:hanging="425"/>
        <w:rPr>
          <w:color w:val="auto"/>
        </w:rPr>
      </w:pPr>
      <w:r w:rsidRPr="001E3DE8">
        <w:rPr>
          <w:color w:val="auto"/>
        </w:rPr>
        <w:t>disturbance through noise</w:t>
      </w:r>
      <w:r w:rsidR="00B940A0">
        <w:rPr>
          <w:color w:val="auto"/>
        </w:rPr>
        <w:t>,</w:t>
      </w:r>
      <w:r w:rsidRPr="001E3DE8">
        <w:rPr>
          <w:color w:val="auto"/>
        </w:rPr>
        <w:t xml:space="preserve">  vibration</w:t>
      </w:r>
      <w:r w:rsidR="0067045E">
        <w:rPr>
          <w:color w:val="auto"/>
        </w:rPr>
        <w:t>,</w:t>
      </w:r>
      <w:r w:rsidR="00B940A0">
        <w:rPr>
          <w:color w:val="auto"/>
        </w:rPr>
        <w:t xml:space="preserve">  electromagnetic fields</w:t>
      </w:r>
      <w:r w:rsidR="0067045E">
        <w:rPr>
          <w:color w:val="auto"/>
        </w:rPr>
        <w:t xml:space="preserve"> and heat</w:t>
      </w:r>
      <w:r w:rsidR="00B940A0">
        <w:rPr>
          <w:color w:val="auto"/>
        </w:rPr>
        <w:t>;</w:t>
      </w:r>
    </w:p>
    <w:p w14:paraId="3466CC2B" w14:textId="77777777" w:rsidR="001E3DE8" w:rsidRDefault="001E3DE8" w:rsidP="006A6111">
      <w:pPr>
        <w:pStyle w:val="ListBullet2"/>
        <w:numPr>
          <w:ilvl w:val="0"/>
          <w:numId w:val="20"/>
        </w:numPr>
        <w:ind w:left="1134" w:hanging="425"/>
        <w:rPr>
          <w:color w:val="auto"/>
        </w:rPr>
      </w:pPr>
      <w:r w:rsidRPr="001E3DE8">
        <w:rPr>
          <w:color w:val="auto"/>
        </w:rPr>
        <w:t>disturbance through changed shipping activities due to the project;</w:t>
      </w:r>
    </w:p>
    <w:p w14:paraId="57E4986B" w14:textId="77777777" w:rsidR="009123C6" w:rsidRDefault="00A22ED5" w:rsidP="006A6111">
      <w:pPr>
        <w:pStyle w:val="ListBullet2"/>
        <w:numPr>
          <w:ilvl w:val="0"/>
          <w:numId w:val="20"/>
        </w:numPr>
        <w:ind w:left="1134" w:hanging="425"/>
        <w:rPr>
          <w:color w:val="auto"/>
        </w:rPr>
      </w:pPr>
      <w:r w:rsidRPr="001E3DE8">
        <w:rPr>
          <w:color w:val="auto"/>
        </w:rPr>
        <w:t>direct removal of individuals or destruction of habitat;</w:t>
      </w:r>
    </w:p>
    <w:p w14:paraId="287F7D06" w14:textId="07E45246" w:rsidR="009123C6" w:rsidRPr="00195F27" w:rsidRDefault="00A22ED5" w:rsidP="006A6111">
      <w:pPr>
        <w:pStyle w:val="ListBullet2"/>
        <w:numPr>
          <w:ilvl w:val="0"/>
          <w:numId w:val="20"/>
        </w:numPr>
        <w:ind w:left="1134" w:hanging="425"/>
        <w:rPr>
          <w:color w:val="auto"/>
        </w:rPr>
      </w:pPr>
      <w:r w:rsidRPr="009123C6">
        <w:rPr>
          <w:color w:val="auto"/>
        </w:rPr>
        <w:t>threats of mortality of listed threatened or other protected fauna (including site and species specific risk-factors</w:t>
      </w:r>
      <w:r w:rsidR="009741AC">
        <w:rPr>
          <w:color w:val="auto"/>
        </w:rPr>
        <w:t>)</w:t>
      </w:r>
      <w:r w:rsidRPr="00195F27">
        <w:rPr>
          <w:color w:val="auto"/>
        </w:rPr>
        <w:t xml:space="preserve">; and </w:t>
      </w:r>
    </w:p>
    <w:p w14:paraId="74EDD077" w14:textId="34973957" w:rsidR="00A22ED5" w:rsidRDefault="00A22ED5" w:rsidP="006A6111">
      <w:pPr>
        <w:pStyle w:val="ListBullet2"/>
        <w:numPr>
          <w:ilvl w:val="0"/>
          <w:numId w:val="20"/>
        </w:numPr>
        <w:ind w:left="1134" w:hanging="425"/>
        <w:rPr>
          <w:color w:val="auto"/>
        </w:rPr>
      </w:pPr>
      <w:r w:rsidRPr="009123C6">
        <w:rPr>
          <w:color w:val="auto"/>
        </w:rPr>
        <w:t>the presence and potential spread of any declared weeds, pathogens and pest animals within and in the vicinity of the project area.</w:t>
      </w:r>
    </w:p>
    <w:p w14:paraId="7519366A" w14:textId="1B9F0FC3" w:rsidR="00195F27" w:rsidRPr="00195F27" w:rsidRDefault="00195F27" w:rsidP="006A6111">
      <w:pPr>
        <w:pStyle w:val="ListBullet2"/>
        <w:numPr>
          <w:ilvl w:val="0"/>
          <w:numId w:val="22"/>
        </w:numPr>
        <w:ind w:left="709" w:hanging="283"/>
        <w:rPr>
          <w:color w:val="auto"/>
        </w:rPr>
      </w:pPr>
      <w:r w:rsidRPr="00195F27">
        <w:rPr>
          <w:color w:val="auto"/>
        </w:rPr>
        <w:t xml:space="preserve">Assess the potential effects on listed threatened or other protected fauna species having considered </w:t>
      </w:r>
      <w:r w:rsidR="00B76FB0">
        <w:rPr>
          <w:color w:val="auto"/>
        </w:rPr>
        <w:t xml:space="preserve">any evidence from </w:t>
      </w:r>
      <w:r w:rsidRPr="00195F27">
        <w:rPr>
          <w:color w:val="auto"/>
        </w:rPr>
        <w:t>similar projects elsewhere, as well as being cognisant of unique values existing in this locale.</w:t>
      </w:r>
    </w:p>
    <w:p w14:paraId="23E536F2" w14:textId="622A24E9" w:rsidR="00195F27" w:rsidRPr="009123C6" w:rsidRDefault="00195F27" w:rsidP="006A6111">
      <w:pPr>
        <w:pStyle w:val="ListBullet2"/>
        <w:numPr>
          <w:ilvl w:val="0"/>
          <w:numId w:val="22"/>
        </w:numPr>
        <w:ind w:left="709" w:hanging="283"/>
        <w:rPr>
          <w:color w:val="auto"/>
        </w:rPr>
      </w:pPr>
      <w:r w:rsidRPr="00195F27">
        <w:rPr>
          <w:color w:val="auto"/>
        </w:rPr>
        <w:t>Assess the potential impacts on habitat connectivity of listed or other protected species, both onshore and offshore, including migratory species.</w:t>
      </w:r>
    </w:p>
    <w:p w14:paraId="62635625" w14:textId="7C821DE3" w:rsidR="00A22ED5" w:rsidRPr="00DA3664" w:rsidRDefault="00A22ED5" w:rsidP="006A6111">
      <w:pPr>
        <w:pStyle w:val="ListBullet"/>
        <w:numPr>
          <w:ilvl w:val="0"/>
          <w:numId w:val="21"/>
        </w:numPr>
        <w:ind w:left="709" w:hanging="283"/>
        <w:rPr>
          <w:color w:val="auto"/>
        </w:rPr>
      </w:pPr>
      <w:r w:rsidRPr="00DA3664">
        <w:rPr>
          <w:color w:val="auto"/>
        </w:rPr>
        <w:t>Assess the potential cumulative effects on listed threatened or other protected fauna species</w:t>
      </w:r>
      <w:r w:rsidR="0012219F">
        <w:rPr>
          <w:color w:val="auto"/>
        </w:rPr>
        <w:t>, and their habitats,</w:t>
      </w:r>
      <w:r w:rsidRPr="00DA3664">
        <w:rPr>
          <w:color w:val="auto"/>
        </w:rPr>
        <w:t xml:space="preserve"> from the project in combination with other projects that might have similar types of impacts.</w:t>
      </w:r>
    </w:p>
    <w:p w14:paraId="17ECBF75" w14:textId="77777777" w:rsidR="00A22ED5" w:rsidRPr="009643AC" w:rsidRDefault="00A22ED5" w:rsidP="009643AC">
      <w:pPr>
        <w:pStyle w:val="Heading3"/>
      </w:pPr>
      <w:r w:rsidRPr="009643AC">
        <w:t>Mitigation measures</w:t>
      </w:r>
      <w:bookmarkEnd w:id="54"/>
    </w:p>
    <w:p w14:paraId="7079A233" w14:textId="045FDFE2" w:rsidR="00A22ED5" w:rsidRPr="00CF4858" w:rsidRDefault="00A22ED5" w:rsidP="006A6111">
      <w:pPr>
        <w:pStyle w:val="ListBullet"/>
        <w:numPr>
          <w:ilvl w:val="0"/>
          <w:numId w:val="21"/>
        </w:numPr>
        <w:ind w:left="709" w:hanging="283"/>
        <w:rPr>
          <w:color w:val="auto"/>
        </w:rPr>
      </w:pPr>
      <w:r w:rsidRPr="00CF4858">
        <w:rPr>
          <w:color w:val="auto"/>
        </w:rPr>
        <w:t>Identify and describe potential alternatives, proposed design options and mitigation measures and their expected effectiveness in avoid</w:t>
      </w:r>
      <w:r w:rsidR="00180155">
        <w:rPr>
          <w:color w:val="auto"/>
        </w:rPr>
        <w:t>ing</w:t>
      </w:r>
      <w:r w:rsidRPr="00CF4858">
        <w:rPr>
          <w:color w:val="auto"/>
        </w:rPr>
        <w:t xml:space="preserve"> or reduci</w:t>
      </w:r>
      <w:r w:rsidR="00180155">
        <w:rPr>
          <w:color w:val="auto"/>
        </w:rPr>
        <w:t>ng</w:t>
      </w:r>
      <w:r w:rsidRPr="00CF4858">
        <w:rPr>
          <w:color w:val="auto"/>
        </w:rPr>
        <w:t xml:space="preserve"> significant effects on any flora, fauna and ecological communities listed on the FFG Act or DELWP advisory lists or other protected species or protected area estate. </w:t>
      </w:r>
      <w:r w:rsidR="000D1890">
        <w:rPr>
          <w:color w:val="auto"/>
        </w:rPr>
        <w:t>Identify</w:t>
      </w:r>
      <w:r w:rsidRPr="00CF4858">
        <w:rPr>
          <w:color w:val="auto"/>
        </w:rPr>
        <w:t xml:space="preserve"> avoidance and/or mitigation measure </w:t>
      </w:r>
      <w:r w:rsidR="00CC5403">
        <w:rPr>
          <w:color w:val="auto"/>
        </w:rPr>
        <w:t xml:space="preserve">that </w:t>
      </w:r>
      <w:r w:rsidRPr="00CF4858">
        <w:rPr>
          <w:color w:val="auto"/>
        </w:rPr>
        <w:t xml:space="preserve">will be </w:t>
      </w:r>
      <w:r w:rsidR="00CC5403">
        <w:rPr>
          <w:color w:val="auto"/>
        </w:rPr>
        <w:t>adopted</w:t>
      </w:r>
      <w:r w:rsidRPr="00CF4858">
        <w:rPr>
          <w:color w:val="auto"/>
        </w:rPr>
        <w:t>.</w:t>
      </w:r>
    </w:p>
    <w:p w14:paraId="79CA7851" w14:textId="46FC525D" w:rsidR="00A22ED5" w:rsidRPr="005275A6" w:rsidRDefault="00A22ED5" w:rsidP="006A6111">
      <w:pPr>
        <w:pStyle w:val="ListBullet"/>
        <w:numPr>
          <w:ilvl w:val="0"/>
          <w:numId w:val="21"/>
        </w:numPr>
        <w:ind w:left="709" w:hanging="283"/>
        <w:rPr>
          <w:color w:val="auto"/>
        </w:rPr>
      </w:pPr>
      <w:r w:rsidRPr="00CF4858">
        <w:rPr>
          <w:color w:val="auto"/>
        </w:rPr>
        <w:t>Identify staging or timing options for works that could help to avoid or minimise adverse effects on seasonal values (e.g.</w:t>
      </w:r>
      <w:r w:rsidR="006F021B">
        <w:rPr>
          <w:color w:val="auto"/>
        </w:rPr>
        <w:t>,</w:t>
      </w:r>
      <w:r w:rsidRPr="00CF4858">
        <w:rPr>
          <w:color w:val="auto"/>
        </w:rPr>
        <w:t xml:space="preserve"> migratory species, breeding behaviour).</w:t>
      </w:r>
    </w:p>
    <w:p w14:paraId="7CCC589E" w14:textId="77777777" w:rsidR="00FA4D24" w:rsidRDefault="00A22ED5" w:rsidP="006A6111">
      <w:pPr>
        <w:pStyle w:val="ListBullet"/>
        <w:numPr>
          <w:ilvl w:val="0"/>
          <w:numId w:val="21"/>
        </w:numPr>
        <w:ind w:left="709" w:hanging="283"/>
        <w:rPr>
          <w:color w:val="auto"/>
        </w:rPr>
      </w:pPr>
      <w:r w:rsidRPr="00CF4858">
        <w:rPr>
          <w:color w:val="auto"/>
        </w:rPr>
        <w:t xml:space="preserve">Describe the application of the three-step approach to avoiding the removal of native vegetation, minimising impacts from removal of native vegetation that cannot be </w:t>
      </w:r>
      <w:r w:rsidR="006F021B" w:rsidRPr="00CF4858">
        <w:rPr>
          <w:color w:val="auto"/>
        </w:rPr>
        <w:t>avoided</w:t>
      </w:r>
      <w:r w:rsidR="006F021B">
        <w:rPr>
          <w:color w:val="auto"/>
        </w:rPr>
        <w:t xml:space="preserve"> and</w:t>
      </w:r>
      <w:r w:rsidRPr="00CF4858">
        <w:rPr>
          <w:color w:val="auto"/>
        </w:rPr>
        <w:t xml:space="preserve"> providing offsets to compensate for the biodiversity impact from the removal of native vegetation.</w:t>
      </w:r>
      <w:r w:rsidR="0097290B">
        <w:rPr>
          <w:color w:val="auto"/>
        </w:rPr>
        <w:t xml:space="preserve"> </w:t>
      </w:r>
      <w:r w:rsidR="003A3B82">
        <w:rPr>
          <w:color w:val="auto"/>
        </w:rPr>
        <w:t xml:space="preserve"> </w:t>
      </w:r>
    </w:p>
    <w:p w14:paraId="6776C717" w14:textId="212E095C" w:rsidR="00A22ED5" w:rsidRPr="00FA4D24" w:rsidRDefault="003A3B82" w:rsidP="006A6111">
      <w:pPr>
        <w:pStyle w:val="ListBullet"/>
        <w:numPr>
          <w:ilvl w:val="0"/>
          <w:numId w:val="21"/>
        </w:numPr>
        <w:ind w:left="709" w:hanging="283"/>
        <w:rPr>
          <w:color w:val="auto"/>
        </w:rPr>
      </w:pPr>
      <w:r>
        <w:rPr>
          <w:color w:val="auto"/>
        </w:rPr>
        <w:t>Include</w:t>
      </w:r>
      <w:r w:rsidRPr="005737FA">
        <w:rPr>
          <w:color w:val="auto"/>
        </w:rPr>
        <w:t xml:space="preserve"> an offset strategy </w:t>
      </w:r>
      <w:r w:rsidR="00B11425">
        <w:rPr>
          <w:color w:val="auto"/>
        </w:rPr>
        <w:t xml:space="preserve">and draft plan </w:t>
      </w:r>
      <w:r w:rsidRPr="005737FA">
        <w:rPr>
          <w:color w:val="auto"/>
        </w:rPr>
        <w:t>that sets out</w:t>
      </w:r>
      <w:r w:rsidR="00871DE2">
        <w:rPr>
          <w:color w:val="auto"/>
        </w:rPr>
        <w:t xml:space="preserve"> how the</w:t>
      </w:r>
      <w:r w:rsidR="00871DE2" w:rsidRPr="00871DE2">
        <w:rPr>
          <w:color w:val="auto"/>
        </w:rPr>
        <w:t xml:space="preserve"> </w:t>
      </w:r>
      <w:r w:rsidR="00871DE2" w:rsidRPr="00E13AFA">
        <w:rPr>
          <w:color w:val="auto"/>
        </w:rPr>
        <w:t>state offset requirements</w:t>
      </w:r>
      <w:r w:rsidR="00871DE2">
        <w:rPr>
          <w:color w:val="auto"/>
        </w:rPr>
        <w:t xml:space="preserve"> will be satisfied</w:t>
      </w:r>
      <w:r w:rsidRPr="005737FA">
        <w:rPr>
          <w:color w:val="auto"/>
        </w:rPr>
        <w:t xml:space="preserve"> and includes evidence of the offsets proposed to be </w:t>
      </w:r>
      <w:r w:rsidRPr="00E13AFA">
        <w:rPr>
          <w:color w:val="auto"/>
        </w:rPr>
        <w:t>secured.</w:t>
      </w:r>
      <w:r w:rsidR="0097290B">
        <w:rPr>
          <w:color w:val="auto"/>
        </w:rPr>
        <w:t xml:space="preserve"> </w:t>
      </w:r>
      <w:r w:rsidR="00AA71D8" w:rsidRPr="00AA71D8">
        <w:rPr>
          <w:color w:val="auto"/>
        </w:rPr>
        <w:t xml:space="preserve"> </w:t>
      </w:r>
      <w:r w:rsidR="00AA71D8" w:rsidRPr="00FA4D24">
        <w:rPr>
          <w:color w:val="auto"/>
        </w:rPr>
        <w:t>Describe how the offset/s will be secured, managed and monitored, including management actions, responsibility, timing, performance measures and the specific environmental outcomes to be achieved.</w:t>
      </w:r>
    </w:p>
    <w:p w14:paraId="52C0AD5F" w14:textId="7E29C784" w:rsidR="00A22ED5" w:rsidRPr="009643AC" w:rsidRDefault="3A901B04" w:rsidP="009643AC">
      <w:pPr>
        <w:pStyle w:val="Heading3"/>
      </w:pPr>
      <w:bookmarkStart w:id="55" w:name="_Toc534816850"/>
      <w:r>
        <w:t>Performance</w:t>
      </w:r>
      <w:bookmarkEnd w:id="55"/>
      <w:r>
        <w:t xml:space="preserve"> </w:t>
      </w:r>
    </w:p>
    <w:p w14:paraId="1BB59778" w14:textId="23D7FC87" w:rsidR="00202662" w:rsidRPr="005737FA" w:rsidRDefault="00202662" w:rsidP="006A6111">
      <w:pPr>
        <w:pStyle w:val="ListBullet"/>
        <w:numPr>
          <w:ilvl w:val="0"/>
          <w:numId w:val="23"/>
        </w:numPr>
        <w:ind w:left="714" w:hanging="357"/>
        <w:jc w:val="both"/>
        <w:rPr>
          <w:color w:val="auto"/>
        </w:rPr>
      </w:pPr>
      <w:bookmarkStart w:id="56" w:name="_Toc69825580"/>
      <w:bookmarkStart w:id="57" w:name="_Toc534816866"/>
      <w:r w:rsidRPr="005737FA">
        <w:rPr>
          <w:color w:val="auto"/>
        </w:rPr>
        <w:t xml:space="preserve">Describe </w:t>
      </w:r>
      <w:r>
        <w:rPr>
          <w:color w:val="auto"/>
        </w:rPr>
        <w:t xml:space="preserve">the </w:t>
      </w:r>
      <w:r w:rsidR="00926B37">
        <w:rPr>
          <w:color w:val="auto"/>
        </w:rPr>
        <w:t>approach to</w:t>
      </w:r>
      <w:r w:rsidR="001C3CAD">
        <w:rPr>
          <w:color w:val="auto"/>
        </w:rPr>
        <w:t xml:space="preserve"> </w:t>
      </w:r>
      <w:r>
        <w:rPr>
          <w:color w:val="auto"/>
        </w:rPr>
        <w:t xml:space="preserve">monitoring and evaluating the measures implemented to mitigate impacts on </w:t>
      </w:r>
      <w:r w:rsidRPr="005737FA">
        <w:rPr>
          <w:color w:val="auto"/>
        </w:rPr>
        <w:t>biodiversity</w:t>
      </w:r>
      <w:r w:rsidR="009B6650">
        <w:rPr>
          <w:color w:val="auto"/>
        </w:rPr>
        <w:t xml:space="preserve">, ecology and related environmental </w:t>
      </w:r>
      <w:r w:rsidRPr="005737FA">
        <w:rPr>
          <w:color w:val="auto"/>
        </w:rPr>
        <w:t>values</w:t>
      </w:r>
      <w:r w:rsidR="005E0857">
        <w:rPr>
          <w:color w:val="auto"/>
        </w:rPr>
        <w:t xml:space="preserve"> and contingencies</w:t>
      </w:r>
      <w:r w:rsidRPr="005737FA">
        <w:rPr>
          <w:color w:val="auto"/>
        </w:rPr>
        <w:t>.</w:t>
      </w:r>
    </w:p>
    <w:p w14:paraId="7238EE33" w14:textId="5E19FDED" w:rsidR="00AF16CE" w:rsidRPr="001E4649" w:rsidRDefault="00257A59" w:rsidP="007C33DA">
      <w:pPr>
        <w:pStyle w:val="Heading2"/>
        <w:tabs>
          <w:tab w:val="clear" w:pos="4677"/>
        </w:tabs>
        <w:ind w:left="0"/>
      </w:pPr>
      <w:bookmarkStart w:id="58" w:name="_Toc111802040"/>
      <w:bookmarkEnd w:id="56"/>
      <w:r>
        <w:lastRenderedPageBreak/>
        <w:t>Marine and catchment values</w:t>
      </w:r>
      <w:bookmarkEnd w:id="58"/>
      <w:r w:rsidR="00114EC9">
        <w:t xml:space="preserve"> </w:t>
      </w:r>
    </w:p>
    <w:p w14:paraId="0D17218E" w14:textId="2C5EDB90" w:rsidR="00AF16CE" w:rsidRPr="001E4649" w:rsidRDefault="00AF16CE" w:rsidP="00AF16CE">
      <w:pPr>
        <w:pStyle w:val="Heading3"/>
      </w:pPr>
      <w:r w:rsidRPr="001E4649">
        <w:t>Evaluation objective</w:t>
      </w:r>
      <w:r w:rsidR="00AC2413">
        <w:t>s</w:t>
      </w:r>
    </w:p>
    <w:p w14:paraId="4B6EEC39" w14:textId="6F7511BA" w:rsidR="00AF16CE" w:rsidRPr="006F021B" w:rsidRDefault="3DCB1AC8" w:rsidP="00AF16CE">
      <w:pPr>
        <w:pStyle w:val="BodyText100ThemeColour"/>
        <w:rPr>
          <w:color w:val="auto"/>
        </w:rPr>
      </w:pPr>
      <w:r w:rsidRPr="006F021B">
        <w:rPr>
          <w:rFonts w:ascii="Arial" w:eastAsia="Arial" w:hAnsi="Arial" w:cs="Arial"/>
          <w:i/>
          <w:iCs/>
          <w:color w:val="auto"/>
        </w:rPr>
        <w:t xml:space="preserve">Avoid and, where avoidance is not possible, </w:t>
      </w:r>
      <w:r w:rsidR="20968F5F" w:rsidRPr="006F021B">
        <w:rPr>
          <w:i/>
          <w:iCs/>
          <w:color w:val="auto"/>
        </w:rPr>
        <w:t xml:space="preserve">minimise adverse effects on water (including groundwater, </w:t>
      </w:r>
      <w:r w:rsidR="003F63BC">
        <w:rPr>
          <w:i/>
          <w:iCs/>
          <w:color w:val="auto"/>
        </w:rPr>
        <w:t xml:space="preserve">surface water, </w:t>
      </w:r>
      <w:r w:rsidR="20968F5F" w:rsidRPr="006F021B">
        <w:rPr>
          <w:i/>
          <w:iCs/>
          <w:color w:val="auto"/>
        </w:rPr>
        <w:t>waterway, wetland, and marine) quality</w:t>
      </w:r>
      <w:r w:rsidR="00CC3F2D">
        <w:rPr>
          <w:i/>
          <w:iCs/>
          <w:color w:val="auto"/>
        </w:rPr>
        <w:t>,</w:t>
      </w:r>
      <w:r w:rsidR="20968F5F" w:rsidRPr="006F021B">
        <w:rPr>
          <w:i/>
          <w:iCs/>
          <w:color w:val="auto"/>
        </w:rPr>
        <w:t xml:space="preserve"> movement</w:t>
      </w:r>
      <w:r w:rsidR="00CC3F2D">
        <w:rPr>
          <w:i/>
          <w:iCs/>
          <w:color w:val="auto"/>
        </w:rPr>
        <w:t xml:space="preserve"> and </w:t>
      </w:r>
      <w:r w:rsidR="00CE406E">
        <w:rPr>
          <w:i/>
          <w:iCs/>
          <w:color w:val="auto"/>
        </w:rPr>
        <w:t>availability</w:t>
      </w:r>
      <w:r w:rsidR="20968F5F" w:rsidRPr="006F021B">
        <w:rPr>
          <w:i/>
          <w:iCs/>
          <w:color w:val="auto"/>
        </w:rPr>
        <w:t>.</w:t>
      </w:r>
    </w:p>
    <w:p w14:paraId="796923EA" w14:textId="77777777" w:rsidR="00AF16CE" w:rsidRDefault="00AF16CE" w:rsidP="00AF16CE">
      <w:pPr>
        <w:pStyle w:val="Heading3"/>
      </w:pPr>
      <w:r w:rsidRPr="001E4649">
        <w:t>Key issues</w:t>
      </w:r>
    </w:p>
    <w:p w14:paraId="5E34C4E9" w14:textId="51D7873B" w:rsidR="00C5794C" w:rsidRPr="00AA7580" w:rsidRDefault="00C5794C" w:rsidP="006A6111">
      <w:pPr>
        <w:pStyle w:val="ListBullet"/>
        <w:numPr>
          <w:ilvl w:val="0"/>
          <w:numId w:val="18"/>
        </w:numPr>
        <w:rPr>
          <w:color w:val="auto"/>
        </w:rPr>
      </w:pPr>
      <w:r w:rsidRPr="00AA7580">
        <w:rPr>
          <w:color w:val="auto"/>
        </w:rPr>
        <w:t xml:space="preserve">The potential for adverse effects on freshwater, coastal and marine ecosystems, including changes to marine and coastal processes as a result of construction, operation and decommissioning of infrastructure. </w:t>
      </w:r>
    </w:p>
    <w:p w14:paraId="29730FB7" w14:textId="54557068" w:rsidR="00C5794C" w:rsidRPr="00AA7580" w:rsidRDefault="00C5794C" w:rsidP="006A6111">
      <w:pPr>
        <w:pStyle w:val="ListBullet"/>
        <w:numPr>
          <w:ilvl w:val="0"/>
          <w:numId w:val="18"/>
        </w:numPr>
        <w:rPr>
          <w:color w:val="auto"/>
        </w:rPr>
      </w:pPr>
      <w:r w:rsidRPr="00AA7580">
        <w:rPr>
          <w:color w:val="auto"/>
        </w:rPr>
        <w:t>The potential for adverse effects on the functions, and environmental values of surface water environments, such as interception or diversion of flows or changed water quality or flow regimes.</w:t>
      </w:r>
    </w:p>
    <w:p w14:paraId="35DE26B8" w14:textId="1B0ACFFB" w:rsidR="00D01B15" w:rsidRPr="00AA7580" w:rsidRDefault="00C5794C" w:rsidP="006A6111">
      <w:pPr>
        <w:pStyle w:val="ListBullet"/>
        <w:numPr>
          <w:ilvl w:val="0"/>
          <w:numId w:val="18"/>
        </w:numPr>
        <w:rPr>
          <w:color w:val="auto"/>
        </w:rPr>
      </w:pPr>
      <w:r w:rsidRPr="00AA7580">
        <w:rPr>
          <w:color w:val="auto"/>
        </w:rPr>
        <w:t>The potential for adverse effects on the functions</w:t>
      </w:r>
      <w:r w:rsidR="00015665">
        <w:rPr>
          <w:color w:val="auto"/>
        </w:rPr>
        <w:t xml:space="preserve"> and</w:t>
      </w:r>
      <w:r w:rsidRPr="00AA7580">
        <w:rPr>
          <w:color w:val="auto"/>
        </w:rPr>
        <w:t xml:space="preserve"> values  of groundwater due to the project’s shore crossing</w:t>
      </w:r>
      <w:r w:rsidR="00015665">
        <w:rPr>
          <w:color w:val="auto"/>
        </w:rPr>
        <w:t>,</w:t>
      </w:r>
      <w:r w:rsidRPr="00AA7580" w:rsidDel="00015665">
        <w:rPr>
          <w:color w:val="auto"/>
        </w:rPr>
        <w:t xml:space="preserve"> </w:t>
      </w:r>
      <w:r w:rsidR="00874C2B">
        <w:rPr>
          <w:color w:val="auto"/>
        </w:rPr>
        <w:t>cable</w:t>
      </w:r>
      <w:r w:rsidR="00BA1310">
        <w:rPr>
          <w:color w:val="auto"/>
        </w:rPr>
        <w:t xml:space="preserve"> trenching</w:t>
      </w:r>
      <w:r w:rsidR="00015665">
        <w:rPr>
          <w:color w:val="auto"/>
        </w:rPr>
        <w:t xml:space="preserve"> or other construction activities</w:t>
      </w:r>
      <w:r w:rsidRPr="00AA7580">
        <w:rPr>
          <w:color w:val="auto"/>
        </w:rPr>
        <w:t>.</w:t>
      </w:r>
    </w:p>
    <w:p w14:paraId="4E793754" w14:textId="7741BAB6" w:rsidR="00AF16CE" w:rsidRPr="00AA7580" w:rsidRDefault="00AF16CE" w:rsidP="006A6111">
      <w:pPr>
        <w:pStyle w:val="ListBullet"/>
        <w:numPr>
          <w:ilvl w:val="0"/>
          <w:numId w:val="18"/>
        </w:numPr>
        <w:rPr>
          <w:color w:val="auto"/>
        </w:rPr>
      </w:pPr>
      <w:r w:rsidRPr="00AA7580">
        <w:rPr>
          <w:color w:val="auto"/>
        </w:rPr>
        <w:t xml:space="preserve">The potential for adverse effects </w:t>
      </w:r>
      <w:r w:rsidR="00B61466">
        <w:rPr>
          <w:color w:val="auto"/>
        </w:rPr>
        <w:t>from disturbance</w:t>
      </w:r>
      <w:r w:rsidR="00AC5073">
        <w:rPr>
          <w:color w:val="auto"/>
        </w:rPr>
        <w:t xml:space="preserve"> </w:t>
      </w:r>
      <w:r w:rsidR="00E14E60">
        <w:rPr>
          <w:color w:val="auto"/>
        </w:rPr>
        <w:t>of the seabed</w:t>
      </w:r>
    </w:p>
    <w:p w14:paraId="1B4C7A7E" w14:textId="77777777" w:rsidR="00AF16CE" w:rsidRPr="00AA7580" w:rsidRDefault="00AF16CE" w:rsidP="006A6111">
      <w:pPr>
        <w:pStyle w:val="ListBullet"/>
        <w:numPr>
          <w:ilvl w:val="0"/>
          <w:numId w:val="18"/>
        </w:numPr>
        <w:rPr>
          <w:color w:val="auto"/>
        </w:rPr>
      </w:pPr>
      <w:r w:rsidRPr="00AA7580">
        <w:rPr>
          <w:color w:val="auto"/>
        </w:rPr>
        <w:t>The potential for adverse effects on nearby and downstream water environments due to changed flow regimes, floodplain storage, run-off rates, water quality changes, or other waterway conditions, including in the context of climate change projections.</w:t>
      </w:r>
    </w:p>
    <w:p w14:paraId="6003F99B" w14:textId="77777777" w:rsidR="00AF16CE" w:rsidRPr="00AA7580" w:rsidRDefault="00AF16CE" w:rsidP="006A6111">
      <w:pPr>
        <w:pStyle w:val="ListBullet"/>
        <w:numPr>
          <w:ilvl w:val="0"/>
          <w:numId w:val="18"/>
        </w:numPr>
        <w:rPr>
          <w:color w:val="auto"/>
        </w:rPr>
      </w:pPr>
      <w:r w:rsidRPr="00AA7580">
        <w:rPr>
          <w:color w:val="auto"/>
        </w:rPr>
        <w:t>The potential for disturbance of contaminated, saline, dispersive or acid sulphate soils.</w:t>
      </w:r>
    </w:p>
    <w:p w14:paraId="138B943D" w14:textId="6196372A" w:rsidR="00AF16CE" w:rsidRPr="00AA7580" w:rsidRDefault="00AF16CE" w:rsidP="006A6111">
      <w:pPr>
        <w:pStyle w:val="ListBullet"/>
        <w:numPr>
          <w:ilvl w:val="0"/>
          <w:numId w:val="24"/>
        </w:numPr>
        <w:spacing w:before="0"/>
        <w:ind w:left="714" w:hanging="357"/>
        <w:rPr>
          <w:color w:val="auto"/>
        </w:rPr>
      </w:pPr>
      <w:r w:rsidRPr="00AA7580">
        <w:rPr>
          <w:color w:val="auto"/>
        </w:rPr>
        <w:t>Potential effects to</w:t>
      </w:r>
      <w:r w:rsidR="00015665">
        <w:rPr>
          <w:color w:val="auto"/>
        </w:rPr>
        <w:t xml:space="preserve"> environmental</w:t>
      </w:r>
      <w:r w:rsidRPr="00AA7580">
        <w:rPr>
          <w:color w:val="auto"/>
        </w:rPr>
        <w:t xml:space="preserve"> values through spills</w:t>
      </w:r>
      <w:r w:rsidR="005055CE">
        <w:rPr>
          <w:color w:val="auto"/>
        </w:rPr>
        <w:t>, di</w:t>
      </w:r>
      <w:r w:rsidR="00DE7005">
        <w:rPr>
          <w:color w:val="auto"/>
        </w:rPr>
        <w:t xml:space="preserve">sturbance of contaminated </w:t>
      </w:r>
      <w:r w:rsidR="00A11D89">
        <w:rPr>
          <w:color w:val="auto"/>
        </w:rPr>
        <w:t>materials</w:t>
      </w:r>
      <w:r w:rsidRPr="00AA7580">
        <w:rPr>
          <w:color w:val="auto"/>
        </w:rPr>
        <w:t xml:space="preserve"> or the introduction of </w:t>
      </w:r>
      <w:r w:rsidR="003A33AB">
        <w:rPr>
          <w:color w:val="auto"/>
        </w:rPr>
        <w:t xml:space="preserve">or spread of </w:t>
      </w:r>
      <w:r w:rsidRPr="00AA7580">
        <w:rPr>
          <w:color w:val="auto"/>
        </w:rPr>
        <w:t>invasive species.</w:t>
      </w:r>
    </w:p>
    <w:p w14:paraId="6CC2B555" w14:textId="77777777" w:rsidR="00AF16CE" w:rsidRPr="00DF0C0F" w:rsidRDefault="00AF16CE" w:rsidP="00A3647E">
      <w:pPr>
        <w:pStyle w:val="Heading3"/>
        <w:jc w:val="both"/>
      </w:pPr>
      <w:r w:rsidRPr="00DF0C0F">
        <w:t>Existing environment</w:t>
      </w:r>
    </w:p>
    <w:p w14:paraId="04B38188" w14:textId="6CC631D3" w:rsidR="00AF16CE" w:rsidRPr="00AA7580" w:rsidRDefault="00AF16CE" w:rsidP="00A965E9">
      <w:pPr>
        <w:pStyle w:val="ListBullet"/>
        <w:numPr>
          <w:ilvl w:val="0"/>
          <w:numId w:val="25"/>
        </w:numPr>
        <w:rPr>
          <w:color w:val="auto"/>
        </w:rPr>
      </w:pPr>
      <w:r w:rsidRPr="00AA7580">
        <w:rPr>
          <w:color w:val="auto"/>
        </w:rPr>
        <w:t xml:space="preserve">Describe marine, estuarine, intertidal and freshwater waters and their </w:t>
      </w:r>
      <w:r w:rsidR="00932E9A">
        <w:rPr>
          <w:color w:val="auto"/>
        </w:rPr>
        <w:t>environmental values</w:t>
      </w:r>
      <w:r w:rsidRPr="00AA7580">
        <w:rPr>
          <w:color w:val="auto"/>
        </w:rPr>
        <w:t xml:space="preserve"> that could be affected by the project, such as from changed water quality, or water movement.</w:t>
      </w:r>
    </w:p>
    <w:p w14:paraId="016288EC" w14:textId="578B7FB3" w:rsidR="00654145" w:rsidRPr="00AA7580" w:rsidRDefault="00654145" w:rsidP="00A965E9">
      <w:pPr>
        <w:pStyle w:val="ListBullet"/>
        <w:numPr>
          <w:ilvl w:val="0"/>
          <w:numId w:val="25"/>
        </w:numPr>
        <w:rPr>
          <w:color w:val="auto"/>
        </w:rPr>
      </w:pPr>
      <w:r w:rsidRPr="00AA7580">
        <w:rPr>
          <w:color w:val="auto"/>
        </w:rPr>
        <w:t>Characterise the area’s hydrodynamics and coastal processes</w:t>
      </w:r>
      <w:r w:rsidR="00977306">
        <w:rPr>
          <w:color w:val="auto"/>
        </w:rPr>
        <w:t>.</w:t>
      </w:r>
      <w:r w:rsidRPr="00AA7580">
        <w:rPr>
          <w:color w:val="auto"/>
        </w:rPr>
        <w:t xml:space="preserve"> </w:t>
      </w:r>
    </w:p>
    <w:p w14:paraId="757CF76C" w14:textId="0342C4C0" w:rsidR="00AF16CE" w:rsidRPr="00AA7580" w:rsidRDefault="00AF16CE" w:rsidP="00A965E9">
      <w:pPr>
        <w:pStyle w:val="ListBullet"/>
        <w:numPr>
          <w:ilvl w:val="0"/>
          <w:numId w:val="25"/>
        </w:numPr>
        <w:rPr>
          <w:color w:val="auto"/>
        </w:rPr>
      </w:pPr>
      <w:r w:rsidRPr="00AA7580">
        <w:rPr>
          <w:color w:val="auto"/>
        </w:rPr>
        <w:t xml:space="preserve">Characterise the local groundwater quality and behaviour, including the </w:t>
      </w:r>
      <w:r w:rsidR="00406AE3">
        <w:rPr>
          <w:color w:val="auto"/>
        </w:rPr>
        <w:t>environmental</w:t>
      </w:r>
      <w:r w:rsidRPr="00AA7580">
        <w:rPr>
          <w:color w:val="auto"/>
        </w:rPr>
        <w:t xml:space="preserve"> values and any </w:t>
      </w:r>
      <w:r w:rsidR="00863D31">
        <w:rPr>
          <w:color w:val="auto"/>
        </w:rPr>
        <w:t xml:space="preserve">groundwater dependent ecosystems </w:t>
      </w:r>
      <w:r w:rsidRPr="00AA7580">
        <w:rPr>
          <w:color w:val="auto"/>
        </w:rPr>
        <w:t>that might be affected by the project.</w:t>
      </w:r>
    </w:p>
    <w:p w14:paraId="562CF334" w14:textId="5A1DDEA4" w:rsidR="00AF16CE" w:rsidRPr="00AA7580" w:rsidRDefault="00AF16CE" w:rsidP="00A965E9">
      <w:pPr>
        <w:pStyle w:val="ListBullet"/>
        <w:numPr>
          <w:ilvl w:val="0"/>
          <w:numId w:val="25"/>
        </w:numPr>
        <w:rPr>
          <w:color w:val="auto"/>
        </w:rPr>
      </w:pPr>
      <w:r w:rsidRPr="00AA7580">
        <w:rPr>
          <w:color w:val="auto"/>
        </w:rPr>
        <w:t xml:space="preserve">Characterise </w:t>
      </w:r>
      <w:r w:rsidR="004752DD">
        <w:rPr>
          <w:color w:val="auto"/>
        </w:rPr>
        <w:t xml:space="preserve">geology, </w:t>
      </w:r>
      <w:r w:rsidR="003A214A">
        <w:rPr>
          <w:color w:val="auto"/>
        </w:rPr>
        <w:t xml:space="preserve">geomorphology, </w:t>
      </w:r>
      <w:r w:rsidR="00C616D2">
        <w:rPr>
          <w:color w:val="auto"/>
        </w:rPr>
        <w:t xml:space="preserve">landforms and </w:t>
      </w:r>
      <w:r w:rsidRPr="00AA7580">
        <w:rPr>
          <w:color w:val="auto"/>
        </w:rPr>
        <w:t>soil</w:t>
      </w:r>
      <w:r w:rsidR="00C616D2">
        <w:rPr>
          <w:color w:val="auto"/>
        </w:rPr>
        <w:t>s</w:t>
      </w:r>
      <w:r w:rsidRPr="00AA7580">
        <w:rPr>
          <w:color w:val="auto"/>
        </w:rPr>
        <w:t xml:space="preserve"> in the project area and identify potential location</w:t>
      </w:r>
      <w:r w:rsidR="00EF1DB8">
        <w:rPr>
          <w:color w:val="auto"/>
        </w:rPr>
        <w:t>s where</w:t>
      </w:r>
      <w:r w:rsidRPr="00AA7580">
        <w:rPr>
          <w:color w:val="auto"/>
        </w:rPr>
        <w:t xml:space="preserve"> dispersive, acid sulphate, saline or potentially contaminated soils, or soils </w:t>
      </w:r>
      <w:r w:rsidR="00EF1DB8">
        <w:rPr>
          <w:color w:val="auto"/>
        </w:rPr>
        <w:t>with</w:t>
      </w:r>
      <w:r w:rsidRPr="00AA7580">
        <w:rPr>
          <w:color w:val="auto"/>
        </w:rPr>
        <w:t xml:space="preserve"> other special characteristics that could</w:t>
      </w:r>
      <w:r w:rsidR="00930222">
        <w:rPr>
          <w:color w:val="auto"/>
        </w:rPr>
        <w:t xml:space="preserve"> be disturbed</w:t>
      </w:r>
      <w:r w:rsidRPr="00AA7580">
        <w:rPr>
          <w:color w:val="auto"/>
        </w:rPr>
        <w:t xml:space="preserve"> by the project.</w:t>
      </w:r>
    </w:p>
    <w:p w14:paraId="157AED3B" w14:textId="77777777" w:rsidR="00AF16CE" w:rsidRPr="00DF0C0F" w:rsidRDefault="00AF16CE" w:rsidP="00A3647E">
      <w:pPr>
        <w:pStyle w:val="Heading3"/>
        <w:jc w:val="both"/>
      </w:pPr>
      <w:r w:rsidRPr="00DF0C0F">
        <w:t>Likely effects</w:t>
      </w:r>
    </w:p>
    <w:p w14:paraId="27EBB405" w14:textId="46F32819" w:rsidR="00AF16CE" w:rsidRPr="00A3647E" w:rsidRDefault="00AF16CE" w:rsidP="00A965E9">
      <w:pPr>
        <w:pStyle w:val="ListBullet"/>
        <w:numPr>
          <w:ilvl w:val="0"/>
          <w:numId w:val="26"/>
        </w:numPr>
        <w:rPr>
          <w:color w:val="auto"/>
        </w:rPr>
      </w:pPr>
      <w:r w:rsidRPr="00A3647E">
        <w:rPr>
          <w:color w:val="auto"/>
        </w:rPr>
        <w:t xml:space="preserve">Identify and evaluate </w:t>
      </w:r>
      <w:r w:rsidR="001D6E89">
        <w:rPr>
          <w:color w:val="auto"/>
        </w:rPr>
        <w:t xml:space="preserve">potential </w:t>
      </w:r>
      <w:r w:rsidRPr="00A3647E">
        <w:rPr>
          <w:color w:val="auto"/>
        </w:rPr>
        <w:t>effects of the project on groundwater, waterway, wetland, and marine waters, including with appropriate consideration of climate change scenarios and cumulative effects.</w:t>
      </w:r>
    </w:p>
    <w:p w14:paraId="1865F784" w14:textId="11C28646" w:rsidR="00AF16CE" w:rsidRPr="00A3647E" w:rsidRDefault="00AF16CE" w:rsidP="00A965E9">
      <w:pPr>
        <w:pStyle w:val="ListBullet"/>
        <w:numPr>
          <w:ilvl w:val="0"/>
          <w:numId w:val="26"/>
        </w:numPr>
        <w:rPr>
          <w:color w:val="auto"/>
        </w:rPr>
      </w:pPr>
      <w:r w:rsidRPr="00A3647E">
        <w:rPr>
          <w:color w:val="auto"/>
        </w:rPr>
        <w:t>Identify and assess potential effects of the project on soil stability, erosion and the exposure and disposal of contaminated or hazardous soils (e.g.</w:t>
      </w:r>
      <w:r w:rsidR="00B55655">
        <w:rPr>
          <w:color w:val="auto"/>
        </w:rPr>
        <w:t>,</w:t>
      </w:r>
      <w:r w:rsidRPr="00A3647E">
        <w:rPr>
          <w:color w:val="auto"/>
        </w:rPr>
        <w:t xml:space="preserve"> acid sulphate soils). </w:t>
      </w:r>
    </w:p>
    <w:p w14:paraId="1AD5324F" w14:textId="6EA5E413" w:rsidR="00AF16CE" w:rsidRPr="00A3647E" w:rsidRDefault="00AF16CE" w:rsidP="00A965E9">
      <w:pPr>
        <w:pStyle w:val="ListBullet"/>
        <w:numPr>
          <w:ilvl w:val="0"/>
          <w:numId w:val="26"/>
        </w:numPr>
        <w:rPr>
          <w:color w:val="auto"/>
        </w:rPr>
      </w:pPr>
      <w:r w:rsidRPr="00A3647E">
        <w:rPr>
          <w:color w:val="auto"/>
        </w:rPr>
        <w:t>Identify potential effects resulting from the generation, storage, treatment, transport and disposal of solid and liquid wastes, including soil.</w:t>
      </w:r>
    </w:p>
    <w:p w14:paraId="25CA9A96" w14:textId="7B70746C" w:rsidR="00081C08" w:rsidRPr="00A3647E" w:rsidRDefault="00EE6360" w:rsidP="00A965E9">
      <w:pPr>
        <w:pStyle w:val="ListBullet"/>
        <w:numPr>
          <w:ilvl w:val="0"/>
          <w:numId w:val="26"/>
        </w:numPr>
        <w:rPr>
          <w:color w:val="auto"/>
        </w:rPr>
      </w:pPr>
      <w:r>
        <w:rPr>
          <w:color w:val="auto"/>
        </w:rPr>
        <w:t>Apply</w:t>
      </w:r>
      <w:r w:rsidRPr="00A3647E">
        <w:rPr>
          <w:color w:val="auto"/>
        </w:rPr>
        <w:t xml:space="preserve"> </w:t>
      </w:r>
      <w:r w:rsidR="00081C08" w:rsidRPr="00A3647E">
        <w:rPr>
          <w:color w:val="auto"/>
        </w:rPr>
        <w:t xml:space="preserve">a systems-based assessment where </w:t>
      </w:r>
      <w:r>
        <w:rPr>
          <w:color w:val="auto"/>
        </w:rPr>
        <w:t>appropriate</w:t>
      </w:r>
      <w:r w:rsidR="00081C08" w:rsidRPr="00A3647E">
        <w:rPr>
          <w:color w:val="auto"/>
        </w:rPr>
        <w:t xml:space="preserve">, </w:t>
      </w:r>
      <w:r w:rsidR="00C035F9">
        <w:rPr>
          <w:color w:val="auto"/>
        </w:rPr>
        <w:t xml:space="preserve">for example, </w:t>
      </w:r>
      <w:r w:rsidR="00223A1D">
        <w:rPr>
          <w:color w:val="auto"/>
        </w:rPr>
        <w:t xml:space="preserve">integrated </w:t>
      </w:r>
      <w:r w:rsidR="00081C08" w:rsidRPr="00A3647E">
        <w:rPr>
          <w:color w:val="auto"/>
        </w:rPr>
        <w:t>marine water quality, hydrodynamics</w:t>
      </w:r>
      <w:r w:rsidR="00FD4285">
        <w:rPr>
          <w:color w:val="auto"/>
        </w:rPr>
        <w:t xml:space="preserve">, </w:t>
      </w:r>
      <w:r w:rsidR="00081C08" w:rsidRPr="00A3647E">
        <w:rPr>
          <w:color w:val="auto"/>
        </w:rPr>
        <w:t>marine ecology</w:t>
      </w:r>
      <w:r w:rsidR="0067280E">
        <w:rPr>
          <w:color w:val="auto"/>
        </w:rPr>
        <w:t xml:space="preserve"> and resource use</w:t>
      </w:r>
      <w:r w:rsidR="00081C08" w:rsidRPr="00A3647E">
        <w:rPr>
          <w:color w:val="auto"/>
        </w:rPr>
        <w:t xml:space="preserve"> studies.</w:t>
      </w:r>
    </w:p>
    <w:p w14:paraId="7FF7D2BE" w14:textId="77777777" w:rsidR="00AF16CE" w:rsidRPr="00DF0C0F" w:rsidRDefault="00AF16CE" w:rsidP="00A3647E">
      <w:pPr>
        <w:pStyle w:val="Heading3"/>
        <w:jc w:val="both"/>
      </w:pPr>
      <w:r w:rsidRPr="00DF0C0F">
        <w:t>Mitigation</w:t>
      </w:r>
    </w:p>
    <w:p w14:paraId="615CBF41" w14:textId="77777777" w:rsidR="00AF16CE" w:rsidRPr="00A3647E" w:rsidRDefault="00AF16CE" w:rsidP="006A6111">
      <w:pPr>
        <w:pStyle w:val="ListBullet"/>
        <w:numPr>
          <w:ilvl w:val="0"/>
          <w:numId w:val="27"/>
        </w:numPr>
        <w:rPr>
          <w:color w:val="auto"/>
        </w:rPr>
      </w:pPr>
      <w:r w:rsidRPr="00A3647E">
        <w:rPr>
          <w:color w:val="auto"/>
        </w:rPr>
        <w:t>Identify and evaluate aspects of project works and operations, and proposed design refinement options or measures, that could avoid or minimise significant effects on groundwater, waterway, wetland, estuarine, intertidal and marine waters.</w:t>
      </w:r>
    </w:p>
    <w:p w14:paraId="3E2200BF" w14:textId="79561DD9" w:rsidR="00AF16CE" w:rsidRPr="00A3647E" w:rsidRDefault="00AF16CE" w:rsidP="006A6111">
      <w:pPr>
        <w:pStyle w:val="ListBullet"/>
        <w:numPr>
          <w:ilvl w:val="0"/>
          <w:numId w:val="27"/>
        </w:numPr>
        <w:rPr>
          <w:color w:val="auto"/>
        </w:rPr>
      </w:pPr>
      <w:r w:rsidRPr="00A3647E">
        <w:rPr>
          <w:color w:val="auto"/>
        </w:rPr>
        <w:t>Describe further potential and proposed design options and measures that could avoid or minimise significant effects on groundwater, waterway, wetland, and marine waters during the project’s construction and operation, including response measures for environmental incidents.</w:t>
      </w:r>
    </w:p>
    <w:p w14:paraId="39837AF3" w14:textId="6D0D6085" w:rsidR="00AF16CE" w:rsidRPr="00A3647E" w:rsidRDefault="00AF16CE" w:rsidP="006A6111">
      <w:pPr>
        <w:pStyle w:val="ListBullet"/>
        <w:numPr>
          <w:ilvl w:val="0"/>
          <w:numId w:val="27"/>
        </w:numPr>
        <w:rPr>
          <w:color w:val="auto"/>
        </w:rPr>
      </w:pPr>
      <w:r w:rsidRPr="00A3647E">
        <w:rPr>
          <w:color w:val="auto"/>
        </w:rPr>
        <w:t xml:space="preserve">Describe potential and proposed design options and measures that could avoid or minimise significant effects on soil </w:t>
      </w:r>
      <w:r w:rsidR="00127588">
        <w:rPr>
          <w:color w:val="auto"/>
        </w:rPr>
        <w:t xml:space="preserve">and land </w:t>
      </w:r>
      <w:r w:rsidRPr="00A3647E">
        <w:rPr>
          <w:color w:val="auto"/>
        </w:rPr>
        <w:t xml:space="preserve">stability. </w:t>
      </w:r>
    </w:p>
    <w:p w14:paraId="041094C6" w14:textId="77C3F4B5" w:rsidR="00AF16CE" w:rsidRPr="00A3647E" w:rsidRDefault="00AF16CE" w:rsidP="00A965E9">
      <w:pPr>
        <w:pStyle w:val="ListBullet"/>
        <w:numPr>
          <w:ilvl w:val="0"/>
          <w:numId w:val="27"/>
        </w:numPr>
        <w:rPr>
          <w:color w:val="auto"/>
        </w:rPr>
      </w:pPr>
      <w:r w:rsidRPr="00A3647E">
        <w:rPr>
          <w:color w:val="auto"/>
        </w:rPr>
        <w:lastRenderedPageBreak/>
        <w:t xml:space="preserve">Describe available options for </w:t>
      </w:r>
      <w:r w:rsidR="0058568F">
        <w:rPr>
          <w:color w:val="auto"/>
        </w:rPr>
        <w:t>the management</w:t>
      </w:r>
      <w:r w:rsidRPr="00A3647E">
        <w:rPr>
          <w:color w:val="auto"/>
        </w:rPr>
        <w:t xml:space="preserve"> of the various categories of solid and liquid wastes generated by the project</w:t>
      </w:r>
      <w:r w:rsidR="0011229E">
        <w:rPr>
          <w:color w:val="auto"/>
        </w:rPr>
        <w:t xml:space="preserve"> including in relation to the waste </w:t>
      </w:r>
      <w:r w:rsidR="0058568F">
        <w:rPr>
          <w:color w:val="auto"/>
        </w:rPr>
        <w:t>hierarchy, that is avoidance, reuse, and then treatment and disposal</w:t>
      </w:r>
      <w:r w:rsidRPr="00A3647E">
        <w:rPr>
          <w:color w:val="auto"/>
        </w:rPr>
        <w:t>.</w:t>
      </w:r>
    </w:p>
    <w:p w14:paraId="0B2810E7" w14:textId="77777777" w:rsidR="00AF16CE" w:rsidRPr="00DF0C0F" w:rsidRDefault="00AF16CE" w:rsidP="00A3647E">
      <w:pPr>
        <w:pStyle w:val="Heading3"/>
        <w:jc w:val="both"/>
      </w:pPr>
      <w:r w:rsidRPr="00DF0C0F">
        <w:t>Performance criteria</w:t>
      </w:r>
    </w:p>
    <w:p w14:paraId="7FA0E459" w14:textId="0E241F8B" w:rsidR="005275A6" w:rsidRPr="00B20EF3" w:rsidRDefault="00516D3E" w:rsidP="006A6111">
      <w:pPr>
        <w:pStyle w:val="BodyText12ptBefore"/>
        <w:numPr>
          <w:ilvl w:val="0"/>
          <w:numId w:val="48"/>
        </w:numPr>
      </w:pPr>
      <w:bookmarkStart w:id="59" w:name="_Hlk111797675"/>
      <w:r w:rsidRPr="005737FA">
        <w:t xml:space="preserve">Describe </w:t>
      </w:r>
      <w:r>
        <w:t>the framework for monitoring and evaluating the measures implemented to mitigate impacts on water</w:t>
      </w:r>
      <w:r w:rsidR="00C616D2">
        <w:t xml:space="preserve">, soils and </w:t>
      </w:r>
      <w:r w:rsidR="00AA1CE2">
        <w:t>landforms</w:t>
      </w:r>
      <w:r w:rsidR="00EB5B99">
        <w:t xml:space="preserve"> and contingencies</w:t>
      </w:r>
      <w:r>
        <w:t>.</w:t>
      </w:r>
      <w:r w:rsidRPr="005737FA">
        <w:t xml:space="preserve"> </w:t>
      </w:r>
      <w:bookmarkEnd w:id="59"/>
    </w:p>
    <w:p w14:paraId="3081FB99" w14:textId="0CEB7E09" w:rsidR="00A22ED5" w:rsidRPr="001E4649" w:rsidRDefault="00A22ED5">
      <w:pPr>
        <w:pStyle w:val="Heading2"/>
        <w:tabs>
          <w:tab w:val="clear" w:pos="4677"/>
        </w:tabs>
        <w:ind w:left="0"/>
      </w:pPr>
      <w:bookmarkStart w:id="60" w:name="_Toc111802041"/>
      <w:r w:rsidRPr="001E4649">
        <w:t>Cultural heritage</w:t>
      </w:r>
      <w:bookmarkEnd w:id="57"/>
      <w:bookmarkEnd w:id="60"/>
    </w:p>
    <w:p w14:paraId="059DE1BF" w14:textId="30B196E5" w:rsidR="00A22ED5" w:rsidRPr="001E4649" w:rsidRDefault="00A22ED5" w:rsidP="00A22ED5">
      <w:pPr>
        <w:pStyle w:val="Heading3"/>
      </w:pPr>
      <w:bookmarkStart w:id="61" w:name="_Toc534816873"/>
      <w:r w:rsidRPr="001E4649">
        <w:t>Evaluation objective</w:t>
      </w:r>
      <w:r w:rsidR="00C55A1B">
        <w:t>s</w:t>
      </w:r>
    </w:p>
    <w:p w14:paraId="14EA029A" w14:textId="38BAF0B7" w:rsidR="00A22ED5" w:rsidRPr="004A409E" w:rsidRDefault="3DCB1AC8" w:rsidP="00FC2329">
      <w:pPr>
        <w:rPr>
          <w:color w:val="auto"/>
        </w:rPr>
      </w:pPr>
      <w:r w:rsidRPr="3DCB1AC8">
        <w:rPr>
          <w:rFonts w:ascii="Arial" w:eastAsia="Arial" w:hAnsi="Arial"/>
          <w:i/>
          <w:iCs/>
        </w:rPr>
        <w:t>Avoid</w:t>
      </w:r>
      <w:r w:rsidR="00666559">
        <w:rPr>
          <w:rFonts w:ascii="Arial" w:eastAsia="Arial" w:hAnsi="Arial"/>
          <w:i/>
          <w:iCs/>
        </w:rPr>
        <w:t xml:space="preserve"> and</w:t>
      </w:r>
      <w:r w:rsidRPr="3DCB1AC8">
        <w:rPr>
          <w:rFonts w:ascii="Arial" w:eastAsia="Arial" w:hAnsi="Arial"/>
          <w:i/>
          <w:iCs/>
        </w:rPr>
        <w:t xml:space="preserve">, where avoidance is not possible, </w:t>
      </w:r>
      <w:r w:rsidR="00666559">
        <w:rPr>
          <w:rFonts w:ascii="Arial" w:eastAsia="Arial" w:hAnsi="Arial"/>
          <w:i/>
          <w:iCs/>
        </w:rPr>
        <w:t xml:space="preserve">minimise </w:t>
      </w:r>
      <w:r w:rsidRPr="3DCB1AC8">
        <w:rPr>
          <w:rFonts w:ascii="Arial" w:eastAsia="Arial" w:hAnsi="Arial"/>
          <w:i/>
          <w:iCs/>
        </w:rPr>
        <w:t>adverse effects on Aboriginal and historic cultural heritage</w:t>
      </w:r>
      <w:r w:rsidR="00E21944" w:rsidRPr="00E21944">
        <w:rPr>
          <w:rFonts w:ascii="Arial" w:eastAsia="Arial" w:hAnsi="Arial"/>
          <w:i/>
          <w:iCs/>
        </w:rPr>
        <w:t>, including Traditional Owner values and uses</w:t>
      </w:r>
      <w:r w:rsidRPr="3DCB1AC8">
        <w:rPr>
          <w:rFonts w:ascii="Arial" w:eastAsia="Arial" w:hAnsi="Arial"/>
          <w:i/>
          <w:iCs/>
        </w:rPr>
        <w:t>.</w:t>
      </w:r>
      <w:r w:rsidR="3A901B04" w:rsidRPr="3DCB1AC8">
        <w:rPr>
          <w:color w:val="auto"/>
          <w:sz w:val="22"/>
          <w:szCs w:val="22"/>
        </w:rPr>
        <w:t xml:space="preserve"> </w:t>
      </w:r>
    </w:p>
    <w:p w14:paraId="707299D8" w14:textId="77777777" w:rsidR="00A22ED5" w:rsidRPr="001E4649" w:rsidRDefault="00A22ED5" w:rsidP="00A22ED5">
      <w:pPr>
        <w:pStyle w:val="Heading3"/>
      </w:pPr>
      <w:r w:rsidRPr="001E4649">
        <w:t xml:space="preserve">Key issues </w:t>
      </w:r>
    </w:p>
    <w:p w14:paraId="1C7E32A2" w14:textId="47BF6A62" w:rsidR="00C07425" w:rsidRPr="00C07425" w:rsidRDefault="00C07425" w:rsidP="006A6111">
      <w:pPr>
        <w:pStyle w:val="ListBullet"/>
        <w:numPr>
          <w:ilvl w:val="0"/>
          <w:numId w:val="28"/>
        </w:numPr>
        <w:rPr>
          <w:color w:val="auto"/>
        </w:rPr>
      </w:pPr>
      <w:r w:rsidRPr="00C07425">
        <w:rPr>
          <w:color w:val="auto"/>
        </w:rPr>
        <w:t>Potential for adverse effects on Aboriginal cultural heritage values (including underwater Aboriginal cultural heritage, tangible and/or intangible), both known and unknown.</w:t>
      </w:r>
    </w:p>
    <w:p w14:paraId="0F6F316A" w14:textId="77777777" w:rsidR="00C07425" w:rsidRDefault="00C07425" w:rsidP="006A6111">
      <w:pPr>
        <w:pStyle w:val="ListBullet"/>
        <w:numPr>
          <w:ilvl w:val="0"/>
          <w:numId w:val="28"/>
        </w:numPr>
        <w:rPr>
          <w:color w:val="auto"/>
        </w:rPr>
      </w:pPr>
      <w:r w:rsidRPr="00C07425">
        <w:rPr>
          <w:color w:val="auto"/>
        </w:rPr>
        <w:t>Potential for adverse effects on historic cultural heritage values (including underwater cultural heritage and archaeology), both known and unknown.</w:t>
      </w:r>
    </w:p>
    <w:p w14:paraId="4287BF07" w14:textId="76B16AB4" w:rsidR="00A22ED5" w:rsidRPr="004A409E" w:rsidRDefault="00A22ED5" w:rsidP="006A6111">
      <w:pPr>
        <w:pStyle w:val="ListBullet"/>
        <w:numPr>
          <w:ilvl w:val="0"/>
          <w:numId w:val="28"/>
        </w:numPr>
        <w:rPr>
          <w:color w:val="auto"/>
        </w:rPr>
      </w:pPr>
      <w:r w:rsidRPr="004A409E">
        <w:rPr>
          <w:color w:val="auto"/>
        </w:rPr>
        <w:t>Potential for permanent loss of heritage values.</w:t>
      </w:r>
    </w:p>
    <w:p w14:paraId="6CB844E2" w14:textId="77777777" w:rsidR="00A22ED5" w:rsidRPr="001E4649" w:rsidRDefault="00A22ED5" w:rsidP="00B11191">
      <w:pPr>
        <w:pStyle w:val="Heading3"/>
        <w:jc w:val="both"/>
      </w:pPr>
      <w:r w:rsidRPr="001E4649">
        <w:t>Existing environment</w:t>
      </w:r>
    </w:p>
    <w:p w14:paraId="74378E08" w14:textId="2810E048" w:rsidR="00A22ED5" w:rsidRPr="00530476" w:rsidRDefault="00E81859" w:rsidP="006A6111">
      <w:pPr>
        <w:pStyle w:val="ListBullet"/>
        <w:numPr>
          <w:ilvl w:val="0"/>
          <w:numId w:val="29"/>
        </w:numPr>
        <w:rPr>
          <w:color w:val="auto"/>
        </w:rPr>
      </w:pPr>
      <w:r w:rsidRPr="00E81859">
        <w:rPr>
          <w:color w:val="auto"/>
        </w:rPr>
        <w:t>Review land use history, previous studies and relevant registers to identify areas with known or potential Aboriginal cultural heritage value</w:t>
      </w:r>
      <w:r w:rsidR="00530476" w:rsidRPr="00530476">
        <w:rPr>
          <w:color w:val="auto"/>
        </w:rPr>
        <w:t xml:space="preserve"> </w:t>
      </w:r>
      <w:r w:rsidR="00530476" w:rsidRPr="00C07425">
        <w:rPr>
          <w:color w:val="auto"/>
        </w:rPr>
        <w:t>(including underwater Aboriginal cultural heritage, tangible and/or intangible)</w:t>
      </w:r>
      <w:r w:rsidR="00530476" w:rsidRPr="00E81859">
        <w:rPr>
          <w:color w:val="auto"/>
        </w:rPr>
        <w:t>.</w:t>
      </w:r>
    </w:p>
    <w:p w14:paraId="1027F616" w14:textId="29BA78B0" w:rsidR="00EE479E" w:rsidRDefault="00A22ED5" w:rsidP="006A6111">
      <w:pPr>
        <w:pStyle w:val="ListBullet"/>
        <w:numPr>
          <w:ilvl w:val="0"/>
          <w:numId w:val="29"/>
        </w:numPr>
        <w:rPr>
          <w:color w:val="auto"/>
        </w:rPr>
      </w:pPr>
      <w:r w:rsidRPr="00B11191">
        <w:rPr>
          <w:color w:val="auto"/>
        </w:rPr>
        <w:t>Identify and characterise Aboriginal cultural heritage sites</w:t>
      </w:r>
      <w:r w:rsidR="005A62CA">
        <w:rPr>
          <w:color w:val="auto"/>
        </w:rPr>
        <w:t xml:space="preserve"> </w:t>
      </w:r>
      <w:r w:rsidR="00EE479E">
        <w:rPr>
          <w:color w:val="auto"/>
        </w:rPr>
        <w:t>and</w:t>
      </w:r>
      <w:r w:rsidRPr="00B11191">
        <w:rPr>
          <w:color w:val="auto"/>
        </w:rPr>
        <w:t xml:space="preserve"> areas of sensitivity</w:t>
      </w:r>
      <w:r w:rsidR="00EA704F">
        <w:rPr>
          <w:color w:val="auto"/>
        </w:rPr>
        <w:t xml:space="preserve"> </w:t>
      </w:r>
      <w:r w:rsidRPr="00B11191">
        <w:rPr>
          <w:color w:val="auto"/>
        </w:rPr>
        <w:t xml:space="preserve">potentially impacted by the project in </w:t>
      </w:r>
      <w:r w:rsidRPr="00B365ED">
        <w:rPr>
          <w:color w:val="auto"/>
        </w:rPr>
        <w:t xml:space="preserve">consultation with registered Aboriginal parties and traditional owner groups. </w:t>
      </w:r>
    </w:p>
    <w:p w14:paraId="3D042E2A" w14:textId="1E9BF795" w:rsidR="00A22ED5" w:rsidRPr="00B11191" w:rsidRDefault="00B71937" w:rsidP="006A6111">
      <w:pPr>
        <w:pStyle w:val="ListBullet"/>
        <w:numPr>
          <w:ilvl w:val="0"/>
          <w:numId w:val="29"/>
        </w:numPr>
        <w:rPr>
          <w:color w:val="auto"/>
        </w:rPr>
      </w:pPr>
      <w:r>
        <w:rPr>
          <w:color w:val="auto"/>
        </w:rPr>
        <w:t>Review land and sea use history, previous studies, relevant registers and available seafloor survey data to i</w:t>
      </w:r>
      <w:r w:rsidR="00A22ED5" w:rsidRPr="00B11191">
        <w:rPr>
          <w:color w:val="auto"/>
        </w:rPr>
        <w:t>dentify and document known</w:t>
      </w:r>
      <w:r w:rsidR="00266FA7">
        <w:rPr>
          <w:color w:val="auto"/>
        </w:rPr>
        <w:t>,</w:t>
      </w:r>
      <w:r>
        <w:rPr>
          <w:color w:val="auto"/>
        </w:rPr>
        <w:t xml:space="preserve"> potential</w:t>
      </w:r>
      <w:r w:rsidRPr="00B11191">
        <w:rPr>
          <w:color w:val="auto"/>
        </w:rPr>
        <w:t xml:space="preserve"> </w:t>
      </w:r>
      <w:r w:rsidR="00A22ED5" w:rsidRPr="00B11191">
        <w:rPr>
          <w:color w:val="auto"/>
        </w:rPr>
        <w:t>and previously unidentified places</w:t>
      </w:r>
      <w:r w:rsidR="0072142F">
        <w:rPr>
          <w:color w:val="auto"/>
        </w:rPr>
        <w:t xml:space="preserve">, </w:t>
      </w:r>
      <w:r w:rsidR="00A22ED5" w:rsidRPr="00B11191">
        <w:rPr>
          <w:color w:val="auto"/>
        </w:rPr>
        <w:t>sites</w:t>
      </w:r>
      <w:r w:rsidR="0072142F">
        <w:rPr>
          <w:color w:val="auto"/>
        </w:rPr>
        <w:t>, objects and/or artifacts</w:t>
      </w:r>
      <w:r w:rsidR="00A22ED5" w:rsidRPr="00B11191">
        <w:rPr>
          <w:color w:val="auto"/>
        </w:rPr>
        <w:t xml:space="preserve"> of historic cultural heritage significance potentially impacted by the project, including any areas of significant archaeological</w:t>
      </w:r>
      <w:r w:rsidR="00A22ED5" w:rsidRPr="00B11191" w:rsidDel="00EF3A48">
        <w:rPr>
          <w:color w:val="auto"/>
        </w:rPr>
        <w:t xml:space="preserve"> </w:t>
      </w:r>
      <w:r w:rsidR="00EF3A48">
        <w:rPr>
          <w:color w:val="auto"/>
        </w:rPr>
        <w:t>potential or value on land and underwater</w:t>
      </w:r>
      <w:r w:rsidR="00A22ED5" w:rsidRPr="00B11191">
        <w:rPr>
          <w:color w:val="auto"/>
        </w:rPr>
        <w:t>, in accordance with Heritage Victoria guidelines.</w:t>
      </w:r>
    </w:p>
    <w:p w14:paraId="750CC87C" w14:textId="0D990230" w:rsidR="00A22ED5" w:rsidRPr="00E35813" w:rsidRDefault="00A22ED5" w:rsidP="00E35813">
      <w:pPr>
        <w:pStyle w:val="Heading3"/>
        <w:jc w:val="both"/>
        <w:rPr>
          <w:color w:val="auto"/>
        </w:rPr>
      </w:pPr>
      <w:r w:rsidRPr="001E4649">
        <w:t>Likely effects</w:t>
      </w:r>
    </w:p>
    <w:p w14:paraId="5FCF733B" w14:textId="76DBC2CF" w:rsidR="00A923C7" w:rsidRPr="00A923C7" w:rsidRDefault="00A923C7" w:rsidP="006A6111">
      <w:pPr>
        <w:pStyle w:val="ListBullet"/>
        <w:numPr>
          <w:ilvl w:val="0"/>
          <w:numId w:val="30"/>
        </w:numPr>
        <w:rPr>
          <w:color w:val="auto"/>
        </w:rPr>
      </w:pPr>
      <w:r w:rsidRPr="00A923C7">
        <w:rPr>
          <w:color w:val="auto"/>
        </w:rPr>
        <w:t>Assess the potential effects on Aboriginal cultural heritage</w:t>
      </w:r>
      <w:r w:rsidR="00266FA7">
        <w:rPr>
          <w:color w:val="auto"/>
        </w:rPr>
        <w:t>.</w:t>
      </w:r>
    </w:p>
    <w:p w14:paraId="4E6E3B85" w14:textId="67CD82C5" w:rsidR="00A923C7" w:rsidRPr="00B11191" w:rsidRDefault="00A923C7" w:rsidP="006A6111">
      <w:pPr>
        <w:pStyle w:val="ListBullet"/>
        <w:numPr>
          <w:ilvl w:val="0"/>
          <w:numId w:val="30"/>
        </w:numPr>
        <w:rPr>
          <w:color w:val="auto"/>
        </w:rPr>
      </w:pPr>
      <w:r w:rsidRPr="00A923C7">
        <w:rPr>
          <w:color w:val="auto"/>
        </w:rPr>
        <w:t>Assess the potential effects on sites and places of historic cultural heritage significance</w:t>
      </w:r>
      <w:r w:rsidR="004023E9" w:rsidRPr="004023E9">
        <w:rPr>
          <w:color w:val="auto"/>
        </w:rPr>
        <w:t xml:space="preserve"> </w:t>
      </w:r>
      <w:r w:rsidR="004023E9">
        <w:rPr>
          <w:color w:val="auto"/>
        </w:rPr>
        <w:t>(including underwater heritage and archaeology)</w:t>
      </w:r>
      <w:r w:rsidR="006E5C50">
        <w:rPr>
          <w:color w:val="auto"/>
        </w:rPr>
        <w:t xml:space="preserve"> including mapping site extents in relation to proposed works</w:t>
      </w:r>
      <w:r w:rsidRPr="00A923C7">
        <w:rPr>
          <w:color w:val="auto"/>
        </w:rPr>
        <w:t xml:space="preserve">. Assessments are to be undertaken in accordance with the </w:t>
      </w:r>
      <w:r w:rsidRPr="001F3BA9">
        <w:rPr>
          <w:i/>
          <w:iCs/>
          <w:color w:val="auto"/>
        </w:rPr>
        <w:t>Heritage Act 2017</w:t>
      </w:r>
      <w:r w:rsidRPr="00A923C7">
        <w:rPr>
          <w:color w:val="auto"/>
        </w:rPr>
        <w:t xml:space="preserve">, </w:t>
      </w:r>
      <w:r w:rsidR="00A871BA">
        <w:rPr>
          <w:color w:val="auto"/>
        </w:rPr>
        <w:t xml:space="preserve">the Commonwealth </w:t>
      </w:r>
      <w:r w:rsidR="00A871BA">
        <w:rPr>
          <w:i/>
          <w:iCs/>
          <w:color w:val="auto"/>
        </w:rPr>
        <w:t>Underwater Cultural Heritage Act 2018</w:t>
      </w:r>
      <w:r w:rsidR="00A871BA">
        <w:rPr>
          <w:color w:val="auto"/>
        </w:rPr>
        <w:t>,</w:t>
      </w:r>
      <w:r w:rsidR="00A871BA" w:rsidRPr="00A923C7">
        <w:rPr>
          <w:color w:val="auto"/>
        </w:rPr>
        <w:t xml:space="preserve"> </w:t>
      </w:r>
      <w:r w:rsidRPr="00A923C7">
        <w:rPr>
          <w:color w:val="auto"/>
        </w:rPr>
        <w:t xml:space="preserve">Heritage Victoria’s </w:t>
      </w:r>
      <w:r w:rsidRPr="001F3BA9">
        <w:rPr>
          <w:i/>
          <w:iCs/>
          <w:color w:val="auto"/>
        </w:rPr>
        <w:t>Guidelines for Conducting Archaeological Surveys</w:t>
      </w:r>
      <w:r w:rsidRPr="00A923C7">
        <w:rPr>
          <w:color w:val="auto"/>
        </w:rPr>
        <w:t xml:space="preserve"> (2020) or updates and other guidance documents.</w:t>
      </w:r>
    </w:p>
    <w:p w14:paraId="0674463F" w14:textId="77777777" w:rsidR="00A22ED5" w:rsidRPr="001E4649" w:rsidRDefault="00A22ED5" w:rsidP="00B11191">
      <w:pPr>
        <w:pStyle w:val="Heading3"/>
        <w:jc w:val="both"/>
      </w:pPr>
      <w:r w:rsidRPr="001E4649">
        <w:t>Mitigation</w:t>
      </w:r>
    </w:p>
    <w:p w14:paraId="35B7827B" w14:textId="23EE0E48" w:rsidR="00A22ED5" w:rsidRPr="00B11191" w:rsidRDefault="00A22ED5" w:rsidP="006A6111">
      <w:pPr>
        <w:pStyle w:val="ListBullet"/>
        <w:numPr>
          <w:ilvl w:val="0"/>
          <w:numId w:val="31"/>
        </w:numPr>
        <w:rPr>
          <w:color w:val="auto"/>
        </w:rPr>
      </w:pPr>
      <w:r w:rsidRPr="00B11191">
        <w:rPr>
          <w:color w:val="auto"/>
        </w:rPr>
        <w:t xml:space="preserve">Describe and evaluate proposed design, management or site protection measures that could avoid or mitigate potential adverse effects on known or </w:t>
      </w:r>
      <w:r w:rsidR="008C0A1E">
        <w:rPr>
          <w:color w:val="auto"/>
        </w:rPr>
        <w:t>unknown</w:t>
      </w:r>
      <w:r w:rsidR="008C0A1E" w:rsidRPr="00B11191">
        <w:rPr>
          <w:color w:val="auto"/>
        </w:rPr>
        <w:t xml:space="preserve"> </w:t>
      </w:r>
      <w:r w:rsidRPr="00B11191">
        <w:rPr>
          <w:color w:val="auto"/>
        </w:rPr>
        <w:t>Aboriginal or historical cultural heritage values.</w:t>
      </w:r>
    </w:p>
    <w:p w14:paraId="5C1566DF" w14:textId="77EF5D5A" w:rsidR="00A22ED5" w:rsidRPr="00DF2B6F" w:rsidRDefault="00DF2B6F" w:rsidP="006A6111">
      <w:pPr>
        <w:pStyle w:val="ListBullet"/>
        <w:numPr>
          <w:ilvl w:val="0"/>
          <w:numId w:val="31"/>
        </w:numPr>
        <w:rPr>
          <w:color w:val="auto"/>
        </w:rPr>
      </w:pPr>
      <w:r>
        <w:rPr>
          <w:color w:val="auto"/>
        </w:rPr>
        <w:t>Describe</w:t>
      </w:r>
      <w:r w:rsidRPr="0071556E">
        <w:rPr>
          <w:color w:val="auto"/>
        </w:rPr>
        <w:t xml:space="preserve"> </w:t>
      </w:r>
      <w:r>
        <w:rPr>
          <w:color w:val="auto"/>
        </w:rPr>
        <w:t xml:space="preserve">management and contingency measures </w:t>
      </w:r>
      <w:r w:rsidR="00B81AC1">
        <w:rPr>
          <w:color w:val="auto"/>
        </w:rPr>
        <w:t>with requirements for</w:t>
      </w:r>
      <w:r w:rsidR="00266FA7">
        <w:rPr>
          <w:color w:val="auto"/>
        </w:rPr>
        <w:t>:</w:t>
      </w:r>
      <w:r w:rsidR="00B81AC1">
        <w:rPr>
          <w:color w:val="auto"/>
        </w:rPr>
        <w:t xml:space="preserve"> </w:t>
      </w:r>
      <w:r w:rsidR="00D97606" w:rsidRPr="0071556E">
        <w:rPr>
          <w:color w:val="auto"/>
        </w:rPr>
        <w:t xml:space="preserve">an Archaeology Management Plan that </w:t>
      </w:r>
      <w:r w:rsidR="00B81AC1">
        <w:rPr>
          <w:color w:val="auto"/>
        </w:rPr>
        <w:t>addresses requirements of the</w:t>
      </w:r>
      <w:r w:rsidR="00D97606" w:rsidRPr="0071556E">
        <w:rPr>
          <w:color w:val="auto"/>
        </w:rPr>
        <w:t xml:space="preserve"> Heritage Act</w:t>
      </w:r>
      <w:r w:rsidR="00354C63">
        <w:rPr>
          <w:color w:val="auto"/>
        </w:rPr>
        <w:t xml:space="preserve"> and </w:t>
      </w:r>
      <w:r w:rsidR="00517C16">
        <w:rPr>
          <w:color w:val="auto"/>
        </w:rPr>
        <w:t>Commonwealth Underwater Cultural Heritage Act</w:t>
      </w:r>
      <w:r w:rsidR="00D97606" w:rsidRPr="00DF2B6F">
        <w:rPr>
          <w:color w:val="auto"/>
        </w:rPr>
        <w:t>; a survey of all areas of proposed works to identify currently unrecorded sites; recommendations for any required site avoidance, mitigation or site investigation processes; and the development of an Unexpected Finds Protocol, conducted by a qualified and experienced historical archaeologist</w:t>
      </w:r>
      <w:r w:rsidR="00334FFC" w:rsidRPr="00334FFC">
        <w:rPr>
          <w:color w:val="auto"/>
        </w:rPr>
        <w:t xml:space="preserve"> </w:t>
      </w:r>
      <w:r w:rsidR="00334FFC">
        <w:rPr>
          <w:color w:val="auto"/>
        </w:rPr>
        <w:t>for the land components and maritime archaeologist for the coastal and underwater components.</w:t>
      </w:r>
    </w:p>
    <w:p w14:paraId="3C187013" w14:textId="0F9464AA" w:rsidR="00A22ED5" w:rsidRDefault="00A22ED5" w:rsidP="00B11191">
      <w:pPr>
        <w:pStyle w:val="Heading3"/>
        <w:jc w:val="both"/>
      </w:pPr>
      <w:r w:rsidRPr="001E4649">
        <w:lastRenderedPageBreak/>
        <w:t xml:space="preserve">Performance </w:t>
      </w:r>
    </w:p>
    <w:p w14:paraId="29418668" w14:textId="6DF72A31" w:rsidR="001754A0" w:rsidRPr="00B20EF3" w:rsidRDefault="001754A0" w:rsidP="006A6111">
      <w:pPr>
        <w:pStyle w:val="BodyText12ptBefore"/>
        <w:numPr>
          <w:ilvl w:val="0"/>
          <w:numId w:val="48"/>
        </w:numPr>
      </w:pPr>
      <w:r w:rsidRPr="001754A0">
        <w:t>Describe the framework for monitoring and evaluating the measures implemented to mitigate Aboriginal cultural heritage and historic heritage effects and contingencies</w:t>
      </w:r>
      <w:r>
        <w:t>.</w:t>
      </w:r>
    </w:p>
    <w:p w14:paraId="64DB1B3C" w14:textId="77777777" w:rsidR="00A22ED5" w:rsidRPr="001E4649" w:rsidRDefault="3A901B04" w:rsidP="007C33DA">
      <w:pPr>
        <w:pStyle w:val="Heading2"/>
        <w:tabs>
          <w:tab w:val="clear" w:pos="4677"/>
          <w:tab w:val="num" w:pos="0"/>
          <w:tab w:val="num" w:pos="3402"/>
        </w:tabs>
        <w:ind w:left="0"/>
        <w:jc w:val="both"/>
      </w:pPr>
      <w:bookmarkStart w:id="62" w:name="_Toc13232171"/>
      <w:bookmarkStart w:id="63" w:name="_Toc13480074"/>
      <w:bookmarkStart w:id="64" w:name="_Toc13232172"/>
      <w:bookmarkStart w:id="65" w:name="_Toc13480075"/>
      <w:bookmarkStart w:id="66" w:name="_Toc13232173"/>
      <w:bookmarkStart w:id="67" w:name="_Toc13480076"/>
      <w:bookmarkStart w:id="68" w:name="_Toc13232174"/>
      <w:bookmarkStart w:id="69" w:name="_Toc13480077"/>
      <w:bookmarkStart w:id="70" w:name="_Toc13232175"/>
      <w:bookmarkStart w:id="71" w:name="_Toc13480078"/>
      <w:bookmarkStart w:id="72" w:name="_Toc13232176"/>
      <w:bookmarkStart w:id="73" w:name="_Toc13480079"/>
      <w:bookmarkStart w:id="74" w:name="_Toc13232177"/>
      <w:bookmarkStart w:id="75" w:name="_Toc13480080"/>
      <w:bookmarkStart w:id="76" w:name="_Toc13232178"/>
      <w:bookmarkStart w:id="77" w:name="_Toc13480081"/>
      <w:bookmarkStart w:id="78" w:name="_Toc13232179"/>
      <w:bookmarkStart w:id="79" w:name="_Toc13480082"/>
      <w:bookmarkStart w:id="80" w:name="_Toc13232180"/>
      <w:bookmarkStart w:id="81" w:name="_Toc13480083"/>
      <w:bookmarkStart w:id="82" w:name="_Toc13232181"/>
      <w:bookmarkStart w:id="83" w:name="_Toc13480084"/>
      <w:bookmarkStart w:id="84" w:name="_Toc13232182"/>
      <w:bookmarkStart w:id="85" w:name="_Toc13480085"/>
      <w:bookmarkStart w:id="86" w:name="_Toc13232183"/>
      <w:bookmarkStart w:id="87" w:name="_Toc13480086"/>
      <w:bookmarkStart w:id="88" w:name="_Toc13232184"/>
      <w:bookmarkStart w:id="89" w:name="_Toc13480087"/>
      <w:bookmarkStart w:id="90" w:name="_Toc13232185"/>
      <w:bookmarkStart w:id="91" w:name="_Toc13480088"/>
      <w:bookmarkStart w:id="92" w:name="_Toc13232186"/>
      <w:bookmarkStart w:id="93" w:name="_Toc13480089"/>
      <w:bookmarkStart w:id="94" w:name="_Toc13232187"/>
      <w:bookmarkStart w:id="95" w:name="_Toc13480090"/>
      <w:bookmarkStart w:id="96" w:name="_Toc13232188"/>
      <w:bookmarkStart w:id="97" w:name="_Toc13480091"/>
      <w:bookmarkStart w:id="98" w:name="_Toc30160311"/>
      <w:bookmarkStart w:id="99" w:name="_Toc111802042"/>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t>Land use and socioeconomic</w:t>
      </w:r>
      <w:bookmarkEnd w:id="98"/>
      <w:bookmarkEnd w:id="99"/>
    </w:p>
    <w:p w14:paraId="44B0ACC8" w14:textId="146C2F45" w:rsidR="00A22ED5" w:rsidRPr="001E4649" w:rsidRDefault="00A22ED5" w:rsidP="00FE2384">
      <w:pPr>
        <w:pStyle w:val="Heading3"/>
        <w:jc w:val="both"/>
      </w:pPr>
      <w:r w:rsidRPr="001E4649">
        <w:t>Evaluation objective</w:t>
      </w:r>
      <w:r w:rsidR="004E79E8">
        <w:t>s</w:t>
      </w:r>
    </w:p>
    <w:p w14:paraId="48E14248" w14:textId="317A4D26" w:rsidR="00A22ED5" w:rsidRPr="004E79E8" w:rsidRDefault="009B53F3" w:rsidP="3DCB1AC8">
      <w:pPr>
        <w:pStyle w:val="BodyText100ThemeColour"/>
        <w:jc w:val="both"/>
        <w:rPr>
          <w:i/>
          <w:iCs/>
          <w:color w:val="auto"/>
        </w:rPr>
      </w:pPr>
      <w:r w:rsidRPr="004E79E8">
        <w:rPr>
          <w:i/>
          <w:color w:val="auto"/>
        </w:rPr>
        <w:t xml:space="preserve">Avoid </w:t>
      </w:r>
      <w:r w:rsidR="004277F6">
        <w:rPr>
          <w:i/>
          <w:color w:val="auto"/>
        </w:rPr>
        <w:t>and</w:t>
      </w:r>
      <w:r w:rsidRPr="004E79E8">
        <w:rPr>
          <w:i/>
          <w:color w:val="auto"/>
        </w:rPr>
        <w:t xml:space="preserve">, where avoidance is not possible, </w:t>
      </w:r>
      <w:r w:rsidR="007049E2">
        <w:rPr>
          <w:i/>
          <w:color w:val="auto"/>
        </w:rPr>
        <w:t xml:space="preserve">minimise </w:t>
      </w:r>
      <w:r w:rsidR="00103B4D" w:rsidRPr="004E79E8">
        <w:rPr>
          <w:i/>
          <w:iCs/>
          <w:color w:val="auto"/>
        </w:rPr>
        <w:t xml:space="preserve">adverse effects </w:t>
      </w:r>
      <w:r w:rsidR="3A901B04" w:rsidRPr="004E79E8">
        <w:rPr>
          <w:i/>
          <w:iCs/>
          <w:color w:val="auto"/>
        </w:rPr>
        <w:t>on land use</w:t>
      </w:r>
      <w:r w:rsidR="00E50334">
        <w:rPr>
          <w:i/>
          <w:iCs/>
          <w:color w:val="auto"/>
        </w:rPr>
        <w:t>s</w:t>
      </w:r>
      <w:r w:rsidR="3A901B04" w:rsidRPr="004E79E8">
        <w:rPr>
          <w:i/>
          <w:iCs/>
          <w:color w:val="auto"/>
        </w:rPr>
        <w:t xml:space="preserve">, </w:t>
      </w:r>
      <w:bookmarkStart w:id="100" w:name="_Hlk12374606"/>
      <w:r w:rsidR="3A901B04" w:rsidRPr="004E79E8">
        <w:rPr>
          <w:i/>
          <w:iCs/>
          <w:color w:val="auto"/>
        </w:rPr>
        <w:t>social fabric of  communit</w:t>
      </w:r>
      <w:r w:rsidR="00E50334">
        <w:rPr>
          <w:i/>
          <w:iCs/>
          <w:color w:val="auto"/>
        </w:rPr>
        <w:t>ies</w:t>
      </w:r>
      <w:bookmarkEnd w:id="100"/>
      <w:r w:rsidR="3A901B04" w:rsidRPr="004E79E8">
        <w:rPr>
          <w:i/>
          <w:iCs/>
          <w:color w:val="auto"/>
        </w:rPr>
        <w:t>,</w:t>
      </w:r>
      <w:r w:rsidR="002F0066">
        <w:rPr>
          <w:i/>
          <w:iCs/>
          <w:color w:val="auto"/>
        </w:rPr>
        <w:t xml:space="preserve"> and</w:t>
      </w:r>
      <w:r w:rsidR="3A901B04" w:rsidRPr="004E79E8">
        <w:rPr>
          <w:i/>
          <w:iCs/>
          <w:color w:val="auto"/>
        </w:rPr>
        <w:t xml:space="preserve"> local infrastructure, businesses and tourism.</w:t>
      </w:r>
    </w:p>
    <w:p w14:paraId="04B8A4E5" w14:textId="77777777" w:rsidR="00A22ED5" w:rsidRPr="001E4649" w:rsidRDefault="00A22ED5" w:rsidP="00FE2384">
      <w:pPr>
        <w:pStyle w:val="Heading3"/>
        <w:jc w:val="both"/>
      </w:pPr>
      <w:r w:rsidRPr="001E4649">
        <w:t>Key issues</w:t>
      </w:r>
    </w:p>
    <w:p w14:paraId="3A9A8569" w14:textId="35397997" w:rsidR="00A22ED5" w:rsidRPr="00FE2384" w:rsidRDefault="00A22ED5" w:rsidP="006A6111">
      <w:pPr>
        <w:pStyle w:val="ListBullet"/>
        <w:numPr>
          <w:ilvl w:val="0"/>
          <w:numId w:val="32"/>
        </w:numPr>
        <w:rPr>
          <w:color w:val="auto"/>
        </w:rPr>
      </w:pPr>
      <w:r w:rsidRPr="00FE2384">
        <w:rPr>
          <w:color w:val="auto"/>
        </w:rPr>
        <w:t>Potential disruption to existing and/or proposed land uses, with associated economic and social effects</w:t>
      </w:r>
      <w:r w:rsidR="0073029C">
        <w:rPr>
          <w:color w:val="auto"/>
        </w:rPr>
        <w:t>, including cumulative effects</w:t>
      </w:r>
      <w:r w:rsidRPr="00FE2384">
        <w:rPr>
          <w:color w:val="auto"/>
        </w:rPr>
        <w:t xml:space="preserve">. </w:t>
      </w:r>
    </w:p>
    <w:p w14:paraId="54FCEB07" w14:textId="5A14774D" w:rsidR="00A22ED5" w:rsidRPr="00FE2384" w:rsidRDefault="00A22ED5" w:rsidP="006A6111">
      <w:pPr>
        <w:pStyle w:val="ListBullet"/>
        <w:numPr>
          <w:ilvl w:val="0"/>
          <w:numId w:val="32"/>
        </w:numPr>
        <w:rPr>
          <w:color w:val="auto"/>
        </w:rPr>
      </w:pPr>
      <w:r w:rsidRPr="00FE2384">
        <w:rPr>
          <w:color w:val="auto"/>
        </w:rPr>
        <w:t xml:space="preserve">Potential effects on social cohesion resulting from disruption of existing networks or effects on community </w:t>
      </w:r>
      <w:r w:rsidR="00664157">
        <w:rPr>
          <w:color w:val="auto"/>
        </w:rPr>
        <w:t xml:space="preserve">services or </w:t>
      </w:r>
      <w:r w:rsidRPr="00FE2384">
        <w:rPr>
          <w:color w:val="auto"/>
        </w:rPr>
        <w:t>facilities and recreational activities.</w:t>
      </w:r>
    </w:p>
    <w:p w14:paraId="05D15C3D" w14:textId="04374EE0" w:rsidR="00A22ED5" w:rsidRDefault="00A22ED5" w:rsidP="006A6111">
      <w:pPr>
        <w:pStyle w:val="ListBullet"/>
        <w:numPr>
          <w:ilvl w:val="0"/>
          <w:numId w:val="32"/>
        </w:numPr>
        <w:rPr>
          <w:color w:val="auto"/>
        </w:rPr>
      </w:pPr>
      <w:r w:rsidRPr="00FE2384">
        <w:rPr>
          <w:color w:val="auto"/>
        </w:rPr>
        <w:t xml:space="preserve">Potential economic and social effects from the project, such as through disruption of business, industry </w:t>
      </w:r>
      <w:r w:rsidR="00DA0D3E">
        <w:rPr>
          <w:color w:val="auto"/>
        </w:rPr>
        <w:t>(</w:t>
      </w:r>
      <w:r w:rsidR="00DA0D3E" w:rsidRPr="003320FB">
        <w:rPr>
          <w:color w:val="auto"/>
        </w:rPr>
        <w:t>including agriculture</w:t>
      </w:r>
      <w:r w:rsidR="00F71EFA" w:rsidRPr="003320FB">
        <w:rPr>
          <w:color w:val="auto"/>
        </w:rPr>
        <w:t>, forestry</w:t>
      </w:r>
      <w:r w:rsidR="00DA0D3E" w:rsidRPr="003320FB">
        <w:rPr>
          <w:color w:val="auto"/>
        </w:rPr>
        <w:t xml:space="preserve"> and fisheries</w:t>
      </w:r>
      <w:r w:rsidR="00DA0D3E">
        <w:rPr>
          <w:color w:val="auto"/>
        </w:rPr>
        <w:t xml:space="preserve">) </w:t>
      </w:r>
      <w:r w:rsidRPr="00FE2384">
        <w:rPr>
          <w:color w:val="auto"/>
        </w:rPr>
        <w:t>or tourism.</w:t>
      </w:r>
    </w:p>
    <w:p w14:paraId="6AD66356" w14:textId="2E4B5242" w:rsidR="006B05CD" w:rsidRDefault="006B05CD" w:rsidP="006A6111">
      <w:pPr>
        <w:pStyle w:val="ListBullet"/>
        <w:numPr>
          <w:ilvl w:val="0"/>
          <w:numId w:val="32"/>
        </w:numPr>
        <w:rPr>
          <w:color w:val="auto"/>
        </w:rPr>
      </w:pPr>
      <w:r>
        <w:rPr>
          <w:color w:val="auto"/>
        </w:rPr>
        <w:t>S</w:t>
      </w:r>
      <w:r w:rsidRPr="006B05CD">
        <w:rPr>
          <w:color w:val="auto"/>
        </w:rPr>
        <w:t>pread of weeds or pathogens and restrictions on farming practices</w:t>
      </w:r>
    </w:p>
    <w:p w14:paraId="76771DB5" w14:textId="4CE9B453" w:rsidR="00535024" w:rsidRDefault="003F08C7" w:rsidP="006A6111">
      <w:pPr>
        <w:pStyle w:val="ListBullet"/>
        <w:numPr>
          <w:ilvl w:val="0"/>
          <w:numId w:val="32"/>
        </w:numPr>
        <w:rPr>
          <w:color w:val="auto"/>
        </w:rPr>
      </w:pPr>
      <w:r>
        <w:rPr>
          <w:color w:val="auto"/>
        </w:rPr>
        <w:t xml:space="preserve">Reinstatement of land after construction </w:t>
      </w:r>
      <w:r w:rsidR="00953982">
        <w:rPr>
          <w:color w:val="auto"/>
        </w:rPr>
        <w:t>to enable continuation of land use activities</w:t>
      </w:r>
      <w:r w:rsidR="008A4063">
        <w:rPr>
          <w:color w:val="auto"/>
        </w:rPr>
        <w:t>.</w:t>
      </w:r>
    </w:p>
    <w:p w14:paraId="75FF8600" w14:textId="1545C0FC" w:rsidR="00782C70" w:rsidRDefault="00782C70" w:rsidP="006A6111">
      <w:pPr>
        <w:pStyle w:val="ListBullet"/>
        <w:numPr>
          <w:ilvl w:val="0"/>
          <w:numId w:val="32"/>
        </w:numPr>
        <w:rPr>
          <w:color w:val="auto"/>
        </w:rPr>
      </w:pPr>
      <w:r>
        <w:rPr>
          <w:color w:val="auto"/>
        </w:rPr>
        <w:t>Engagement with landowners</w:t>
      </w:r>
      <w:r w:rsidR="008A4063">
        <w:rPr>
          <w:color w:val="auto"/>
        </w:rPr>
        <w:t xml:space="preserve"> and land managers.</w:t>
      </w:r>
    </w:p>
    <w:p w14:paraId="1791C963" w14:textId="5C465BD0" w:rsidR="00D32ACE" w:rsidRPr="004E1C56" w:rsidRDefault="00D32ACE" w:rsidP="006A6111">
      <w:pPr>
        <w:pStyle w:val="ListParagraph"/>
        <w:numPr>
          <w:ilvl w:val="0"/>
          <w:numId w:val="32"/>
        </w:numPr>
        <w:rPr>
          <w:color w:val="auto"/>
        </w:rPr>
      </w:pPr>
      <w:r w:rsidRPr="00D32ACE">
        <w:rPr>
          <w:color w:val="auto"/>
        </w:rPr>
        <w:t>Potential economic and social benefits from the project.</w:t>
      </w:r>
    </w:p>
    <w:p w14:paraId="4BCC4AD4" w14:textId="77777777" w:rsidR="00A22ED5" w:rsidRPr="001E4649" w:rsidRDefault="00A22ED5" w:rsidP="00FE2384">
      <w:pPr>
        <w:pStyle w:val="Heading3"/>
        <w:jc w:val="both"/>
      </w:pPr>
      <w:r w:rsidRPr="001E4649">
        <w:t>Existing environment</w:t>
      </w:r>
    </w:p>
    <w:p w14:paraId="775F8978" w14:textId="3B5F9C16" w:rsidR="00A22ED5" w:rsidRDefault="00A22ED5" w:rsidP="006A6111">
      <w:pPr>
        <w:pStyle w:val="ListBullet"/>
        <w:numPr>
          <w:ilvl w:val="0"/>
          <w:numId w:val="33"/>
        </w:numPr>
        <w:rPr>
          <w:color w:val="auto"/>
        </w:rPr>
      </w:pPr>
      <w:r w:rsidRPr="00FE2384">
        <w:rPr>
          <w:color w:val="auto"/>
        </w:rPr>
        <w:t>Describe the project area and its environs in terms of land use (existing and proposed), residences, zoning and overlays</w:t>
      </w:r>
      <w:r w:rsidR="00C02FA5">
        <w:rPr>
          <w:color w:val="auto"/>
        </w:rPr>
        <w:t xml:space="preserve">, public </w:t>
      </w:r>
      <w:r w:rsidR="00E438D8">
        <w:rPr>
          <w:color w:val="auto"/>
        </w:rPr>
        <w:t xml:space="preserve">and private </w:t>
      </w:r>
      <w:r w:rsidR="00C02FA5">
        <w:rPr>
          <w:color w:val="auto"/>
        </w:rPr>
        <w:t>land</w:t>
      </w:r>
      <w:r w:rsidR="0026254A">
        <w:rPr>
          <w:color w:val="auto"/>
        </w:rPr>
        <w:t>, properties affected</w:t>
      </w:r>
      <w:r w:rsidRPr="00FE2384">
        <w:rPr>
          <w:color w:val="auto"/>
        </w:rPr>
        <w:t xml:space="preserve"> and infrastructure that support</w:t>
      </w:r>
      <w:r w:rsidR="00F25825">
        <w:rPr>
          <w:color w:val="auto"/>
        </w:rPr>
        <w:t>s</w:t>
      </w:r>
      <w:r w:rsidRPr="00FE2384">
        <w:rPr>
          <w:color w:val="auto"/>
        </w:rPr>
        <w:t xml:space="preserve"> current and strategic patterns of economic and social activity.</w:t>
      </w:r>
    </w:p>
    <w:p w14:paraId="080DB82B" w14:textId="45304479" w:rsidR="00F93D54" w:rsidRPr="00FE2384" w:rsidRDefault="00F44D02" w:rsidP="006A6111">
      <w:pPr>
        <w:pStyle w:val="ListBullet"/>
        <w:numPr>
          <w:ilvl w:val="0"/>
          <w:numId w:val="33"/>
        </w:numPr>
        <w:rPr>
          <w:color w:val="auto"/>
        </w:rPr>
      </w:pPr>
      <w:r>
        <w:rPr>
          <w:color w:val="auto"/>
        </w:rPr>
        <w:t xml:space="preserve">Describe agricultural and primary production activities </w:t>
      </w:r>
      <w:r w:rsidR="00F7291B">
        <w:rPr>
          <w:color w:val="auto"/>
        </w:rPr>
        <w:t>(</w:t>
      </w:r>
      <w:r>
        <w:rPr>
          <w:color w:val="auto"/>
        </w:rPr>
        <w:t xml:space="preserve">including </w:t>
      </w:r>
      <w:r w:rsidR="007909DE">
        <w:rPr>
          <w:color w:val="auto"/>
        </w:rPr>
        <w:t>industry types</w:t>
      </w:r>
      <w:r w:rsidR="00F7291B">
        <w:rPr>
          <w:color w:val="auto"/>
        </w:rPr>
        <w:t xml:space="preserve"> and</w:t>
      </w:r>
      <w:r w:rsidR="007909DE">
        <w:rPr>
          <w:color w:val="auto"/>
        </w:rPr>
        <w:t xml:space="preserve"> supporting services</w:t>
      </w:r>
      <w:r w:rsidR="00F7291B">
        <w:rPr>
          <w:color w:val="auto"/>
        </w:rPr>
        <w:t>)</w:t>
      </w:r>
      <w:r w:rsidR="00B21EEA">
        <w:rPr>
          <w:color w:val="auto"/>
        </w:rPr>
        <w:t>.</w:t>
      </w:r>
      <w:r w:rsidR="007909DE">
        <w:rPr>
          <w:color w:val="auto"/>
        </w:rPr>
        <w:t xml:space="preserve"> </w:t>
      </w:r>
    </w:p>
    <w:p w14:paraId="2729B45C" w14:textId="672E3BC9" w:rsidR="00A22ED5" w:rsidRPr="00FE2384" w:rsidRDefault="00A22ED5" w:rsidP="006A6111">
      <w:pPr>
        <w:pStyle w:val="ListBullet"/>
        <w:numPr>
          <w:ilvl w:val="0"/>
          <w:numId w:val="33"/>
        </w:numPr>
        <w:rPr>
          <w:color w:val="auto"/>
        </w:rPr>
      </w:pPr>
      <w:r w:rsidRPr="00FE2384">
        <w:rPr>
          <w:color w:val="auto"/>
        </w:rPr>
        <w:t xml:space="preserve">Describe the local community and social setting, including </w:t>
      </w:r>
      <w:r w:rsidR="00D1453D">
        <w:rPr>
          <w:color w:val="auto"/>
        </w:rPr>
        <w:t xml:space="preserve">community </w:t>
      </w:r>
      <w:r w:rsidR="00664157">
        <w:rPr>
          <w:color w:val="auto"/>
        </w:rPr>
        <w:t xml:space="preserve">services and facilities, recreational </w:t>
      </w:r>
      <w:r w:rsidR="0055554D">
        <w:rPr>
          <w:color w:val="auto"/>
        </w:rPr>
        <w:t>activities,</w:t>
      </w:r>
      <w:r w:rsidR="00664157">
        <w:rPr>
          <w:color w:val="auto"/>
        </w:rPr>
        <w:t xml:space="preserve"> </w:t>
      </w:r>
      <w:r w:rsidRPr="00FE2384">
        <w:rPr>
          <w:color w:val="auto"/>
        </w:rPr>
        <w:t>businesses and industry within the area</w:t>
      </w:r>
      <w:r w:rsidR="00841E7B">
        <w:rPr>
          <w:color w:val="auto"/>
        </w:rPr>
        <w:t>,</w:t>
      </w:r>
      <w:r w:rsidR="007F3DA3">
        <w:rPr>
          <w:color w:val="auto"/>
        </w:rPr>
        <w:t xml:space="preserve"> such as </w:t>
      </w:r>
      <w:r w:rsidR="007F3DA3" w:rsidRPr="003320FB">
        <w:rPr>
          <w:color w:val="auto"/>
        </w:rPr>
        <w:t>agriculture</w:t>
      </w:r>
      <w:r w:rsidR="003320FB" w:rsidRPr="003320FB">
        <w:rPr>
          <w:color w:val="auto"/>
        </w:rPr>
        <w:t>, forestry</w:t>
      </w:r>
      <w:r w:rsidR="002C4F55">
        <w:rPr>
          <w:color w:val="auto"/>
        </w:rPr>
        <w:t>, shipping</w:t>
      </w:r>
      <w:r w:rsidR="007F3DA3" w:rsidRPr="003320FB">
        <w:rPr>
          <w:color w:val="auto"/>
        </w:rPr>
        <w:t xml:space="preserve"> and fisheries</w:t>
      </w:r>
      <w:r w:rsidRPr="003320FB">
        <w:rPr>
          <w:color w:val="auto"/>
        </w:rPr>
        <w:t>.</w:t>
      </w:r>
    </w:p>
    <w:p w14:paraId="05F8F954" w14:textId="4D4466C6" w:rsidR="00A22ED5" w:rsidRPr="00FE2384" w:rsidRDefault="00A22ED5" w:rsidP="006A6111">
      <w:pPr>
        <w:pStyle w:val="ListBullet"/>
        <w:numPr>
          <w:ilvl w:val="0"/>
          <w:numId w:val="33"/>
        </w:numPr>
        <w:rPr>
          <w:color w:val="auto"/>
        </w:rPr>
      </w:pPr>
      <w:r w:rsidRPr="00FE2384">
        <w:rPr>
          <w:color w:val="auto"/>
        </w:rPr>
        <w:t>Characterise tourism</w:t>
      </w:r>
      <w:r w:rsidR="00D34198">
        <w:rPr>
          <w:color w:val="auto"/>
        </w:rPr>
        <w:t xml:space="preserve"> and recreational</w:t>
      </w:r>
      <w:r w:rsidRPr="00FE2384">
        <w:rPr>
          <w:color w:val="auto"/>
        </w:rPr>
        <w:t xml:space="preserve"> use of the project area and its surroundings, including</w:t>
      </w:r>
      <w:r w:rsidR="00D34198">
        <w:rPr>
          <w:color w:val="auto"/>
        </w:rPr>
        <w:t xml:space="preserve"> water bodies,</w:t>
      </w:r>
      <w:r w:rsidRPr="00FE2384">
        <w:rPr>
          <w:color w:val="auto"/>
        </w:rPr>
        <w:t xml:space="preserve"> national parks and reserves.</w:t>
      </w:r>
    </w:p>
    <w:p w14:paraId="3B81BF11" w14:textId="77777777" w:rsidR="00A22ED5" w:rsidRPr="001E4649" w:rsidRDefault="00A22ED5" w:rsidP="00FE2384">
      <w:pPr>
        <w:pStyle w:val="Heading3"/>
        <w:jc w:val="both"/>
      </w:pPr>
      <w:r w:rsidRPr="001E4649">
        <w:t>Likely effects</w:t>
      </w:r>
    </w:p>
    <w:p w14:paraId="7B8BC7D0" w14:textId="67BFA095" w:rsidR="00A22ED5" w:rsidRPr="00FE2384" w:rsidRDefault="00827407" w:rsidP="00201F66">
      <w:pPr>
        <w:pStyle w:val="ListBullet"/>
        <w:numPr>
          <w:ilvl w:val="0"/>
          <w:numId w:val="34"/>
        </w:numPr>
        <w:rPr>
          <w:color w:val="auto"/>
        </w:rPr>
      </w:pPr>
      <w:r>
        <w:rPr>
          <w:color w:val="auto"/>
        </w:rPr>
        <w:t>Assess</w:t>
      </w:r>
      <w:r w:rsidRPr="00FE2384">
        <w:rPr>
          <w:color w:val="auto"/>
        </w:rPr>
        <w:t xml:space="preserve"> </w:t>
      </w:r>
      <w:r w:rsidR="00A22ED5" w:rsidRPr="00FE2384">
        <w:rPr>
          <w:color w:val="auto"/>
        </w:rPr>
        <w:t>potential long and short-term effects of the project on existing and potential land uses and public infrastructure.</w:t>
      </w:r>
    </w:p>
    <w:p w14:paraId="3C7D7232" w14:textId="3D807109" w:rsidR="00A22ED5" w:rsidRPr="00FE2384" w:rsidRDefault="00827407" w:rsidP="00201F66">
      <w:pPr>
        <w:pStyle w:val="ListBullet"/>
        <w:numPr>
          <w:ilvl w:val="0"/>
          <w:numId w:val="34"/>
        </w:numPr>
        <w:rPr>
          <w:color w:val="auto"/>
        </w:rPr>
      </w:pPr>
      <w:bookmarkStart w:id="101" w:name="_Hlk12374655"/>
      <w:r>
        <w:rPr>
          <w:color w:val="auto"/>
        </w:rPr>
        <w:t>Assess</w:t>
      </w:r>
      <w:r w:rsidR="00A22ED5" w:rsidRPr="00FE2384">
        <w:rPr>
          <w:color w:val="auto"/>
        </w:rPr>
        <w:t xml:space="preserve"> potential social impacts from the project, including through interfer</w:t>
      </w:r>
      <w:r w:rsidR="00603D35">
        <w:rPr>
          <w:color w:val="auto"/>
        </w:rPr>
        <w:t>ence</w:t>
      </w:r>
      <w:r w:rsidR="00A22ED5" w:rsidRPr="00FE2384">
        <w:rPr>
          <w:color w:val="auto"/>
        </w:rPr>
        <w:t xml:space="preserve"> with current us</w:t>
      </w:r>
      <w:r w:rsidR="007F4F3A">
        <w:rPr>
          <w:color w:val="auto"/>
        </w:rPr>
        <w:t>e</w:t>
      </w:r>
      <w:r w:rsidR="00A22ED5" w:rsidRPr="00FE2384">
        <w:rPr>
          <w:color w:val="auto"/>
        </w:rPr>
        <w:t xml:space="preserve"> of private</w:t>
      </w:r>
      <w:r w:rsidR="00AB1F99">
        <w:rPr>
          <w:color w:val="auto"/>
        </w:rPr>
        <w:t xml:space="preserve"> and public</w:t>
      </w:r>
      <w:r w:rsidR="00A22ED5" w:rsidRPr="00FE2384">
        <w:rPr>
          <w:color w:val="auto"/>
        </w:rPr>
        <w:t xml:space="preserve"> land and community </w:t>
      </w:r>
      <w:r w:rsidR="007F4F3A">
        <w:rPr>
          <w:color w:val="auto"/>
        </w:rPr>
        <w:t xml:space="preserve">services and </w:t>
      </w:r>
      <w:r w:rsidR="00A22ED5" w:rsidRPr="00FE2384">
        <w:rPr>
          <w:color w:val="auto"/>
        </w:rPr>
        <w:t>facilities in the area</w:t>
      </w:r>
      <w:r w:rsidR="00A22ED5" w:rsidRPr="003320FB">
        <w:rPr>
          <w:color w:val="auto"/>
        </w:rPr>
        <w:t>.</w:t>
      </w:r>
    </w:p>
    <w:p w14:paraId="3392B6EA" w14:textId="037D383F" w:rsidR="00A22ED5" w:rsidRPr="00FE2384" w:rsidRDefault="00827407" w:rsidP="00201F66">
      <w:pPr>
        <w:pStyle w:val="ListBullet"/>
        <w:numPr>
          <w:ilvl w:val="0"/>
          <w:numId w:val="34"/>
        </w:numPr>
        <w:rPr>
          <w:color w:val="auto"/>
        </w:rPr>
      </w:pPr>
      <w:r>
        <w:rPr>
          <w:color w:val="auto"/>
        </w:rPr>
        <w:t>Assess</w:t>
      </w:r>
      <w:r w:rsidRPr="00FE2384">
        <w:rPr>
          <w:color w:val="auto"/>
        </w:rPr>
        <w:t xml:space="preserve"> </w:t>
      </w:r>
      <w:r w:rsidR="00A22ED5" w:rsidRPr="00FE2384">
        <w:rPr>
          <w:color w:val="auto"/>
        </w:rPr>
        <w:t>potential economic effects of the project, considering direct and indirect consequences on employment, local and regional economy</w:t>
      </w:r>
      <w:bookmarkEnd w:id="101"/>
      <w:r w:rsidR="00A22ED5" w:rsidRPr="00FE2384">
        <w:rPr>
          <w:color w:val="auto"/>
        </w:rPr>
        <w:t xml:space="preserve"> and industries in the area</w:t>
      </w:r>
      <w:r w:rsidR="0026332F">
        <w:rPr>
          <w:color w:val="auto"/>
        </w:rPr>
        <w:t xml:space="preserve">, </w:t>
      </w:r>
      <w:r w:rsidR="0026332F" w:rsidRPr="003320FB">
        <w:rPr>
          <w:color w:val="auto"/>
        </w:rPr>
        <w:t>including agriculture, forestry</w:t>
      </w:r>
      <w:r w:rsidR="002C4F55">
        <w:rPr>
          <w:color w:val="auto"/>
        </w:rPr>
        <w:t>, shipping</w:t>
      </w:r>
      <w:r w:rsidR="0026332F" w:rsidRPr="003320FB">
        <w:rPr>
          <w:color w:val="auto"/>
        </w:rPr>
        <w:t xml:space="preserve"> and fisheries</w:t>
      </w:r>
      <w:r w:rsidR="00A22ED5" w:rsidRPr="00FE2384">
        <w:rPr>
          <w:color w:val="auto"/>
        </w:rPr>
        <w:t>.</w:t>
      </w:r>
    </w:p>
    <w:p w14:paraId="5ACBC606" w14:textId="75E3716C" w:rsidR="00D86710" w:rsidRPr="00D86710" w:rsidRDefault="00827407" w:rsidP="00201F66">
      <w:pPr>
        <w:pStyle w:val="ListBullet"/>
        <w:numPr>
          <w:ilvl w:val="0"/>
          <w:numId w:val="34"/>
        </w:numPr>
        <w:rPr>
          <w:color w:val="auto"/>
        </w:rPr>
      </w:pPr>
      <w:r>
        <w:rPr>
          <w:color w:val="auto"/>
        </w:rPr>
        <w:t>Assess</w:t>
      </w:r>
      <w:r w:rsidRPr="00D86710">
        <w:rPr>
          <w:color w:val="auto"/>
        </w:rPr>
        <w:t xml:space="preserve"> </w:t>
      </w:r>
      <w:r w:rsidR="00D86710" w:rsidRPr="00D86710">
        <w:rPr>
          <w:color w:val="auto"/>
        </w:rPr>
        <w:t>potential impacts from workforce requirements such as additional demand on housing and public services in the area.</w:t>
      </w:r>
    </w:p>
    <w:p w14:paraId="1E80052D" w14:textId="0E7C76DC" w:rsidR="00A22ED5" w:rsidRPr="00FE2384" w:rsidRDefault="00827407" w:rsidP="00201F66">
      <w:pPr>
        <w:pStyle w:val="ListBullet"/>
        <w:numPr>
          <w:ilvl w:val="0"/>
          <w:numId w:val="34"/>
        </w:numPr>
        <w:rPr>
          <w:color w:val="auto"/>
        </w:rPr>
      </w:pPr>
      <w:r>
        <w:rPr>
          <w:color w:val="auto"/>
        </w:rPr>
        <w:t>Assess</w:t>
      </w:r>
      <w:r w:rsidRPr="00D86710">
        <w:rPr>
          <w:color w:val="auto"/>
        </w:rPr>
        <w:t xml:space="preserve"> </w:t>
      </w:r>
      <w:r w:rsidR="00D86710" w:rsidRPr="00D86710">
        <w:rPr>
          <w:color w:val="auto"/>
        </w:rPr>
        <w:t>potential impact on tourism and tourist attractions within the project area and surrounding natural reserves.</w:t>
      </w:r>
      <w:r w:rsidR="00A22ED5" w:rsidRPr="00FE2384">
        <w:rPr>
          <w:color w:val="auto"/>
        </w:rPr>
        <w:t xml:space="preserve"> </w:t>
      </w:r>
    </w:p>
    <w:p w14:paraId="305364D8" w14:textId="5F0C33F9" w:rsidR="00A22ED5" w:rsidRPr="001E4649" w:rsidRDefault="00A22ED5" w:rsidP="00FE2384">
      <w:pPr>
        <w:pStyle w:val="Heading3"/>
        <w:jc w:val="both"/>
      </w:pPr>
      <w:r w:rsidRPr="001E4649">
        <w:t>Mitigation</w:t>
      </w:r>
    </w:p>
    <w:p w14:paraId="0A506F9D" w14:textId="317467A3" w:rsidR="00A22ED5" w:rsidRPr="00FE2384" w:rsidRDefault="00A22ED5" w:rsidP="006A6111">
      <w:pPr>
        <w:pStyle w:val="ListBullet"/>
        <w:numPr>
          <w:ilvl w:val="0"/>
          <w:numId w:val="36"/>
        </w:numPr>
        <w:rPr>
          <w:color w:val="auto"/>
        </w:rPr>
      </w:pPr>
      <w:r w:rsidRPr="00FE2384">
        <w:rPr>
          <w:color w:val="auto"/>
        </w:rPr>
        <w:t>Demonstrate whether the project is consistent with relevant planning scheme provisions and other relevant policies.</w:t>
      </w:r>
    </w:p>
    <w:p w14:paraId="4AD695E7" w14:textId="107B6DC1" w:rsidR="00A22ED5" w:rsidRPr="00FE2384" w:rsidRDefault="00A22ED5" w:rsidP="006A6111">
      <w:pPr>
        <w:pStyle w:val="ListBullet"/>
        <w:numPr>
          <w:ilvl w:val="0"/>
          <w:numId w:val="36"/>
        </w:numPr>
        <w:rPr>
          <w:color w:val="auto"/>
        </w:rPr>
      </w:pPr>
      <w:r w:rsidRPr="00FE2384">
        <w:rPr>
          <w:color w:val="auto"/>
        </w:rPr>
        <w:lastRenderedPageBreak/>
        <w:t>Outline measures to minimise potential adverse effects of the project and enhance benefits to the community</w:t>
      </w:r>
      <w:r w:rsidR="00E4479F">
        <w:rPr>
          <w:color w:val="auto"/>
        </w:rPr>
        <w:t>,</w:t>
      </w:r>
      <w:r w:rsidRPr="00FE2384">
        <w:rPr>
          <w:color w:val="auto"/>
        </w:rPr>
        <w:t xml:space="preserve"> businesses</w:t>
      </w:r>
      <w:r w:rsidR="00E4479F">
        <w:rPr>
          <w:color w:val="auto"/>
        </w:rPr>
        <w:t>,</w:t>
      </w:r>
      <w:r w:rsidRPr="00FE2384">
        <w:rPr>
          <w:color w:val="auto"/>
        </w:rPr>
        <w:t xml:space="preserve"> industry</w:t>
      </w:r>
      <w:r w:rsidR="00E4479F">
        <w:rPr>
          <w:color w:val="auto"/>
        </w:rPr>
        <w:t xml:space="preserve"> and </w:t>
      </w:r>
      <w:r w:rsidR="008B49FF">
        <w:rPr>
          <w:color w:val="auto"/>
        </w:rPr>
        <w:t>land uses</w:t>
      </w:r>
      <w:r w:rsidRPr="00FE2384">
        <w:rPr>
          <w:color w:val="auto"/>
        </w:rPr>
        <w:t xml:space="preserve">. </w:t>
      </w:r>
    </w:p>
    <w:p w14:paraId="25419DC7" w14:textId="3AE38A11" w:rsidR="00A22ED5" w:rsidRDefault="00A22ED5" w:rsidP="00FE2384">
      <w:pPr>
        <w:pStyle w:val="Heading3"/>
        <w:jc w:val="both"/>
      </w:pPr>
      <w:r w:rsidRPr="001E4649">
        <w:t xml:space="preserve">Performance </w:t>
      </w:r>
    </w:p>
    <w:p w14:paraId="4AD1280D" w14:textId="00C4FC14" w:rsidR="008B49FF" w:rsidRPr="00B20EF3" w:rsidRDefault="008B49FF" w:rsidP="006A6111">
      <w:pPr>
        <w:pStyle w:val="BodyText12ptBefore"/>
        <w:numPr>
          <w:ilvl w:val="0"/>
          <w:numId w:val="48"/>
        </w:numPr>
      </w:pPr>
      <w:r w:rsidRPr="008B49FF">
        <w:t>Describe the framework for monitoring and evaluating the measures implemented to mitigate socio-economic and land use effects and contingencies</w:t>
      </w:r>
    </w:p>
    <w:p w14:paraId="23486DDF" w14:textId="322F408B" w:rsidR="00A22ED5" w:rsidRPr="001E4649" w:rsidRDefault="001533DC" w:rsidP="007C33DA">
      <w:pPr>
        <w:pStyle w:val="Heading2"/>
        <w:tabs>
          <w:tab w:val="clear" w:pos="4677"/>
        </w:tabs>
        <w:ind w:left="0"/>
        <w:jc w:val="both"/>
      </w:pPr>
      <w:bookmarkStart w:id="102" w:name="_Toc111802043"/>
      <w:bookmarkEnd w:id="61"/>
      <w:r>
        <w:t>A</w:t>
      </w:r>
      <w:r w:rsidR="00A22ED5" w:rsidRPr="001E4649">
        <w:t>menity, safety and transport</w:t>
      </w:r>
      <w:bookmarkEnd w:id="102"/>
    </w:p>
    <w:p w14:paraId="2CABC4FA" w14:textId="190A06BF" w:rsidR="00A22ED5" w:rsidRPr="001E4649" w:rsidRDefault="00A22ED5" w:rsidP="00E024CE">
      <w:pPr>
        <w:pStyle w:val="Heading3"/>
        <w:jc w:val="both"/>
      </w:pPr>
      <w:r w:rsidRPr="001E4649">
        <w:t>Evaluation objective</w:t>
      </w:r>
      <w:r w:rsidR="00C55A1B">
        <w:t>s</w:t>
      </w:r>
    </w:p>
    <w:p w14:paraId="54B070CD" w14:textId="59CBDBC0" w:rsidR="00A22ED5" w:rsidRPr="00FC2329" w:rsidRDefault="00103419" w:rsidP="3DCB1AC8">
      <w:pPr>
        <w:pStyle w:val="BodyText100ThemeColour"/>
        <w:jc w:val="both"/>
        <w:rPr>
          <w:i/>
          <w:iCs/>
          <w:color w:val="auto"/>
        </w:rPr>
      </w:pPr>
      <w:r>
        <w:rPr>
          <w:i/>
          <w:iCs/>
          <w:color w:val="auto"/>
        </w:rPr>
        <w:t>A</w:t>
      </w:r>
      <w:r w:rsidR="3A901B04" w:rsidRPr="00FC2329">
        <w:rPr>
          <w:i/>
          <w:iCs/>
          <w:color w:val="auto"/>
        </w:rPr>
        <w:t>void</w:t>
      </w:r>
      <w:r w:rsidR="002574F7">
        <w:rPr>
          <w:i/>
          <w:iCs/>
          <w:color w:val="auto"/>
        </w:rPr>
        <w:t xml:space="preserve"> and</w:t>
      </w:r>
      <w:r w:rsidR="3A901B04" w:rsidRPr="00FC2329">
        <w:rPr>
          <w:i/>
          <w:iCs/>
          <w:color w:val="auto"/>
        </w:rPr>
        <w:t xml:space="preserve">, where avoidance is not possible, </w:t>
      </w:r>
      <w:r w:rsidR="002574F7">
        <w:rPr>
          <w:i/>
          <w:iCs/>
          <w:color w:val="auto"/>
        </w:rPr>
        <w:t xml:space="preserve">minimise </w:t>
      </w:r>
      <w:r w:rsidR="3A901B04" w:rsidRPr="00FC2329">
        <w:rPr>
          <w:i/>
          <w:iCs/>
          <w:color w:val="auto"/>
        </w:rPr>
        <w:t xml:space="preserve">adverse effects </w:t>
      </w:r>
      <w:r w:rsidR="002574F7">
        <w:rPr>
          <w:i/>
          <w:iCs/>
          <w:color w:val="auto"/>
        </w:rPr>
        <w:t>on</w:t>
      </w:r>
      <w:r w:rsidR="002574F7" w:rsidRPr="00FC2329">
        <w:rPr>
          <w:i/>
          <w:iCs/>
          <w:color w:val="auto"/>
        </w:rPr>
        <w:t xml:space="preserve"> </w:t>
      </w:r>
      <w:r w:rsidR="3A901B04" w:rsidRPr="00FC2329">
        <w:rPr>
          <w:i/>
          <w:iCs/>
          <w:color w:val="auto"/>
        </w:rPr>
        <w:t>community amenity, health and safety, with regard to noise, vibration,</w:t>
      </w:r>
      <w:r w:rsidR="00440554">
        <w:rPr>
          <w:i/>
          <w:iCs/>
          <w:color w:val="auto"/>
        </w:rPr>
        <w:t xml:space="preserve"> air quality including</w:t>
      </w:r>
      <w:r w:rsidR="3A901B04" w:rsidRPr="00FC2329">
        <w:rPr>
          <w:i/>
          <w:iCs/>
          <w:color w:val="auto"/>
        </w:rPr>
        <w:t xml:space="preserve"> dust, the transport network, fire risk and electromagnetic </w:t>
      </w:r>
      <w:r w:rsidR="00EE243A">
        <w:rPr>
          <w:i/>
          <w:iCs/>
          <w:color w:val="auto"/>
        </w:rPr>
        <w:t>fields</w:t>
      </w:r>
      <w:r w:rsidR="3A901B04" w:rsidRPr="00FC2329">
        <w:rPr>
          <w:i/>
          <w:iCs/>
          <w:color w:val="auto"/>
        </w:rPr>
        <w:t>.</w:t>
      </w:r>
    </w:p>
    <w:p w14:paraId="0FE45B57" w14:textId="77777777" w:rsidR="00A22ED5" w:rsidRPr="001E4649" w:rsidRDefault="00A22ED5" w:rsidP="00E024CE">
      <w:pPr>
        <w:pStyle w:val="Heading3"/>
        <w:jc w:val="both"/>
      </w:pPr>
      <w:r w:rsidRPr="001E4649">
        <w:t>Key issues</w:t>
      </w:r>
    </w:p>
    <w:p w14:paraId="4690DD8A" w14:textId="7CBA4AFC" w:rsidR="00A22ED5" w:rsidRPr="00291D75" w:rsidRDefault="00A22ED5" w:rsidP="00201F66">
      <w:pPr>
        <w:pStyle w:val="ListBullet"/>
        <w:numPr>
          <w:ilvl w:val="0"/>
          <w:numId w:val="35"/>
        </w:numPr>
        <w:rPr>
          <w:color w:val="auto"/>
        </w:rPr>
      </w:pPr>
      <w:r w:rsidRPr="00291D75">
        <w:rPr>
          <w:color w:val="auto"/>
        </w:rPr>
        <w:t>Potential for adverse effects resulting from project-related noise</w:t>
      </w:r>
      <w:r w:rsidR="009F3060">
        <w:rPr>
          <w:color w:val="auto"/>
        </w:rPr>
        <w:t>,</w:t>
      </w:r>
      <w:r w:rsidRPr="00291D75">
        <w:rPr>
          <w:color w:val="auto"/>
        </w:rPr>
        <w:t xml:space="preserve"> vibration</w:t>
      </w:r>
      <w:r w:rsidR="009F3060">
        <w:rPr>
          <w:color w:val="auto"/>
        </w:rPr>
        <w:t xml:space="preserve"> or dust</w:t>
      </w:r>
      <w:r w:rsidRPr="00291D75">
        <w:rPr>
          <w:color w:val="auto"/>
        </w:rPr>
        <w:t xml:space="preserve"> at sensitive </w:t>
      </w:r>
      <w:r w:rsidR="00EE243A" w:rsidRPr="00291D75">
        <w:rPr>
          <w:color w:val="auto"/>
        </w:rPr>
        <w:t>rec</w:t>
      </w:r>
      <w:r w:rsidR="00EE243A">
        <w:rPr>
          <w:color w:val="auto"/>
        </w:rPr>
        <w:t>eivers</w:t>
      </w:r>
      <w:r w:rsidR="00EE243A" w:rsidRPr="00291D75">
        <w:rPr>
          <w:color w:val="auto"/>
        </w:rPr>
        <w:t xml:space="preserve"> </w:t>
      </w:r>
      <w:r w:rsidRPr="00291D75">
        <w:rPr>
          <w:color w:val="auto"/>
        </w:rPr>
        <w:t>during construction and operation.</w:t>
      </w:r>
    </w:p>
    <w:p w14:paraId="3E8FD52B" w14:textId="11DB9784" w:rsidR="00A22ED5" w:rsidRPr="00291D75" w:rsidRDefault="00A22ED5" w:rsidP="00201F66">
      <w:pPr>
        <w:pStyle w:val="ListBullet"/>
        <w:numPr>
          <w:ilvl w:val="0"/>
          <w:numId w:val="35"/>
        </w:numPr>
        <w:rPr>
          <w:color w:val="auto"/>
        </w:rPr>
      </w:pPr>
      <w:r w:rsidRPr="00291D75">
        <w:rPr>
          <w:color w:val="auto"/>
        </w:rPr>
        <w:t xml:space="preserve">Managing </w:t>
      </w:r>
      <w:r w:rsidR="00CA2E52" w:rsidRPr="00291D75">
        <w:rPr>
          <w:color w:val="auto"/>
        </w:rPr>
        <w:t>tra</w:t>
      </w:r>
      <w:r w:rsidR="00CA2E52">
        <w:rPr>
          <w:color w:val="auto"/>
        </w:rPr>
        <w:t>nsport</w:t>
      </w:r>
      <w:r w:rsidR="00CA2E52" w:rsidRPr="00291D75">
        <w:rPr>
          <w:color w:val="auto"/>
        </w:rPr>
        <w:t xml:space="preserve"> </w:t>
      </w:r>
      <w:r w:rsidRPr="00291D75">
        <w:rPr>
          <w:color w:val="auto"/>
        </w:rPr>
        <w:t>disruptions for residents, businesses and travellers.</w:t>
      </w:r>
    </w:p>
    <w:p w14:paraId="2EF1AAE3" w14:textId="77777777" w:rsidR="00A22ED5" w:rsidRPr="00291D75" w:rsidRDefault="00A22ED5" w:rsidP="00201F66">
      <w:pPr>
        <w:pStyle w:val="ListBullet"/>
        <w:numPr>
          <w:ilvl w:val="0"/>
          <w:numId w:val="35"/>
        </w:numPr>
        <w:rPr>
          <w:color w:val="auto"/>
        </w:rPr>
      </w:pPr>
      <w:r w:rsidRPr="00291D75">
        <w:rPr>
          <w:color w:val="auto"/>
        </w:rPr>
        <w:t>Potential damage to local and regional road surfaces along transport routes and increased risk to road safety on transport routes.</w:t>
      </w:r>
    </w:p>
    <w:p w14:paraId="08359F42" w14:textId="2CB9A389" w:rsidR="00A22ED5" w:rsidRPr="00291D75" w:rsidRDefault="00A22ED5" w:rsidP="00201F66">
      <w:pPr>
        <w:pStyle w:val="ListBullet"/>
        <w:numPr>
          <w:ilvl w:val="0"/>
          <w:numId w:val="35"/>
        </w:numPr>
        <w:rPr>
          <w:color w:val="auto"/>
        </w:rPr>
      </w:pPr>
      <w:r w:rsidRPr="00291D75">
        <w:rPr>
          <w:color w:val="auto"/>
        </w:rPr>
        <w:t>Implications of the project for fire risk</w:t>
      </w:r>
      <w:r w:rsidR="00770E3D">
        <w:rPr>
          <w:color w:val="auto"/>
        </w:rPr>
        <w:t xml:space="preserve">, including </w:t>
      </w:r>
      <w:r w:rsidR="004B16FF">
        <w:rPr>
          <w:color w:val="auto"/>
        </w:rPr>
        <w:t xml:space="preserve">from </w:t>
      </w:r>
      <w:r w:rsidR="00770E3D">
        <w:rPr>
          <w:color w:val="auto"/>
        </w:rPr>
        <w:t>any changes to fire</w:t>
      </w:r>
      <w:r w:rsidRPr="00291D75">
        <w:rPr>
          <w:color w:val="auto"/>
        </w:rPr>
        <w:t xml:space="preserve"> management </w:t>
      </w:r>
      <w:r w:rsidR="00C702A2">
        <w:rPr>
          <w:color w:val="auto"/>
        </w:rPr>
        <w:t>activities</w:t>
      </w:r>
      <w:r w:rsidR="00770E3D">
        <w:rPr>
          <w:color w:val="auto"/>
        </w:rPr>
        <w:t xml:space="preserve"> and</w:t>
      </w:r>
      <w:r w:rsidRPr="00291D75">
        <w:rPr>
          <w:color w:val="auto"/>
        </w:rPr>
        <w:t xml:space="preserve"> fire ignition risks arising from the project.</w:t>
      </w:r>
    </w:p>
    <w:p w14:paraId="0C2B63D2" w14:textId="16A8B945" w:rsidR="00A22ED5" w:rsidRPr="00291D75" w:rsidRDefault="00A22ED5" w:rsidP="00201F66">
      <w:pPr>
        <w:pStyle w:val="ListBullet"/>
        <w:numPr>
          <w:ilvl w:val="0"/>
          <w:numId w:val="35"/>
        </w:numPr>
        <w:rPr>
          <w:color w:val="auto"/>
        </w:rPr>
      </w:pPr>
      <w:r w:rsidRPr="00291D75">
        <w:rPr>
          <w:color w:val="auto"/>
        </w:rPr>
        <w:t xml:space="preserve">Risks to human health, including due to electromagnetic </w:t>
      </w:r>
      <w:r w:rsidR="00EE243A">
        <w:rPr>
          <w:color w:val="auto"/>
        </w:rPr>
        <w:t>fields</w:t>
      </w:r>
      <w:r w:rsidR="00EE243A" w:rsidRPr="00291D75">
        <w:rPr>
          <w:color w:val="auto"/>
        </w:rPr>
        <w:t xml:space="preserve"> </w:t>
      </w:r>
      <w:r w:rsidRPr="00291D75">
        <w:rPr>
          <w:color w:val="auto"/>
        </w:rPr>
        <w:t>from the project.</w:t>
      </w:r>
    </w:p>
    <w:p w14:paraId="77A135A5" w14:textId="77777777" w:rsidR="00A22ED5" w:rsidRPr="001E4649" w:rsidRDefault="00A22ED5" w:rsidP="00E024CE">
      <w:pPr>
        <w:pStyle w:val="Heading3"/>
        <w:jc w:val="both"/>
      </w:pPr>
      <w:r w:rsidRPr="001E4649">
        <w:t>Existing environment</w:t>
      </w:r>
    </w:p>
    <w:p w14:paraId="7E93EA48" w14:textId="4443588B" w:rsidR="00A22ED5" w:rsidRPr="00291D75" w:rsidRDefault="00A22ED5" w:rsidP="00201F66">
      <w:pPr>
        <w:pStyle w:val="ListBullet"/>
        <w:numPr>
          <w:ilvl w:val="0"/>
          <w:numId w:val="37"/>
        </w:numPr>
        <w:rPr>
          <w:color w:val="auto"/>
        </w:rPr>
      </w:pPr>
      <w:r w:rsidRPr="00291D75">
        <w:rPr>
          <w:color w:val="auto"/>
        </w:rPr>
        <w:t xml:space="preserve">Describe the existing approved </w:t>
      </w:r>
      <w:r w:rsidR="00EF2227">
        <w:rPr>
          <w:color w:val="auto"/>
        </w:rPr>
        <w:t xml:space="preserve">or planned </w:t>
      </w:r>
      <w:r w:rsidRPr="00291D75">
        <w:rPr>
          <w:color w:val="auto"/>
        </w:rPr>
        <w:t xml:space="preserve">transport network in and around the project, including proposed construction transport route options, in terms of capacity, condition, accessibility and potentially sensitive users. </w:t>
      </w:r>
    </w:p>
    <w:p w14:paraId="21F65120" w14:textId="285F32AD" w:rsidR="00562701" w:rsidRPr="00DC3922" w:rsidRDefault="00562701" w:rsidP="00201F66">
      <w:pPr>
        <w:pStyle w:val="ListBullet"/>
        <w:numPr>
          <w:ilvl w:val="0"/>
          <w:numId w:val="37"/>
        </w:numPr>
        <w:rPr>
          <w:color w:val="auto"/>
        </w:rPr>
      </w:pPr>
      <w:r w:rsidRPr="00DC3922">
        <w:rPr>
          <w:color w:val="auto"/>
        </w:rPr>
        <w:t xml:space="preserve">Characterise background air quality and ambient noise </w:t>
      </w:r>
      <w:r w:rsidR="00D17933">
        <w:rPr>
          <w:color w:val="auto"/>
        </w:rPr>
        <w:t>near</w:t>
      </w:r>
      <w:r w:rsidRPr="00DC3922">
        <w:rPr>
          <w:color w:val="auto"/>
        </w:rPr>
        <w:t xml:space="preserve"> the project in established residential, farming, commercial and open space areas and at other sensitive land use and high amenity locations.</w:t>
      </w:r>
    </w:p>
    <w:p w14:paraId="262CBC58" w14:textId="66A896E6" w:rsidR="00A22ED5" w:rsidRPr="00291D75" w:rsidRDefault="00A22ED5" w:rsidP="00201F66">
      <w:pPr>
        <w:pStyle w:val="ListBullet"/>
        <w:numPr>
          <w:ilvl w:val="0"/>
          <w:numId w:val="37"/>
        </w:numPr>
        <w:rPr>
          <w:color w:val="auto"/>
        </w:rPr>
      </w:pPr>
      <w:r w:rsidRPr="00291D75">
        <w:rPr>
          <w:color w:val="auto"/>
        </w:rPr>
        <w:t xml:space="preserve">Identify sensitive receptors that could be affected by noise, dust or electromagnetic </w:t>
      </w:r>
      <w:r w:rsidR="00EB57BC">
        <w:rPr>
          <w:color w:val="auto"/>
        </w:rPr>
        <w:t>fields</w:t>
      </w:r>
      <w:r w:rsidRPr="00291D75">
        <w:rPr>
          <w:color w:val="auto"/>
        </w:rPr>
        <w:t>.</w:t>
      </w:r>
    </w:p>
    <w:p w14:paraId="1D42415B" w14:textId="11F3B281" w:rsidR="00A22ED5" w:rsidRPr="00291D75" w:rsidRDefault="00A22ED5" w:rsidP="00201F66">
      <w:pPr>
        <w:pStyle w:val="ListBullet"/>
        <w:numPr>
          <w:ilvl w:val="0"/>
          <w:numId w:val="37"/>
        </w:numPr>
        <w:rPr>
          <w:color w:val="auto"/>
        </w:rPr>
      </w:pPr>
      <w:r w:rsidRPr="00291D75">
        <w:rPr>
          <w:color w:val="auto"/>
        </w:rPr>
        <w:t xml:space="preserve">Characterise the fire risks </w:t>
      </w:r>
      <w:r w:rsidR="00675492">
        <w:rPr>
          <w:color w:val="auto"/>
        </w:rPr>
        <w:t xml:space="preserve">and existing fire management activities </w:t>
      </w:r>
      <w:r w:rsidR="00AA132B">
        <w:rPr>
          <w:color w:val="auto"/>
        </w:rPr>
        <w:t>in</w:t>
      </w:r>
      <w:r w:rsidRPr="00291D75">
        <w:rPr>
          <w:color w:val="auto"/>
        </w:rPr>
        <w:t xml:space="preserve"> the project area and its </w:t>
      </w:r>
      <w:r w:rsidR="00BF2D14">
        <w:rPr>
          <w:color w:val="auto"/>
        </w:rPr>
        <w:t>surrounds</w:t>
      </w:r>
      <w:r w:rsidRPr="00291D75">
        <w:rPr>
          <w:color w:val="auto"/>
        </w:rPr>
        <w:t>.</w:t>
      </w:r>
    </w:p>
    <w:p w14:paraId="11D1FB2E" w14:textId="77777777" w:rsidR="00A22ED5" w:rsidRPr="001E4649" w:rsidRDefault="00A22ED5" w:rsidP="00E024CE">
      <w:pPr>
        <w:pStyle w:val="Heading3"/>
        <w:jc w:val="both"/>
      </w:pPr>
      <w:r w:rsidRPr="001E4649">
        <w:t>Likely effects</w:t>
      </w:r>
    </w:p>
    <w:p w14:paraId="3F9DD340" w14:textId="6CB1DD8E" w:rsidR="00A22ED5" w:rsidRPr="00FD03CE" w:rsidRDefault="00A22ED5" w:rsidP="00201F66">
      <w:pPr>
        <w:pStyle w:val="ListBullet"/>
        <w:numPr>
          <w:ilvl w:val="0"/>
          <w:numId w:val="38"/>
        </w:numPr>
        <w:rPr>
          <w:color w:val="auto"/>
        </w:rPr>
      </w:pPr>
      <w:r w:rsidRPr="00FD03CE">
        <w:rPr>
          <w:color w:val="auto"/>
        </w:rPr>
        <w:t xml:space="preserve">Assess effects of construction activities on the transport network, including </w:t>
      </w:r>
      <w:r w:rsidR="00414087">
        <w:rPr>
          <w:color w:val="auto"/>
        </w:rPr>
        <w:t xml:space="preserve">on </w:t>
      </w:r>
      <w:r w:rsidR="00311060">
        <w:rPr>
          <w:color w:val="auto"/>
        </w:rPr>
        <w:t xml:space="preserve">safety, </w:t>
      </w:r>
      <w:r w:rsidRPr="00FD03CE">
        <w:rPr>
          <w:color w:val="auto"/>
        </w:rPr>
        <w:t>amenity and accessibility.</w:t>
      </w:r>
    </w:p>
    <w:p w14:paraId="24BE194A" w14:textId="7E8D6EEB" w:rsidR="00A22ED5" w:rsidRPr="00FD03CE" w:rsidRDefault="00C20711" w:rsidP="00201F66">
      <w:pPr>
        <w:pStyle w:val="ListBullet"/>
        <w:numPr>
          <w:ilvl w:val="0"/>
          <w:numId w:val="38"/>
        </w:numPr>
        <w:rPr>
          <w:color w:val="auto"/>
        </w:rPr>
      </w:pPr>
      <w:r>
        <w:rPr>
          <w:color w:val="auto"/>
        </w:rPr>
        <w:t>Assess</w:t>
      </w:r>
      <w:r w:rsidRPr="00FD03CE">
        <w:rPr>
          <w:color w:val="auto"/>
        </w:rPr>
        <w:t xml:space="preserve"> </w:t>
      </w:r>
      <w:r w:rsidR="00B66544">
        <w:rPr>
          <w:color w:val="auto"/>
        </w:rPr>
        <w:t xml:space="preserve">effects </w:t>
      </w:r>
      <w:r w:rsidR="009F1C5E">
        <w:rPr>
          <w:color w:val="auto"/>
        </w:rPr>
        <w:t>from</w:t>
      </w:r>
      <w:r w:rsidR="00B66544">
        <w:rPr>
          <w:color w:val="auto"/>
        </w:rPr>
        <w:t xml:space="preserve"> </w:t>
      </w:r>
      <w:r w:rsidR="009F1C5E" w:rsidRPr="3DCB1AC8">
        <w:rPr>
          <w:color w:val="auto"/>
        </w:rPr>
        <w:t>road upgrades and/or connections, and infrastructure and services relocation</w:t>
      </w:r>
      <w:r w:rsidR="00A22ED5" w:rsidRPr="00FD03CE">
        <w:rPr>
          <w:color w:val="auto"/>
        </w:rPr>
        <w:t>.</w:t>
      </w:r>
    </w:p>
    <w:p w14:paraId="0F6D274E" w14:textId="6CA1B633" w:rsidR="006D5648" w:rsidRDefault="006D5648" w:rsidP="00201F66">
      <w:pPr>
        <w:pStyle w:val="ListBullet"/>
        <w:numPr>
          <w:ilvl w:val="0"/>
          <w:numId w:val="38"/>
        </w:numPr>
        <w:rPr>
          <w:color w:val="auto"/>
        </w:rPr>
      </w:pPr>
      <w:r w:rsidRPr="00414087">
        <w:rPr>
          <w:color w:val="auto"/>
        </w:rPr>
        <w:t>Predict likely air pollutant concentrations using an air quality assessment</w:t>
      </w:r>
      <w:r w:rsidR="00E972A3">
        <w:rPr>
          <w:color w:val="auto"/>
        </w:rPr>
        <w:t xml:space="preserve"> approach</w:t>
      </w:r>
      <w:r w:rsidRPr="00414087">
        <w:rPr>
          <w:color w:val="auto"/>
        </w:rPr>
        <w:t xml:space="preserve"> in accordance with </w:t>
      </w:r>
      <w:r w:rsidR="002D139E">
        <w:rPr>
          <w:color w:val="auto"/>
        </w:rPr>
        <w:t xml:space="preserve">Victorian </w:t>
      </w:r>
      <w:r w:rsidR="00E972A3">
        <w:rPr>
          <w:color w:val="auto"/>
        </w:rPr>
        <w:t xml:space="preserve">Environment Protection Act </w:t>
      </w:r>
      <w:r w:rsidR="003A0058">
        <w:rPr>
          <w:color w:val="auto"/>
        </w:rPr>
        <w:t xml:space="preserve">and its </w:t>
      </w:r>
      <w:r w:rsidR="00F0338E">
        <w:rPr>
          <w:color w:val="auto"/>
        </w:rPr>
        <w:t xml:space="preserve">regulations and </w:t>
      </w:r>
      <w:r w:rsidR="00DD1815">
        <w:rPr>
          <w:color w:val="auto"/>
        </w:rPr>
        <w:t>associated</w:t>
      </w:r>
      <w:r w:rsidR="00F0338E">
        <w:rPr>
          <w:color w:val="auto"/>
        </w:rPr>
        <w:t xml:space="preserve"> </w:t>
      </w:r>
      <w:r w:rsidR="002B135C">
        <w:rPr>
          <w:color w:val="auto"/>
        </w:rPr>
        <w:t>publications</w:t>
      </w:r>
      <w:r w:rsidR="00DD1815">
        <w:rPr>
          <w:color w:val="auto"/>
        </w:rPr>
        <w:t>.</w:t>
      </w:r>
      <w:r w:rsidR="002B135C">
        <w:rPr>
          <w:color w:val="auto"/>
        </w:rPr>
        <w:t xml:space="preserve"> </w:t>
      </w:r>
    </w:p>
    <w:p w14:paraId="3B1330B5" w14:textId="2E31A525" w:rsidR="00C20711" w:rsidRPr="00414087" w:rsidRDefault="00C20711" w:rsidP="00201F66">
      <w:pPr>
        <w:pStyle w:val="ListBullet"/>
        <w:numPr>
          <w:ilvl w:val="0"/>
          <w:numId w:val="38"/>
        </w:numPr>
        <w:rPr>
          <w:color w:val="auto"/>
        </w:rPr>
      </w:pPr>
      <w:r>
        <w:rPr>
          <w:color w:val="auto"/>
        </w:rPr>
        <w:t xml:space="preserve">Predict greenhouse gas </w:t>
      </w:r>
      <w:r w:rsidR="006230C9">
        <w:rPr>
          <w:color w:val="auto"/>
        </w:rPr>
        <w:t>e</w:t>
      </w:r>
      <w:r>
        <w:rPr>
          <w:color w:val="auto"/>
        </w:rPr>
        <w:t>m</w:t>
      </w:r>
      <w:r w:rsidR="006230C9">
        <w:rPr>
          <w:color w:val="auto"/>
        </w:rPr>
        <w:t>i</w:t>
      </w:r>
      <w:r>
        <w:rPr>
          <w:color w:val="auto"/>
        </w:rPr>
        <w:t>ssions</w:t>
      </w:r>
      <w:r w:rsidR="002D139E">
        <w:rPr>
          <w:color w:val="auto"/>
        </w:rPr>
        <w:t xml:space="preserve"> associated with the project.</w:t>
      </w:r>
    </w:p>
    <w:p w14:paraId="576E102F" w14:textId="7D1D8474" w:rsidR="00A22ED5" w:rsidRPr="00FD03CE" w:rsidRDefault="00A22ED5" w:rsidP="00201F66">
      <w:pPr>
        <w:pStyle w:val="ListBullet"/>
        <w:numPr>
          <w:ilvl w:val="0"/>
          <w:numId w:val="38"/>
        </w:numPr>
        <w:rPr>
          <w:color w:val="auto"/>
        </w:rPr>
      </w:pPr>
      <w:r w:rsidRPr="00FD03CE">
        <w:rPr>
          <w:color w:val="auto"/>
        </w:rPr>
        <w:t>Assess potential effects on noise</w:t>
      </w:r>
      <w:r w:rsidR="004D4FEC">
        <w:rPr>
          <w:color w:val="auto"/>
        </w:rPr>
        <w:t>,</w:t>
      </w:r>
      <w:r w:rsidRPr="00FD03CE">
        <w:rPr>
          <w:color w:val="auto"/>
        </w:rPr>
        <w:t xml:space="preserve"> vibration</w:t>
      </w:r>
      <w:r w:rsidR="004D4FEC">
        <w:rPr>
          <w:color w:val="auto"/>
        </w:rPr>
        <w:t xml:space="preserve"> and air quality</w:t>
      </w:r>
      <w:r w:rsidRPr="00FD03CE">
        <w:rPr>
          <w:color w:val="auto"/>
        </w:rPr>
        <w:t xml:space="preserve"> amenity at sensitive </w:t>
      </w:r>
      <w:r w:rsidR="00833EEC" w:rsidRPr="00FD03CE">
        <w:rPr>
          <w:color w:val="auto"/>
        </w:rPr>
        <w:t>rec</w:t>
      </w:r>
      <w:r w:rsidR="00833EEC">
        <w:rPr>
          <w:color w:val="auto"/>
        </w:rPr>
        <w:t>eivers</w:t>
      </w:r>
      <w:r w:rsidRPr="00FD03CE">
        <w:rPr>
          <w:color w:val="auto"/>
        </w:rPr>
        <w:t xml:space="preserve">, </w:t>
      </w:r>
      <w:r w:rsidR="00BA61E3">
        <w:rPr>
          <w:color w:val="auto"/>
        </w:rPr>
        <w:t>considering</w:t>
      </w:r>
      <w:r w:rsidRPr="00FD03CE">
        <w:rPr>
          <w:color w:val="auto"/>
        </w:rPr>
        <w:t xml:space="preserve"> </w:t>
      </w:r>
      <w:r w:rsidR="002B135C">
        <w:rPr>
          <w:color w:val="auto"/>
        </w:rPr>
        <w:t>Victorian Environment Protection Act</w:t>
      </w:r>
      <w:r w:rsidR="00263733">
        <w:rPr>
          <w:color w:val="auto"/>
        </w:rPr>
        <w:t xml:space="preserve"> and its</w:t>
      </w:r>
      <w:r w:rsidR="002B135C">
        <w:rPr>
          <w:color w:val="auto"/>
        </w:rPr>
        <w:t xml:space="preserve"> regulations and </w:t>
      </w:r>
      <w:r w:rsidR="00263733">
        <w:rPr>
          <w:color w:val="auto"/>
        </w:rPr>
        <w:t xml:space="preserve">associated </w:t>
      </w:r>
      <w:r w:rsidR="002B135C">
        <w:rPr>
          <w:color w:val="auto"/>
        </w:rPr>
        <w:t>publications</w:t>
      </w:r>
      <w:r w:rsidR="00263733">
        <w:rPr>
          <w:color w:val="auto"/>
        </w:rPr>
        <w:t>.</w:t>
      </w:r>
    </w:p>
    <w:p w14:paraId="346FAF4B" w14:textId="48DCAA15" w:rsidR="00A22ED5" w:rsidRPr="00FD03CE" w:rsidRDefault="00A22ED5" w:rsidP="00201F66">
      <w:pPr>
        <w:pStyle w:val="ListBullet"/>
        <w:numPr>
          <w:ilvl w:val="0"/>
          <w:numId w:val="38"/>
        </w:numPr>
        <w:rPr>
          <w:color w:val="auto"/>
        </w:rPr>
      </w:pPr>
      <w:r w:rsidRPr="00FD03CE">
        <w:rPr>
          <w:color w:val="auto"/>
        </w:rPr>
        <w:t>Assess the risk</w:t>
      </w:r>
      <w:r w:rsidR="009B361E">
        <w:rPr>
          <w:color w:val="auto"/>
        </w:rPr>
        <w:t xml:space="preserve"> of</w:t>
      </w:r>
      <w:r w:rsidRPr="00FD03CE">
        <w:rPr>
          <w:color w:val="auto"/>
        </w:rPr>
        <w:t xml:space="preserve"> the project caus</w:t>
      </w:r>
      <w:r w:rsidR="009B361E">
        <w:rPr>
          <w:color w:val="auto"/>
        </w:rPr>
        <w:t>ing</w:t>
      </w:r>
      <w:r w:rsidRPr="00FD03CE">
        <w:rPr>
          <w:color w:val="auto"/>
        </w:rPr>
        <w:t xml:space="preserve"> a fire </w:t>
      </w:r>
      <w:r w:rsidR="009B361E">
        <w:rPr>
          <w:color w:val="auto"/>
        </w:rPr>
        <w:t xml:space="preserve">that </w:t>
      </w:r>
      <w:r w:rsidRPr="00FD03CE">
        <w:rPr>
          <w:color w:val="auto"/>
        </w:rPr>
        <w:t>affect</w:t>
      </w:r>
      <w:r w:rsidR="009B361E">
        <w:rPr>
          <w:color w:val="auto"/>
        </w:rPr>
        <w:t>s</w:t>
      </w:r>
      <w:r w:rsidRPr="00FD03CE">
        <w:rPr>
          <w:color w:val="auto"/>
        </w:rPr>
        <w:t xml:space="preserve"> land and assets.</w:t>
      </w:r>
    </w:p>
    <w:p w14:paraId="3BA4B061" w14:textId="5475CDE8" w:rsidR="00A22ED5" w:rsidRDefault="00A22ED5" w:rsidP="00201F66">
      <w:pPr>
        <w:pStyle w:val="ListBullet"/>
        <w:numPr>
          <w:ilvl w:val="0"/>
          <w:numId w:val="38"/>
        </w:numPr>
        <w:rPr>
          <w:color w:val="auto"/>
        </w:rPr>
      </w:pPr>
      <w:r w:rsidRPr="00FD03CE">
        <w:rPr>
          <w:color w:val="auto"/>
        </w:rPr>
        <w:t>Assess the implications of the project for fire risk management or bushfire suppression activities.</w:t>
      </w:r>
    </w:p>
    <w:p w14:paraId="7EFEACED" w14:textId="76DAE78B" w:rsidR="00707B81" w:rsidRPr="00707B81" w:rsidRDefault="00707B81" w:rsidP="00201F66">
      <w:pPr>
        <w:pStyle w:val="ListBullet"/>
        <w:numPr>
          <w:ilvl w:val="0"/>
          <w:numId w:val="38"/>
        </w:numPr>
        <w:rPr>
          <w:color w:val="auto"/>
        </w:rPr>
      </w:pPr>
      <w:r w:rsidRPr="00707B81">
        <w:rPr>
          <w:color w:val="auto"/>
        </w:rPr>
        <w:t xml:space="preserve">Identify potential effects of electromagnetic </w:t>
      </w:r>
      <w:r w:rsidR="007A4678">
        <w:rPr>
          <w:color w:val="auto"/>
        </w:rPr>
        <w:t>fields</w:t>
      </w:r>
      <w:r w:rsidRPr="00707B81">
        <w:rPr>
          <w:color w:val="auto"/>
        </w:rPr>
        <w:t xml:space="preserve"> from the project on sensitive receptors.</w:t>
      </w:r>
    </w:p>
    <w:p w14:paraId="72720F0F" w14:textId="77777777" w:rsidR="00A22ED5" w:rsidRPr="001E4649" w:rsidRDefault="00A22ED5" w:rsidP="00E024CE">
      <w:pPr>
        <w:pStyle w:val="Heading3"/>
        <w:jc w:val="both"/>
      </w:pPr>
      <w:r w:rsidRPr="001E4649">
        <w:lastRenderedPageBreak/>
        <w:t>Mitigation</w:t>
      </w:r>
    </w:p>
    <w:p w14:paraId="1CB8AFA8" w14:textId="4291DC9F" w:rsidR="00A22ED5" w:rsidRPr="00291D75" w:rsidRDefault="00A22ED5" w:rsidP="006A6111">
      <w:pPr>
        <w:pStyle w:val="ListBullet"/>
        <w:numPr>
          <w:ilvl w:val="0"/>
          <w:numId w:val="40"/>
        </w:numPr>
        <w:rPr>
          <w:color w:val="auto"/>
        </w:rPr>
      </w:pPr>
      <w:r w:rsidRPr="00291D75">
        <w:rPr>
          <w:color w:val="auto"/>
        </w:rPr>
        <w:t>Outline any required transport infrastructure works or upgrades required to address adverse impacts of the project construction and operation, including impacts on accessibility (e.g.</w:t>
      </w:r>
      <w:r w:rsidR="002B4103">
        <w:rPr>
          <w:color w:val="auto"/>
        </w:rPr>
        <w:t>,</w:t>
      </w:r>
      <w:r w:rsidRPr="00291D75">
        <w:rPr>
          <w:color w:val="auto"/>
        </w:rPr>
        <w:t xml:space="preserve"> access road construction and upgrades).</w:t>
      </w:r>
    </w:p>
    <w:p w14:paraId="74378796" w14:textId="46F1C997" w:rsidR="00A22ED5" w:rsidRPr="00291D75" w:rsidRDefault="00A22ED5" w:rsidP="006A6111">
      <w:pPr>
        <w:pStyle w:val="ListBullet"/>
        <w:numPr>
          <w:ilvl w:val="0"/>
          <w:numId w:val="40"/>
        </w:numPr>
        <w:rPr>
          <w:color w:val="auto"/>
        </w:rPr>
      </w:pPr>
      <w:r w:rsidRPr="00291D75">
        <w:rPr>
          <w:color w:val="auto"/>
        </w:rPr>
        <w:t xml:space="preserve">Describe and evaluate the proposed </w:t>
      </w:r>
      <w:r w:rsidR="00EA003C" w:rsidRPr="00291D75">
        <w:rPr>
          <w:color w:val="auto"/>
        </w:rPr>
        <w:t>tr</w:t>
      </w:r>
      <w:r w:rsidR="00EA003C">
        <w:rPr>
          <w:color w:val="auto"/>
        </w:rPr>
        <w:t>ansport</w:t>
      </w:r>
      <w:r w:rsidR="00EA003C" w:rsidRPr="00291D75">
        <w:rPr>
          <w:color w:val="auto"/>
        </w:rPr>
        <w:t xml:space="preserve"> </w:t>
      </w:r>
      <w:r w:rsidRPr="00291D75">
        <w:rPr>
          <w:color w:val="auto"/>
        </w:rPr>
        <w:t xml:space="preserve">management and safety principles to address changed traffic conditions. </w:t>
      </w:r>
    </w:p>
    <w:p w14:paraId="1159713E" w14:textId="6609B0DA" w:rsidR="00A22ED5" w:rsidRDefault="00A22ED5" w:rsidP="006A6111">
      <w:pPr>
        <w:pStyle w:val="ListBullet"/>
        <w:numPr>
          <w:ilvl w:val="0"/>
          <w:numId w:val="40"/>
        </w:numPr>
        <w:rPr>
          <w:color w:val="auto"/>
        </w:rPr>
      </w:pPr>
      <w:r w:rsidRPr="00291D75">
        <w:rPr>
          <w:color w:val="auto"/>
        </w:rPr>
        <w:t xml:space="preserve">Describe and propose siting, design, mitigation and management measures to control </w:t>
      </w:r>
      <w:r w:rsidR="009E6BDA">
        <w:rPr>
          <w:color w:val="auto"/>
        </w:rPr>
        <w:t>air pollutants</w:t>
      </w:r>
      <w:r w:rsidR="00D04424">
        <w:rPr>
          <w:color w:val="auto"/>
        </w:rPr>
        <w:t xml:space="preserve"> </w:t>
      </w:r>
      <w:r w:rsidRPr="00291D75">
        <w:rPr>
          <w:color w:val="auto"/>
        </w:rPr>
        <w:t>from construction activities.</w:t>
      </w:r>
    </w:p>
    <w:p w14:paraId="4F987C1B" w14:textId="2C542B3D" w:rsidR="007A4678" w:rsidRPr="00291D75" w:rsidRDefault="007A4678" w:rsidP="006A6111">
      <w:pPr>
        <w:pStyle w:val="ListBullet"/>
        <w:numPr>
          <w:ilvl w:val="0"/>
          <w:numId w:val="40"/>
        </w:numPr>
        <w:rPr>
          <w:color w:val="auto"/>
        </w:rPr>
      </w:pPr>
      <w:r>
        <w:rPr>
          <w:color w:val="auto"/>
        </w:rPr>
        <w:t xml:space="preserve">Describe </w:t>
      </w:r>
      <w:r w:rsidR="00964783">
        <w:rPr>
          <w:color w:val="auto"/>
        </w:rPr>
        <w:t xml:space="preserve">approaches and </w:t>
      </w:r>
      <w:r>
        <w:rPr>
          <w:color w:val="auto"/>
        </w:rPr>
        <w:t xml:space="preserve">measures to minimise greenhouse gas emissions associated with the project. </w:t>
      </w:r>
    </w:p>
    <w:p w14:paraId="2F5A12CB" w14:textId="6C9A30EB" w:rsidR="00A22ED5" w:rsidRPr="00291D75" w:rsidRDefault="00A22ED5" w:rsidP="006A6111">
      <w:pPr>
        <w:pStyle w:val="ListBullet"/>
        <w:numPr>
          <w:ilvl w:val="0"/>
          <w:numId w:val="40"/>
        </w:numPr>
        <w:rPr>
          <w:color w:val="auto"/>
        </w:rPr>
      </w:pPr>
      <w:r w:rsidRPr="00291D75">
        <w:rPr>
          <w:color w:val="auto"/>
        </w:rPr>
        <w:t>Describe and evaluate both potential and proposed design responses and/or other mitigation measures (e.g.</w:t>
      </w:r>
      <w:r w:rsidR="006F021B">
        <w:rPr>
          <w:color w:val="auto"/>
        </w:rPr>
        <w:t>,</w:t>
      </w:r>
      <w:r w:rsidRPr="00291D75">
        <w:rPr>
          <w:color w:val="auto"/>
        </w:rPr>
        <w:t xml:space="preserve"> staging/scheduling of works) </w:t>
      </w:r>
      <w:r w:rsidR="002B4103">
        <w:rPr>
          <w:color w:val="auto"/>
        </w:rPr>
        <w:t>that</w:t>
      </w:r>
      <w:r w:rsidR="002B4103" w:rsidRPr="00291D75">
        <w:rPr>
          <w:color w:val="auto"/>
        </w:rPr>
        <w:t xml:space="preserve"> </w:t>
      </w:r>
      <w:r w:rsidRPr="00291D75">
        <w:rPr>
          <w:color w:val="auto"/>
        </w:rPr>
        <w:t>could minimise noise and vibration.</w:t>
      </w:r>
    </w:p>
    <w:p w14:paraId="2D8FC339" w14:textId="1CD296C1" w:rsidR="00A22ED5" w:rsidRPr="00291D75" w:rsidRDefault="00A22ED5" w:rsidP="006A6111">
      <w:pPr>
        <w:pStyle w:val="ListBullet"/>
        <w:numPr>
          <w:ilvl w:val="0"/>
          <w:numId w:val="40"/>
        </w:numPr>
        <w:rPr>
          <w:color w:val="auto"/>
        </w:rPr>
      </w:pPr>
      <w:r w:rsidRPr="00291D75">
        <w:rPr>
          <w:color w:val="auto"/>
        </w:rPr>
        <w:t xml:space="preserve">Describe and assess potential measures for avoiding, mitigating or managing impacts of electromagnetic </w:t>
      </w:r>
      <w:r w:rsidR="00964783">
        <w:rPr>
          <w:color w:val="auto"/>
        </w:rPr>
        <w:t>fields</w:t>
      </w:r>
      <w:r w:rsidRPr="00291D75">
        <w:rPr>
          <w:color w:val="auto"/>
        </w:rPr>
        <w:t>, including on human health.</w:t>
      </w:r>
    </w:p>
    <w:p w14:paraId="7F413480" w14:textId="7EF75D67" w:rsidR="00A22ED5" w:rsidRPr="00291D75" w:rsidRDefault="00A22ED5" w:rsidP="006A6111">
      <w:pPr>
        <w:pStyle w:val="ListBullet"/>
        <w:numPr>
          <w:ilvl w:val="0"/>
          <w:numId w:val="40"/>
        </w:numPr>
        <w:rPr>
          <w:color w:val="auto"/>
        </w:rPr>
      </w:pPr>
      <w:r w:rsidRPr="00291D75">
        <w:rPr>
          <w:color w:val="auto"/>
        </w:rPr>
        <w:t>Identify measures for avoiding, managing and minimising fire risks arising from the project, having regard to planning and other policy provisions.</w:t>
      </w:r>
    </w:p>
    <w:p w14:paraId="038807B1" w14:textId="77777777" w:rsidR="00A22ED5" w:rsidRDefault="00A22ED5" w:rsidP="00E024CE">
      <w:pPr>
        <w:pStyle w:val="Heading3"/>
        <w:jc w:val="both"/>
      </w:pPr>
      <w:r w:rsidRPr="001E4649">
        <w:t>Performance criteria</w:t>
      </w:r>
    </w:p>
    <w:p w14:paraId="29533C97" w14:textId="03F7CBB3" w:rsidR="0057798D" w:rsidRPr="001533DC" w:rsidRDefault="0057798D" w:rsidP="006A6111">
      <w:pPr>
        <w:pStyle w:val="BodyText"/>
        <w:numPr>
          <w:ilvl w:val="0"/>
          <w:numId w:val="48"/>
        </w:numPr>
      </w:pPr>
      <w:r w:rsidRPr="0057798D">
        <w:rPr>
          <w:lang w:eastAsia="en-AU"/>
        </w:rPr>
        <w:t>Describe the framework for monitoring and evaluating the measures implemented to mitigate environmental amenity, transport and safety effects and contingencies</w:t>
      </w:r>
    </w:p>
    <w:p w14:paraId="7528DCFB" w14:textId="77777777" w:rsidR="005E5E32" w:rsidRPr="001E4649" w:rsidRDefault="005E5E32" w:rsidP="007C33DA">
      <w:pPr>
        <w:pStyle w:val="Heading2"/>
        <w:tabs>
          <w:tab w:val="clear" w:pos="4677"/>
          <w:tab w:val="num" w:pos="0"/>
          <w:tab w:val="num" w:pos="3402"/>
        </w:tabs>
        <w:ind w:left="0"/>
      </w:pPr>
      <w:bookmarkStart w:id="103" w:name="_Toc16578661"/>
      <w:bookmarkStart w:id="104" w:name="_Toc30160310"/>
      <w:bookmarkStart w:id="105" w:name="_Toc111802044"/>
      <w:bookmarkEnd w:id="49"/>
      <w:bookmarkEnd w:id="50"/>
      <w:r w:rsidRPr="001E4649">
        <w:t>Landscape and visual</w:t>
      </w:r>
      <w:bookmarkEnd w:id="103"/>
      <w:bookmarkEnd w:id="104"/>
      <w:bookmarkEnd w:id="105"/>
      <w:r w:rsidRPr="001E4649">
        <w:t xml:space="preserve"> </w:t>
      </w:r>
    </w:p>
    <w:p w14:paraId="3BB2747B" w14:textId="25659F8F" w:rsidR="005E5E32" w:rsidRPr="001E4649" w:rsidRDefault="005E5E32" w:rsidP="005E5E32">
      <w:pPr>
        <w:pStyle w:val="Heading3"/>
      </w:pPr>
      <w:bookmarkStart w:id="106" w:name="_Toc534816867"/>
      <w:r w:rsidRPr="001E4649">
        <w:t>Evaluation objective</w:t>
      </w:r>
      <w:bookmarkEnd w:id="106"/>
      <w:r w:rsidR="00F349FD">
        <w:t>s</w:t>
      </w:r>
    </w:p>
    <w:p w14:paraId="482B70B8" w14:textId="0B51069C" w:rsidR="005E5E32" w:rsidRPr="00FC2329" w:rsidRDefault="00F349FD" w:rsidP="3DCB1AC8">
      <w:pPr>
        <w:pStyle w:val="BodyText100ThemeColour"/>
        <w:rPr>
          <w:i/>
          <w:iCs/>
          <w:color w:val="auto"/>
        </w:rPr>
      </w:pPr>
      <w:r>
        <w:rPr>
          <w:i/>
          <w:iCs/>
          <w:color w:val="auto"/>
        </w:rPr>
        <w:t>A</w:t>
      </w:r>
      <w:r w:rsidRPr="00FC2329">
        <w:rPr>
          <w:i/>
          <w:iCs/>
          <w:color w:val="auto"/>
        </w:rPr>
        <w:t>void</w:t>
      </w:r>
      <w:r w:rsidR="003F26F7">
        <w:rPr>
          <w:i/>
          <w:iCs/>
          <w:color w:val="auto"/>
        </w:rPr>
        <w:t xml:space="preserve"> and</w:t>
      </w:r>
      <w:r w:rsidRPr="00FC2329">
        <w:rPr>
          <w:i/>
          <w:iCs/>
          <w:color w:val="auto"/>
        </w:rPr>
        <w:t>, where avoidance is not possible</w:t>
      </w:r>
      <w:r>
        <w:rPr>
          <w:i/>
          <w:iCs/>
          <w:color w:val="auto"/>
        </w:rPr>
        <w:t>, m</w:t>
      </w:r>
      <w:r w:rsidR="5C9D8195" w:rsidRPr="00FC2329">
        <w:rPr>
          <w:i/>
          <w:iCs/>
          <w:color w:val="auto"/>
        </w:rPr>
        <w:t xml:space="preserve">inimise potential adverse effects on landscape and visual amenity. </w:t>
      </w:r>
    </w:p>
    <w:p w14:paraId="45901B1C" w14:textId="77777777" w:rsidR="005E5E32" w:rsidRPr="001E4649" w:rsidRDefault="005E5E32" w:rsidP="005E5E32">
      <w:pPr>
        <w:pStyle w:val="Heading3"/>
        <w:jc w:val="both"/>
      </w:pPr>
      <w:r w:rsidRPr="001E4649">
        <w:t xml:space="preserve">Key issues </w:t>
      </w:r>
    </w:p>
    <w:p w14:paraId="446CD9F6" w14:textId="6979681C" w:rsidR="005E5E32" w:rsidRPr="002B620F" w:rsidRDefault="005E5E32" w:rsidP="006A6111">
      <w:pPr>
        <w:pStyle w:val="ListBullet"/>
        <w:numPr>
          <w:ilvl w:val="0"/>
          <w:numId w:val="42"/>
        </w:numPr>
        <w:rPr>
          <w:color w:val="auto"/>
        </w:rPr>
      </w:pPr>
      <w:r w:rsidRPr="002B620F">
        <w:rPr>
          <w:color w:val="auto"/>
        </w:rPr>
        <w:t xml:space="preserve">Potential effects on significant landscape values and landforms in the vicinity of the project, </w:t>
      </w:r>
      <w:r w:rsidRPr="00623C33">
        <w:rPr>
          <w:color w:val="auto"/>
        </w:rPr>
        <w:t xml:space="preserve">especially national parks, </w:t>
      </w:r>
      <w:r w:rsidR="00D852D7" w:rsidRPr="00623C33">
        <w:rPr>
          <w:color w:val="auto"/>
        </w:rPr>
        <w:t xml:space="preserve">state parks or </w:t>
      </w:r>
      <w:r w:rsidRPr="00623C33">
        <w:rPr>
          <w:color w:val="auto"/>
        </w:rPr>
        <w:t>other reserves</w:t>
      </w:r>
      <w:r w:rsidRPr="002B620F">
        <w:rPr>
          <w:color w:val="auto"/>
        </w:rPr>
        <w:t xml:space="preserve"> and areas identified for their landscape values, such as within South Gippsland and LaTrobe Shire planning schemes.</w:t>
      </w:r>
    </w:p>
    <w:p w14:paraId="1EF29593" w14:textId="27720D15" w:rsidR="005E5E32" w:rsidRPr="00D31FBF" w:rsidRDefault="005E5E32" w:rsidP="006A6111">
      <w:pPr>
        <w:pStyle w:val="ListBullet"/>
        <w:numPr>
          <w:ilvl w:val="0"/>
          <w:numId w:val="41"/>
        </w:numPr>
        <w:rPr>
          <w:color w:val="auto"/>
        </w:rPr>
      </w:pPr>
      <w:r w:rsidRPr="00D31FBF">
        <w:rPr>
          <w:color w:val="auto"/>
        </w:rPr>
        <w:t xml:space="preserve">Potential for nearby residents </w:t>
      </w:r>
      <w:r w:rsidR="00E44F80">
        <w:rPr>
          <w:color w:val="auto"/>
        </w:rPr>
        <w:t xml:space="preserve">or </w:t>
      </w:r>
      <w:r w:rsidRPr="00D31FBF">
        <w:rPr>
          <w:color w:val="auto"/>
        </w:rPr>
        <w:t xml:space="preserve">communities to </w:t>
      </w:r>
      <w:r w:rsidR="001B7217">
        <w:rPr>
          <w:color w:val="auto"/>
        </w:rPr>
        <w:t>experience</w:t>
      </w:r>
      <w:r w:rsidRPr="00D31FBF">
        <w:rPr>
          <w:color w:val="auto"/>
        </w:rPr>
        <w:t xml:space="preserve"> significant effects to visual amenity from project infrastructure.</w:t>
      </w:r>
    </w:p>
    <w:p w14:paraId="5B60EEC2" w14:textId="77777777" w:rsidR="005E5E32" w:rsidRPr="001E4649" w:rsidRDefault="005E5E32" w:rsidP="005E5E32">
      <w:pPr>
        <w:pStyle w:val="Heading3"/>
        <w:jc w:val="both"/>
      </w:pPr>
      <w:r w:rsidRPr="001E4649">
        <w:t>Existing environment</w:t>
      </w:r>
    </w:p>
    <w:p w14:paraId="30B477D2" w14:textId="77777777" w:rsidR="005E5E32" w:rsidRPr="00D31FBF" w:rsidRDefault="005E5E32" w:rsidP="00201F66">
      <w:pPr>
        <w:pStyle w:val="ListBullet"/>
        <w:numPr>
          <w:ilvl w:val="0"/>
          <w:numId w:val="41"/>
        </w:numPr>
        <w:rPr>
          <w:color w:val="auto"/>
        </w:rPr>
      </w:pPr>
      <w:r w:rsidRPr="00D31FBF">
        <w:rPr>
          <w:color w:val="auto"/>
        </w:rPr>
        <w:t>Characterise the landscape character, features and values of the project area and its environs.</w:t>
      </w:r>
    </w:p>
    <w:p w14:paraId="166589FC" w14:textId="77777777" w:rsidR="005E5E32" w:rsidRPr="00D31FBF" w:rsidRDefault="005E5E32" w:rsidP="00201F66">
      <w:pPr>
        <w:pStyle w:val="ListBullet"/>
        <w:numPr>
          <w:ilvl w:val="0"/>
          <w:numId w:val="41"/>
        </w:numPr>
        <w:rPr>
          <w:color w:val="auto"/>
        </w:rPr>
      </w:pPr>
      <w:r w:rsidRPr="00D31FBF">
        <w:rPr>
          <w:color w:val="auto"/>
        </w:rPr>
        <w:t>Identify public and private view sheds to and from the project and characterise visual values of the area, including dark skies.</w:t>
      </w:r>
    </w:p>
    <w:p w14:paraId="3DD35960" w14:textId="3479B0D0" w:rsidR="005E5E32" w:rsidRPr="00D31FBF" w:rsidRDefault="005E5E32" w:rsidP="00201F66">
      <w:pPr>
        <w:pStyle w:val="ListBullet"/>
        <w:numPr>
          <w:ilvl w:val="0"/>
          <w:numId w:val="41"/>
        </w:numPr>
        <w:rPr>
          <w:color w:val="auto"/>
        </w:rPr>
      </w:pPr>
      <w:r w:rsidRPr="00D31FBF">
        <w:rPr>
          <w:color w:val="auto"/>
        </w:rPr>
        <w:t xml:space="preserve">Identify viewsheds in which the project site </w:t>
      </w:r>
      <w:r w:rsidR="00C9367B">
        <w:rPr>
          <w:color w:val="auto"/>
        </w:rPr>
        <w:t>is visible</w:t>
      </w:r>
      <w:r w:rsidRPr="00D31FBF">
        <w:rPr>
          <w:color w:val="auto"/>
        </w:rPr>
        <w:t>, including from nearby residences (where permitted), public lookouts, tourist attractions, roads and key vantage points.</w:t>
      </w:r>
    </w:p>
    <w:p w14:paraId="70189CBA" w14:textId="5B52FCA2" w:rsidR="005E5E32" w:rsidRPr="00D31FBF" w:rsidRDefault="005E5E32" w:rsidP="00201F66">
      <w:pPr>
        <w:pStyle w:val="ListBullet"/>
        <w:numPr>
          <w:ilvl w:val="0"/>
          <w:numId w:val="41"/>
        </w:numPr>
        <w:rPr>
          <w:color w:val="auto"/>
        </w:rPr>
      </w:pPr>
      <w:r w:rsidRPr="00D31FBF">
        <w:rPr>
          <w:color w:val="auto"/>
        </w:rPr>
        <w:t xml:space="preserve">Identify existing built features within the landscape and their </w:t>
      </w:r>
      <w:r w:rsidR="00D74DB8">
        <w:rPr>
          <w:color w:val="auto"/>
        </w:rPr>
        <w:t xml:space="preserve">contribution </w:t>
      </w:r>
      <w:r w:rsidR="00BB38FD">
        <w:rPr>
          <w:color w:val="auto"/>
        </w:rPr>
        <w:t xml:space="preserve">to the existing </w:t>
      </w:r>
      <w:r w:rsidR="008809C7">
        <w:rPr>
          <w:color w:val="auto"/>
        </w:rPr>
        <w:t>landscape and</w:t>
      </w:r>
      <w:r w:rsidRPr="00D31FBF">
        <w:rPr>
          <w:color w:val="auto"/>
        </w:rPr>
        <w:t xml:space="preserve"> visual setting</w:t>
      </w:r>
      <w:r w:rsidR="008809C7">
        <w:rPr>
          <w:color w:val="auto"/>
        </w:rPr>
        <w:t xml:space="preserve"> relevant to the project</w:t>
      </w:r>
      <w:r w:rsidRPr="00D31FBF">
        <w:rPr>
          <w:color w:val="auto"/>
        </w:rPr>
        <w:t>.</w:t>
      </w:r>
    </w:p>
    <w:p w14:paraId="7B417823" w14:textId="77777777" w:rsidR="005E5E32" w:rsidRPr="001E4649" w:rsidRDefault="005E5E32" w:rsidP="005E5E32">
      <w:pPr>
        <w:pStyle w:val="Heading3"/>
        <w:numPr>
          <w:ilvl w:val="0"/>
          <w:numId w:val="0"/>
        </w:numPr>
        <w:jc w:val="both"/>
      </w:pPr>
      <w:r w:rsidRPr="001E4649">
        <w:t>Likely effects</w:t>
      </w:r>
    </w:p>
    <w:p w14:paraId="19AADE90" w14:textId="77777777" w:rsidR="005E5E32" w:rsidRPr="00D31FBF" w:rsidRDefault="005E5E32" w:rsidP="00201F66">
      <w:pPr>
        <w:pStyle w:val="ListBullet"/>
        <w:numPr>
          <w:ilvl w:val="0"/>
          <w:numId w:val="43"/>
        </w:numPr>
        <w:rPr>
          <w:color w:val="auto"/>
        </w:rPr>
      </w:pPr>
      <w:r w:rsidRPr="00D31FBF">
        <w:rPr>
          <w:color w:val="auto"/>
        </w:rPr>
        <w:t>Assess the landscape and visual effects of the project, including on public and private views. Use photomontages and other visual techniques to support the assessment.</w:t>
      </w:r>
    </w:p>
    <w:p w14:paraId="4B28F9ED" w14:textId="550CAA1F" w:rsidR="005E5E32" w:rsidRPr="00D31FBF" w:rsidRDefault="005E5E32" w:rsidP="00201F66">
      <w:pPr>
        <w:pStyle w:val="ListBullet"/>
        <w:numPr>
          <w:ilvl w:val="0"/>
          <w:numId w:val="43"/>
        </w:numPr>
        <w:rPr>
          <w:color w:val="auto"/>
        </w:rPr>
      </w:pPr>
      <w:r w:rsidRPr="00D31FBF">
        <w:rPr>
          <w:color w:val="auto"/>
        </w:rPr>
        <w:t>Assess the potential for cumulative impacts in the context of existing built infrastructure, as well as proposed</w:t>
      </w:r>
      <w:r w:rsidR="00B304CD">
        <w:rPr>
          <w:color w:val="auto"/>
        </w:rPr>
        <w:t xml:space="preserve"> or </w:t>
      </w:r>
      <w:r w:rsidRPr="00D31FBF">
        <w:rPr>
          <w:color w:val="auto"/>
        </w:rPr>
        <w:t>approved developments.</w:t>
      </w:r>
    </w:p>
    <w:p w14:paraId="7E08DB1A" w14:textId="77777777" w:rsidR="005E5E32" w:rsidRPr="001E4649" w:rsidRDefault="005E5E32" w:rsidP="005E5E32">
      <w:pPr>
        <w:pStyle w:val="Heading3"/>
        <w:jc w:val="both"/>
      </w:pPr>
      <w:r w:rsidRPr="001E4649">
        <w:lastRenderedPageBreak/>
        <w:t xml:space="preserve">Mitigation </w:t>
      </w:r>
    </w:p>
    <w:p w14:paraId="34CA64C4" w14:textId="77777777" w:rsidR="005E5E32" w:rsidRPr="00D31FBF" w:rsidRDefault="005E5E32" w:rsidP="00201F66">
      <w:pPr>
        <w:pStyle w:val="ListBullet"/>
        <w:numPr>
          <w:ilvl w:val="0"/>
          <w:numId w:val="44"/>
        </w:numPr>
        <w:rPr>
          <w:color w:val="auto"/>
        </w:rPr>
      </w:pPr>
      <w:r w:rsidRPr="00D31FBF">
        <w:rPr>
          <w:color w:val="auto"/>
        </w:rPr>
        <w:t>Outline and evaluate any potential design and siting options that could avoid and minimise potential effects on landscape and visual amenity of neighbouring residences and communities and additional management strategies that may further minimise potential effects.</w:t>
      </w:r>
    </w:p>
    <w:p w14:paraId="53887178" w14:textId="19B2BA1B" w:rsidR="005E5E32" w:rsidRPr="001E4649" w:rsidRDefault="005E5E32" w:rsidP="005E5E32">
      <w:pPr>
        <w:pStyle w:val="Heading3"/>
        <w:jc w:val="both"/>
      </w:pPr>
      <w:r w:rsidRPr="001E4649">
        <w:t xml:space="preserve">Performance </w:t>
      </w:r>
    </w:p>
    <w:p w14:paraId="3475E043" w14:textId="5BBB7983" w:rsidR="005E5E32" w:rsidRPr="00D31FBF" w:rsidRDefault="008809C7" w:rsidP="006A6111">
      <w:pPr>
        <w:pStyle w:val="ListBullet"/>
        <w:numPr>
          <w:ilvl w:val="0"/>
          <w:numId w:val="44"/>
        </w:numPr>
        <w:rPr>
          <w:color w:val="auto"/>
        </w:rPr>
      </w:pPr>
      <w:r w:rsidRPr="00F12D40">
        <w:rPr>
          <w:color w:val="auto"/>
        </w:rPr>
        <w:t xml:space="preserve">Describe the framework for monitoring and evaluating the measures implemented to mitigate </w:t>
      </w:r>
      <w:r>
        <w:rPr>
          <w:color w:val="auto"/>
        </w:rPr>
        <w:t>landscape and visual effects</w:t>
      </w:r>
      <w:r w:rsidR="00BA453B">
        <w:rPr>
          <w:color w:val="auto"/>
        </w:rPr>
        <w:t xml:space="preserve"> and contingencies</w:t>
      </w:r>
      <w:r>
        <w:rPr>
          <w:color w:val="auto"/>
        </w:rPr>
        <w:t>.</w:t>
      </w:r>
    </w:p>
    <w:p w14:paraId="46BA490E" w14:textId="7C293707" w:rsidR="005E5E32" w:rsidRPr="005E5E32" w:rsidRDefault="005E5E32" w:rsidP="005E5E32">
      <w:pPr>
        <w:pStyle w:val="ListBullet"/>
        <w:jc w:val="both"/>
        <w:rPr>
          <w:color w:val="auto"/>
        </w:rPr>
        <w:sectPr w:rsidR="005E5E32" w:rsidRPr="005E5E32" w:rsidSect="004C221A">
          <w:pgSz w:w="11907" w:h="16840" w:code="9"/>
          <w:pgMar w:top="1560" w:right="1134" w:bottom="1134" w:left="1134" w:header="567" w:footer="567" w:gutter="0"/>
          <w:cols w:space="720"/>
          <w:titlePg/>
          <w:docGrid w:linePitch="360"/>
        </w:sectPr>
      </w:pPr>
    </w:p>
    <w:p w14:paraId="6D62214B" w14:textId="3EC4F70C" w:rsidR="003636EA" w:rsidRDefault="002734A2" w:rsidP="002734A2">
      <w:pPr>
        <w:pStyle w:val="Heading1TopofPage"/>
        <w:framePr w:wrap="around"/>
        <w:numPr>
          <w:ilvl w:val="0"/>
          <w:numId w:val="0"/>
        </w:numPr>
        <w:ind w:left="1134"/>
      </w:pPr>
      <w:bookmarkStart w:id="107" w:name="_Toc111802045"/>
      <w:r>
        <w:lastRenderedPageBreak/>
        <w:t>Appendix A</w:t>
      </w:r>
      <w:r w:rsidR="00423961">
        <w:t>: Procedures and requir</w:t>
      </w:r>
      <w:r w:rsidR="00CE410D">
        <w:t>e</w:t>
      </w:r>
      <w:r w:rsidR="00423961">
        <w:t>ments</w:t>
      </w:r>
      <w:bookmarkEnd w:id="107"/>
    </w:p>
    <w:p w14:paraId="3C707F90" w14:textId="13AEC615" w:rsidR="00BD4770" w:rsidRPr="004020B1" w:rsidRDefault="00BD4770" w:rsidP="005310AA">
      <w:pPr>
        <w:spacing w:after="120"/>
        <w:jc w:val="both"/>
        <w:rPr>
          <w:rFonts w:ascii="Arial" w:hAnsi="Arial"/>
          <w:b/>
          <w:color w:val="auto"/>
          <w:lang w:eastAsia="en-US"/>
        </w:rPr>
      </w:pPr>
      <w:r w:rsidRPr="004020B1">
        <w:rPr>
          <w:rFonts w:ascii="Arial" w:hAnsi="Arial"/>
          <w:b/>
          <w:color w:val="auto"/>
          <w:lang w:eastAsia="en-US"/>
        </w:rPr>
        <w:t>Procedures and requirements under section 88(5) of the Environment Effects Act 1978</w:t>
      </w:r>
    </w:p>
    <w:p w14:paraId="46F30D5E" w14:textId="42DA99FE" w:rsidR="00BD4770" w:rsidRPr="004020B1" w:rsidRDefault="00BD4770" w:rsidP="005310AA">
      <w:pPr>
        <w:spacing w:after="120"/>
        <w:jc w:val="both"/>
        <w:rPr>
          <w:rFonts w:ascii="Arial" w:hAnsi="Arial"/>
          <w:bCs/>
          <w:color w:val="auto"/>
          <w:lang w:eastAsia="en-US"/>
        </w:rPr>
      </w:pPr>
      <w:r w:rsidRPr="004020B1">
        <w:rPr>
          <w:rFonts w:ascii="Arial" w:hAnsi="Arial"/>
          <w:bCs/>
          <w:color w:val="auto"/>
          <w:lang w:eastAsia="en-US"/>
        </w:rPr>
        <w:t xml:space="preserve">The procedures and requirements applying to the EES process, in accordance with both section 8B(5) of the Act </w:t>
      </w:r>
      <w:r w:rsidRPr="00996281">
        <w:rPr>
          <w:rFonts w:ascii="Arial" w:hAnsi="Arial"/>
          <w:bCs/>
          <w:color w:val="auto"/>
          <w:lang w:eastAsia="en-US"/>
        </w:rPr>
        <w:t>and the</w:t>
      </w:r>
      <w:r w:rsidRPr="001D5C09">
        <w:rPr>
          <w:rFonts w:ascii="Arial" w:hAnsi="Arial"/>
          <w:bCs/>
          <w:i/>
          <w:iCs/>
          <w:color w:val="auto"/>
          <w:lang w:eastAsia="en-US"/>
        </w:rPr>
        <w:t xml:space="preserve"> Ministerial guidelines for assessment of environmental effects under the Environment Effects Act 1978</w:t>
      </w:r>
      <w:r w:rsidRPr="004020B1">
        <w:rPr>
          <w:rFonts w:ascii="Arial" w:hAnsi="Arial"/>
          <w:bCs/>
          <w:color w:val="auto"/>
          <w:lang w:eastAsia="en-US"/>
        </w:rPr>
        <w:t xml:space="preserve"> (Ministerial Guidelines), are as follows:</w:t>
      </w:r>
    </w:p>
    <w:p w14:paraId="3F917FF4" w14:textId="77777777" w:rsidR="00C45CE3" w:rsidRPr="004020B1" w:rsidRDefault="00C45CE3" w:rsidP="005310AA">
      <w:pPr>
        <w:spacing w:after="120"/>
        <w:ind w:left="567" w:hanging="567"/>
        <w:jc w:val="both"/>
        <w:rPr>
          <w:rFonts w:ascii="Arial" w:hAnsi="Arial"/>
          <w:bCs/>
          <w:color w:val="auto"/>
          <w:lang w:eastAsia="en-US"/>
        </w:rPr>
      </w:pPr>
      <w:r w:rsidRPr="004020B1">
        <w:rPr>
          <w:rFonts w:ascii="Arial" w:hAnsi="Arial"/>
          <w:bCs/>
          <w:color w:val="auto"/>
          <w:lang w:eastAsia="en-US"/>
        </w:rPr>
        <w:t>(i)</w:t>
      </w:r>
      <w:r w:rsidRPr="004020B1">
        <w:rPr>
          <w:rFonts w:ascii="Arial" w:hAnsi="Arial"/>
          <w:bCs/>
          <w:color w:val="auto"/>
          <w:lang w:eastAsia="en-US"/>
        </w:rPr>
        <w:tab/>
        <w:t>The EES is to investigate and document the potential environmental effects (direct and/or indirect) of the proposed project, including for any relevant alternatives, as well as associated environmental avoidance, mitigation and management measures. In particular, the EES needs to address:</w:t>
      </w:r>
    </w:p>
    <w:p w14:paraId="4BE69AF7" w14:textId="77777777" w:rsidR="00C45CE3" w:rsidRPr="004020B1" w:rsidRDefault="00C45CE3" w:rsidP="00996281">
      <w:pPr>
        <w:spacing w:after="120"/>
        <w:ind w:left="993" w:hanging="426"/>
        <w:jc w:val="both"/>
        <w:rPr>
          <w:rFonts w:ascii="Arial" w:hAnsi="Arial"/>
          <w:bCs/>
          <w:color w:val="auto"/>
          <w:lang w:eastAsia="en-US"/>
        </w:rPr>
      </w:pPr>
      <w:r w:rsidRPr="004020B1">
        <w:rPr>
          <w:rFonts w:ascii="Arial" w:hAnsi="Arial"/>
          <w:bCs/>
          <w:color w:val="auto"/>
          <w:lang w:eastAsia="en-US"/>
        </w:rPr>
        <w:t>a.</w:t>
      </w:r>
      <w:r w:rsidRPr="004020B1">
        <w:rPr>
          <w:rFonts w:ascii="Arial" w:hAnsi="Arial"/>
          <w:bCs/>
          <w:color w:val="auto"/>
          <w:lang w:eastAsia="en-US"/>
        </w:rPr>
        <w:tab/>
        <w:t>effects on biodiversity and ecological values within and near the project area including native vegetation, listed threatened communities and species (flora and fauna) under the Flora and Fauna Guarantee Act 1988 and Environment Protection and Biodiversity Conservation Act 1999, such as through clearance, degradation or fragmentation of habitat;</w:t>
      </w:r>
    </w:p>
    <w:p w14:paraId="68D3E213" w14:textId="77777777" w:rsidR="00C45CE3" w:rsidRPr="004020B1" w:rsidRDefault="00C45CE3" w:rsidP="00996281">
      <w:pPr>
        <w:spacing w:after="120"/>
        <w:ind w:left="993" w:hanging="426"/>
        <w:jc w:val="both"/>
        <w:rPr>
          <w:rFonts w:ascii="Arial" w:hAnsi="Arial"/>
          <w:bCs/>
          <w:color w:val="auto"/>
          <w:lang w:eastAsia="en-US"/>
        </w:rPr>
      </w:pPr>
      <w:r w:rsidRPr="004020B1">
        <w:rPr>
          <w:rFonts w:ascii="Arial" w:hAnsi="Arial"/>
          <w:bCs/>
          <w:color w:val="auto"/>
          <w:lang w:eastAsia="en-US"/>
        </w:rPr>
        <w:t>b.</w:t>
      </w:r>
      <w:r w:rsidRPr="004020B1">
        <w:rPr>
          <w:rFonts w:ascii="Arial" w:hAnsi="Arial"/>
          <w:bCs/>
          <w:color w:val="auto"/>
          <w:lang w:eastAsia="en-US"/>
        </w:rPr>
        <w:tab/>
        <w:t>effects on freshwater and marine environments and related environmental values, including any changes to stream flows, water quality or sedimentation due to waterway crossings or installation of subsea cables;</w:t>
      </w:r>
    </w:p>
    <w:p w14:paraId="2394E5C5" w14:textId="77777777" w:rsidR="00C45CE3" w:rsidRPr="004020B1" w:rsidRDefault="00C45CE3" w:rsidP="00996281">
      <w:pPr>
        <w:spacing w:after="120"/>
        <w:ind w:left="993" w:hanging="426"/>
        <w:jc w:val="both"/>
        <w:rPr>
          <w:rFonts w:ascii="Arial" w:hAnsi="Arial"/>
          <w:bCs/>
          <w:color w:val="auto"/>
          <w:lang w:eastAsia="en-US"/>
        </w:rPr>
      </w:pPr>
      <w:r w:rsidRPr="004020B1">
        <w:rPr>
          <w:rFonts w:ascii="Arial" w:hAnsi="Arial"/>
          <w:bCs/>
          <w:color w:val="auto"/>
          <w:lang w:eastAsia="en-US"/>
        </w:rPr>
        <w:t>c.</w:t>
      </w:r>
      <w:r w:rsidRPr="004020B1">
        <w:rPr>
          <w:rFonts w:ascii="Arial" w:hAnsi="Arial"/>
          <w:bCs/>
          <w:color w:val="auto"/>
          <w:lang w:eastAsia="en-US"/>
        </w:rPr>
        <w:tab/>
        <w:t>effects on Aboriginal cultural heritage values;</w:t>
      </w:r>
    </w:p>
    <w:p w14:paraId="223F7B81" w14:textId="77777777" w:rsidR="00C45CE3" w:rsidRPr="004020B1" w:rsidRDefault="00C45CE3" w:rsidP="00996281">
      <w:pPr>
        <w:spacing w:after="120"/>
        <w:ind w:left="993" w:hanging="426"/>
        <w:jc w:val="both"/>
        <w:rPr>
          <w:rFonts w:ascii="Arial" w:hAnsi="Arial"/>
          <w:bCs/>
          <w:color w:val="auto"/>
          <w:lang w:eastAsia="en-US"/>
        </w:rPr>
      </w:pPr>
      <w:r w:rsidRPr="004020B1">
        <w:rPr>
          <w:rFonts w:ascii="Arial" w:hAnsi="Arial"/>
          <w:bCs/>
          <w:color w:val="auto"/>
          <w:lang w:eastAsia="en-US"/>
        </w:rPr>
        <w:t>d.</w:t>
      </w:r>
      <w:r w:rsidRPr="004020B1">
        <w:rPr>
          <w:rFonts w:ascii="Arial" w:hAnsi="Arial"/>
          <w:bCs/>
          <w:color w:val="auto"/>
          <w:lang w:eastAsia="en-US"/>
        </w:rPr>
        <w:tab/>
        <w:t>effects on the socioeconomic environment including land use, at local and regional scales; and</w:t>
      </w:r>
    </w:p>
    <w:p w14:paraId="7871BB88" w14:textId="77777777" w:rsidR="00C45CE3" w:rsidRPr="004020B1" w:rsidRDefault="00C45CE3" w:rsidP="00996281">
      <w:pPr>
        <w:spacing w:after="120"/>
        <w:ind w:left="993" w:hanging="426"/>
        <w:jc w:val="both"/>
        <w:rPr>
          <w:rFonts w:ascii="Arial" w:hAnsi="Arial"/>
          <w:bCs/>
          <w:color w:val="auto"/>
          <w:lang w:eastAsia="en-US"/>
        </w:rPr>
      </w:pPr>
      <w:r w:rsidRPr="004020B1">
        <w:rPr>
          <w:rFonts w:ascii="Arial" w:hAnsi="Arial"/>
          <w:bCs/>
          <w:color w:val="auto"/>
          <w:lang w:eastAsia="en-US"/>
        </w:rPr>
        <w:t>e.</w:t>
      </w:r>
      <w:r w:rsidRPr="004020B1">
        <w:rPr>
          <w:rFonts w:ascii="Arial" w:hAnsi="Arial"/>
          <w:bCs/>
          <w:color w:val="auto"/>
          <w:lang w:eastAsia="en-US"/>
        </w:rPr>
        <w:tab/>
        <w:t>effects on existing landscape values.</w:t>
      </w:r>
    </w:p>
    <w:p w14:paraId="3E344F09" w14:textId="5A994BB5" w:rsidR="00C45CE3" w:rsidRPr="004020B1" w:rsidRDefault="00C45CE3" w:rsidP="00996281">
      <w:pPr>
        <w:spacing w:after="120"/>
        <w:ind w:left="567" w:hanging="567"/>
        <w:jc w:val="both"/>
        <w:rPr>
          <w:rFonts w:ascii="Arial" w:hAnsi="Arial"/>
          <w:bCs/>
          <w:color w:val="auto"/>
          <w:lang w:eastAsia="en-US"/>
        </w:rPr>
      </w:pPr>
      <w:r w:rsidRPr="004020B1">
        <w:rPr>
          <w:rFonts w:ascii="Arial" w:hAnsi="Arial"/>
          <w:bCs/>
          <w:color w:val="auto"/>
          <w:lang w:eastAsia="en-US"/>
        </w:rPr>
        <w:t>(ii)</w:t>
      </w:r>
      <w:r w:rsidRPr="004020B1">
        <w:rPr>
          <w:rFonts w:ascii="Arial" w:hAnsi="Arial"/>
          <w:bCs/>
          <w:color w:val="auto"/>
          <w:lang w:eastAsia="en-US"/>
        </w:rPr>
        <w:tab/>
        <w:t>The matters to be investigated and documented in the EES will be set out more fully in scoping requirements prepared by the Department of Environment</w:t>
      </w:r>
      <w:r w:rsidR="005B682C">
        <w:rPr>
          <w:rFonts w:ascii="Arial" w:hAnsi="Arial"/>
          <w:bCs/>
          <w:color w:val="auto"/>
          <w:lang w:eastAsia="en-US"/>
        </w:rPr>
        <w:t>,</w:t>
      </w:r>
      <w:r w:rsidRPr="004020B1">
        <w:rPr>
          <w:rFonts w:ascii="Arial" w:hAnsi="Arial"/>
          <w:bCs/>
          <w:color w:val="auto"/>
          <w:lang w:eastAsia="en-US"/>
        </w:rPr>
        <w:t xml:space="preserve"> Land, Water and Planning (DELWP). Draft scoping requirements will be exhibited for 15 business days for public comment, before final scoping requirements are issued by the Minister for Planning.</w:t>
      </w:r>
    </w:p>
    <w:p w14:paraId="77C8E535" w14:textId="77777777" w:rsidR="00C45CE3" w:rsidRPr="004020B1" w:rsidRDefault="00C45CE3" w:rsidP="00996281">
      <w:pPr>
        <w:spacing w:after="120"/>
        <w:ind w:left="567" w:hanging="567"/>
        <w:jc w:val="both"/>
        <w:rPr>
          <w:rFonts w:ascii="Arial" w:hAnsi="Arial"/>
          <w:bCs/>
          <w:color w:val="auto"/>
          <w:lang w:eastAsia="en-US"/>
        </w:rPr>
      </w:pPr>
      <w:r w:rsidRPr="004020B1">
        <w:rPr>
          <w:rFonts w:ascii="Arial" w:hAnsi="Arial"/>
          <w:bCs/>
          <w:color w:val="auto"/>
          <w:lang w:eastAsia="en-US"/>
        </w:rPr>
        <w:t>(iii)</w:t>
      </w:r>
      <w:r w:rsidRPr="004020B1">
        <w:rPr>
          <w:rFonts w:ascii="Arial" w:hAnsi="Arial"/>
          <w:bCs/>
          <w:color w:val="auto"/>
          <w:lang w:eastAsia="en-US"/>
        </w:rPr>
        <w:tab/>
        <w:t>The proponent is to prepare and submit to DELWP a draft EES study program adequate to inform the preparation of scoping requirements.</w:t>
      </w:r>
    </w:p>
    <w:p w14:paraId="710E1365" w14:textId="77777777" w:rsidR="00C45CE3" w:rsidRPr="004020B1" w:rsidRDefault="00C45CE3" w:rsidP="00996281">
      <w:pPr>
        <w:spacing w:after="120"/>
        <w:ind w:left="567" w:hanging="567"/>
        <w:jc w:val="both"/>
        <w:rPr>
          <w:rFonts w:ascii="Arial" w:hAnsi="Arial"/>
          <w:bCs/>
          <w:color w:val="auto"/>
          <w:lang w:eastAsia="en-US"/>
        </w:rPr>
      </w:pPr>
      <w:r w:rsidRPr="004020B1">
        <w:rPr>
          <w:rFonts w:ascii="Arial" w:hAnsi="Arial"/>
          <w:bCs/>
          <w:color w:val="auto"/>
          <w:lang w:eastAsia="en-US"/>
        </w:rPr>
        <w:t>(iv)</w:t>
      </w:r>
      <w:r w:rsidRPr="004020B1">
        <w:rPr>
          <w:rFonts w:ascii="Arial" w:hAnsi="Arial"/>
          <w:bCs/>
          <w:color w:val="auto"/>
          <w:lang w:eastAsia="en-US"/>
        </w:rPr>
        <w:tab/>
        <w:t>The level of detail of investigation for the EES studies should be consistent with the scoping requirements and be adequate to inform an assessment of the significance and acceptability of environmental effects of the proposal and any relevant alternatives, in the context of the Ministerial Guidelines.</w:t>
      </w:r>
    </w:p>
    <w:p w14:paraId="440AEE52" w14:textId="5663F935" w:rsidR="00C45CE3" w:rsidRPr="004020B1" w:rsidRDefault="00C45CE3" w:rsidP="00996281">
      <w:pPr>
        <w:spacing w:after="120"/>
        <w:ind w:left="567" w:hanging="567"/>
        <w:jc w:val="both"/>
        <w:rPr>
          <w:rFonts w:ascii="Arial" w:hAnsi="Arial"/>
          <w:bCs/>
          <w:color w:val="auto"/>
          <w:lang w:eastAsia="en-US"/>
        </w:rPr>
      </w:pPr>
      <w:r w:rsidRPr="004020B1">
        <w:rPr>
          <w:rFonts w:ascii="Arial" w:hAnsi="Arial"/>
          <w:bCs/>
          <w:color w:val="auto"/>
          <w:lang w:eastAsia="en-US"/>
        </w:rPr>
        <w:t>(v)</w:t>
      </w:r>
      <w:r w:rsidRPr="004020B1">
        <w:rPr>
          <w:rFonts w:ascii="Arial" w:hAnsi="Arial"/>
          <w:bCs/>
          <w:color w:val="auto"/>
          <w:lang w:eastAsia="en-US"/>
        </w:rPr>
        <w:tab/>
        <w:t>DELWP will convene an inter-agency technical reference group (TRG) to advise DEL WP and the proponent, as appropriate, during the preparation of the EES on the scoping requirements, the design and adequacy of the EES studies, and coordination with statutory approval processes.</w:t>
      </w:r>
    </w:p>
    <w:p w14:paraId="00D0EB85" w14:textId="4A128093" w:rsidR="004648D8" w:rsidRPr="004020B1" w:rsidRDefault="00C45CE3" w:rsidP="00996281">
      <w:pPr>
        <w:spacing w:after="120"/>
        <w:ind w:left="567" w:hanging="567"/>
        <w:jc w:val="both"/>
        <w:rPr>
          <w:rFonts w:ascii="Arial" w:hAnsi="Arial"/>
          <w:bCs/>
          <w:color w:val="auto"/>
          <w:lang w:eastAsia="en-US"/>
        </w:rPr>
      </w:pPr>
      <w:r w:rsidRPr="004020B1">
        <w:rPr>
          <w:rFonts w:ascii="Arial" w:hAnsi="Arial"/>
          <w:bCs/>
          <w:color w:val="auto"/>
          <w:lang w:eastAsia="en-US"/>
        </w:rPr>
        <w:t>(v</w:t>
      </w:r>
      <w:r w:rsidR="00432AED" w:rsidRPr="004020B1">
        <w:rPr>
          <w:rFonts w:ascii="Arial" w:hAnsi="Arial"/>
          <w:bCs/>
          <w:color w:val="auto"/>
          <w:lang w:eastAsia="en-US"/>
        </w:rPr>
        <w:t>i</w:t>
      </w:r>
      <w:r w:rsidRPr="004020B1">
        <w:rPr>
          <w:rFonts w:ascii="Arial" w:hAnsi="Arial"/>
          <w:bCs/>
          <w:color w:val="auto"/>
          <w:lang w:eastAsia="en-US"/>
        </w:rPr>
        <w:t>)</w:t>
      </w:r>
      <w:r w:rsidRPr="004020B1">
        <w:rPr>
          <w:rFonts w:ascii="Arial" w:hAnsi="Arial"/>
          <w:bCs/>
          <w:color w:val="auto"/>
          <w:lang w:eastAsia="en-US"/>
        </w:rPr>
        <w:tab/>
        <w:t>The proponent is to prepare and submit to DELWP its proposed EES consultation plan for engaging with the public and stakeholders during the preparation of the EES.</w:t>
      </w:r>
      <w:r w:rsidR="005B682C">
        <w:rPr>
          <w:rFonts w:ascii="Arial" w:hAnsi="Arial"/>
          <w:bCs/>
          <w:color w:val="auto"/>
          <w:lang w:eastAsia="en-US"/>
        </w:rPr>
        <w:t xml:space="preserve"> </w:t>
      </w:r>
      <w:r w:rsidRPr="004020B1">
        <w:rPr>
          <w:rFonts w:ascii="Arial" w:hAnsi="Arial"/>
          <w:bCs/>
          <w:color w:val="auto"/>
          <w:lang w:eastAsia="en-US"/>
        </w:rPr>
        <w:t xml:space="preserve"> Once completed to the satisfaction of DELWP, the EES consultation plan is to be implemented by the proponent, having regard to advice from DELWP and the TRG.</w:t>
      </w:r>
    </w:p>
    <w:p w14:paraId="5998A56A" w14:textId="176ECA0D" w:rsidR="00C237D6" w:rsidRPr="004020B1" w:rsidRDefault="004648D8" w:rsidP="00996281">
      <w:pPr>
        <w:spacing w:after="120"/>
        <w:ind w:left="567" w:hanging="567"/>
        <w:jc w:val="both"/>
        <w:rPr>
          <w:color w:val="auto"/>
        </w:rPr>
      </w:pPr>
      <w:r w:rsidRPr="004020B1">
        <w:rPr>
          <w:rFonts w:ascii="Arial" w:hAnsi="Arial"/>
          <w:bCs/>
          <w:color w:val="auto"/>
          <w:lang w:eastAsia="en-US"/>
        </w:rPr>
        <w:t>(vi</w:t>
      </w:r>
      <w:r w:rsidR="00432AED" w:rsidRPr="004020B1">
        <w:rPr>
          <w:rFonts w:ascii="Arial" w:hAnsi="Arial"/>
          <w:bCs/>
          <w:color w:val="auto"/>
          <w:lang w:eastAsia="en-US"/>
        </w:rPr>
        <w:t>i</w:t>
      </w:r>
      <w:r w:rsidRPr="004020B1">
        <w:rPr>
          <w:rFonts w:ascii="Arial" w:hAnsi="Arial"/>
          <w:bCs/>
          <w:color w:val="auto"/>
          <w:lang w:eastAsia="en-US"/>
        </w:rPr>
        <w:t xml:space="preserve">) </w:t>
      </w:r>
      <w:r w:rsidR="007E11E2">
        <w:rPr>
          <w:rFonts w:ascii="Arial" w:hAnsi="Arial"/>
          <w:bCs/>
          <w:color w:val="auto"/>
          <w:lang w:eastAsia="en-US"/>
        </w:rPr>
        <w:tab/>
      </w:r>
      <w:r w:rsidR="009454E2" w:rsidRPr="004020B1">
        <w:rPr>
          <w:color w:val="auto"/>
        </w:rPr>
        <w:t>The proponent is also to prepare and submit to DELWP its proposed schedule for t</w:t>
      </w:r>
      <w:r w:rsidRPr="004020B1">
        <w:rPr>
          <w:color w:val="auto"/>
        </w:rPr>
        <w:t xml:space="preserve">he completion of </w:t>
      </w:r>
      <w:r w:rsidR="009454E2" w:rsidRPr="004020B1">
        <w:rPr>
          <w:color w:val="auto"/>
        </w:rPr>
        <w:t>studies, preparation and exhibition of the EES, following confirmation of scoping requirements.</w:t>
      </w:r>
      <w:r w:rsidR="00521909">
        <w:rPr>
          <w:color w:val="auto"/>
        </w:rPr>
        <w:t xml:space="preserve"> </w:t>
      </w:r>
      <w:r w:rsidR="009454E2" w:rsidRPr="004020B1">
        <w:rPr>
          <w:color w:val="auto"/>
        </w:rPr>
        <w:t xml:space="preserve"> This </w:t>
      </w:r>
      <w:r w:rsidR="00C42E6E" w:rsidRPr="004020B1">
        <w:rPr>
          <w:color w:val="auto"/>
        </w:rPr>
        <w:t xml:space="preserve">schedule is intended </w:t>
      </w:r>
      <w:r w:rsidR="0020548E" w:rsidRPr="004020B1">
        <w:rPr>
          <w:color w:val="auto"/>
        </w:rPr>
        <w:t>to facilitate the</w:t>
      </w:r>
      <w:r w:rsidR="009454E2" w:rsidRPr="004020B1">
        <w:rPr>
          <w:color w:val="auto"/>
        </w:rPr>
        <w:t xml:space="preserve"> alignment of the proponent’s and DELWP’s </w:t>
      </w:r>
      <w:r w:rsidR="002D315C" w:rsidRPr="004020B1">
        <w:rPr>
          <w:color w:val="auto"/>
        </w:rPr>
        <w:t>timeframes</w:t>
      </w:r>
      <w:r w:rsidR="009454E2" w:rsidRPr="004020B1">
        <w:rPr>
          <w:color w:val="auto"/>
        </w:rPr>
        <w:t xml:space="preserve">, including for TRG review of </w:t>
      </w:r>
      <w:r w:rsidR="002D315C" w:rsidRPr="004020B1">
        <w:rPr>
          <w:color w:val="auto"/>
        </w:rPr>
        <w:t xml:space="preserve">EES </w:t>
      </w:r>
      <w:r w:rsidR="009454E2" w:rsidRPr="004020B1">
        <w:rPr>
          <w:color w:val="auto"/>
        </w:rPr>
        <w:t>technical</w:t>
      </w:r>
      <w:r w:rsidR="002D315C" w:rsidRPr="004020B1">
        <w:rPr>
          <w:color w:val="auto"/>
        </w:rPr>
        <w:t xml:space="preserve"> studies and main report.</w:t>
      </w:r>
    </w:p>
    <w:p w14:paraId="75486BDB" w14:textId="7B758CC1" w:rsidR="00C237D6" w:rsidRPr="004020B1" w:rsidRDefault="00C237D6" w:rsidP="00996281">
      <w:pPr>
        <w:spacing w:after="120"/>
        <w:ind w:left="567" w:hanging="567"/>
        <w:jc w:val="both"/>
        <w:rPr>
          <w:color w:val="auto"/>
        </w:rPr>
      </w:pPr>
      <w:r w:rsidRPr="004020B1">
        <w:rPr>
          <w:color w:val="auto"/>
        </w:rPr>
        <w:t>(vii</w:t>
      </w:r>
      <w:r w:rsidR="00432AED" w:rsidRPr="004020B1">
        <w:rPr>
          <w:color w:val="auto"/>
        </w:rPr>
        <w:t>i</w:t>
      </w:r>
      <w:r w:rsidRPr="004020B1">
        <w:rPr>
          <w:color w:val="auto"/>
        </w:rPr>
        <w:t xml:space="preserve">) </w:t>
      </w:r>
      <w:r w:rsidR="007E11E2">
        <w:rPr>
          <w:color w:val="auto"/>
        </w:rPr>
        <w:tab/>
      </w:r>
      <w:r w:rsidR="009454E2" w:rsidRPr="004020B1">
        <w:rPr>
          <w:color w:val="auto"/>
        </w:rPr>
        <w:t>The proponent is to apply appropriate peer review and quality management procedures to enable the completion of EES studies and documentation to a</w:t>
      </w:r>
      <w:r w:rsidR="00C42E6E" w:rsidRPr="004020B1">
        <w:rPr>
          <w:color w:val="auto"/>
        </w:rPr>
        <w:t xml:space="preserve"> satisfactory </w:t>
      </w:r>
      <w:r w:rsidR="009454E2" w:rsidRPr="004020B1">
        <w:rPr>
          <w:color w:val="auto"/>
        </w:rPr>
        <w:t xml:space="preserve">standard. </w:t>
      </w:r>
    </w:p>
    <w:p w14:paraId="7722C714" w14:textId="67A5C7DD" w:rsidR="009454E2" w:rsidRPr="004020B1" w:rsidRDefault="00C237D6" w:rsidP="00996281">
      <w:pPr>
        <w:spacing w:after="120"/>
        <w:ind w:left="567" w:hanging="567"/>
        <w:jc w:val="both"/>
        <w:rPr>
          <w:rFonts w:ascii="Arial" w:hAnsi="Arial"/>
          <w:bCs/>
          <w:color w:val="auto"/>
          <w:lang w:eastAsia="en-US"/>
        </w:rPr>
      </w:pPr>
      <w:r w:rsidRPr="004020B1">
        <w:rPr>
          <w:color w:val="auto"/>
        </w:rPr>
        <w:t>(</w:t>
      </w:r>
      <w:r w:rsidR="00432AED" w:rsidRPr="004020B1">
        <w:rPr>
          <w:color w:val="auto"/>
        </w:rPr>
        <w:t>ix</w:t>
      </w:r>
      <w:r w:rsidRPr="004020B1">
        <w:rPr>
          <w:color w:val="auto"/>
        </w:rPr>
        <w:t xml:space="preserve">) </w:t>
      </w:r>
      <w:r w:rsidR="007E11E2">
        <w:rPr>
          <w:color w:val="auto"/>
        </w:rPr>
        <w:tab/>
      </w:r>
      <w:r w:rsidR="009454E2" w:rsidRPr="004020B1">
        <w:rPr>
          <w:color w:val="auto"/>
        </w:rPr>
        <w:t xml:space="preserve">The EES is to be exhibited for a period of no less than 30 business days for public comment, unless the exhibition period spans the Christmas–New Year period, in which case 40 business days will apply. </w:t>
      </w:r>
    </w:p>
    <w:p w14:paraId="2882BDC6" w14:textId="210F75E3" w:rsidR="571452EA" w:rsidRDefault="00C237D6" w:rsidP="006F021B">
      <w:pPr>
        <w:pStyle w:val="ListBullet"/>
        <w:ind w:left="567" w:hanging="567"/>
        <w:jc w:val="both"/>
        <w:rPr>
          <w:color w:val="auto"/>
        </w:rPr>
      </w:pPr>
      <w:r w:rsidRPr="004020B1">
        <w:rPr>
          <w:color w:val="auto"/>
        </w:rPr>
        <w:t>(</w:t>
      </w:r>
      <w:r w:rsidR="00432AED" w:rsidRPr="004020B1">
        <w:rPr>
          <w:color w:val="auto"/>
        </w:rPr>
        <w:t>x</w:t>
      </w:r>
      <w:r w:rsidRPr="004020B1">
        <w:rPr>
          <w:color w:val="auto"/>
        </w:rPr>
        <w:t>)</w:t>
      </w:r>
      <w:r w:rsidR="00432AED" w:rsidRPr="004020B1">
        <w:rPr>
          <w:color w:val="auto"/>
        </w:rPr>
        <w:t xml:space="preserve"> </w:t>
      </w:r>
      <w:r w:rsidR="007E11E2">
        <w:rPr>
          <w:color w:val="auto"/>
        </w:rPr>
        <w:tab/>
      </w:r>
      <w:r w:rsidR="009454E2" w:rsidRPr="004020B1">
        <w:rPr>
          <w:color w:val="auto"/>
        </w:rPr>
        <w:t xml:space="preserve">An inquiry will be appointed under the </w:t>
      </w:r>
      <w:r w:rsidR="009454E2" w:rsidRPr="004020B1">
        <w:rPr>
          <w:i/>
          <w:color w:val="auto"/>
        </w:rPr>
        <w:t>Environment Effects Act 1978</w:t>
      </w:r>
      <w:r w:rsidR="009454E2" w:rsidRPr="004020B1">
        <w:rPr>
          <w:color w:val="auto"/>
        </w:rPr>
        <w:t xml:space="preserve"> to consider and report on the environmental effects of the proposal.</w:t>
      </w:r>
    </w:p>
    <w:p w14:paraId="5B4C666B" w14:textId="2798AA80" w:rsidR="571452EA" w:rsidRDefault="571452EA" w:rsidP="571452EA">
      <w:pPr>
        <w:pStyle w:val="ListBullet"/>
        <w:rPr>
          <w:color w:val="auto"/>
        </w:rPr>
      </w:pPr>
    </w:p>
    <w:p w14:paraId="34B7EF42" w14:textId="12F497F6" w:rsidR="571452EA" w:rsidRDefault="571452EA" w:rsidP="571452EA">
      <w:pPr>
        <w:pStyle w:val="ListBullet"/>
        <w:rPr>
          <w:color w:val="auto"/>
        </w:rPr>
      </w:pPr>
    </w:p>
    <w:sectPr w:rsidR="571452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8DB3E" w14:textId="77777777" w:rsidR="00E922D3" w:rsidRDefault="00E922D3">
      <w:r>
        <w:separator/>
      </w:r>
    </w:p>
    <w:p w14:paraId="785FD9B9" w14:textId="77777777" w:rsidR="00E922D3" w:rsidRDefault="00E922D3"/>
  </w:endnote>
  <w:endnote w:type="continuationSeparator" w:id="0">
    <w:p w14:paraId="309DB1DC" w14:textId="77777777" w:rsidR="00E922D3" w:rsidRDefault="00E922D3">
      <w:r>
        <w:continuationSeparator/>
      </w:r>
    </w:p>
    <w:p w14:paraId="2CBD15FF" w14:textId="77777777" w:rsidR="00E922D3" w:rsidRDefault="00E922D3"/>
  </w:endnote>
  <w:endnote w:type="continuationNotice" w:id="1">
    <w:p w14:paraId="725645C5" w14:textId="77777777" w:rsidR="00E922D3" w:rsidRDefault="00E922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1BC9" w14:textId="77777777" w:rsidR="00271288" w:rsidRDefault="00271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EFD9" w14:textId="00644486" w:rsidR="00B01BC2" w:rsidRPr="00FF7A4E" w:rsidRDefault="00B679FA" w:rsidP="00761B7F">
    <w:pPr>
      <w:pStyle w:val="Footer"/>
      <w:jc w:val="center"/>
      <w:rPr>
        <w:sz w:val="20"/>
      </w:rPr>
    </w:pPr>
    <w:r>
      <w:rPr>
        <w:noProof/>
        <w:sz w:val="20"/>
      </w:rPr>
      <mc:AlternateContent>
        <mc:Choice Requires="wps">
          <w:drawing>
            <wp:anchor distT="0" distB="0" distL="114300" distR="114300" simplePos="0" relativeHeight="251664384" behindDoc="0" locked="0" layoutInCell="0" allowOverlap="1" wp14:anchorId="21A57B69" wp14:editId="5AE04A9F">
              <wp:simplePos x="0" y="0"/>
              <wp:positionH relativeFrom="page">
                <wp:posOffset>0</wp:posOffset>
              </wp:positionH>
              <wp:positionV relativeFrom="page">
                <wp:posOffset>10229215</wp:posOffset>
              </wp:positionV>
              <wp:extent cx="7560945" cy="273050"/>
              <wp:effectExtent l="0" t="0" r="0" b="12700"/>
              <wp:wrapNone/>
              <wp:docPr id="21" name="MSIPCMe89d406d8576824ce96c3f4c"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47BC3" w14:textId="185EE45E" w:rsidR="00B679FA" w:rsidRPr="00B679FA" w:rsidRDefault="00B679FA" w:rsidP="00B679FA">
                          <w:pPr>
                            <w:jc w:val="center"/>
                            <w:rPr>
                              <w:rFonts w:ascii="Calibri" w:hAnsi="Calibri" w:cs="Calibri"/>
                              <w:color w:val="000000"/>
                              <w:sz w:val="24"/>
                            </w:rPr>
                          </w:pPr>
                          <w:r w:rsidRPr="00B679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A57B69" id="_x0000_t202" coordsize="21600,21600" o:spt="202" path="m,l,21600r21600,l21600,xe">
              <v:stroke joinstyle="miter"/>
              <v:path gradientshapeok="t" o:connecttype="rect"/>
            </v:shapetype>
            <v:shape id="MSIPCMe89d406d8576824ce96c3f4c" o:spid="_x0000_s1030"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fill o:detectmouseclick="t"/>
              <v:textbox inset=",0,,0">
                <w:txbxContent>
                  <w:p w14:paraId="08847BC3" w14:textId="185EE45E" w:rsidR="00B679FA" w:rsidRPr="00B679FA" w:rsidRDefault="00B679FA" w:rsidP="00B679FA">
                    <w:pPr>
                      <w:jc w:val="center"/>
                      <w:rPr>
                        <w:rFonts w:ascii="Calibri" w:hAnsi="Calibri" w:cs="Calibri"/>
                        <w:color w:val="000000"/>
                        <w:sz w:val="24"/>
                      </w:rPr>
                    </w:pPr>
                    <w:r w:rsidRPr="00B679FA">
                      <w:rPr>
                        <w:rFonts w:ascii="Calibri" w:hAnsi="Calibri" w:cs="Calibri"/>
                        <w:color w:val="000000"/>
                        <w:sz w:val="24"/>
                      </w:rPr>
                      <w:t>OFFICIAL</w:t>
                    </w:r>
                  </w:p>
                </w:txbxContent>
              </v:textbox>
              <w10:wrap anchorx="page" anchory="page"/>
            </v:shape>
          </w:pict>
        </mc:Fallback>
      </mc:AlternateContent>
    </w:r>
    <w:r w:rsidR="00B01BC2" w:rsidRPr="00FF7A4E">
      <w:rPr>
        <w:sz w:val="20"/>
      </w:rPr>
      <w:fldChar w:fldCharType="begin"/>
    </w:r>
    <w:r w:rsidR="00B01BC2" w:rsidRPr="00FF7A4E">
      <w:rPr>
        <w:sz w:val="20"/>
      </w:rPr>
      <w:instrText xml:space="preserve"> PAGE   \* MERGEFORMAT </w:instrText>
    </w:r>
    <w:r w:rsidR="00B01BC2" w:rsidRPr="00FF7A4E">
      <w:rPr>
        <w:sz w:val="20"/>
      </w:rPr>
      <w:fldChar w:fldCharType="separate"/>
    </w:r>
    <w:r w:rsidR="00B01BC2">
      <w:rPr>
        <w:sz w:val="20"/>
      </w:rPr>
      <w:t>i</w:t>
    </w:r>
    <w:r w:rsidR="00B01BC2" w:rsidRPr="00FF7A4E">
      <w:rPr>
        <w:noProof/>
        <w:sz w:val="20"/>
      </w:rPr>
      <w:fldChar w:fldCharType="end"/>
    </w:r>
    <w:r w:rsidR="00B01BC2" w:rsidRPr="00FF7A4E">
      <w:rPr>
        <w:noProof/>
        <w:sz w:val="20"/>
      </w:rPr>
      <mc:AlternateContent>
        <mc:Choice Requires="wps">
          <w:drawing>
            <wp:anchor distT="0" distB="0" distL="114300" distR="114300" simplePos="0" relativeHeight="251663360" behindDoc="1" locked="1" layoutInCell="1" allowOverlap="1" wp14:anchorId="3BA14317" wp14:editId="34DA92F1">
              <wp:simplePos x="0" y="0"/>
              <wp:positionH relativeFrom="page">
                <wp:align>center</wp:align>
              </wp:positionH>
              <wp:positionV relativeFrom="page">
                <wp:align>center</wp:align>
              </wp:positionV>
              <wp:extent cx="7560000" cy="1796400"/>
              <wp:effectExtent l="0" t="0" r="0" b="0"/>
              <wp:wrapNone/>
              <wp:docPr id="2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4D61E" w14:textId="22DE10B1" w:rsidR="00B01BC2" w:rsidRPr="0001226A" w:rsidRDefault="00B01BC2" w:rsidP="00761B7F">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14317" id="Text Box 224" o:spid="_x0000_s1031" type="#_x0000_t202" alt="Title: Background Watermark Image" style="position:absolute;left:0;text-align:left;margin-left:0;margin-top:0;width:595.3pt;height:141.45pt;z-index:-2516428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11A4D61E" w14:textId="22DE10B1" w:rsidR="00B01BC2" w:rsidRPr="0001226A" w:rsidRDefault="00B01BC2" w:rsidP="00761B7F">
                    <w:pPr>
                      <w:pStyle w:val="xStatus"/>
                    </w:pPr>
                  </w:p>
                </w:txbxContent>
              </v:textbox>
              <w10:wrap anchorx="page" anchory="page"/>
              <w10:anchorlock/>
            </v:shape>
          </w:pict>
        </mc:Fallback>
      </mc:AlternateContent>
    </w:r>
  </w:p>
  <w:p w14:paraId="341C4574" w14:textId="77777777" w:rsidR="00B01BC2" w:rsidRDefault="00B01BC2" w:rsidP="00761B7F">
    <w:pPr>
      <w:pStyle w:val="Footer"/>
    </w:pPr>
    <w:r>
      <w:rPr>
        <w:noProof/>
      </w:rPr>
      <w:drawing>
        <wp:anchor distT="0" distB="0" distL="114300" distR="114300" simplePos="0" relativeHeight="251662336" behindDoc="1" locked="1" layoutInCell="1" allowOverlap="1" wp14:anchorId="3745B362" wp14:editId="404404B0">
          <wp:simplePos x="0" y="0"/>
          <wp:positionH relativeFrom="page">
            <wp:align>right</wp:align>
          </wp:positionH>
          <wp:positionV relativeFrom="page">
            <wp:align>bottom</wp:align>
          </wp:positionV>
          <wp:extent cx="2525576" cy="1057275"/>
          <wp:effectExtent l="0" t="0" r="0" b="0"/>
          <wp:wrapNone/>
          <wp:docPr id="3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0048" behindDoc="1" locked="1" layoutInCell="1" allowOverlap="1" wp14:anchorId="6EEE17E8" wp14:editId="0C74A550">
          <wp:simplePos x="0" y="0"/>
          <wp:positionH relativeFrom="page">
            <wp:posOffset>5327015</wp:posOffset>
          </wp:positionH>
          <wp:positionV relativeFrom="page">
            <wp:posOffset>9955530</wp:posOffset>
          </wp:positionV>
          <wp:extent cx="2519680" cy="1061720"/>
          <wp:effectExtent l="0" t="0" r="0" b="0"/>
          <wp:wrapNone/>
          <wp:docPr id="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9826E" w14:textId="38532B75" w:rsidR="00B01BC2" w:rsidRDefault="00B01B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096D" w14:textId="43153562" w:rsidR="00B01BC2" w:rsidRPr="00FF7A4E" w:rsidRDefault="00B679FA" w:rsidP="000B1786">
    <w:pPr>
      <w:pStyle w:val="Footer"/>
      <w:jc w:val="center"/>
      <w:rPr>
        <w:sz w:val="20"/>
      </w:rPr>
    </w:pPr>
    <w:r>
      <w:rPr>
        <w:noProof/>
        <w:sz w:val="20"/>
      </w:rPr>
      <mc:AlternateContent>
        <mc:Choice Requires="wps">
          <w:drawing>
            <wp:anchor distT="0" distB="0" distL="114300" distR="114300" simplePos="0" relativeHeight="251665408" behindDoc="0" locked="0" layoutInCell="0" allowOverlap="1" wp14:anchorId="1FADBA1C" wp14:editId="195E9A8C">
              <wp:simplePos x="0" y="0"/>
              <wp:positionH relativeFrom="page">
                <wp:posOffset>0</wp:posOffset>
              </wp:positionH>
              <wp:positionV relativeFrom="page">
                <wp:posOffset>10229215</wp:posOffset>
              </wp:positionV>
              <wp:extent cx="7560945" cy="273050"/>
              <wp:effectExtent l="0" t="0" r="0" b="12700"/>
              <wp:wrapNone/>
              <wp:docPr id="26" name="MSIPCM1f2c478c8bb2034c3b33516e"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16C06E" w14:textId="33A32240" w:rsidR="00B679FA" w:rsidRPr="00B679FA" w:rsidRDefault="00B679FA" w:rsidP="00B679FA">
                          <w:pPr>
                            <w:jc w:val="center"/>
                            <w:rPr>
                              <w:rFonts w:ascii="Calibri" w:hAnsi="Calibri" w:cs="Calibri"/>
                              <w:color w:val="000000"/>
                              <w:sz w:val="24"/>
                            </w:rPr>
                          </w:pPr>
                          <w:r w:rsidRPr="00B679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ADBA1C" id="_x0000_t202" coordsize="21600,21600" o:spt="202" path="m,l,21600r21600,l21600,xe">
              <v:stroke joinstyle="miter"/>
              <v:path gradientshapeok="t" o:connecttype="rect"/>
            </v:shapetype>
            <v:shape id="MSIPCM1f2c478c8bb2034c3b33516e" o:spid="_x0000_s1032"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5B16C06E" w14:textId="33A32240" w:rsidR="00B679FA" w:rsidRPr="00B679FA" w:rsidRDefault="00B679FA" w:rsidP="00B679FA">
                    <w:pPr>
                      <w:jc w:val="center"/>
                      <w:rPr>
                        <w:rFonts w:ascii="Calibri" w:hAnsi="Calibri" w:cs="Calibri"/>
                        <w:color w:val="000000"/>
                        <w:sz w:val="24"/>
                      </w:rPr>
                    </w:pPr>
                    <w:r w:rsidRPr="00B679FA">
                      <w:rPr>
                        <w:rFonts w:ascii="Calibri" w:hAnsi="Calibri" w:cs="Calibri"/>
                        <w:color w:val="000000"/>
                        <w:sz w:val="24"/>
                      </w:rPr>
                      <w:t>OFFICIAL</w:t>
                    </w:r>
                  </w:p>
                </w:txbxContent>
              </v:textbox>
              <w10:wrap anchorx="page" anchory="page"/>
            </v:shape>
          </w:pict>
        </mc:Fallback>
      </mc:AlternateContent>
    </w:r>
    <w:r w:rsidR="00B01BC2" w:rsidRPr="00FF7A4E">
      <w:rPr>
        <w:noProof/>
        <w:sz w:val="20"/>
      </w:rPr>
      <mc:AlternateContent>
        <mc:Choice Requires="wps">
          <w:drawing>
            <wp:anchor distT="0" distB="0" distL="114300" distR="114300" simplePos="0" relativeHeight="251649024" behindDoc="1" locked="1" layoutInCell="1" allowOverlap="1" wp14:anchorId="69CC7CC0" wp14:editId="1F212B7A">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D77F" w14:textId="02A2FC69" w:rsidR="00B01BC2" w:rsidRPr="0001226A" w:rsidRDefault="00B01BC2" w:rsidP="000B178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9B2D5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7CC0" id="_x0000_s1033" type="#_x0000_t202" alt="Title: Background Watermark Image" style="position:absolute;left:0;text-align:left;margin-left:0;margin-top:0;width:595.3pt;height:141.45pt;z-index:-25166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6400D77F" w14:textId="02A2FC69" w:rsidR="00B01BC2" w:rsidRPr="0001226A" w:rsidRDefault="00B01BC2" w:rsidP="000B178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9B2D59">
                      <w:t>Draft</w:t>
                    </w:r>
                    <w:r w:rsidRPr="0001226A">
                      <w:fldChar w:fldCharType="end"/>
                    </w:r>
                  </w:p>
                </w:txbxContent>
              </v:textbox>
              <w10:wrap anchorx="page" anchory="page"/>
              <w10:anchorlock/>
            </v:shape>
          </w:pict>
        </mc:Fallback>
      </mc:AlternateContent>
    </w:r>
  </w:p>
  <w:p w14:paraId="3B213752" w14:textId="77777777" w:rsidR="00B01BC2" w:rsidRDefault="00B01BC2">
    <w:pPr>
      <w:pStyle w:val="Footer"/>
    </w:pPr>
    <w:r>
      <w:rPr>
        <w:noProof/>
      </w:rPr>
      <w:drawing>
        <wp:anchor distT="0" distB="0" distL="114300" distR="114300" simplePos="0" relativeHeight="251648000" behindDoc="1" locked="1" layoutInCell="1" allowOverlap="1" wp14:anchorId="04540E99" wp14:editId="568DB193">
          <wp:simplePos x="0" y="0"/>
          <wp:positionH relativeFrom="page">
            <wp:align>right</wp:align>
          </wp:positionH>
          <wp:positionV relativeFrom="page">
            <wp:align>bottom</wp:align>
          </wp:positionV>
          <wp:extent cx="2525576" cy="1057275"/>
          <wp:effectExtent l="0" t="0" r="0" b="0"/>
          <wp:wrapNone/>
          <wp:docPr id="2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6976" behindDoc="1" locked="1" layoutInCell="1" allowOverlap="1" wp14:anchorId="26BFF1AF" wp14:editId="14E22E78">
          <wp:simplePos x="0" y="0"/>
          <wp:positionH relativeFrom="page">
            <wp:posOffset>5327015</wp:posOffset>
          </wp:positionH>
          <wp:positionV relativeFrom="page">
            <wp:posOffset>9955530</wp:posOffset>
          </wp:positionV>
          <wp:extent cx="2519680" cy="106172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ACA3" w14:textId="05D41977" w:rsidR="00B01BC2" w:rsidRPr="00FF7A4E" w:rsidRDefault="00B01BC2"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r w:rsidRPr="00FF7A4E">
      <w:rPr>
        <w:noProof/>
        <w:sz w:val="20"/>
      </w:rPr>
      <mc:AlternateContent>
        <mc:Choice Requires="wps">
          <w:drawing>
            <wp:anchor distT="0" distB="0" distL="114300" distR="114300" simplePos="0" relativeHeight="251657216" behindDoc="1" locked="1" layoutInCell="1" allowOverlap="1" wp14:anchorId="754D2A7A" wp14:editId="441D71CF">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E4E4" w14:textId="3C330E59" w:rsidR="00B01BC2" w:rsidRPr="0001226A" w:rsidRDefault="00B01BC2" w:rsidP="000B1786">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D2A7A"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582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5407E4E4" w14:textId="3C330E59" w:rsidR="00B01BC2" w:rsidRPr="0001226A" w:rsidRDefault="00B01BC2" w:rsidP="000B1786">
                    <w:pPr>
                      <w:pStyle w:val="xStatus"/>
                    </w:pPr>
                  </w:p>
                </w:txbxContent>
              </v:textbox>
              <w10:wrap anchorx="page" anchory="page"/>
              <w10:anchorlock/>
            </v:shape>
          </w:pict>
        </mc:Fallback>
      </mc:AlternateContent>
    </w:r>
  </w:p>
  <w:p w14:paraId="7700D08A" w14:textId="2126EEC6" w:rsidR="00B01BC2" w:rsidRDefault="00B01BC2">
    <w:pPr>
      <w:pStyle w:val="Footer"/>
    </w:pPr>
    <w:r>
      <w:rPr>
        <w:noProof/>
      </w:rPr>
      <w:drawing>
        <wp:anchor distT="0" distB="0" distL="114300" distR="114300" simplePos="0" relativeHeight="251656192" behindDoc="1" locked="1" layoutInCell="1" allowOverlap="1" wp14:anchorId="7FCC1F2F" wp14:editId="38A3DF3A">
          <wp:simplePos x="0" y="0"/>
          <wp:positionH relativeFrom="page">
            <wp:align>right</wp:align>
          </wp:positionH>
          <wp:positionV relativeFrom="page">
            <wp:align>bottom</wp:align>
          </wp:positionV>
          <wp:extent cx="2525576" cy="1057275"/>
          <wp:effectExtent l="0" t="0" r="0" b="0"/>
          <wp:wrapNone/>
          <wp:docPr id="39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5168" behindDoc="1" locked="1" layoutInCell="1" allowOverlap="1" wp14:anchorId="1698E693" wp14:editId="01B7836C">
          <wp:simplePos x="0" y="0"/>
          <wp:positionH relativeFrom="page">
            <wp:posOffset>5327015</wp:posOffset>
          </wp:positionH>
          <wp:positionV relativeFrom="page">
            <wp:posOffset>9955530</wp:posOffset>
          </wp:positionV>
          <wp:extent cx="2519680" cy="1061720"/>
          <wp:effectExtent l="0" t="0" r="0" b="0"/>
          <wp:wrapNone/>
          <wp:docPr id="39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01BC2" w14:paraId="6934633F" w14:textId="77777777" w:rsidTr="00DD7238">
      <w:trPr>
        <w:trHeight w:val="397"/>
      </w:trPr>
      <w:tc>
        <w:tcPr>
          <w:tcW w:w="340" w:type="dxa"/>
        </w:tcPr>
        <w:p w14:paraId="44708155" w14:textId="77777777" w:rsidR="00B01BC2" w:rsidRPr="00D55628" w:rsidRDefault="00B01BC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3CE1CD55" w:rsidR="00B01BC2" w:rsidRDefault="00B01BC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9B2D59">
            <w:rPr>
              <w:rStyle w:val="Bold"/>
            </w:rPr>
            <w:t>Draft scoping requirements for &lt;&lt;Project name&gt;&gt; Environment Effects Statement</w:t>
          </w:r>
          <w:r>
            <w:rPr>
              <w:rStyle w:val="Bold"/>
            </w:rPr>
            <w:fldChar w:fldCharType="end"/>
          </w:r>
        </w:p>
        <w:p w14:paraId="4A66EA39" w14:textId="33976050" w:rsidR="00B01BC2" w:rsidRPr="00810C40" w:rsidRDefault="00B01BC2" w:rsidP="00810C40">
          <w:pPr>
            <w:pStyle w:val="FooterEven"/>
          </w:pPr>
          <w:r>
            <w:fldChar w:fldCharType="begin"/>
          </w:r>
          <w:r>
            <w:instrText xml:space="preserve"> DOCPROPERTY  xFooterSubtitle  \* MERGEFORMAT </w:instrText>
          </w:r>
          <w:r>
            <w:fldChar w:fldCharType="end"/>
          </w:r>
        </w:p>
      </w:tc>
    </w:tr>
  </w:tbl>
  <w:p w14:paraId="19D06039" w14:textId="77777777" w:rsidR="00B01BC2" w:rsidRDefault="00B01BC2" w:rsidP="005949B0">
    <w:pPr>
      <w:pStyle w:val="FooterEven"/>
    </w:pPr>
    <w:r w:rsidRPr="00D55628">
      <w:rPr>
        <w:noProof/>
      </w:rPr>
      <mc:AlternateContent>
        <mc:Choice Requires="wps">
          <w:drawing>
            <wp:anchor distT="0" distB="0" distL="114300" distR="114300" simplePos="0" relativeHeight="251654144" behindDoc="1" locked="1" layoutInCell="1" allowOverlap="1" wp14:anchorId="3E3681C3" wp14:editId="7839876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163EDCB7"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9B2D5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5C5DD59F" w14:textId="163EDCB7" w:rsidR="00B01BC2" w:rsidRPr="0001226A" w:rsidRDefault="00B01BC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9B2D59">
                      <w:t>Draft</w:t>
                    </w:r>
                    <w:r w:rsidRPr="0001226A">
                      <w:fldChar w:fldCharType="end"/>
                    </w:r>
                  </w:p>
                </w:txbxContent>
              </v:textbox>
              <w10:wrap anchorx="page" anchory="page"/>
              <w10:anchorlock/>
            </v:shape>
          </w:pict>
        </mc:Fallback>
      </mc:AlternateContent>
    </w:r>
  </w:p>
  <w:p w14:paraId="6A08399B" w14:textId="77777777" w:rsidR="00B01BC2" w:rsidRPr="00B5221E" w:rsidRDefault="00B01BC2" w:rsidP="00B52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53DA" w14:textId="764C32FC" w:rsidR="00B01BC2" w:rsidRPr="00FF7A4E" w:rsidRDefault="00B679FA" w:rsidP="00280144">
    <w:pPr>
      <w:pStyle w:val="Footer"/>
      <w:jc w:val="center"/>
      <w:rPr>
        <w:sz w:val="20"/>
      </w:rPr>
    </w:pPr>
    <w:r>
      <w:rPr>
        <w:noProof/>
        <w:sz w:val="20"/>
      </w:rPr>
      <mc:AlternateContent>
        <mc:Choice Requires="wps">
          <w:drawing>
            <wp:anchor distT="0" distB="0" distL="114300" distR="114300" simplePos="0" relativeHeight="251666432" behindDoc="0" locked="0" layoutInCell="0" allowOverlap="1" wp14:anchorId="644CD3D2" wp14:editId="76361C86">
              <wp:simplePos x="0" y="0"/>
              <wp:positionH relativeFrom="page">
                <wp:posOffset>0</wp:posOffset>
              </wp:positionH>
              <wp:positionV relativeFrom="page">
                <wp:posOffset>10229215</wp:posOffset>
              </wp:positionV>
              <wp:extent cx="7560945" cy="273050"/>
              <wp:effectExtent l="0" t="0" r="0" b="12700"/>
              <wp:wrapNone/>
              <wp:docPr id="44" name="MSIPCM8e58497da5269efc61cf0696"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D9BA52" w14:textId="08DAD087" w:rsidR="00B679FA" w:rsidRPr="00B679FA" w:rsidRDefault="00B679FA" w:rsidP="00B679FA">
                          <w:pPr>
                            <w:jc w:val="center"/>
                            <w:rPr>
                              <w:rFonts w:ascii="Calibri" w:hAnsi="Calibri" w:cs="Calibri"/>
                              <w:color w:val="000000"/>
                              <w:sz w:val="24"/>
                            </w:rPr>
                          </w:pPr>
                          <w:r w:rsidRPr="00B679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4CD3D2" id="_x0000_t202" coordsize="21600,21600" o:spt="202" path="m,l,21600r21600,l21600,xe">
              <v:stroke joinstyle="miter"/>
              <v:path gradientshapeok="t" o:connecttype="rect"/>
            </v:shapetype>
            <v:shape id="MSIPCM8e58497da5269efc61cf0696" o:spid="_x0000_s1036"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78D9BA52" w14:textId="08DAD087" w:rsidR="00B679FA" w:rsidRPr="00B679FA" w:rsidRDefault="00B679FA" w:rsidP="00B679FA">
                    <w:pPr>
                      <w:jc w:val="center"/>
                      <w:rPr>
                        <w:rFonts w:ascii="Calibri" w:hAnsi="Calibri" w:cs="Calibri"/>
                        <w:color w:val="000000"/>
                        <w:sz w:val="24"/>
                      </w:rPr>
                    </w:pPr>
                    <w:r w:rsidRPr="00B679FA">
                      <w:rPr>
                        <w:rFonts w:ascii="Calibri" w:hAnsi="Calibri" w:cs="Calibri"/>
                        <w:color w:val="000000"/>
                        <w:sz w:val="24"/>
                      </w:rPr>
                      <w:t>OFFICIAL</w:t>
                    </w:r>
                  </w:p>
                </w:txbxContent>
              </v:textbox>
              <w10:wrap anchorx="page" anchory="page"/>
            </v:shape>
          </w:pict>
        </mc:Fallback>
      </mc:AlternateContent>
    </w:r>
    <w:r w:rsidR="00B01BC2" w:rsidRPr="00FF7A4E">
      <w:rPr>
        <w:sz w:val="20"/>
      </w:rPr>
      <w:fldChar w:fldCharType="begin"/>
    </w:r>
    <w:r w:rsidR="00B01BC2" w:rsidRPr="00FF7A4E">
      <w:rPr>
        <w:sz w:val="20"/>
      </w:rPr>
      <w:instrText xml:space="preserve"> PAGE   \* MERGEFORMAT </w:instrText>
    </w:r>
    <w:r w:rsidR="00B01BC2" w:rsidRPr="00FF7A4E">
      <w:rPr>
        <w:sz w:val="20"/>
      </w:rPr>
      <w:fldChar w:fldCharType="separate"/>
    </w:r>
    <w:r w:rsidR="00B01BC2">
      <w:rPr>
        <w:sz w:val="20"/>
      </w:rPr>
      <w:t>i</w:t>
    </w:r>
    <w:r w:rsidR="00B01BC2" w:rsidRPr="00FF7A4E">
      <w:rPr>
        <w:noProof/>
        <w:sz w:val="20"/>
      </w:rPr>
      <w:fldChar w:fldCharType="end"/>
    </w:r>
    <w:r w:rsidR="00B01BC2" w:rsidRPr="00FF7A4E">
      <w:rPr>
        <w:noProof/>
        <w:sz w:val="20"/>
      </w:rPr>
      <mc:AlternateContent>
        <mc:Choice Requires="wps">
          <w:drawing>
            <wp:anchor distT="0" distB="0" distL="114300" distR="114300" simplePos="0" relativeHeight="251651072" behindDoc="1" locked="1" layoutInCell="1" allowOverlap="1" wp14:anchorId="4DF4A045" wp14:editId="46D5265E">
              <wp:simplePos x="0" y="0"/>
              <wp:positionH relativeFrom="page">
                <wp:align>center</wp:align>
              </wp:positionH>
              <wp:positionV relativeFrom="page">
                <wp:align>center</wp:align>
              </wp:positionV>
              <wp:extent cx="7560000" cy="1796400"/>
              <wp:effectExtent l="0" t="0" r="0" b="0"/>
              <wp:wrapNone/>
              <wp:docPr id="3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22787" w14:textId="0DBA4C95" w:rsidR="00B01BC2" w:rsidRPr="0001226A" w:rsidRDefault="00B01BC2" w:rsidP="00280144">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4A045" id="Text Box 225" o:spid="_x0000_s1037" type="#_x0000_t202" alt="Title: Background Watermark Image" style="position:absolute;left:0;text-align:left;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4FD22787" w14:textId="0DBA4C95" w:rsidR="00B01BC2" w:rsidRPr="0001226A" w:rsidRDefault="00B01BC2" w:rsidP="00280144">
                    <w:pPr>
                      <w:pStyle w:val="xStatus"/>
                    </w:pPr>
                  </w:p>
                </w:txbxContent>
              </v:textbox>
              <w10:wrap anchorx="page" anchory="page"/>
              <w10:anchorlock/>
            </v:shape>
          </w:pict>
        </mc:Fallback>
      </mc:AlternateContent>
    </w:r>
  </w:p>
  <w:p w14:paraId="7CD46230" w14:textId="4FB8C404" w:rsidR="00B01BC2" w:rsidRPr="00280144" w:rsidRDefault="00B01BC2" w:rsidP="00280144">
    <w:pPr>
      <w:pStyle w:val="Footer"/>
    </w:pPr>
    <w:r w:rsidRPr="00D55628">
      <w:rPr>
        <w:noProof/>
      </w:rPr>
      <w:drawing>
        <wp:anchor distT="0" distB="0" distL="114300" distR="114300" simplePos="0" relativeHeight="251652096" behindDoc="1" locked="1" layoutInCell="1" allowOverlap="1" wp14:anchorId="7E449E99" wp14:editId="7A2DB5F8">
          <wp:simplePos x="0" y="0"/>
          <wp:positionH relativeFrom="page">
            <wp:posOffset>5377815</wp:posOffset>
          </wp:positionH>
          <wp:positionV relativeFrom="page">
            <wp:posOffset>9967595</wp:posOffset>
          </wp:positionV>
          <wp:extent cx="2519680" cy="1061720"/>
          <wp:effectExtent l="0" t="0" r="0" b="0"/>
          <wp:wrapNone/>
          <wp:docPr id="39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66652" w14:textId="77777777" w:rsidR="00B204A5" w:rsidRPr="00B5221E" w:rsidRDefault="00B204A5" w:rsidP="00FF7A4E">
    <w:pPr>
      <w:pStyle w:val="FooterEven"/>
      <w:jc w:val="center"/>
    </w:pPr>
    <w:r w:rsidRPr="00D55628">
      <w:rPr>
        <w:noProof/>
      </w:rPr>
      <mc:AlternateContent>
        <mc:Choice Requires="wps">
          <w:drawing>
            <wp:anchor distT="0" distB="0" distL="114300" distR="114300" simplePos="0" relativeHeight="251661312" behindDoc="1" locked="1" layoutInCell="1" allowOverlap="1" wp14:anchorId="3C72CFEC" wp14:editId="46AAD26B">
              <wp:simplePos x="0" y="0"/>
              <wp:positionH relativeFrom="page">
                <wp:align>center</wp:align>
              </wp:positionH>
              <wp:positionV relativeFrom="page">
                <wp:align>center</wp:align>
              </wp:positionV>
              <wp:extent cx="7560000" cy="1796400"/>
              <wp:effectExtent l="0" t="0" r="0" b="0"/>
              <wp:wrapNone/>
              <wp:docPr id="3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6017" w14:textId="73CEC906" w:rsidR="00B204A5" w:rsidRPr="0001226A" w:rsidRDefault="00B204A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9B2D59">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2CFEC" id="_x0000_t202" coordsize="21600,21600" o:spt="202" path="m,l,21600r21600,l21600,xe">
              <v:stroke joinstyle="miter"/>
              <v:path gradientshapeok="t" o:connecttype="rect"/>
            </v:shapetype>
            <v:shape id="_x0000_s1038" type="#_x0000_t202" alt="Title: Background Watermark Image" style="position:absolute;left:0;text-align:left;margin-left:0;margin-top:0;width:595.3pt;height:141.45pt;z-index:-25165822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450F6017" w14:textId="73CEC906" w:rsidR="00B204A5" w:rsidRPr="0001226A" w:rsidRDefault="00B204A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9B2D59">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B907E" w14:textId="2346DB20" w:rsidR="00B204A5" w:rsidRPr="00FF7A4E" w:rsidRDefault="00B679FA" w:rsidP="009C023D">
    <w:pPr>
      <w:pStyle w:val="Footer"/>
      <w:jc w:val="center"/>
      <w:rPr>
        <w:sz w:val="20"/>
      </w:rPr>
    </w:pPr>
    <w:r>
      <w:rPr>
        <w:noProof/>
        <w:sz w:val="20"/>
      </w:rPr>
      <mc:AlternateContent>
        <mc:Choice Requires="wps">
          <w:drawing>
            <wp:anchor distT="0" distB="0" distL="114300" distR="114300" simplePos="0" relativeHeight="251667456" behindDoc="0" locked="0" layoutInCell="0" allowOverlap="1" wp14:anchorId="705125A0" wp14:editId="1DA3717F">
              <wp:simplePos x="0" y="0"/>
              <wp:positionH relativeFrom="page">
                <wp:posOffset>0</wp:posOffset>
              </wp:positionH>
              <wp:positionV relativeFrom="page">
                <wp:posOffset>10229215</wp:posOffset>
              </wp:positionV>
              <wp:extent cx="7560945" cy="273050"/>
              <wp:effectExtent l="0" t="0" r="0" b="12700"/>
              <wp:wrapNone/>
              <wp:docPr id="45" name="MSIPCM736844a095a3ea77fca11e3e"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5B2F5" w14:textId="63ABBCB1" w:rsidR="00B679FA" w:rsidRPr="00B679FA" w:rsidRDefault="00B679FA" w:rsidP="00B679FA">
                          <w:pPr>
                            <w:jc w:val="center"/>
                            <w:rPr>
                              <w:rFonts w:ascii="Calibri" w:hAnsi="Calibri" w:cs="Calibri"/>
                              <w:color w:val="000000"/>
                              <w:sz w:val="24"/>
                            </w:rPr>
                          </w:pPr>
                          <w:r w:rsidRPr="00B679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5125A0" id="_x0000_t202" coordsize="21600,21600" o:spt="202" path="m,l,21600r21600,l21600,xe">
              <v:stroke joinstyle="miter"/>
              <v:path gradientshapeok="t" o:connecttype="rect"/>
            </v:shapetype>
            <v:shape id="MSIPCM736844a095a3ea77fca11e3e" o:spid="_x0000_s1039"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26A5B2F5" w14:textId="63ABBCB1" w:rsidR="00B679FA" w:rsidRPr="00B679FA" w:rsidRDefault="00B679FA" w:rsidP="00B679FA">
                    <w:pPr>
                      <w:jc w:val="center"/>
                      <w:rPr>
                        <w:rFonts w:ascii="Calibri" w:hAnsi="Calibri" w:cs="Calibri"/>
                        <w:color w:val="000000"/>
                        <w:sz w:val="24"/>
                      </w:rPr>
                    </w:pPr>
                    <w:r w:rsidRPr="00B679FA">
                      <w:rPr>
                        <w:rFonts w:ascii="Calibri" w:hAnsi="Calibri" w:cs="Calibri"/>
                        <w:color w:val="000000"/>
                        <w:sz w:val="24"/>
                      </w:rPr>
                      <w:t>OFFICIAL</w:t>
                    </w:r>
                  </w:p>
                </w:txbxContent>
              </v:textbox>
              <w10:wrap anchorx="page" anchory="page"/>
            </v:shape>
          </w:pict>
        </mc:Fallback>
      </mc:AlternateContent>
    </w:r>
    <w:r w:rsidR="00B204A5" w:rsidRPr="00FF7A4E">
      <w:rPr>
        <w:sz w:val="20"/>
      </w:rPr>
      <w:fldChar w:fldCharType="begin"/>
    </w:r>
    <w:r w:rsidR="00B204A5" w:rsidRPr="00FF7A4E">
      <w:rPr>
        <w:sz w:val="20"/>
      </w:rPr>
      <w:instrText xml:space="preserve"> PAGE   \* MERGEFORMAT </w:instrText>
    </w:r>
    <w:r w:rsidR="00B204A5" w:rsidRPr="00FF7A4E">
      <w:rPr>
        <w:sz w:val="20"/>
      </w:rPr>
      <w:fldChar w:fldCharType="separate"/>
    </w:r>
    <w:r w:rsidR="00B204A5" w:rsidRPr="00FF7A4E">
      <w:rPr>
        <w:noProof/>
        <w:sz w:val="20"/>
      </w:rPr>
      <w:t>1</w:t>
    </w:r>
    <w:r w:rsidR="00B204A5" w:rsidRPr="00FF7A4E">
      <w:rPr>
        <w:noProof/>
        <w:sz w:val="20"/>
      </w:rPr>
      <w:fldChar w:fldCharType="end"/>
    </w:r>
    <w:r w:rsidR="00B204A5" w:rsidRPr="00D55628">
      <w:rPr>
        <w:noProof/>
      </w:rPr>
      <w:drawing>
        <wp:anchor distT="0" distB="0" distL="114300" distR="114300" simplePos="0" relativeHeight="251660288" behindDoc="1" locked="1" layoutInCell="1" allowOverlap="1" wp14:anchorId="7B0AA543" wp14:editId="0ECC0171">
          <wp:simplePos x="0" y="0"/>
          <wp:positionH relativeFrom="page">
            <wp:posOffset>5330190</wp:posOffset>
          </wp:positionH>
          <wp:positionV relativeFrom="page">
            <wp:posOffset>9949180</wp:posOffset>
          </wp:positionV>
          <wp:extent cx="2519680" cy="1061720"/>
          <wp:effectExtent l="0" t="0" r="0" b="0"/>
          <wp:wrapNone/>
          <wp:docPr id="3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4A5" w:rsidRPr="00FF7A4E">
      <w:rPr>
        <w:noProof/>
        <w:sz w:val="20"/>
      </w:rPr>
      <mc:AlternateContent>
        <mc:Choice Requires="wps">
          <w:drawing>
            <wp:anchor distT="0" distB="0" distL="114300" distR="114300" simplePos="0" relativeHeight="251653120" behindDoc="1" locked="1" layoutInCell="1" allowOverlap="1" wp14:anchorId="6DD8AFE2" wp14:editId="436013FB">
              <wp:simplePos x="0" y="0"/>
              <wp:positionH relativeFrom="page">
                <wp:align>center</wp:align>
              </wp:positionH>
              <wp:positionV relativeFrom="page">
                <wp:align>center</wp:align>
              </wp:positionV>
              <wp:extent cx="7560000" cy="1796400"/>
              <wp:effectExtent l="0" t="0" r="0" b="0"/>
              <wp:wrapNone/>
              <wp:docPr id="2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E438" w14:textId="77777777" w:rsidR="00B204A5" w:rsidRPr="0001226A" w:rsidRDefault="00B204A5"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AFE2" id="_x0000_s1040" type="#_x0000_t202" alt="Title: Background Watermark Image" style="position:absolute;left:0;text-align:left;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0D80E438" w14:textId="77777777" w:rsidR="00B204A5" w:rsidRPr="0001226A" w:rsidRDefault="00B204A5" w:rsidP="00DF21D2">
                    <w:pPr>
                      <w:pStyle w:val="xStatus"/>
                    </w:pPr>
                  </w:p>
                </w:txbxContent>
              </v:textbox>
              <w10:wrap anchorx="page"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F406" w14:textId="26992164" w:rsidR="00B01BC2" w:rsidRPr="00FF7A4E" w:rsidRDefault="00B01BC2"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00983E09" w14:textId="796E3695" w:rsidR="00B01BC2" w:rsidRDefault="00B01BC2">
    <w:pPr>
      <w:pStyle w:val="Footer"/>
    </w:pPr>
    <w:r>
      <w:rPr>
        <w:noProof/>
      </w:rPr>
      <w:drawing>
        <wp:anchor distT="0" distB="0" distL="114300" distR="114300" simplePos="0" relativeHeight="251659264" behindDoc="1" locked="1" layoutInCell="1" allowOverlap="1" wp14:anchorId="0D006628" wp14:editId="48787D3B">
          <wp:simplePos x="0" y="0"/>
          <wp:positionH relativeFrom="page">
            <wp:align>right</wp:align>
          </wp:positionH>
          <wp:positionV relativeFrom="page">
            <wp:align>bottom</wp:align>
          </wp:positionV>
          <wp:extent cx="2525576" cy="1057275"/>
          <wp:effectExtent l="0" t="0" r="0" b="0"/>
          <wp:wrapNone/>
          <wp:docPr id="5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52FE7198" wp14:editId="51691DCB">
          <wp:simplePos x="0" y="0"/>
          <wp:positionH relativeFrom="page">
            <wp:posOffset>5327015</wp:posOffset>
          </wp:positionH>
          <wp:positionV relativeFrom="page">
            <wp:posOffset>9955530</wp:posOffset>
          </wp:positionV>
          <wp:extent cx="2519680" cy="1061720"/>
          <wp:effectExtent l="0" t="0" r="0" b="0"/>
          <wp:wrapNone/>
          <wp:docPr id="5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B2EF3" w14:textId="77777777" w:rsidR="00E922D3" w:rsidRPr="002734A2" w:rsidRDefault="00E922D3" w:rsidP="00E31922">
      <w:pPr>
        <w:pStyle w:val="Footer"/>
        <w:spacing w:line="240" w:lineRule="atLeast"/>
      </w:pPr>
      <w:r>
        <w:separator/>
      </w:r>
    </w:p>
  </w:footnote>
  <w:footnote w:type="continuationSeparator" w:id="0">
    <w:p w14:paraId="18CD3C70" w14:textId="77777777" w:rsidR="00E922D3" w:rsidRDefault="00E922D3" w:rsidP="008F5280">
      <w:pPr>
        <w:pStyle w:val="FootnoteSeparator"/>
      </w:pPr>
    </w:p>
    <w:p w14:paraId="14945A4D" w14:textId="77777777" w:rsidR="00E922D3" w:rsidRDefault="00E922D3"/>
  </w:footnote>
  <w:footnote w:type="continuationNotice" w:id="1">
    <w:p w14:paraId="5F6E5164" w14:textId="77777777" w:rsidR="00E922D3" w:rsidRDefault="00E922D3" w:rsidP="00D55628"/>
    <w:p w14:paraId="2635457E" w14:textId="77777777" w:rsidR="00E922D3" w:rsidRDefault="00E922D3"/>
  </w:footnote>
  <w:footnote w:id="2">
    <w:p w14:paraId="18C852A5" w14:textId="52AA9EAF" w:rsidR="00067793" w:rsidRPr="00E31922" w:rsidRDefault="00067793" w:rsidP="00067793">
      <w:pPr>
        <w:pStyle w:val="FootnoteText"/>
      </w:pPr>
      <w:r w:rsidRPr="00E31922">
        <w:footnoteRef/>
      </w:r>
      <w:r>
        <w:t>.</w:t>
      </w:r>
      <w:r>
        <w:tab/>
        <w:t xml:space="preserve">For </w:t>
      </w:r>
      <w:r w:rsidRPr="00E31922">
        <w:t xml:space="preserve">assessment of environmental effects under the </w:t>
      </w:r>
      <w:r w:rsidR="000F0AC1" w:rsidRPr="00F42DEA">
        <w:rPr>
          <w:color w:val="auto"/>
        </w:rPr>
        <w:t>E</w:t>
      </w:r>
      <w:r w:rsidR="000F0AC1">
        <w:rPr>
          <w:color w:val="auto"/>
        </w:rPr>
        <w:t>nvironment Effects</w:t>
      </w:r>
      <w:r w:rsidRPr="00E31922">
        <w:t xml:space="preserve"> Act, the meaning of ‘environment’ includes physical, biological, heritage, cultural, social, health, safety and economic aspects (Ministerial Guidelines, p. 2).</w:t>
      </w:r>
    </w:p>
  </w:footnote>
  <w:footnote w:id="3">
    <w:p w14:paraId="3FB27907" w14:textId="77777777" w:rsidR="00B01BC2" w:rsidRDefault="00B01BC2" w:rsidP="00B64ABE">
      <w:pPr>
        <w:pStyle w:val="FootnoteText"/>
      </w:pPr>
      <w:r w:rsidRPr="00812B3F">
        <w:footnoteRef/>
      </w:r>
      <w:r>
        <w:t xml:space="preserve">. Further information on the EES process can be found at </w:t>
      </w:r>
      <w:r w:rsidRPr="00211B55">
        <w:t>planning.vic.gov.au/environment-assessment/what-is-the-ees-process-in-victoria</w:t>
      </w:r>
      <w:r w:rsidRPr="00E31922">
        <w:t>.</w:t>
      </w:r>
    </w:p>
  </w:footnote>
  <w:footnote w:id="4">
    <w:p w14:paraId="52BB49C4" w14:textId="77777777" w:rsidR="00B01BC2" w:rsidRPr="00E31922" w:rsidRDefault="00B01BC2" w:rsidP="00B01BC2">
      <w:pPr>
        <w:pStyle w:val="FootnoteText"/>
      </w:pPr>
      <w:r w:rsidRPr="00E31922">
        <w:footnoteRef/>
      </w:r>
      <w:r w:rsidRPr="00E31922">
        <w:t>.</w:t>
      </w:r>
      <w:r w:rsidRPr="00E31922">
        <w:tab/>
        <w:t>For critical components of the EES studies, peer review by an external, independent expert</w:t>
      </w:r>
      <w:r>
        <w:t xml:space="preserve"> (or panel of experts)</w:t>
      </w:r>
      <w:r w:rsidRPr="00E31922">
        <w:t xml:space="preserve"> may be appropriate.</w:t>
      </w:r>
    </w:p>
  </w:footnote>
  <w:footnote w:id="5">
    <w:p w14:paraId="36F07991" w14:textId="6EFFD501" w:rsidR="00B01BC2" w:rsidRPr="00417088" w:rsidRDefault="00B01BC2" w:rsidP="003E3ED6">
      <w:pPr>
        <w:pStyle w:val="FootnoteText"/>
      </w:pPr>
      <w:r w:rsidRPr="00417088">
        <w:footnoteRef/>
      </w:r>
      <w:r>
        <w:t>.</w:t>
      </w:r>
      <w:r>
        <w:tab/>
      </w:r>
      <w:hyperlink r:id="rId1" w:anchor="overview" w:history="1">
        <w:r w:rsidR="008403A4" w:rsidRPr="00BA3612">
          <w:rPr>
            <w:rStyle w:val="Hyperlink"/>
          </w:rPr>
          <w:t>https://www.planning.vic.gov.au/environment-assessment/browse-projects/projects/marinus-link#overview</w:t>
        </w:r>
      </w:hyperlink>
      <w:r w:rsidR="008403A4">
        <w:t xml:space="preserve"> </w:t>
      </w:r>
    </w:p>
  </w:footnote>
  <w:footnote w:id="6">
    <w:p w14:paraId="27480238" w14:textId="1612BD17" w:rsidR="00B01BC2" w:rsidRPr="00E31922" w:rsidRDefault="00B01BC2" w:rsidP="003575C6">
      <w:pPr>
        <w:pStyle w:val="FootnoteText"/>
      </w:pPr>
      <w:r w:rsidRPr="00E31922">
        <w:footnoteRef/>
      </w:r>
      <w:r w:rsidRPr="00E31922">
        <w:t>.</w:t>
      </w:r>
      <w:r w:rsidRPr="00E31922">
        <w:tab/>
        <w:t xml:space="preserve">Effects include direct, indirect, combined, </w:t>
      </w:r>
      <w:r w:rsidR="00A11302">
        <w:t xml:space="preserve">cumulative, </w:t>
      </w:r>
      <w:r w:rsidRPr="00E31922">
        <w:t>short</w:t>
      </w:r>
      <w:r w:rsidR="00E374B8">
        <w:t>-</w:t>
      </w:r>
      <w:r w:rsidRPr="00E31922">
        <w:t xml:space="preserve"> and long-term, beneficial and adverse effects</w:t>
      </w:r>
      <w:r>
        <w:t>.</w:t>
      </w:r>
    </w:p>
  </w:footnote>
  <w:footnote w:id="7">
    <w:p w14:paraId="4D2978DC" w14:textId="12DB66F9" w:rsidR="00575702" w:rsidRDefault="00575702">
      <w:pPr>
        <w:pStyle w:val="FootnoteText"/>
      </w:pPr>
      <w:r>
        <w:rPr>
          <w:rStyle w:val="FootnoteReference"/>
        </w:rPr>
        <w:footnoteRef/>
      </w:r>
      <w:r>
        <w:t xml:space="preserve"> </w:t>
      </w:r>
      <w:r w:rsidR="00E74467">
        <w:t xml:space="preserve"> Surveys</w:t>
      </w:r>
      <w:r w:rsidRPr="00575702">
        <w:t xml:space="preserve"> of assets, values and potential effects must be timed to ensure they </w:t>
      </w:r>
      <w:r w:rsidR="0094222A">
        <w:t>take account of</w:t>
      </w:r>
      <w:r w:rsidRPr="00575702">
        <w:t xml:space="preserve"> seasonal weather patterns of the area.</w:t>
      </w:r>
    </w:p>
  </w:footnote>
  <w:footnote w:id="8">
    <w:p w14:paraId="3E478156" w14:textId="4E38418F" w:rsidR="00E55ABB" w:rsidRDefault="00E55ABB">
      <w:pPr>
        <w:pStyle w:val="FootnoteText"/>
      </w:pPr>
      <w:r>
        <w:rPr>
          <w:rStyle w:val="FootnoteReference"/>
        </w:rPr>
        <w:footnoteRef/>
      </w:r>
      <w:r>
        <w:t xml:space="preserve"> </w:t>
      </w:r>
      <w:r w:rsidR="00E73354">
        <w:t xml:space="preserve"> </w:t>
      </w:r>
      <w:r w:rsidR="0037418F">
        <w:rPr>
          <w:color w:val="363534"/>
          <w:szCs w:val="16"/>
        </w:rPr>
        <w:t xml:space="preserve">Ecologically sustainable development is defined within the Ministerial Guidelines, page 3. </w:t>
      </w:r>
      <w:r w:rsidR="0037418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A801" w14:textId="77777777" w:rsidR="00271288" w:rsidRDefault="002712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A8A6" w14:textId="14CD5317" w:rsidR="002F0B14" w:rsidRDefault="002F0B1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EC1F" w14:textId="4E83E979" w:rsidR="00B204A5" w:rsidRPr="007C54F4" w:rsidRDefault="00B204A5" w:rsidP="007C54F4">
    <w:pPr>
      <w:pStyle w:val="FooterEven"/>
      <w:jc w:val="center"/>
      <w:rPr>
        <w:rStyle w:val="Bold"/>
        <w:b w:val="0"/>
      </w:rPr>
    </w:pPr>
    <w:r>
      <w:rPr>
        <w:rStyle w:val="Bold"/>
        <w:b w:val="0"/>
        <w:i/>
        <w:color w:val="auto"/>
        <w:sz w:val="20"/>
      </w:rPr>
      <w:t>Draft S</w:t>
    </w:r>
    <w:r w:rsidRPr="004F6711">
      <w:rPr>
        <w:rStyle w:val="Bold"/>
        <w:b w:val="0"/>
        <w:i/>
        <w:color w:val="auto"/>
        <w:sz w:val="20"/>
      </w:rPr>
      <w:t xml:space="preserve">coping Requirements for </w:t>
    </w:r>
    <w:r>
      <w:rPr>
        <w:rStyle w:val="Bold"/>
        <w:b w:val="0"/>
        <w:i/>
        <w:color w:val="auto"/>
        <w:sz w:val="20"/>
      </w:rPr>
      <w:t>Marinus Link</w:t>
    </w:r>
    <w:r w:rsidRPr="004F6711">
      <w:rPr>
        <w:rStyle w:val="Bold"/>
        <w:b w:val="0"/>
        <w:i/>
        <w:color w:val="auto"/>
        <w:sz w:val="20"/>
      </w:rPr>
      <w:t xml:space="preserve"> Environment Effects Statement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0092" w14:textId="253725EB" w:rsidR="00B204A5" w:rsidRPr="007C54F4" w:rsidRDefault="00B204A5" w:rsidP="00B21463">
    <w:pPr>
      <w:pStyle w:val="FooterEven"/>
      <w:jc w:val="center"/>
      <w:rPr>
        <w:rStyle w:val="Bold"/>
        <w:b w:val="0"/>
      </w:rPr>
    </w:pPr>
    <w:r>
      <w:rPr>
        <w:rStyle w:val="Bold"/>
        <w:b w:val="0"/>
        <w:i/>
        <w:color w:val="auto"/>
        <w:sz w:val="20"/>
      </w:rPr>
      <w:t>Draft S</w:t>
    </w:r>
    <w:r w:rsidRPr="004F6711">
      <w:rPr>
        <w:rStyle w:val="Bold"/>
        <w:b w:val="0"/>
        <w:i/>
        <w:color w:val="auto"/>
        <w:sz w:val="20"/>
      </w:rPr>
      <w:t xml:space="preserve">coping Requirements for </w:t>
    </w:r>
    <w:r>
      <w:rPr>
        <w:rStyle w:val="Bold"/>
        <w:b w:val="0"/>
        <w:i/>
        <w:color w:val="auto"/>
        <w:sz w:val="20"/>
      </w:rPr>
      <w:t>Marinus Link</w:t>
    </w:r>
    <w:r w:rsidRPr="004F6711">
      <w:rPr>
        <w:rStyle w:val="Bold"/>
        <w:b w:val="0"/>
        <w:i/>
        <w:color w:val="auto"/>
        <w:sz w:val="20"/>
      </w:rPr>
      <w:t xml:space="preserve"> Environment Effects</w:t>
    </w:r>
    <w:r w:rsidR="00751ED0">
      <w:rPr>
        <w:rStyle w:val="Bold"/>
        <w:b w:val="0"/>
        <w:i/>
        <w:color w:val="auto"/>
        <w:sz w:val="20"/>
      </w:rPr>
      <w:t xml:space="preserve"> </w:t>
    </w:r>
    <w:r w:rsidRPr="004F6711">
      <w:rPr>
        <w:rStyle w:val="Bold"/>
        <w:b w:val="0"/>
        <w:i/>
        <w:color w:val="auto"/>
        <w:sz w:val="20"/>
      </w:rPr>
      <w:t>Statement</w:t>
    </w:r>
  </w:p>
  <w:p w14:paraId="5553DED8" w14:textId="77777777" w:rsidR="00B204A5" w:rsidRPr="00762C2C" w:rsidRDefault="00B204A5" w:rsidP="00762C2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DE49" w14:textId="7D618EA0" w:rsidR="002F0B14" w:rsidRDefault="002F0B1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DC92" w14:textId="16EF0308" w:rsidR="002F0B14" w:rsidRDefault="00E922D3" w:rsidP="007C210C">
    <w:pPr>
      <w:pStyle w:val="FooterEven"/>
      <w:jc w:val="center"/>
    </w:pPr>
    <w:sdt>
      <w:sdtPr>
        <w:id w:val="-158230911"/>
        <w:docPartObj>
          <w:docPartGallery w:val="Watermarks"/>
          <w:docPartUnique/>
        </w:docPartObj>
      </w:sdtPr>
      <w:sdtEndPr/>
      <w:sdtContent>
        <w:r>
          <w:rPr>
            <w:noProof/>
          </w:rPr>
          <w:pict w14:anchorId="77499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C210C" w:rsidRPr="007C210C">
      <w:rPr>
        <w:rStyle w:val="Bold"/>
        <w:b w:val="0"/>
        <w:i/>
        <w:color w:val="auto"/>
        <w:sz w:val="20"/>
      </w:rPr>
      <w:t xml:space="preserve"> </w:t>
    </w:r>
    <w:r w:rsidR="007C210C">
      <w:rPr>
        <w:rStyle w:val="Bold"/>
        <w:b w:val="0"/>
        <w:i/>
        <w:color w:val="auto"/>
        <w:sz w:val="20"/>
      </w:rPr>
      <w:t>Draft S</w:t>
    </w:r>
    <w:r w:rsidR="007C210C" w:rsidRPr="004F6711">
      <w:rPr>
        <w:rStyle w:val="Bold"/>
        <w:b w:val="0"/>
        <w:i/>
        <w:color w:val="auto"/>
        <w:sz w:val="20"/>
      </w:rPr>
      <w:t xml:space="preserve">coping Requirements for </w:t>
    </w:r>
    <w:r w:rsidR="007C210C">
      <w:rPr>
        <w:rStyle w:val="Bold"/>
        <w:b w:val="0"/>
        <w:i/>
        <w:color w:val="auto"/>
        <w:sz w:val="20"/>
      </w:rPr>
      <w:t>Marinus Link</w:t>
    </w:r>
    <w:r w:rsidR="007C210C" w:rsidRPr="004F6711">
      <w:rPr>
        <w:rStyle w:val="Bold"/>
        <w:b w:val="0"/>
        <w:i/>
        <w:color w:val="auto"/>
        <w:sz w:val="20"/>
      </w:rPr>
      <w:t xml:space="preserve"> Environment Effects Statement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16BD" w14:textId="0A3E32CD" w:rsidR="002F0B14" w:rsidRDefault="007C210C" w:rsidP="007C210C">
    <w:pPr>
      <w:pStyle w:val="FooterEven"/>
      <w:jc w:val="center"/>
    </w:pPr>
    <w:r>
      <w:rPr>
        <w:rStyle w:val="Bold"/>
        <w:b w:val="0"/>
        <w:i/>
        <w:color w:val="auto"/>
        <w:sz w:val="20"/>
      </w:rPr>
      <w:t>Draft S</w:t>
    </w:r>
    <w:r w:rsidRPr="004F6711">
      <w:rPr>
        <w:rStyle w:val="Bold"/>
        <w:b w:val="0"/>
        <w:i/>
        <w:color w:val="auto"/>
        <w:sz w:val="20"/>
      </w:rPr>
      <w:t xml:space="preserve">coping Requirements for </w:t>
    </w:r>
    <w:r>
      <w:rPr>
        <w:rStyle w:val="Bold"/>
        <w:b w:val="0"/>
        <w:i/>
        <w:color w:val="auto"/>
        <w:sz w:val="20"/>
      </w:rPr>
      <w:t>Marinus Link</w:t>
    </w:r>
    <w:r w:rsidRPr="004F6711">
      <w:rPr>
        <w:rStyle w:val="Bold"/>
        <w:b w:val="0"/>
        <w:i/>
        <w:color w:val="auto"/>
        <w:sz w:val="20"/>
      </w:rPr>
      <w:t xml:space="preserve"> 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8F913" w14:textId="0D4A58DA" w:rsidR="002105E5" w:rsidRPr="002231AE" w:rsidRDefault="002105E5" w:rsidP="002105E5">
    <w:pPr>
      <w:pStyle w:val="FooterEven"/>
      <w:jc w:val="center"/>
      <w:rPr>
        <w:rStyle w:val="Bold"/>
        <w:b w:val="0"/>
      </w:rPr>
    </w:pPr>
    <w:r>
      <w:rPr>
        <w:rStyle w:val="Bold"/>
        <w:b w:val="0"/>
        <w:i/>
        <w:color w:val="auto"/>
        <w:sz w:val="20"/>
      </w:rPr>
      <w:t>S</w:t>
    </w:r>
    <w:r w:rsidRPr="004F6711">
      <w:rPr>
        <w:rStyle w:val="Bold"/>
        <w:b w:val="0"/>
        <w:i/>
        <w:color w:val="auto"/>
        <w:sz w:val="20"/>
      </w:rPr>
      <w:t xml:space="preserve">coping Requirements for </w:t>
    </w:r>
    <w:r w:rsidR="005A1E26">
      <w:rPr>
        <w:rStyle w:val="Bold"/>
        <w:b w:val="0"/>
        <w:i/>
        <w:color w:val="auto"/>
        <w:sz w:val="20"/>
      </w:rPr>
      <w:t>Marinus Link</w:t>
    </w:r>
    <w:r w:rsidRPr="004F6711">
      <w:rPr>
        <w:rStyle w:val="Bold"/>
        <w:b w:val="0"/>
        <w:i/>
        <w:color w:val="auto"/>
        <w:sz w:val="20"/>
      </w:rPr>
      <w:t xml:space="preserve"> Environment Effects Statement</w:t>
    </w:r>
  </w:p>
  <w:p w14:paraId="096C1814" w14:textId="77777777" w:rsidR="00B01BC2" w:rsidRDefault="00B01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3E08" w14:textId="77777777" w:rsidR="00271288" w:rsidRDefault="00271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82685" w14:textId="50B03BC8" w:rsidR="002F0B14" w:rsidRDefault="002F0B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5F113" w14:textId="401BEFA5" w:rsidR="00D85560" w:rsidRPr="002231AE" w:rsidRDefault="00B73814" w:rsidP="002105E5">
    <w:pPr>
      <w:pStyle w:val="FooterEven"/>
      <w:jc w:val="center"/>
      <w:rPr>
        <w:rStyle w:val="Bold"/>
        <w:b w:val="0"/>
      </w:rPr>
    </w:pPr>
    <w:r>
      <w:rPr>
        <w:rStyle w:val="Bold"/>
        <w:b w:val="0"/>
        <w:i/>
        <w:color w:val="auto"/>
        <w:sz w:val="20"/>
      </w:rPr>
      <w:t xml:space="preserve">Draft </w:t>
    </w:r>
    <w:r w:rsidR="00D85560">
      <w:rPr>
        <w:rStyle w:val="Bold"/>
        <w:b w:val="0"/>
        <w:i/>
        <w:color w:val="auto"/>
        <w:sz w:val="20"/>
      </w:rPr>
      <w:t>S</w:t>
    </w:r>
    <w:r w:rsidR="00D85560" w:rsidRPr="004F6711">
      <w:rPr>
        <w:rStyle w:val="Bold"/>
        <w:b w:val="0"/>
        <w:i/>
        <w:color w:val="auto"/>
        <w:sz w:val="20"/>
      </w:rPr>
      <w:t xml:space="preserve">coping Requirements for </w:t>
    </w:r>
    <w:r w:rsidR="00D85560">
      <w:rPr>
        <w:rStyle w:val="Bold"/>
        <w:b w:val="0"/>
        <w:i/>
        <w:color w:val="auto"/>
        <w:sz w:val="20"/>
      </w:rPr>
      <w:t>Marinus Link</w:t>
    </w:r>
    <w:r w:rsidR="00D85560" w:rsidRPr="004F6711">
      <w:rPr>
        <w:rStyle w:val="Bold"/>
        <w:b w:val="0"/>
        <w:i/>
        <w:color w:val="auto"/>
        <w:sz w:val="20"/>
      </w:rPr>
      <w:t xml:space="preserve"> Environment Effects Statement</w:t>
    </w:r>
  </w:p>
  <w:p w14:paraId="01FE4B5C" w14:textId="77777777" w:rsidR="00D85560" w:rsidRDefault="00D855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77BC3" w14:textId="55B805EA" w:rsidR="00B21463" w:rsidRPr="007C54F4" w:rsidRDefault="00B21463" w:rsidP="00B21463">
    <w:pPr>
      <w:pStyle w:val="FooterEven"/>
      <w:jc w:val="center"/>
      <w:rPr>
        <w:rStyle w:val="Bold"/>
        <w:b w:val="0"/>
      </w:rPr>
    </w:pPr>
    <w:r>
      <w:rPr>
        <w:rStyle w:val="Bold"/>
        <w:b w:val="0"/>
        <w:i/>
        <w:color w:val="auto"/>
        <w:sz w:val="20"/>
      </w:rPr>
      <w:t>Draft S</w:t>
    </w:r>
    <w:r w:rsidRPr="004F6711">
      <w:rPr>
        <w:rStyle w:val="Bold"/>
        <w:b w:val="0"/>
        <w:i/>
        <w:color w:val="auto"/>
        <w:sz w:val="20"/>
      </w:rPr>
      <w:t xml:space="preserve">coping Requirements for </w:t>
    </w:r>
    <w:r>
      <w:rPr>
        <w:rStyle w:val="Bold"/>
        <w:b w:val="0"/>
        <w:i/>
        <w:color w:val="auto"/>
        <w:sz w:val="20"/>
      </w:rPr>
      <w:t>Marinus Link</w:t>
    </w:r>
    <w:r w:rsidRPr="004F6711">
      <w:rPr>
        <w:rStyle w:val="Bold"/>
        <w:b w:val="0"/>
        <w:i/>
        <w:color w:val="auto"/>
        <w:sz w:val="20"/>
      </w:rPr>
      <w:t xml:space="preserve"> Environment Effects Statement</w:t>
    </w:r>
  </w:p>
  <w:p w14:paraId="489C40BB" w14:textId="77777777" w:rsidR="00B01BC2" w:rsidRPr="00762C2C" w:rsidRDefault="00B01BC2" w:rsidP="00762C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741C" w14:textId="53C6B53A" w:rsidR="00B01BC2" w:rsidRDefault="00B01B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9483" w14:textId="4231852F" w:rsidR="00B01BC2" w:rsidRPr="00393205" w:rsidRDefault="00967F29" w:rsidP="002105E5">
    <w:pPr>
      <w:pStyle w:val="FooterEven"/>
      <w:jc w:val="center"/>
    </w:pPr>
    <w:r>
      <w:rPr>
        <w:rStyle w:val="Bold"/>
        <w:b w:val="0"/>
        <w:i/>
        <w:color w:val="auto"/>
        <w:sz w:val="20"/>
      </w:rPr>
      <w:t xml:space="preserve">Draft </w:t>
    </w:r>
    <w:r w:rsidR="00B01BC2" w:rsidRPr="00423961">
      <w:rPr>
        <w:rStyle w:val="Bold"/>
        <w:b w:val="0"/>
        <w:i/>
        <w:color w:val="auto"/>
        <w:sz w:val="20"/>
      </w:rPr>
      <w:t xml:space="preserve">Scoping Requirements for </w:t>
    </w:r>
    <w:r w:rsidR="00E25D75">
      <w:rPr>
        <w:rStyle w:val="Bold"/>
        <w:b w:val="0"/>
        <w:i/>
        <w:color w:val="auto"/>
        <w:sz w:val="20"/>
      </w:rPr>
      <w:t>Marinus Link</w:t>
    </w:r>
    <w:r w:rsidR="00B01BC2" w:rsidRPr="00423961">
      <w:rPr>
        <w:rStyle w:val="Bold"/>
        <w:b w:val="0"/>
        <w:i/>
        <w:color w:val="auto"/>
        <w:sz w:val="20"/>
      </w:rPr>
      <w:t xml:space="preserve"> Environment Effects Statement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C8506" w14:textId="4F39DCB0" w:rsidR="002F0B14" w:rsidRDefault="002F0B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110"/>
    <w:multiLevelType w:val="hybridMultilevel"/>
    <w:tmpl w:val="7D6AE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2E0088"/>
    <w:multiLevelType w:val="hybridMultilevel"/>
    <w:tmpl w:val="E196EF96"/>
    <w:lvl w:ilvl="0" w:tplc="994470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62B24"/>
    <w:multiLevelType w:val="hybridMultilevel"/>
    <w:tmpl w:val="6EC28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D5574D"/>
    <w:multiLevelType w:val="hybridMultilevel"/>
    <w:tmpl w:val="2D383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C716C5"/>
    <w:multiLevelType w:val="hybridMultilevel"/>
    <w:tmpl w:val="5846E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3E5F0A"/>
    <w:multiLevelType w:val="hybridMultilevel"/>
    <w:tmpl w:val="62DE7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BD763E3"/>
    <w:multiLevelType w:val="hybridMultilevel"/>
    <w:tmpl w:val="E584B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1226ECC"/>
    <w:multiLevelType w:val="hybridMultilevel"/>
    <w:tmpl w:val="DA4AC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5D6D1D"/>
    <w:multiLevelType w:val="hybridMultilevel"/>
    <w:tmpl w:val="8622509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2813DF"/>
    <w:multiLevelType w:val="hybridMultilevel"/>
    <w:tmpl w:val="152EE6EA"/>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3" w15:restartNumberingAfterBreak="0">
    <w:nsid w:val="18B35070"/>
    <w:multiLevelType w:val="hybridMultilevel"/>
    <w:tmpl w:val="5DDC1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A310EF6"/>
    <w:multiLevelType w:val="hybridMultilevel"/>
    <w:tmpl w:val="98989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4E612F"/>
    <w:multiLevelType w:val="hybridMultilevel"/>
    <w:tmpl w:val="E9E24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8D2525"/>
    <w:multiLevelType w:val="hybridMultilevel"/>
    <w:tmpl w:val="C0B09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0F5501"/>
    <w:multiLevelType w:val="hybridMultilevel"/>
    <w:tmpl w:val="96B04F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228D3A71"/>
    <w:multiLevelType w:val="hybridMultilevel"/>
    <w:tmpl w:val="854C3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4003FC"/>
    <w:multiLevelType w:val="hybridMultilevel"/>
    <w:tmpl w:val="9E6C2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CA6E53"/>
    <w:multiLevelType w:val="hybridMultilevel"/>
    <w:tmpl w:val="90D48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0B6C8F"/>
    <w:multiLevelType w:val="hybridMultilevel"/>
    <w:tmpl w:val="F348B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33AD35A7"/>
    <w:multiLevelType w:val="hybridMultilevel"/>
    <w:tmpl w:val="D84A2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C70F7C"/>
    <w:multiLevelType w:val="hybridMultilevel"/>
    <w:tmpl w:val="82904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E266F3"/>
    <w:multiLevelType w:val="hybridMultilevel"/>
    <w:tmpl w:val="819A6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521684"/>
    <w:multiLevelType w:val="hybridMultilevel"/>
    <w:tmpl w:val="09BA7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ECD7DC5"/>
    <w:multiLevelType w:val="hybridMultilevel"/>
    <w:tmpl w:val="65D8A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A669FE"/>
    <w:multiLevelType w:val="hybridMultilevel"/>
    <w:tmpl w:val="B5284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1F505C4"/>
    <w:multiLevelType w:val="hybridMultilevel"/>
    <w:tmpl w:val="0AF00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9C1866"/>
    <w:multiLevelType w:val="hybridMultilevel"/>
    <w:tmpl w:val="1928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EA1998"/>
    <w:multiLevelType w:val="multilevel"/>
    <w:tmpl w:val="2E26C4E2"/>
    <w:lvl w:ilvl="0">
      <w:start w:val="1"/>
      <w:numFmt w:val="decimal"/>
      <w:lvlRestart w:val="0"/>
      <w:pStyle w:val="Heading1"/>
      <w:suff w:val="space"/>
      <w:lvlText w:val="%1."/>
      <w:lvlJc w:val="left"/>
      <w:pPr>
        <w:tabs>
          <w:tab w:val="num" w:pos="2694"/>
        </w:tabs>
        <w:ind w:left="2694" w:firstLine="0"/>
      </w:pPr>
    </w:lvl>
    <w:lvl w:ilvl="1">
      <w:start w:val="1"/>
      <w:numFmt w:val="decimal"/>
      <w:pStyle w:val="Heading2"/>
      <w:suff w:val="space"/>
      <w:lvlText w:val="%1.%2"/>
      <w:lvlJc w:val="left"/>
      <w:pPr>
        <w:tabs>
          <w:tab w:val="num" w:pos="4677"/>
        </w:tabs>
        <w:ind w:left="4677"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4645044E"/>
    <w:multiLevelType w:val="hybridMultilevel"/>
    <w:tmpl w:val="C2385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7AE2EA4"/>
    <w:multiLevelType w:val="hybridMultilevel"/>
    <w:tmpl w:val="8C66CDAC"/>
    <w:lvl w:ilvl="0" w:tplc="994470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83B4B1E"/>
    <w:multiLevelType w:val="hybridMultilevel"/>
    <w:tmpl w:val="FF646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045FAC"/>
    <w:multiLevelType w:val="hybridMultilevel"/>
    <w:tmpl w:val="405A0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D545EC4"/>
    <w:multiLevelType w:val="multilevel"/>
    <w:tmpl w:val="4E14AE2E"/>
    <w:name w:val="HighlightBoxBullet"/>
    <w:styleLink w:val="DELWPHeadings"/>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3" w15:restartNumberingAfterBreak="0">
    <w:nsid w:val="4E2D5793"/>
    <w:multiLevelType w:val="hybridMultilevel"/>
    <w:tmpl w:val="DBE45C18"/>
    <w:lvl w:ilvl="0" w:tplc="0C090001">
      <w:start w:val="1"/>
      <w:numFmt w:val="bullet"/>
      <w:lvlText w:val=""/>
      <w:lvlJc w:val="left"/>
      <w:pPr>
        <w:ind w:left="720" w:hanging="360"/>
      </w:pPr>
      <w:rPr>
        <w:rFonts w:ascii="Symbol" w:hAnsi="Symbol" w:hint="default"/>
      </w:rPr>
    </w:lvl>
    <w:lvl w:ilvl="1" w:tplc="994470C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7" w15:restartNumberingAfterBreak="0">
    <w:nsid w:val="53620C5F"/>
    <w:multiLevelType w:val="hybridMultilevel"/>
    <w:tmpl w:val="8138C1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53693BA4"/>
    <w:multiLevelType w:val="hybridMultilevel"/>
    <w:tmpl w:val="76B229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4131977"/>
    <w:multiLevelType w:val="hybridMultilevel"/>
    <w:tmpl w:val="20641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3A42D3"/>
    <w:multiLevelType w:val="hybridMultilevel"/>
    <w:tmpl w:val="9F061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A8570DD"/>
    <w:multiLevelType w:val="hybridMultilevel"/>
    <w:tmpl w:val="29BA5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A919F2"/>
    <w:multiLevelType w:val="hybridMultilevel"/>
    <w:tmpl w:val="20CCA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4" w15:restartNumberingAfterBreak="0">
    <w:nsid w:val="5D1E02F1"/>
    <w:multiLevelType w:val="hybridMultilevel"/>
    <w:tmpl w:val="47A4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6" w15:restartNumberingAfterBreak="0">
    <w:nsid w:val="684157DF"/>
    <w:multiLevelType w:val="hybridMultilevel"/>
    <w:tmpl w:val="2D242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8DA4CB4"/>
    <w:multiLevelType w:val="hybridMultilevel"/>
    <w:tmpl w:val="50703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A9B198A"/>
    <w:multiLevelType w:val="hybridMultilevel"/>
    <w:tmpl w:val="0D108D4A"/>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9" w15:restartNumberingAfterBreak="0">
    <w:nsid w:val="6CB936D6"/>
    <w:multiLevelType w:val="hybridMultilevel"/>
    <w:tmpl w:val="0A54A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1" w15:restartNumberingAfterBreak="0">
    <w:nsid w:val="6E88239A"/>
    <w:multiLevelType w:val="hybridMultilevel"/>
    <w:tmpl w:val="7FF2F40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3" w15:restartNumberingAfterBreak="0">
    <w:nsid w:val="71701F39"/>
    <w:multiLevelType w:val="hybridMultilevel"/>
    <w:tmpl w:val="280CD326"/>
    <w:lvl w:ilvl="0" w:tplc="F6BC4604">
      <w:start w:val="1"/>
      <w:numFmt w:val="bullet"/>
      <w:lvlText w:val="o"/>
      <w:lvlJc w:val="left"/>
      <w:pPr>
        <w:ind w:left="720" w:hanging="360"/>
      </w:pPr>
      <w:rPr>
        <w:rFonts w:ascii="Courier New" w:hAnsi="Courier New" w:hint="default"/>
      </w:rPr>
    </w:lvl>
    <w:lvl w:ilvl="1" w:tplc="5AA61F82">
      <w:start w:val="1"/>
      <w:numFmt w:val="bullet"/>
      <w:lvlText w:val="o"/>
      <w:lvlJc w:val="left"/>
      <w:pPr>
        <w:ind w:left="1440" w:hanging="360"/>
      </w:pPr>
      <w:rPr>
        <w:rFonts w:ascii="Courier New" w:hAnsi="Courier New" w:hint="default"/>
      </w:rPr>
    </w:lvl>
    <w:lvl w:ilvl="2" w:tplc="44A4956A">
      <w:start w:val="1"/>
      <w:numFmt w:val="bullet"/>
      <w:lvlText w:val=""/>
      <w:lvlJc w:val="left"/>
      <w:pPr>
        <w:ind w:left="2160" w:hanging="360"/>
      </w:pPr>
      <w:rPr>
        <w:rFonts w:ascii="Wingdings" w:hAnsi="Wingdings" w:hint="default"/>
      </w:rPr>
    </w:lvl>
    <w:lvl w:ilvl="3" w:tplc="6768A10A">
      <w:start w:val="1"/>
      <w:numFmt w:val="bullet"/>
      <w:lvlText w:val=""/>
      <w:lvlJc w:val="left"/>
      <w:pPr>
        <w:ind w:left="2880" w:hanging="360"/>
      </w:pPr>
      <w:rPr>
        <w:rFonts w:ascii="Symbol" w:hAnsi="Symbol" w:hint="default"/>
      </w:rPr>
    </w:lvl>
    <w:lvl w:ilvl="4" w:tplc="7ADCE30E">
      <w:start w:val="1"/>
      <w:numFmt w:val="bullet"/>
      <w:lvlText w:val="o"/>
      <w:lvlJc w:val="left"/>
      <w:pPr>
        <w:ind w:left="3600" w:hanging="360"/>
      </w:pPr>
      <w:rPr>
        <w:rFonts w:ascii="Courier New" w:hAnsi="Courier New" w:hint="default"/>
      </w:rPr>
    </w:lvl>
    <w:lvl w:ilvl="5" w:tplc="25CC68CE">
      <w:start w:val="1"/>
      <w:numFmt w:val="bullet"/>
      <w:lvlText w:val=""/>
      <w:lvlJc w:val="left"/>
      <w:pPr>
        <w:ind w:left="4320" w:hanging="360"/>
      </w:pPr>
      <w:rPr>
        <w:rFonts w:ascii="Wingdings" w:hAnsi="Wingdings" w:hint="default"/>
      </w:rPr>
    </w:lvl>
    <w:lvl w:ilvl="6" w:tplc="1B36657A">
      <w:start w:val="1"/>
      <w:numFmt w:val="bullet"/>
      <w:lvlText w:val=""/>
      <w:lvlJc w:val="left"/>
      <w:pPr>
        <w:ind w:left="5040" w:hanging="360"/>
      </w:pPr>
      <w:rPr>
        <w:rFonts w:ascii="Symbol" w:hAnsi="Symbol" w:hint="default"/>
      </w:rPr>
    </w:lvl>
    <w:lvl w:ilvl="7" w:tplc="8AE6FE7E">
      <w:start w:val="1"/>
      <w:numFmt w:val="bullet"/>
      <w:lvlText w:val="o"/>
      <w:lvlJc w:val="left"/>
      <w:pPr>
        <w:ind w:left="5760" w:hanging="360"/>
      </w:pPr>
      <w:rPr>
        <w:rFonts w:ascii="Courier New" w:hAnsi="Courier New" w:hint="default"/>
      </w:rPr>
    </w:lvl>
    <w:lvl w:ilvl="8" w:tplc="E482E4A0">
      <w:start w:val="1"/>
      <w:numFmt w:val="bullet"/>
      <w:lvlText w:val=""/>
      <w:lvlJc w:val="left"/>
      <w:pPr>
        <w:ind w:left="6480" w:hanging="360"/>
      </w:pPr>
      <w:rPr>
        <w:rFonts w:ascii="Wingdings" w:hAnsi="Wingdings" w:hint="default"/>
      </w:rPr>
    </w:lvl>
  </w:abstractNum>
  <w:abstractNum w:abstractNumId="64" w15:restartNumberingAfterBreak="0">
    <w:nsid w:val="781E6881"/>
    <w:multiLevelType w:val="hybridMultilevel"/>
    <w:tmpl w:val="C00AD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6" w15:restartNumberingAfterBreak="0">
    <w:nsid w:val="7A381105"/>
    <w:multiLevelType w:val="hybridMultilevel"/>
    <w:tmpl w:val="A40AC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A5C6320"/>
    <w:multiLevelType w:val="hybridMultilevel"/>
    <w:tmpl w:val="EE1C60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7CB756DC"/>
    <w:multiLevelType w:val="hybridMultilevel"/>
    <w:tmpl w:val="FE209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E932FAE"/>
    <w:multiLevelType w:val="hybridMultilevel"/>
    <w:tmpl w:val="C60A1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F3319B2"/>
    <w:multiLevelType w:val="hybridMultilevel"/>
    <w:tmpl w:val="59F0E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3"/>
  </w:num>
  <w:num w:numId="2">
    <w:abstractNumId w:val="31"/>
  </w:num>
  <w:num w:numId="3">
    <w:abstractNumId w:val="60"/>
  </w:num>
  <w:num w:numId="4">
    <w:abstractNumId w:val="24"/>
  </w:num>
  <w:num w:numId="5">
    <w:abstractNumId w:val="9"/>
  </w:num>
  <w:num w:numId="6">
    <w:abstractNumId w:val="62"/>
  </w:num>
  <w:num w:numId="7">
    <w:abstractNumId w:val="14"/>
  </w:num>
  <w:num w:numId="8">
    <w:abstractNumId w:val="29"/>
  </w:num>
  <w:num w:numId="9">
    <w:abstractNumId w:val="19"/>
  </w:num>
  <w:num w:numId="10">
    <w:abstractNumId w:val="34"/>
  </w:num>
  <w:num w:numId="11">
    <w:abstractNumId w:val="42"/>
  </w:num>
  <w:num w:numId="12">
    <w:abstractNumId w:val="37"/>
  </w:num>
  <w:num w:numId="13">
    <w:abstractNumId w:val="44"/>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12"/>
  </w:num>
  <w:num w:numId="17">
    <w:abstractNumId w:val="18"/>
  </w:num>
  <w:num w:numId="18">
    <w:abstractNumId w:val="17"/>
  </w:num>
  <w:num w:numId="19">
    <w:abstractNumId w:val="57"/>
  </w:num>
  <w:num w:numId="20">
    <w:abstractNumId w:val="61"/>
  </w:num>
  <w:num w:numId="21">
    <w:abstractNumId w:val="67"/>
  </w:num>
  <w:num w:numId="22">
    <w:abstractNumId w:val="47"/>
  </w:num>
  <w:num w:numId="23">
    <w:abstractNumId w:val="7"/>
  </w:num>
  <w:num w:numId="24">
    <w:abstractNumId w:val="21"/>
  </w:num>
  <w:num w:numId="25">
    <w:abstractNumId w:val="27"/>
  </w:num>
  <w:num w:numId="26">
    <w:abstractNumId w:val="66"/>
  </w:num>
  <w:num w:numId="27">
    <w:abstractNumId w:val="36"/>
  </w:num>
  <w:num w:numId="28">
    <w:abstractNumId w:val="5"/>
  </w:num>
  <w:num w:numId="29">
    <w:abstractNumId w:val="10"/>
  </w:num>
  <w:num w:numId="30">
    <w:abstractNumId w:val="4"/>
  </w:num>
  <w:num w:numId="31">
    <w:abstractNumId w:val="35"/>
  </w:num>
  <w:num w:numId="32">
    <w:abstractNumId w:val="20"/>
  </w:num>
  <w:num w:numId="33">
    <w:abstractNumId w:val="16"/>
  </w:num>
  <w:num w:numId="34">
    <w:abstractNumId w:val="3"/>
  </w:num>
  <w:num w:numId="35">
    <w:abstractNumId w:val="70"/>
  </w:num>
  <w:num w:numId="36">
    <w:abstractNumId w:val="56"/>
  </w:num>
  <w:num w:numId="37">
    <w:abstractNumId w:val="15"/>
  </w:num>
  <w:num w:numId="38">
    <w:abstractNumId w:val="54"/>
  </w:num>
  <w:num w:numId="39">
    <w:abstractNumId w:val="43"/>
  </w:num>
  <w:num w:numId="40">
    <w:abstractNumId w:val="25"/>
  </w:num>
  <w:num w:numId="41">
    <w:abstractNumId w:val="13"/>
  </w:num>
  <w:num w:numId="42">
    <w:abstractNumId w:val="41"/>
  </w:num>
  <w:num w:numId="43">
    <w:abstractNumId w:val="38"/>
  </w:num>
  <w:num w:numId="44">
    <w:abstractNumId w:val="59"/>
  </w:num>
  <w:num w:numId="45">
    <w:abstractNumId w:val="11"/>
  </w:num>
  <w:num w:numId="46">
    <w:abstractNumId w:val="58"/>
  </w:num>
  <w:num w:numId="47">
    <w:abstractNumId w:val="1"/>
  </w:num>
  <w:num w:numId="48">
    <w:abstractNumId w:val="39"/>
  </w:num>
  <w:num w:numId="49">
    <w:abstractNumId w:val="32"/>
  </w:num>
  <w:num w:numId="50">
    <w:abstractNumId w:val="22"/>
  </w:num>
  <w:num w:numId="51">
    <w:abstractNumId w:val="28"/>
  </w:num>
  <w:num w:numId="52">
    <w:abstractNumId w:val="52"/>
  </w:num>
  <w:num w:numId="53">
    <w:abstractNumId w:val="68"/>
  </w:num>
  <w:num w:numId="54">
    <w:abstractNumId w:val="49"/>
  </w:num>
  <w:num w:numId="55">
    <w:abstractNumId w:val="26"/>
  </w:num>
  <w:num w:numId="56">
    <w:abstractNumId w:val="23"/>
  </w:num>
  <w:num w:numId="57">
    <w:abstractNumId w:val="40"/>
  </w:num>
  <w:num w:numId="58">
    <w:abstractNumId w:val="50"/>
  </w:num>
  <w:num w:numId="59">
    <w:abstractNumId w:val="64"/>
  </w:num>
  <w:num w:numId="60">
    <w:abstractNumId w:val="2"/>
  </w:num>
  <w:num w:numId="61">
    <w:abstractNumId w:val="0"/>
  </w:num>
  <w:num w:numId="62">
    <w:abstractNumId w:val="51"/>
  </w:num>
  <w:num w:numId="63">
    <w:abstractNumId w:val="48"/>
  </w:num>
  <w:num w:numId="64">
    <w:abstractNumId w:val="6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o:shapelayout v:ext="edit">
      <o:idmap v:ext="edit" data="1"/>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3F5"/>
    <w:rsid w:val="000004BD"/>
    <w:rsid w:val="00000B7A"/>
    <w:rsid w:val="00000C89"/>
    <w:rsid w:val="00000E56"/>
    <w:rsid w:val="00000FEB"/>
    <w:rsid w:val="0000119D"/>
    <w:rsid w:val="000012BE"/>
    <w:rsid w:val="000015ED"/>
    <w:rsid w:val="00001A9B"/>
    <w:rsid w:val="00001B6F"/>
    <w:rsid w:val="00001D2C"/>
    <w:rsid w:val="00001E1B"/>
    <w:rsid w:val="00001F76"/>
    <w:rsid w:val="00001FA6"/>
    <w:rsid w:val="0000229B"/>
    <w:rsid w:val="000023AB"/>
    <w:rsid w:val="000024EB"/>
    <w:rsid w:val="0000279C"/>
    <w:rsid w:val="000028B4"/>
    <w:rsid w:val="000028F7"/>
    <w:rsid w:val="00002DE1"/>
    <w:rsid w:val="0000374A"/>
    <w:rsid w:val="0000375B"/>
    <w:rsid w:val="00003960"/>
    <w:rsid w:val="000039EC"/>
    <w:rsid w:val="00003C60"/>
    <w:rsid w:val="00003DC3"/>
    <w:rsid w:val="00004237"/>
    <w:rsid w:val="00004285"/>
    <w:rsid w:val="0000456E"/>
    <w:rsid w:val="00004641"/>
    <w:rsid w:val="0000491E"/>
    <w:rsid w:val="00004CA4"/>
    <w:rsid w:val="00005261"/>
    <w:rsid w:val="00005647"/>
    <w:rsid w:val="0000591C"/>
    <w:rsid w:val="00006000"/>
    <w:rsid w:val="00006246"/>
    <w:rsid w:val="00006474"/>
    <w:rsid w:val="00006769"/>
    <w:rsid w:val="000068D4"/>
    <w:rsid w:val="00006A2C"/>
    <w:rsid w:val="00006F08"/>
    <w:rsid w:val="00007441"/>
    <w:rsid w:val="000077D9"/>
    <w:rsid w:val="000079BC"/>
    <w:rsid w:val="000101B5"/>
    <w:rsid w:val="000106CA"/>
    <w:rsid w:val="00010A57"/>
    <w:rsid w:val="00010AAD"/>
    <w:rsid w:val="00010C28"/>
    <w:rsid w:val="00010E3F"/>
    <w:rsid w:val="00010FAD"/>
    <w:rsid w:val="0001107C"/>
    <w:rsid w:val="00011433"/>
    <w:rsid w:val="000114BD"/>
    <w:rsid w:val="00011687"/>
    <w:rsid w:val="000118FD"/>
    <w:rsid w:val="00011F39"/>
    <w:rsid w:val="00012202"/>
    <w:rsid w:val="0001226A"/>
    <w:rsid w:val="00012340"/>
    <w:rsid w:val="00012710"/>
    <w:rsid w:val="0001295D"/>
    <w:rsid w:val="00012B94"/>
    <w:rsid w:val="00012E66"/>
    <w:rsid w:val="00012EC2"/>
    <w:rsid w:val="00013360"/>
    <w:rsid w:val="0001362A"/>
    <w:rsid w:val="000137E6"/>
    <w:rsid w:val="0001389C"/>
    <w:rsid w:val="0001393A"/>
    <w:rsid w:val="00013BAE"/>
    <w:rsid w:val="00013DC6"/>
    <w:rsid w:val="00014491"/>
    <w:rsid w:val="0001450B"/>
    <w:rsid w:val="0001466C"/>
    <w:rsid w:val="00014734"/>
    <w:rsid w:val="00014C61"/>
    <w:rsid w:val="00014E03"/>
    <w:rsid w:val="00014E15"/>
    <w:rsid w:val="00014E8F"/>
    <w:rsid w:val="00015665"/>
    <w:rsid w:val="00015BB6"/>
    <w:rsid w:val="00016478"/>
    <w:rsid w:val="000164BB"/>
    <w:rsid w:val="00016C60"/>
    <w:rsid w:val="000171F8"/>
    <w:rsid w:val="000171FD"/>
    <w:rsid w:val="00017669"/>
    <w:rsid w:val="00017D91"/>
    <w:rsid w:val="00020DB2"/>
    <w:rsid w:val="00021A33"/>
    <w:rsid w:val="00021CF5"/>
    <w:rsid w:val="000225B4"/>
    <w:rsid w:val="0002261E"/>
    <w:rsid w:val="000227DA"/>
    <w:rsid w:val="00022AA5"/>
    <w:rsid w:val="00022F51"/>
    <w:rsid w:val="00022FE0"/>
    <w:rsid w:val="000230FD"/>
    <w:rsid w:val="0002325E"/>
    <w:rsid w:val="00023391"/>
    <w:rsid w:val="00023536"/>
    <w:rsid w:val="00023578"/>
    <w:rsid w:val="000236AE"/>
    <w:rsid w:val="00023AFB"/>
    <w:rsid w:val="00023F44"/>
    <w:rsid w:val="0002404B"/>
    <w:rsid w:val="00024413"/>
    <w:rsid w:val="00024572"/>
    <w:rsid w:val="00024574"/>
    <w:rsid w:val="00024896"/>
    <w:rsid w:val="00024990"/>
    <w:rsid w:val="00024D99"/>
    <w:rsid w:val="000251A3"/>
    <w:rsid w:val="00025217"/>
    <w:rsid w:val="0002541C"/>
    <w:rsid w:val="000255EA"/>
    <w:rsid w:val="000259E5"/>
    <w:rsid w:val="00025A62"/>
    <w:rsid w:val="00025ADB"/>
    <w:rsid w:val="00025F6C"/>
    <w:rsid w:val="00026290"/>
    <w:rsid w:val="000263AA"/>
    <w:rsid w:val="00026416"/>
    <w:rsid w:val="00026700"/>
    <w:rsid w:val="00026706"/>
    <w:rsid w:val="0002674C"/>
    <w:rsid w:val="000268F7"/>
    <w:rsid w:val="00026AC5"/>
    <w:rsid w:val="00026E8B"/>
    <w:rsid w:val="0002719A"/>
    <w:rsid w:val="0002752C"/>
    <w:rsid w:val="00027779"/>
    <w:rsid w:val="00027A21"/>
    <w:rsid w:val="00027D1E"/>
    <w:rsid w:val="00027E13"/>
    <w:rsid w:val="00027E4D"/>
    <w:rsid w:val="00027EDD"/>
    <w:rsid w:val="00027EED"/>
    <w:rsid w:val="00027F13"/>
    <w:rsid w:val="000303AC"/>
    <w:rsid w:val="00030584"/>
    <w:rsid w:val="00030692"/>
    <w:rsid w:val="00030F71"/>
    <w:rsid w:val="00031033"/>
    <w:rsid w:val="0003108C"/>
    <w:rsid w:val="00031190"/>
    <w:rsid w:val="000312CC"/>
    <w:rsid w:val="000312E9"/>
    <w:rsid w:val="0003176C"/>
    <w:rsid w:val="00031973"/>
    <w:rsid w:val="00031F2C"/>
    <w:rsid w:val="000323E0"/>
    <w:rsid w:val="000323EF"/>
    <w:rsid w:val="00032790"/>
    <w:rsid w:val="0003294B"/>
    <w:rsid w:val="00032D71"/>
    <w:rsid w:val="00033137"/>
    <w:rsid w:val="00033178"/>
    <w:rsid w:val="00033331"/>
    <w:rsid w:val="00033493"/>
    <w:rsid w:val="000335A5"/>
    <w:rsid w:val="000336AD"/>
    <w:rsid w:val="00033852"/>
    <w:rsid w:val="00033A8A"/>
    <w:rsid w:val="0003451C"/>
    <w:rsid w:val="00034796"/>
    <w:rsid w:val="000348F8"/>
    <w:rsid w:val="00034A4F"/>
    <w:rsid w:val="00034E46"/>
    <w:rsid w:val="00035139"/>
    <w:rsid w:val="00035163"/>
    <w:rsid w:val="000351EF"/>
    <w:rsid w:val="00035B4E"/>
    <w:rsid w:val="00035E67"/>
    <w:rsid w:val="00035EA0"/>
    <w:rsid w:val="00035F72"/>
    <w:rsid w:val="00035FD9"/>
    <w:rsid w:val="000362D6"/>
    <w:rsid w:val="0003653E"/>
    <w:rsid w:val="00036621"/>
    <w:rsid w:val="00036716"/>
    <w:rsid w:val="00036908"/>
    <w:rsid w:val="00036A70"/>
    <w:rsid w:val="00036B85"/>
    <w:rsid w:val="00036E52"/>
    <w:rsid w:val="00036FBD"/>
    <w:rsid w:val="00037072"/>
    <w:rsid w:val="00037CE2"/>
    <w:rsid w:val="00037F49"/>
    <w:rsid w:val="00037F81"/>
    <w:rsid w:val="00040245"/>
    <w:rsid w:val="000403A1"/>
    <w:rsid w:val="00040BDB"/>
    <w:rsid w:val="0004101A"/>
    <w:rsid w:val="00041201"/>
    <w:rsid w:val="0004176C"/>
    <w:rsid w:val="00041797"/>
    <w:rsid w:val="00041903"/>
    <w:rsid w:val="00041C5B"/>
    <w:rsid w:val="00041D37"/>
    <w:rsid w:val="00041FBF"/>
    <w:rsid w:val="00042132"/>
    <w:rsid w:val="000421D0"/>
    <w:rsid w:val="00042576"/>
    <w:rsid w:val="0004263E"/>
    <w:rsid w:val="000430CC"/>
    <w:rsid w:val="000430E6"/>
    <w:rsid w:val="00043650"/>
    <w:rsid w:val="00043BC5"/>
    <w:rsid w:val="00043C60"/>
    <w:rsid w:val="00043E2F"/>
    <w:rsid w:val="00043E65"/>
    <w:rsid w:val="00043E9F"/>
    <w:rsid w:val="000441FC"/>
    <w:rsid w:val="00044882"/>
    <w:rsid w:val="0004497E"/>
    <w:rsid w:val="00044BDC"/>
    <w:rsid w:val="00045195"/>
    <w:rsid w:val="0004536D"/>
    <w:rsid w:val="000455E1"/>
    <w:rsid w:val="00045991"/>
    <w:rsid w:val="00045AA1"/>
    <w:rsid w:val="00045E77"/>
    <w:rsid w:val="0004609D"/>
    <w:rsid w:val="0004622F"/>
    <w:rsid w:val="00046268"/>
    <w:rsid w:val="00046864"/>
    <w:rsid w:val="00046EE3"/>
    <w:rsid w:val="000473A1"/>
    <w:rsid w:val="000473DF"/>
    <w:rsid w:val="0004761D"/>
    <w:rsid w:val="00047C72"/>
    <w:rsid w:val="00047CE9"/>
    <w:rsid w:val="000501F1"/>
    <w:rsid w:val="00050257"/>
    <w:rsid w:val="00050487"/>
    <w:rsid w:val="00050488"/>
    <w:rsid w:val="000504A5"/>
    <w:rsid w:val="000507C3"/>
    <w:rsid w:val="00050939"/>
    <w:rsid w:val="000509FC"/>
    <w:rsid w:val="000511B9"/>
    <w:rsid w:val="00051426"/>
    <w:rsid w:val="00051FB1"/>
    <w:rsid w:val="0005200F"/>
    <w:rsid w:val="0005216E"/>
    <w:rsid w:val="00052234"/>
    <w:rsid w:val="00052630"/>
    <w:rsid w:val="00052825"/>
    <w:rsid w:val="00052C61"/>
    <w:rsid w:val="00053244"/>
    <w:rsid w:val="000538A6"/>
    <w:rsid w:val="00053BE4"/>
    <w:rsid w:val="00053C43"/>
    <w:rsid w:val="00053EE7"/>
    <w:rsid w:val="000542AF"/>
    <w:rsid w:val="0005434E"/>
    <w:rsid w:val="0005463D"/>
    <w:rsid w:val="0005472E"/>
    <w:rsid w:val="000547C6"/>
    <w:rsid w:val="00054AD4"/>
    <w:rsid w:val="00055546"/>
    <w:rsid w:val="0005568C"/>
    <w:rsid w:val="000557B4"/>
    <w:rsid w:val="00055860"/>
    <w:rsid w:val="00055D0B"/>
    <w:rsid w:val="000560BA"/>
    <w:rsid w:val="00056D91"/>
    <w:rsid w:val="000570E5"/>
    <w:rsid w:val="00057447"/>
    <w:rsid w:val="00057653"/>
    <w:rsid w:val="00057C7F"/>
    <w:rsid w:val="00057EB2"/>
    <w:rsid w:val="0006013C"/>
    <w:rsid w:val="00060538"/>
    <w:rsid w:val="00060722"/>
    <w:rsid w:val="000608D1"/>
    <w:rsid w:val="00060AEE"/>
    <w:rsid w:val="00060EE0"/>
    <w:rsid w:val="00060FD9"/>
    <w:rsid w:val="000610D9"/>
    <w:rsid w:val="00061573"/>
    <w:rsid w:val="0006178E"/>
    <w:rsid w:val="000617D7"/>
    <w:rsid w:val="000620DA"/>
    <w:rsid w:val="000626EE"/>
    <w:rsid w:val="00062985"/>
    <w:rsid w:val="00063623"/>
    <w:rsid w:val="00063BA2"/>
    <w:rsid w:val="00063E71"/>
    <w:rsid w:val="000640A9"/>
    <w:rsid w:val="0006422E"/>
    <w:rsid w:val="0006426F"/>
    <w:rsid w:val="000642F6"/>
    <w:rsid w:val="00064489"/>
    <w:rsid w:val="00064995"/>
    <w:rsid w:val="00065584"/>
    <w:rsid w:val="000655FD"/>
    <w:rsid w:val="00065A52"/>
    <w:rsid w:val="00065E7A"/>
    <w:rsid w:val="0006608C"/>
    <w:rsid w:val="000660C5"/>
    <w:rsid w:val="0006640F"/>
    <w:rsid w:val="000664F5"/>
    <w:rsid w:val="00066ABF"/>
    <w:rsid w:val="00066F02"/>
    <w:rsid w:val="00066FBA"/>
    <w:rsid w:val="00066FCB"/>
    <w:rsid w:val="00067098"/>
    <w:rsid w:val="00067262"/>
    <w:rsid w:val="0006742D"/>
    <w:rsid w:val="000676CB"/>
    <w:rsid w:val="000676F8"/>
    <w:rsid w:val="00067742"/>
    <w:rsid w:val="00067769"/>
    <w:rsid w:val="00067793"/>
    <w:rsid w:val="000704F3"/>
    <w:rsid w:val="00070922"/>
    <w:rsid w:val="000709E2"/>
    <w:rsid w:val="00070C97"/>
    <w:rsid w:val="0007112E"/>
    <w:rsid w:val="000716F4"/>
    <w:rsid w:val="00071ADD"/>
    <w:rsid w:val="00071B67"/>
    <w:rsid w:val="00071CA4"/>
    <w:rsid w:val="00071DE2"/>
    <w:rsid w:val="00072074"/>
    <w:rsid w:val="00072288"/>
    <w:rsid w:val="00072733"/>
    <w:rsid w:val="00072783"/>
    <w:rsid w:val="00072C07"/>
    <w:rsid w:val="00072E02"/>
    <w:rsid w:val="00072EC0"/>
    <w:rsid w:val="00073536"/>
    <w:rsid w:val="0007374D"/>
    <w:rsid w:val="00073956"/>
    <w:rsid w:val="00073963"/>
    <w:rsid w:val="000739CC"/>
    <w:rsid w:val="00073A0E"/>
    <w:rsid w:val="00073A9B"/>
    <w:rsid w:val="00073BBA"/>
    <w:rsid w:val="00073CF7"/>
    <w:rsid w:val="00073EE5"/>
    <w:rsid w:val="00073F07"/>
    <w:rsid w:val="00073F9C"/>
    <w:rsid w:val="0007423B"/>
    <w:rsid w:val="000742AF"/>
    <w:rsid w:val="000743BF"/>
    <w:rsid w:val="00074430"/>
    <w:rsid w:val="00074822"/>
    <w:rsid w:val="00074A1F"/>
    <w:rsid w:val="00074C2B"/>
    <w:rsid w:val="00074E9D"/>
    <w:rsid w:val="00074F9B"/>
    <w:rsid w:val="000752FC"/>
    <w:rsid w:val="000754D2"/>
    <w:rsid w:val="00075578"/>
    <w:rsid w:val="000758E3"/>
    <w:rsid w:val="00075DF5"/>
    <w:rsid w:val="00076369"/>
    <w:rsid w:val="000763D2"/>
    <w:rsid w:val="000764BA"/>
    <w:rsid w:val="000767F1"/>
    <w:rsid w:val="000768AC"/>
    <w:rsid w:val="00076B41"/>
    <w:rsid w:val="0007714B"/>
    <w:rsid w:val="0008006E"/>
    <w:rsid w:val="000802A9"/>
    <w:rsid w:val="0008061A"/>
    <w:rsid w:val="00080F8F"/>
    <w:rsid w:val="0008129B"/>
    <w:rsid w:val="000816AD"/>
    <w:rsid w:val="00081C08"/>
    <w:rsid w:val="0008221A"/>
    <w:rsid w:val="00082224"/>
    <w:rsid w:val="0008252E"/>
    <w:rsid w:val="00082889"/>
    <w:rsid w:val="00082914"/>
    <w:rsid w:val="0008309F"/>
    <w:rsid w:val="0008360A"/>
    <w:rsid w:val="000838A2"/>
    <w:rsid w:val="00083917"/>
    <w:rsid w:val="00083BA4"/>
    <w:rsid w:val="00083CD6"/>
    <w:rsid w:val="00083F51"/>
    <w:rsid w:val="00084187"/>
    <w:rsid w:val="000844C8"/>
    <w:rsid w:val="00084537"/>
    <w:rsid w:val="0008486C"/>
    <w:rsid w:val="00084A72"/>
    <w:rsid w:val="00084CB1"/>
    <w:rsid w:val="000851F8"/>
    <w:rsid w:val="00085274"/>
    <w:rsid w:val="00085689"/>
    <w:rsid w:val="0008568F"/>
    <w:rsid w:val="000856D8"/>
    <w:rsid w:val="00086CF8"/>
    <w:rsid w:val="0008745F"/>
    <w:rsid w:val="00087B4D"/>
    <w:rsid w:val="000908D6"/>
    <w:rsid w:val="00090D06"/>
    <w:rsid w:val="0009125C"/>
    <w:rsid w:val="000913AD"/>
    <w:rsid w:val="000915CB"/>
    <w:rsid w:val="000916EC"/>
    <w:rsid w:val="0009190F"/>
    <w:rsid w:val="00091F49"/>
    <w:rsid w:val="0009214D"/>
    <w:rsid w:val="00092374"/>
    <w:rsid w:val="000925A6"/>
    <w:rsid w:val="00093051"/>
    <w:rsid w:val="000935F8"/>
    <w:rsid w:val="000938C5"/>
    <w:rsid w:val="00093F02"/>
    <w:rsid w:val="0009409C"/>
    <w:rsid w:val="0009430A"/>
    <w:rsid w:val="0009438E"/>
    <w:rsid w:val="000944DC"/>
    <w:rsid w:val="000948CF"/>
    <w:rsid w:val="00094A84"/>
    <w:rsid w:val="00094B98"/>
    <w:rsid w:val="00094F27"/>
    <w:rsid w:val="00094F54"/>
    <w:rsid w:val="0009521E"/>
    <w:rsid w:val="0009526C"/>
    <w:rsid w:val="000957FE"/>
    <w:rsid w:val="00095B82"/>
    <w:rsid w:val="00095BDE"/>
    <w:rsid w:val="00095E8A"/>
    <w:rsid w:val="000960DA"/>
    <w:rsid w:val="0009657B"/>
    <w:rsid w:val="00096627"/>
    <w:rsid w:val="00096B2D"/>
    <w:rsid w:val="00096B35"/>
    <w:rsid w:val="00097104"/>
    <w:rsid w:val="00097170"/>
    <w:rsid w:val="00097538"/>
    <w:rsid w:val="00097763"/>
    <w:rsid w:val="000979B3"/>
    <w:rsid w:val="00097BCF"/>
    <w:rsid w:val="00097C1B"/>
    <w:rsid w:val="000A0179"/>
    <w:rsid w:val="000A04B4"/>
    <w:rsid w:val="000A055B"/>
    <w:rsid w:val="000A059B"/>
    <w:rsid w:val="000A05D6"/>
    <w:rsid w:val="000A09AD"/>
    <w:rsid w:val="000A0D74"/>
    <w:rsid w:val="000A0E8B"/>
    <w:rsid w:val="000A128C"/>
    <w:rsid w:val="000A1512"/>
    <w:rsid w:val="000A1557"/>
    <w:rsid w:val="000A157E"/>
    <w:rsid w:val="000A15E4"/>
    <w:rsid w:val="000A16B0"/>
    <w:rsid w:val="000A1AEF"/>
    <w:rsid w:val="000A2315"/>
    <w:rsid w:val="000A2676"/>
    <w:rsid w:val="000A28BD"/>
    <w:rsid w:val="000A2A90"/>
    <w:rsid w:val="000A2A9D"/>
    <w:rsid w:val="000A2C62"/>
    <w:rsid w:val="000A2E96"/>
    <w:rsid w:val="000A30F9"/>
    <w:rsid w:val="000A35BB"/>
    <w:rsid w:val="000A36A9"/>
    <w:rsid w:val="000A3721"/>
    <w:rsid w:val="000A3841"/>
    <w:rsid w:val="000A3B01"/>
    <w:rsid w:val="000A3E09"/>
    <w:rsid w:val="000A40CD"/>
    <w:rsid w:val="000A4744"/>
    <w:rsid w:val="000A4BB3"/>
    <w:rsid w:val="000A51F3"/>
    <w:rsid w:val="000A5E67"/>
    <w:rsid w:val="000A5EBD"/>
    <w:rsid w:val="000A6267"/>
    <w:rsid w:val="000A6592"/>
    <w:rsid w:val="000A68F5"/>
    <w:rsid w:val="000A6C89"/>
    <w:rsid w:val="000A719A"/>
    <w:rsid w:val="000A73D0"/>
    <w:rsid w:val="000A73DC"/>
    <w:rsid w:val="000A7418"/>
    <w:rsid w:val="000A75EE"/>
    <w:rsid w:val="000A7751"/>
    <w:rsid w:val="000A7E08"/>
    <w:rsid w:val="000B00B4"/>
    <w:rsid w:val="000B012B"/>
    <w:rsid w:val="000B0232"/>
    <w:rsid w:val="000B0536"/>
    <w:rsid w:val="000B06A6"/>
    <w:rsid w:val="000B0959"/>
    <w:rsid w:val="000B0A02"/>
    <w:rsid w:val="000B0A6B"/>
    <w:rsid w:val="000B0A7C"/>
    <w:rsid w:val="000B0ACE"/>
    <w:rsid w:val="000B11F1"/>
    <w:rsid w:val="000B158E"/>
    <w:rsid w:val="000B167B"/>
    <w:rsid w:val="000B1786"/>
    <w:rsid w:val="000B1B52"/>
    <w:rsid w:val="000B20BF"/>
    <w:rsid w:val="000B22C0"/>
    <w:rsid w:val="000B2568"/>
    <w:rsid w:val="000B271B"/>
    <w:rsid w:val="000B2D62"/>
    <w:rsid w:val="000B2DE7"/>
    <w:rsid w:val="000B30B9"/>
    <w:rsid w:val="000B3831"/>
    <w:rsid w:val="000B396E"/>
    <w:rsid w:val="000B39FE"/>
    <w:rsid w:val="000B3CB5"/>
    <w:rsid w:val="000B3CB7"/>
    <w:rsid w:val="000B3DC1"/>
    <w:rsid w:val="000B3FB6"/>
    <w:rsid w:val="000B402E"/>
    <w:rsid w:val="000B40D6"/>
    <w:rsid w:val="000B428D"/>
    <w:rsid w:val="000B44D9"/>
    <w:rsid w:val="000B46C3"/>
    <w:rsid w:val="000B47F0"/>
    <w:rsid w:val="000B4CFC"/>
    <w:rsid w:val="000B506E"/>
    <w:rsid w:val="000B5144"/>
    <w:rsid w:val="000B5240"/>
    <w:rsid w:val="000B547C"/>
    <w:rsid w:val="000B5504"/>
    <w:rsid w:val="000B561E"/>
    <w:rsid w:val="000B5EA3"/>
    <w:rsid w:val="000B669C"/>
    <w:rsid w:val="000B6BF6"/>
    <w:rsid w:val="000B7CA4"/>
    <w:rsid w:val="000B7CAB"/>
    <w:rsid w:val="000B7CC2"/>
    <w:rsid w:val="000C005D"/>
    <w:rsid w:val="000C015B"/>
    <w:rsid w:val="000C02B2"/>
    <w:rsid w:val="000C0411"/>
    <w:rsid w:val="000C050D"/>
    <w:rsid w:val="000C0A3E"/>
    <w:rsid w:val="000C123F"/>
    <w:rsid w:val="000C12AC"/>
    <w:rsid w:val="000C1AB7"/>
    <w:rsid w:val="000C1B91"/>
    <w:rsid w:val="000C26FC"/>
    <w:rsid w:val="000C2796"/>
    <w:rsid w:val="000C27FF"/>
    <w:rsid w:val="000C2888"/>
    <w:rsid w:val="000C2CCC"/>
    <w:rsid w:val="000C2CD8"/>
    <w:rsid w:val="000C2DE6"/>
    <w:rsid w:val="000C3353"/>
    <w:rsid w:val="000C33EB"/>
    <w:rsid w:val="000C3B79"/>
    <w:rsid w:val="000C3C38"/>
    <w:rsid w:val="000C41E0"/>
    <w:rsid w:val="000C41F9"/>
    <w:rsid w:val="000C4231"/>
    <w:rsid w:val="000C436A"/>
    <w:rsid w:val="000C4BC0"/>
    <w:rsid w:val="000C4E6D"/>
    <w:rsid w:val="000C5001"/>
    <w:rsid w:val="000C55BE"/>
    <w:rsid w:val="000C57F2"/>
    <w:rsid w:val="000C59E5"/>
    <w:rsid w:val="000C5B41"/>
    <w:rsid w:val="000C6009"/>
    <w:rsid w:val="000C6231"/>
    <w:rsid w:val="000C6423"/>
    <w:rsid w:val="000C65B4"/>
    <w:rsid w:val="000C65B6"/>
    <w:rsid w:val="000C6A1E"/>
    <w:rsid w:val="000C707C"/>
    <w:rsid w:val="000C751F"/>
    <w:rsid w:val="000C7611"/>
    <w:rsid w:val="000C766E"/>
    <w:rsid w:val="000C79C7"/>
    <w:rsid w:val="000D000C"/>
    <w:rsid w:val="000D050A"/>
    <w:rsid w:val="000D0526"/>
    <w:rsid w:val="000D06EA"/>
    <w:rsid w:val="000D0CA4"/>
    <w:rsid w:val="000D1890"/>
    <w:rsid w:val="000D1A7B"/>
    <w:rsid w:val="000D1A9E"/>
    <w:rsid w:val="000D1E7B"/>
    <w:rsid w:val="000D1F32"/>
    <w:rsid w:val="000D2340"/>
    <w:rsid w:val="000D2470"/>
    <w:rsid w:val="000D2526"/>
    <w:rsid w:val="000D2813"/>
    <w:rsid w:val="000D285E"/>
    <w:rsid w:val="000D2D7B"/>
    <w:rsid w:val="000D2EA1"/>
    <w:rsid w:val="000D3159"/>
    <w:rsid w:val="000D3282"/>
    <w:rsid w:val="000D32EF"/>
    <w:rsid w:val="000D3AE8"/>
    <w:rsid w:val="000D3B59"/>
    <w:rsid w:val="000D3D33"/>
    <w:rsid w:val="000D3D3C"/>
    <w:rsid w:val="000D3E39"/>
    <w:rsid w:val="000D3F7B"/>
    <w:rsid w:val="000D42D6"/>
    <w:rsid w:val="000D4510"/>
    <w:rsid w:val="000D464F"/>
    <w:rsid w:val="000D4EC1"/>
    <w:rsid w:val="000D58E5"/>
    <w:rsid w:val="000D5973"/>
    <w:rsid w:val="000D59BB"/>
    <w:rsid w:val="000D645E"/>
    <w:rsid w:val="000D6A5A"/>
    <w:rsid w:val="000D6DC7"/>
    <w:rsid w:val="000D6E53"/>
    <w:rsid w:val="000D703A"/>
    <w:rsid w:val="000D7202"/>
    <w:rsid w:val="000D7482"/>
    <w:rsid w:val="000D76D9"/>
    <w:rsid w:val="000D7891"/>
    <w:rsid w:val="000D7ACF"/>
    <w:rsid w:val="000D7B33"/>
    <w:rsid w:val="000D7E1F"/>
    <w:rsid w:val="000D7E42"/>
    <w:rsid w:val="000E01C1"/>
    <w:rsid w:val="000E01D0"/>
    <w:rsid w:val="000E01E1"/>
    <w:rsid w:val="000E02DC"/>
    <w:rsid w:val="000E101F"/>
    <w:rsid w:val="000E1779"/>
    <w:rsid w:val="000E1BEC"/>
    <w:rsid w:val="000E1D86"/>
    <w:rsid w:val="000E1F1D"/>
    <w:rsid w:val="000E1FD1"/>
    <w:rsid w:val="000E21E5"/>
    <w:rsid w:val="000E2207"/>
    <w:rsid w:val="000E240E"/>
    <w:rsid w:val="000E24E1"/>
    <w:rsid w:val="000E25A9"/>
    <w:rsid w:val="000E27B6"/>
    <w:rsid w:val="000E2CE7"/>
    <w:rsid w:val="000E2F89"/>
    <w:rsid w:val="000E33C8"/>
    <w:rsid w:val="000E3564"/>
    <w:rsid w:val="000E35C7"/>
    <w:rsid w:val="000E3AF5"/>
    <w:rsid w:val="000E3B88"/>
    <w:rsid w:val="000E3B96"/>
    <w:rsid w:val="000E4213"/>
    <w:rsid w:val="000E47A6"/>
    <w:rsid w:val="000E4B54"/>
    <w:rsid w:val="000E53BD"/>
    <w:rsid w:val="000E55A2"/>
    <w:rsid w:val="000E5F4E"/>
    <w:rsid w:val="000E612A"/>
    <w:rsid w:val="000E6684"/>
    <w:rsid w:val="000E6777"/>
    <w:rsid w:val="000E6D10"/>
    <w:rsid w:val="000E7372"/>
    <w:rsid w:val="000E7410"/>
    <w:rsid w:val="000E7686"/>
    <w:rsid w:val="000E7936"/>
    <w:rsid w:val="000F03BC"/>
    <w:rsid w:val="000F08B6"/>
    <w:rsid w:val="000F0A47"/>
    <w:rsid w:val="000F0AC1"/>
    <w:rsid w:val="000F0ACD"/>
    <w:rsid w:val="000F0D60"/>
    <w:rsid w:val="000F0FAA"/>
    <w:rsid w:val="000F147D"/>
    <w:rsid w:val="000F1944"/>
    <w:rsid w:val="000F1A3A"/>
    <w:rsid w:val="000F1A53"/>
    <w:rsid w:val="000F1A5A"/>
    <w:rsid w:val="000F1D45"/>
    <w:rsid w:val="000F1F8B"/>
    <w:rsid w:val="000F1FA4"/>
    <w:rsid w:val="000F1FFB"/>
    <w:rsid w:val="000F2014"/>
    <w:rsid w:val="000F2194"/>
    <w:rsid w:val="000F2205"/>
    <w:rsid w:val="000F24B2"/>
    <w:rsid w:val="000F277A"/>
    <w:rsid w:val="000F2F7B"/>
    <w:rsid w:val="000F306B"/>
    <w:rsid w:val="000F31D9"/>
    <w:rsid w:val="000F376E"/>
    <w:rsid w:val="000F3FC7"/>
    <w:rsid w:val="000F44F3"/>
    <w:rsid w:val="000F47AC"/>
    <w:rsid w:val="000F4A13"/>
    <w:rsid w:val="000F4C92"/>
    <w:rsid w:val="000F4CD5"/>
    <w:rsid w:val="000F5080"/>
    <w:rsid w:val="000F5216"/>
    <w:rsid w:val="000F5465"/>
    <w:rsid w:val="000F567F"/>
    <w:rsid w:val="000F5A78"/>
    <w:rsid w:val="000F5C5A"/>
    <w:rsid w:val="000F5E34"/>
    <w:rsid w:val="000F5E5F"/>
    <w:rsid w:val="000F5E8C"/>
    <w:rsid w:val="000F5F6E"/>
    <w:rsid w:val="000F652B"/>
    <w:rsid w:val="000F671C"/>
    <w:rsid w:val="000F6801"/>
    <w:rsid w:val="000F6803"/>
    <w:rsid w:val="000F6D60"/>
    <w:rsid w:val="000F6D6B"/>
    <w:rsid w:val="000F6E09"/>
    <w:rsid w:val="000F7657"/>
    <w:rsid w:val="000F798A"/>
    <w:rsid w:val="000F7A4B"/>
    <w:rsid w:val="000F7F8C"/>
    <w:rsid w:val="001000DA"/>
    <w:rsid w:val="0010056F"/>
    <w:rsid w:val="00100611"/>
    <w:rsid w:val="001006AD"/>
    <w:rsid w:val="0010072A"/>
    <w:rsid w:val="001009C3"/>
    <w:rsid w:val="00100B5E"/>
    <w:rsid w:val="0010125A"/>
    <w:rsid w:val="00101435"/>
    <w:rsid w:val="00101451"/>
    <w:rsid w:val="001014B1"/>
    <w:rsid w:val="0010186E"/>
    <w:rsid w:val="00102031"/>
    <w:rsid w:val="00102186"/>
    <w:rsid w:val="0010246E"/>
    <w:rsid w:val="0010306F"/>
    <w:rsid w:val="001031FC"/>
    <w:rsid w:val="0010323E"/>
    <w:rsid w:val="00103419"/>
    <w:rsid w:val="0010384A"/>
    <w:rsid w:val="00103B4D"/>
    <w:rsid w:val="00103D73"/>
    <w:rsid w:val="00103F0F"/>
    <w:rsid w:val="00103F1E"/>
    <w:rsid w:val="00104371"/>
    <w:rsid w:val="00104574"/>
    <w:rsid w:val="001047D8"/>
    <w:rsid w:val="0010480D"/>
    <w:rsid w:val="00104A6F"/>
    <w:rsid w:val="00104B12"/>
    <w:rsid w:val="00104F66"/>
    <w:rsid w:val="001050A5"/>
    <w:rsid w:val="001054A3"/>
    <w:rsid w:val="0010559C"/>
    <w:rsid w:val="00105A1D"/>
    <w:rsid w:val="00105C32"/>
    <w:rsid w:val="00105C55"/>
    <w:rsid w:val="0010606F"/>
    <w:rsid w:val="0010632A"/>
    <w:rsid w:val="0010632E"/>
    <w:rsid w:val="00106362"/>
    <w:rsid w:val="00106A7E"/>
    <w:rsid w:val="00106A81"/>
    <w:rsid w:val="00106B89"/>
    <w:rsid w:val="00106CA2"/>
    <w:rsid w:val="00106CB2"/>
    <w:rsid w:val="00107264"/>
    <w:rsid w:val="001076D1"/>
    <w:rsid w:val="001078A8"/>
    <w:rsid w:val="001102F0"/>
    <w:rsid w:val="00110525"/>
    <w:rsid w:val="0011081A"/>
    <w:rsid w:val="001108B2"/>
    <w:rsid w:val="00110A24"/>
    <w:rsid w:val="00110A62"/>
    <w:rsid w:val="00110B1B"/>
    <w:rsid w:val="00110B5D"/>
    <w:rsid w:val="0011105B"/>
    <w:rsid w:val="0011111B"/>
    <w:rsid w:val="00111255"/>
    <w:rsid w:val="00111483"/>
    <w:rsid w:val="00111886"/>
    <w:rsid w:val="00111CE1"/>
    <w:rsid w:val="00111E05"/>
    <w:rsid w:val="0011229E"/>
    <w:rsid w:val="00112527"/>
    <w:rsid w:val="00112614"/>
    <w:rsid w:val="0011267E"/>
    <w:rsid w:val="0011271A"/>
    <w:rsid w:val="00112830"/>
    <w:rsid w:val="00112E38"/>
    <w:rsid w:val="001131AA"/>
    <w:rsid w:val="001131D3"/>
    <w:rsid w:val="001137CE"/>
    <w:rsid w:val="00113C4C"/>
    <w:rsid w:val="00113CDC"/>
    <w:rsid w:val="00113DD9"/>
    <w:rsid w:val="00113EFD"/>
    <w:rsid w:val="00113F9C"/>
    <w:rsid w:val="001142E8"/>
    <w:rsid w:val="0011467A"/>
    <w:rsid w:val="00114751"/>
    <w:rsid w:val="0011484F"/>
    <w:rsid w:val="001148DA"/>
    <w:rsid w:val="00114D6D"/>
    <w:rsid w:val="00114EC9"/>
    <w:rsid w:val="00114F21"/>
    <w:rsid w:val="00114F4E"/>
    <w:rsid w:val="00115310"/>
    <w:rsid w:val="001155CA"/>
    <w:rsid w:val="00115843"/>
    <w:rsid w:val="00115C5E"/>
    <w:rsid w:val="00115E3D"/>
    <w:rsid w:val="00117184"/>
    <w:rsid w:val="00117635"/>
    <w:rsid w:val="001177A2"/>
    <w:rsid w:val="00117819"/>
    <w:rsid w:val="001179D3"/>
    <w:rsid w:val="00117CBD"/>
    <w:rsid w:val="00117CFE"/>
    <w:rsid w:val="00117DD6"/>
    <w:rsid w:val="00117F77"/>
    <w:rsid w:val="00117FA6"/>
    <w:rsid w:val="001202B1"/>
    <w:rsid w:val="001203C0"/>
    <w:rsid w:val="001204D7"/>
    <w:rsid w:val="0012093F"/>
    <w:rsid w:val="00120F7B"/>
    <w:rsid w:val="001210F1"/>
    <w:rsid w:val="00121248"/>
    <w:rsid w:val="00121266"/>
    <w:rsid w:val="00121268"/>
    <w:rsid w:val="001217C3"/>
    <w:rsid w:val="001219CD"/>
    <w:rsid w:val="001219CE"/>
    <w:rsid w:val="00121E66"/>
    <w:rsid w:val="00122107"/>
    <w:rsid w:val="0012219F"/>
    <w:rsid w:val="00122355"/>
    <w:rsid w:val="00122358"/>
    <w:rsid w:val="001226AD"/>
    <w:rsid w:val="001228CD"/>
    <w:rsid w:val="00122A3C"/>
    <w:rsid w:val="00122AE8"/>
    <w:rsid w:val="00122C72"/>
    <w:rsid w:val="00122C79"/>
    <w:rsid w:val="001230A5"/>
    <w:rsid w:val="00123733"/>
    <w:rsid w:val="00123757"/>
    <w:rsid w:val="00123ACC"/>
    <w:rsid w:val="00123FDE"/>
    <w:rsid w:val="001243C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6CFF"/>
    <w:rsid w:val="001270AD"/>
    <w:rsid w:val="001270B7"/>
    <w:rsid w:val="00127385"/>
    <w:rsid w:val="00127410"/>
    <w:rsid w:val="0012741A"/>
    <w:rsid w:val="00127532"/>
    <w:rsid w:val="00127588"/>
    <w:rsid w:val="001279B0"/>
    <w:rsid w:val="00127D30"/>
    <w:rsid w:val="00127F2F"/>
    <w:rsid w:val="001300CB"/>
    <w:rsid w:val="001309FF"/>
    <w:rsid w:val="00130A91"/>
    <w:rsid w:val="0013119C"/>
    <w:rsid w:val="00131311"/>
    <w:rsid w:val="0013135F"/>
    <w:rsid w:val="001314EF"/>
    <w:rsid w:val="001315CE"/>
    <w:rsid w:val="00131975"/>
    <w:rsid w:val="0013248A"/>
    <w:rsid w:val="001325D7"/>
    <w:rsid w:val="00132744"/>
    <w:rsid w:val="00132777"/>
    <w:rsid w:val="00132E46"/>
    <w:rsid w:val="001335A5"/>
    <w:rsid w:val="00133770"/>
    <w:rsid w:val="00133A4B"/>
    <w:rsid w:val="00133A9C"/>
    <w:rsid w:val="00133BCC"/>
    <w:rsid w:val="00133E3D"/>
    <w:rsid w:val="0013436B"/>
    <w:rsid w:val="0013448B"/>
    <w:rsid w:val="001344D2"/>
    <w:rsid w:val="001346B4"/>
    <w:rsid w:val="001346E1"/>
    <w:rsid w:val="00134898"/>
    <w:rsid w:val="00134E87"/>
    <w:rsid w:val="00135A18"/>
    <w:rsid w:val="00135D6B"/>
    <w:rsid w:val="00135E4D"/>
    <w:rsid w:val="00136666"/>
    <w:rsid w:val="00136CE3"/>
    <w:rsid w:val="00136D91"/>
    <w:rsid w:val="00136EBF"/>
    <w:rsid w:val="001371C0"/>
    <w:rsid w:val="001374EB"/>
    <w:rsid w:val="0013757A"/>
    <w:rsid w:val="001376DC"/>
    <w:rsid w:val="001376E5"/>
    <w:rsid w:val="00137829"/>
    <w:rsid w:val="0013799D"/>
    <w:rsid w:val="00137AA2"/>
    <w:rsid w:val="00137BA6"/>
    <w:rsid w:val="0014019B"/>
    <w:rsid w:val="00140262"/>
    <w:rsid w:val="001408BD"/>
    <w:rsid w:val="00140911"/>
    <w:rsid w:val="001409C8"/>
    <w:rsid w:val="00140AE9"/>
    <w:rsid w:val="00140B0D"/>
    <w:rsid w:val="0014172F"/>
    <w:rsid w:val="00141733"/>
    <w:rsid w:val="001418BB"/>
    <w:rsid w:val="00141A17"/>
    <w:rsid w:val="00141EC5"/>
    <w:rsid w:val="00141F9F"/>
    <w:rsid w:val="001422E5"/>
    <w:rsid w:val="00142AFE"/>
    <w:rsid w:val="00142C15"/>
    <w:rsid w:val="00142C6C"/>
    <w:rsid w:val="00142D8D"/>
    <w:rsid w:val="00142DFF"/>
    <w:rsid w:val="00142E13"/>
    <w:rsid w:val="0014327F"/>
    <w:rsid w:val="0014351C"/>
    <w:rsid w:val="0014395E"/>
    <w:rsid w:val="001439C8"/>
    <w:rsid w:val="00143A86"/>
    <w:rsid w:val="00143B42"/>
    <w:rsid w:val="00143CD8"/>
    <w:rsid w:val="00143E66"/>
    <w:rsid w:val="0014401E"/>
    <w:rsid w:val="00144226"/>
    <w:rsid w:val="001443D1"/>
    <w:rsid w:val="00144714"/>
    <w:rsid w:val="00144766"/>
    <w:rsid w:val="001447E1"/>
    <w:rsid w:val="00144861"/>
    <w:rsid w:val="0014517C"/>
    <w:rsid w:val="00145711"/>
    <w:rsid w:val="0014576E"/>
    <w:rsid w:val="00145770"/>
    <w:rsid w:val="001457F6"/>
    <w:rsid w:val="001459D7"/>
    <w:rsid w:val="001459F3"/>
    <w:rsid w:val="00145BB5"/>
    <w:rsid w:val="00146418"/>
    <w:rsid w:val="00146A20"/>
    <w:rsid w:val="00146CDE"/>
    <w:rsid w:val="0014701F"/>
    <w:rsid w:val="001470F1"/>
    <w:rsid w:val="001474AE"/>
    <w:rsid w:val="001474D5"/>
    <w:rsid w:val="00147B75"/>
    <w:rsid w:val="00147B9C"/>
    <w:rsid w:val="00147EC2"/>
    <w:rsid w:val="00150172"/>
    <w:rsid w:val="001501A0"/>
    <w:rsid w:val="001503BD"/>
    <w:rsid w:val="00150405"/>
    <w:rsid w:val="001509AE"/>
    <w:rsid w:val="00150A05"/>
    <w:rsid w:val="00150BC2"/>
    <w:rsid w:val="00150D10"/>
    <w:rsid w:val="00151A4E"/>
    <w:rsid w:val="00151C40"/>
    <w:rsid w:val="00151DB1"/>
    <w:rsid w:val="001521D1"/>
    <w:rsid w:val="00152258"/>
    <w:rsid w:val="001522A3"/>
    <w:rsid w:val="001524CE"/>
    <w:rsid w:val="001529A7"/>
    <w:rsid w:val="00152DA7"/>
    <w:rsid w:val="00152E8A"/>
    <w:rsid w:val="00152F06"/>
    <w:rsid w:val="00153334"/>
    <w:rsid w:val="001533DC"/>
    <w:rsid w:val="0015375B"/>
    <w:rsid w:val="0015388E"/>
    <w:rsid w:val="00153FD1"/>
    <w:rsid w:val="00153FDB"/>
    <w:rsid w:val="001541A8"/>
    <w:rsid w:val="00154253"/>
    <w:rsid w:val="001544A7"/>
    <w:rsid w:val="00154503"/>
    <w:rsid w:val="0015452B"/>
    <w:rsid w:val="00154541"/>
    <w:rsid w:val="00154C0E"/>
    <w:rsid w:val="00154F44"/>
    <w:rsid w:val="0015525C"/>
    <w:rsid w:val="0015532E"/>
    <w:rsid w:val="001555A2"/>
    <w:rsid w:val="00155B6F"/>
    <w:rsid w:val="00155F15"/>
    <w:rsid w:val="001562D9"/>
    <w:rsid w:val="0015661D"/>
    <w:rsid w:val="001568CE"/>
    <w:rsid w:val="00156A81"/>
    <w:rsid w:val="00156C94"/>
    <w:rsid w:val="00156F4A"/>
    <w:rsid w:val="00157E61"/>
    <w:rsid w:val="00157E78"/>
    <w:rsid w:val="00157E81"/>
    <w:rsid w:val="001601C2"/>
    <w:rsid w:val="00160300"/>
    <w:rsid w:val="00160862"/>
    <w:rsid w:val="00160A95"/>
    <w:rsid w:val="00160ED7"/>
    <w:rsid w:val="00161182"/>
    <w:rsid w:val="001618B0"/>
    <w:rsid w:val="001619E0"/>
    <w:rsid w:val="00161E60"/>
    <w:rsid w:val="00162572"/>
    <w:rsid w:val="00162B86"/>
    <w:rsid w:val="00162E29"/>
    <w:rsid w:val="00162FD4"/>
    <w:rsid w:val="0016301C"/>
    <w:rsid w:val="0016310E"/>
    <w:rsid w:val="0016334C"/>
    <w:rsid w:val="00163536"/>
    <w:rsid w:val="001635A6"/>
    <w:rsid w:val="001639CF"/>
    <w:rsid w:val="00163AFF"/>
    <w:rsid w:val="00163E14"/>
    <w:rsid w:val="00163EFC"/>
    <w:rsid w:val="00164055"/>
    <w:rsid w:val="001641F6"/>
    <w:rsid w:val="00164229"/>
    <w:rsid w:val="0016496D"/>
    <w:rsid w:val="00164B4C"/>
    <w:rsid w:val="00164D40"/>
    <w:rsid w:val="0016502A"/>
    <w:rsid w:val="0016509E"/>
    <w:rsid w:val="0016529F"/>
    <w:rsid w:val="00165678"/>
    <w:rsid w:val="00165754"/>
    <w:rsid w:val="0016579F"/>
    <w:rsid w:val="001658FA"/>
    <w:rsid w:val="00165D74"/>
    <w:rsid w:val="001664DC"/>
    <w:rsid w:val="001668FB"/>
    <w:rsid w:val="00166B17"/>
    <w:rsid w:val="00166FEF"/>
    <w:rsid w:val="00167413"/>
    <w:rsid w:val="001676F4"/>
    <w:rsid w:val="00167865"/>
    <w:rsid w:val="00167D7E"/>
    <w:rsid w:val="00167E80"/>
    <w:rsid w:val="001705A0"/>
    <w:rsid w:val="00170713"/>
    <w:rsid w:val="00170F85"/>
    <w:rsid w:val="001715D8"/>
    <w:rsid w:val="00171FD1"/>
    <w:rsid w:val="00172031"/>
    <w:rsid w:val="00172951"/>
    <w:rsid w:val="00172DA4"/>
    <w:rsid w:val="00173F6E"/>
    <w:rsid w:val="00174367"/>
    <w:rsid w:val="0017485E"/>
    <w:rsid w:val="001748A0"/>
    <w:rsid w:val="001749E8"/>
    <w:rsid w:val="00174EF8"/>
    <w:rsid w:val="001754A0"/>
    <w:rsid w:val="001756B6"/>
    <w:rsid w:val="0017570D"/>
    <w:rsid w:val="00175826"/>
    <w:rsid w:val="0017593D"/>
    <w:rsid w:val="00175B81"/>
    <w:rsid w:val="00175C26"/>
    <w:rsid w:val="00175E2D"/>
    <w:rsid w:val="00176238"/>
    <w:rsid w:val="00176368"/>
    <w:rsid w:val="00176A24"/>
    <w:rsid w:val="00176DBD"/>
    <w:rsid w:val="00176DF9"/>
    <w:rsid w:val="001770B5"/>
    <w:rsid w:val="0017720A"/>
    <w:rsid w:val="00177415"/>
    <w:rsid w:val="00177AC3"/>
    <w:rsid w:val="00177B82"/>
    <w:rsid w:val="00180155"/>
    <w:rsid w:val="00180234"/>
    <w:rsid w:val="001811ED"/>
    <w:rsid w:val="0018138B"/>
    <w:rsid w:val="0018157F"/>
    <w:rsid w:val="00181EF8"/>
    <w:rsid w:val="00181F5E"/>
    <w:rsid w:val="001823A3"/>
    <w:rsid w:val="00182759"/>
    <w:rsid w:val="001828B1"/>
    <w:rsid w:val="0018296A"/>
    <w:rsid w:val="00182986"/>
    <w:rsid w:val="00182ACB"/>
    <w:rsid w:val="001830DA"/>
    <w:rsid w:val="00183265"/>
    <w:rsid w:val="00183DC3"/>
    <w:rsid w:val="00183F0D"/>
    <w:rsid w:val="0018400C"/>
    <w:rsid w:val="00184B2B"/>
    <w:rsid w:val="00184D8A"/>
    <w:rsid w:val="00184FE9"/>
    <w:rsid w:val="00185004"/>
    <w:rsid w:val="001856A2"/>
    <w:rsid w:val="0018593D"/>
    <w:rsid w:val="00185CBF"/>
    <w:rsid w:val="00185D75"/>
    <w:rsid w:val="00185F4B"/>
    <w:rsid w:val="0018600C"/>
    <w:rsid w:val="0018616D"/>
    <w:rsid w:val="00186A78"/>
    <w:rsid w:val="00186BC5"/>
    <w:rsid w:val="00186C85"/>
    <w:rsid w:val="00186ECA"/>
    <w:rsid w:val="00187062"/>
    <w:rsid w:val="0018720C"/>
    <w:rsid w:val="00187485"/>
    <w:rsid w:val="00187860"/>
    <w:rsid w:val="00187930"/>
    <w:rsid w:val="00187A24"/>
    <w:rsid w:val="00190073"/>
    <w:rsid w:val="00190242"/>
    <w:rsid w:val="001902F0"/>
    <w:rsid w:val="0019086B"/>
    <w:rsid w:val="0019095F"/>
    <w:rsid w:val="00190E2A"/>
    <w:rsid w:val="001910AC"/>
    <w:rsid w:val="001911C7"/>
    <w:rsid w:val="001911F6"/>
    <w:rsid w:val="0019138F"/>
    <w:rsid w:val="00191688"/>
    <w:rsid w:val="00191843"/>
    <w:rsid w:val="0019194F"/>
    <w:rsid w:val="00191BBB"/>
    <w:rsid w:val="00191D9C"/>
    <w:rsid w:val="00192396"/>
    <w:rsid w:val="001924D8"/>
    <w:rsid w:val="00192793"/>
    <w:rsid w:val="0019293F"/>
    <w:rsid w:val="001929A8"/>
    <w:rsid w:val="00192A8B"/>
    <w:rsid w:val="00192D22"/>
    <w:rsid w:val="001932CF"/>
    <w:rsid w:val="0019386A"/>
    <w:rsid w:val="00193BEE"/>
    <w:rsid w:val="001942B8"/>
    <w:rsid w:val="00194471"/>
    <w:rsid w:val="001949BC"/>
    <w:rsid w:val="00194C55"/>
    <w:rsid w:val="00194CF5"/>
    <w:rsid w:val="0019502C"/>
    <w:rsid w:val="001952E8"/>
    <w:rsid w:val="001956F3"/>
    <w:rsid w:val="00195E44"/>
    <w:rsid w:val="00195EAE"/>
    <w:rsid w:val="00195F27"/>
    <w:rsid w:val="00195F50"/>
    <w:rsid w:val="00196016"/>
    <w:rsid w:val="001960DE"/>
    <w:rsid w:val="00196165"/>
    <w:rsid w:val="00196393"/>
    <w:rsid w:val="00196667"/>
    <w:rsid w:val="001966C9"/>
    <w:rsid w:val="00196967"/>
    <w:rsid w:val="00197033"/>
    <w:rsid w:val="0019725F"/>
    <w:rsid w:val="00197717"/>
    <w:rsid w:val="001977C0"/>
    <w:rsid w:val="00197F7F"/>
    <w:rsid w:val="001A016B"/>
    <w:rsid w:val="001A0827"/>
    <w:rsid w:val="001A0EF8"/>
    <w:rsid w:val="001A13E9"/>
    <w:rsid w:val="001A150E"/>
    <w:rsid w:val="001A18D2"/>
    <w:rsid w:val="001A1CD5"/>
    <w:rsid w:val="001A2174"/>
    <w:rsid w:val="001A245B"/>
    <w:rsid w:val="001A25AC"/>
    <w:rsid w:val="001A2C70"/>
    <w:rsid w:val="001A3336"/>
    <w:rsid w:val="001A342E"/>
    <w:rsid w:val="001A37A6"/>
    <w:rsid w:val="001A384C"/>
    <w:rsid w:val="001A4197"/>
    <w:rsid w:val="001A45A0"/>
    <w:rsid w:val="001A4BB8"/>
    <w:rsid w:val="001A4BCF"/>
    <w:rsid w:val="001A4C81"/>
    <w:rsid w:val="001A4E3F"/>
    <w:rsid w:val="001A50A5"/>
    <w:rsid w:val="001A548E"/>
    <w:rsid w:val="001A5625"/>
    <w:rsid w:val="001A5780"/>
    <w:rsid w:val="001A5AF2"/>
    <w:rsid w:val="001A5E71"/>
    <w:rsid w:val="001A6FE8"/>
    <w:rsid w:val="001A7037"/>
    <w:rsid w:val="001A71FD"/>
    <w:rsid w:val="001A7435"/>
    <w:rsid w:val="001A7616"/>
    <w:rsid w:val="001A788D"/>
    <w:rsid w:val="001A7B61"/>
    <w:rsid w:val="001A7BA9"/>
    <w:rsid w:val="001A7F0C"/>
    <w:rsid w:val="001B025E"/>
    <w:rsid w:val="001B0536"/>
    <w:rsid w:val="001B0693"/>
    <w:rsid w:val="001B0706"/>
    <w:rsid w:val="001B0807"/>
    <w:rsid w:val="001B0DC2"/>
    <w:rsid w:val="001B0F9E"/>
    <w:rsid w:val="001B101F"/>
    <w:rsid w:val="001B1202"/>
    <w:rsid w:val="001B136D"/>
    <w:rsid w:val="001B1442"/>
    <w:rsid w:val="001B1470"/>
    <w:rsid w:val="001B19E9"/>
    <w:rsid w:val="001B1C06"/>
    <w:rsid w:val="001B1C97"/>
    <w:rsid w:val="001B1F30"/>
    <w:rsid w:val="001B2547"/>
    <w:rsid w:val="001B2BCC"/>
    <w:rsid w:val="001B33CF"/>
    <w:rsid w:val="001B36B4"/>
    <w:rsid w:val="001B3896"/>
    <w:rsid w:val="001B38B7"/>
    <w:rsid w:val="001B39AE"/>
    <w:rsid w:val="001B3F7F"/>
    <w:rsid w:val="001B4095"/>
    <w:rsid w:val="001B411F"/>
    <w:rsid w:val="001B4358"/>
    <w:rsid w:val="001B4579"/>
    <w:rsid w:val="001B4653"/>
    <w:rsid w:val="001B4A22"/>
    <w:rsid w:val="001B4A40"/>
    <w:rsid w:val="001B52B2"/>
    <w:rsid w:val="001B58BC"/>
    <w:rsid w:val="001B58D3"/>
    <w:rsid w:val="001B593B"/>
    <w:rsid w:val="001B595E"/>
    <w:rsid w:val="001B5E7A"/>
    <w:rsid w:val="001B6912"/>
    <w:rsid w:val="001B6973"/>
    <w:rsid w:val="001B7217"/>
    <w:rsid w:val="001B758A"/>
    <w:rsid w:val="001B7723"/>
    <w:rsid w:val="001B7979"/>
    <w:rsid w:val="001B7E20"/>
    <w:rsid w:val="001B7FBD"/>
    <w:rsid w:val="001C03D1"/>
    <w:rsid w:val="001C06CE"/>
    <w:rsid w:val="001C0AC9"/>
    <w:rsid w:val="001C0ECA"/>
    <w:rsid w:val="001C120B"/>
    <w:rsid w:val="001C1735"/>
    <w:rsid w:val="001C1769"/>
    <w:rsid w:val="001C1C28"/>
    <w:rsid w:val="001C1C39"/>
    <w:rsid w:val="001C1DE7"/>
    <w:rsid w:val="001C2125"/>
    <w:rsid w:val="001C21A0"/>
    <w:rsid w:val="001C2301"/>
    <w:rsid w:val="001C23B2"/>
    <w:rsid w:val="001C24BB"/>
    <w:rsid w:val="001C2A75"/>
    <w:rsid w:val="001C2AAB"/>
    <w:rsid w:val="001C2F0B"/>
    <w:rsid w:val="001C309E"/>
    <w:rsid w:val="001C3607"/>
    <w:rsid w:val="001C3683"/>
    <w:rsid w:val="001C37E7"/>
    <w:rsid w:val="001C3CAD"/>
    <w:rsid w:val="001C41FD"/>
    <w:rsid w:val="001C4284"/>
    <w:rsid w:val="001C4299"/>
    <w:rsid w:val="001C43F5"/>
    <w:rsid w:val="001C4491"/>
    <w:rsid w:val="001C44D3"/>
    <w:rsid w:val="001C5239"/>
    <w:rsid w:val="001C5501"/>
    <w:rsid w:val="001C5538"/>
    <w:rsid w:val="001C5774"/>
    <w:rsid w:val="001C58FF"/>
    <w:rsid w:val="001C591F"/>
    <w:rsid w:val="001C61B8"/>
    <w:rsid w:val="001C6373"/>
    <w:rsid w:val="001C63D2"/>
    <w:rsid w:val="001C6526"/>
    <w:rsid w:val="001C6A87"/>
    <w:rsid w:val="001C6E3A"/>
    <w:rsid w:val="001C6E61"/>
    <w:rsid w:val="001C7078"/>
    <w:rsid w:val="001C7080"/>
    <w:rsid w:val="001C709B"/>
    <w:rsid w:val="001C7813"/>
    <w:rsid w:val="001C7C2D"/>
    <w:rsid w:val="001D1707"/>
    <w:rsid w:val="001D1792"/>
    <w:rsid w:val="001D2509"/>
    <w:rsid w:val="001D25DB"/>
    <w:rsid w:val="001D2DA8"/>
    <w:rsid w:val="001D3039"/>
    <w:rsid w:val="001D3116"/>
    <w:rsid w:val="001D347F"/>
    <w:rsid w:val="001D3806"/>
    <w:rsid w:val="001D3B9E"/>
    <w:rsid w:val="001D3E83"/>
    <w:rsid w:val="001D3F6F"/>
    <w:rsid w:val="001D40B4"/>
    <w:rsid w:val="001D4733"/>
    <w:rsid w:val="001D4A29"/>
    <w:rsid w:val="001D4A5C"/>
    <w:rsid w:val="001D4F9A"/>
    <w:rsid w:val="001D5114"/>
    <w:rsid w:val="001D55CA"/>
    <w:rsid w:val="001D55F2"/>
    <w:rsid w:val="001D5C09"/>
    <w:rsid w:val="001D5C0F"/>
    <w:rsid w:val="001D5C81"/>
    <w:rsid w:val="001D5E7E"/>
    <w:rsid w:val="001D5F7D"/>
    <w:rsid w:val="001D608C"/>
    <w:rsid w:val="001D63A7"/>
    <w:rsid w:val="001D6553"/>
    <w:rsid w:val="001D65FF"/>
    <w:rsid w:val="001D686B"/>
    <w:rsid w:val="001D68CD"/>
    <w:rsid w:val="001D69FE"/>
    <w:rsid w:val="001D6D1D"/>
    <w:rsid w:val="001D6D21"/>
    <w:rsid w:val="001D6E89"/>
    <w:rsid w:val="001D70F5"/>
    <w:rsid w:val="001D729D"/>
    <w:rsid w:val="001D74DB"/>
    <w:rsid w:val="001D751B"/>
    <w:rsid w:val="001D7659"/>
    <w:rsid w:val="001D7F5E"/>
    <w:rsid w:val="001E0190"/>
    <w:rsid w:val="001E0460"/>
    <w:rsid w:val="001E0734"/>
    <w:rsid w:val="001E09A3"/>
    <w:rsid w:val="001E0ACF"/>
    <w:rsid w:val="001E0ADE"/>
    <w:rsid w:val="001E1098"/>
    <w:rsid w:val="001E1E00"/>
    <w:rsid w:val="001E1E96"/>
    <w:rsid w:val="001E2357"/>
    <w:rsid w:val="001E24D4"/>
    <w:rsid w:val="001E25C4"/>
    <w:rsid w:val="001E29F4"/>
    <w:rsid w:val="001E2B57"/>
    <w:rsid w:val="001E2CED"/>
    <w:rsid w:val="001E2E6F"/>
    <w:rsid w:val="001E323E"/>
    <w:rsid w:val="001E33D9"/>
    <w:rsid w:val="001E3511"/>
    <w:rsid w:val="001E3642"/>
    <w:rsid w:val="001E37D1"/>
    <w:rsid w:val="001E3DBD"/>
    <w:rsid w:val="001E3DE8"/>
    <w:rsid w:val="001E3E62"/>
    <w:rsid w:val="001E44C5"/>
    <w:rsid w:val="001E4649"/>
    <w:rsid w:val="001E4751"/>
    <w:rsid w:val="001E4938"/>
    <w:rsid w:val="001E497B"/>
    <w:rsid w:val="001E4AC4"/>
    <w:rsid w:val="001E4CD8"/>
    <w:rsid w:val="001E4F5B"/>
    <w:rsid w:val="001E4FB6"/>
    <w:rsid w:val="001E53A9"/>
    <w:rsid w:val="001E55D5"/>
    <w:rsid w:val="001E589C"/>
    <w:rsid w:val="001E5ED5"/>
    <w:rsid w:val="001E6920"/>
    <w:rsid w:val="001E693A"/>
    <w:rsid w:val="001E6EC8"/>
    <w:rsid w:val="001E7905"/>
    <w:rsid w:val="001E7A64"/>
    <w:rsid w:val="001F0190"/>
    <w:rsid w:val="001F0858"/>
    <w:rsid w:val="001F0883"/>
    <w:rsid w:val="001F08A4"/>
    <w:rsid w:val="001F0A0A"/>
    <w:rsid w:val="001F0AC8"/>
    <w:rsid w:val="001F0B61"/>
    <w:rsid w:val="001F0DCF"/>
    <w:rsid w:val="001F11E2"/>
    <w:rsid w:val="001F141F"/>
    <w:rsid w:val="001F14F2"/>
    <w:rsid w:val="001F150C"/>
    <w:rsid w:val="001F187E"/>
    <w:rsid w:val="001F1BAB"/>
    <w:rsid w:val="001F1EEE"/>
    <w:rsid w:val="001F1FC8"/>
    <w:rsid w:val="001F203C"/>
    <w:rsid w:val="001F2108"/>
    <w:rsid w:val="001F27DA"/>
    <w:rsid w:val="001F2A4D"/>
    <w:rsid w:val="001F2BD3"/>
    <w:rsid w:val="001F2EA1"/>
    <w:rsid w:val="001F337E"/>
    <w:rsid w:val="001F34AD"/>
    <w:rsid w:val="001F353A"/>
    <w:rsid w:val="001F3603"/>
    <w:rsid w:val="001F386B"/>
    <w:rsid w:val="001F3BA9"/>
    <w:rsid w:val="001F3C9A"/>
    <w:rsid w:val="001F3D89"/>
    <w:rsid w:val="001F4052"/>
    <w:rsid w:val="001F4435"/>
    <w:rsid w:val="001F4F80"/>
    <w:rsid w:val="001F4FA9"/>
    <w:rsid w:val="001F548A"/>
    <w:rsid w:val="001F579C"/>
    <w:rsid w:val="001F58E7"/>
    <w:rsid w:val="001F5B09"/>
    <w:rsid w:val="001F5BBC"/>
    <w:rsid w:val="001F5C40"/>
    <w:rsid w:val="001F5D92"/>
    <w:rsid w:val="001F5F13"/>
    <w:rsid w:val="001F668A"/>
    <w:rsid w:val="001F6AB6"/>
    <w:rsid w:val="001F6D64"/>
    <w:rsid w:val="001F70F0"/>
    <w:rsid w:val="001F765B"/>
    <w:rsid w:val="001F770A"/>
    <w:rsid w:val="00200A9D"/>
    <w:rsid w:val="00200B2E"/>
    <w:rsid w:val="00200BB2"/>
    <w:rsid w:val="00201045"/>
    <w:rsid w:val="00201162"/>
    <w:rsid w:val="00201324"/>
    <w:rsid w:val="0020155E"/>
    <w:rsid w:val="00201577"/>
    <w:rsid w:val="00201841"/>
    <w:rsid w:val="0020194C"/>
    <w:rsid w:val="00201B0E"/>
    <w:rsid w:val="00201F66"/>
    <w:rsid w:val="0020205B"/>
    <w:rsid w:val="0020233A"/>
    <w:rsid w:val="0020239B"/>
    <w:rsid w:val="00202662"/>
    <w:rsid w:val="0020278D"/>
    <w:rsid w:val="002029BE"/>
    <w:rsid w:val="00202C45"/>
    <w:rsid w:val="00202E4A"/>
    <w:rsid w:val="00203011"/>
    <w:rsid w:val="002031FC"/>
    <w:rsid w:val="0020332E"/>
    <w:rsid w:val="00203733"/>
    <w:rsid w:val="002038B9"/>
    <w:rsid w:val="0020390A"/>
    <w:rsid w:val="00203A4C"/>
    <w:rsid w:val="00203AFE"/>
    <w:rsid w:val="00203D37"/>
    <w:rsid w:val="002041DB"/>
    <w:rsid w:val="0020460C"/>
    <w:rsid w:val="002046CC"/>
    <w:rsid w:val="0020497B"/>
    <w:rsid w:val="00204C7B"/>
    <w:rsid w:val="00204CD8"/>
    <w:rsid w:val="0020548E"/>
    <w:rsid w:val="00205553"/>
    <w:rsid w:val="0020587F"/>
    <w:rsid w:val="002059C8"/>
    <w:rsid w:val="00205D7D"/>
    <w:rsid w:val="00205D98"/>
    <w:rsid w:val="00205F25"/>
    <w:rsid w:val="00206005"/>
    <w:rsid w:val="00206928"/>
    <w:rsid w:val="00206BE2"/>
    <w:rsid w:val="00206C16"/>
    <w:rsid w:val="00206E82"/>
    <w:rsid w:val="0020726F"/>
    <w:rsid w:val="002073CA"/>
    <w:rsid w:val="0020752D"/>
    <w:rsid w:val="002076FD"/>
    <w:rsid w:val="0020775A"/>
    <w:rsid w:val="0020777E"/>
    <w:rsid w:val="0020778C"/>
    <w:rsid w:val="0020793A"/>
    <w:rsid w:val="00207D4E"/>
    <w:rsid w:val="00207ED2"/>
    <w:rsid w:val="00210464"/>
    <w:rsid w:val="002104A5"/>
    <w:rsid w:val="002104FF"/>
    <w:rsid w:val="002105E5"/>
    <w:rsid w:val="00210C86"/>
    <w:rsid w:val="00210D74"/>
    <w:rsid w:val="00210F9C"/>
    <w:rsid w:val="00211046"/>
    <w:rsid w:val="002112B2"/>
    <w:rsid w:val="002112D0"/>
    <w:rsid w:val="00211AE6"/>
    <w:rsid w:val="00211B55"/>
    <w:rsid w:val="00211E90"/>
    <w:rsid w:val="00211FE8"/>
    <w:rsid w:val="00212CB6"/>
    <w:rsid w:val="00212DA6"/>
    <w:rsid w:val="0021324F"/>
    <w:rsid w:val="00213289"/>
    <w:rsid w:val="0021390E"/>
    <w:rsid w:val="0021395B"/>
    <w:rsid w:val="002139D9"/>
    <w:rsid w:val="00213B45"/>
    <w:rsid w:val="00213BF9"/>
    <w:rsid w:val="00214471"/>
    <w:rsid w:val="002146EC"/>
    <w:rsid w:val="002147CA"/>
    <w:rsid w:val="002147D0"/>
    <w:rsid w:val="00214D0B"/>
    <w:rsid w:val="002150E0"/>
    <w:rsid w:val="002154AF"/>
    <w:rsid w:val="002154DF"/>
    <w:rsid w:val="00215533"/>
    <w:rsid w:val="002155E8"/>
    <w:rsid w:val="002158A2"/>
    <w:rsid w:val="00215AEB"/>
    <w:rsid w:val="00215CE4"/>
    <w:rsid w:val="00215E20"/>
    <w:rsid w:val="0021610D"/>
    <w:rsid w:val="002165C1"/>
    <w:rsid w:val="002166FB"/>
    <w:rsid w:val="00216A8E"/>
    <w:rsid w:val="00216EB3"/>
    <w:rsid w:val="002174B1"/>
    <w:rsid w:val="00217538"/>
    <w:rsid w:val="00217563"/>
    <w:rsid w:val="002177B7"/>
    <w:rsid w:val="00217998"/>
    <w:rsid w:val="00217B9A"/>
    <w:rsid w:val="00217DA5"/>
    <w:rsid w:val="00217DBC"/>
    <w:rsid w:val="00217EC2"/>
    <w:rsid w:val="00220268"/>
    <w:rsid w:val="00220810"/>
    <w:rsid w:val="00220B8F"/>
    <w:rsid w:val="00220ED6"/>
    <w:rsid w:val="00221747"/>
    <w:rsid w:val="00221FB0"/>
    <w:rsid w:val="0022236B"/>
    <w:rsid w:val="00222398"/>
    <w:rsid w:val="00222411"/>
    <w:rsid w:val="0022253A"/>
    <w:rsid w:val="00222ACC"/>
    <w:rsid w:val="00222D23"/>
    <w:rsid w:val="00223165"/>
    <w:rsid w:val="002231AE"/>
    <w:rsid w:val="00223A1D"/>
    <w:rsid w:val="00223B9B"/>
    <w:rsid w:val="00223E41"/>
    <w:rsid w:val="00223EC7"/>
    <w:rsid w:val="002240AD"/>
    <w:rsid w:val="002240F6"/>
    <w:rsid w:val="002241F7"/>
    <w:rsid w:val="00224234"/>
    <w:rsid w:val="002242F0"/>
    <w:rsid w:val="00224370"/>
    <w:rsid w:val="0022452B"/>
    <w:rsid w:val="00224AB5"/>
    <w:rsid w:val="00224EDC"/>
    <w:rsid w:val="00224F1D"/>
    <w:rsid w:val="002255AE"/>
    <w:rsid w:val="002258E7"/>
    <w:rsid w:val="00225A7F"/>
    <w:rsid w:val="00225C4B"/>
    <w:rsid w:val="00225CB2"/>
    <w:rsid w:val="00225DC4"/>
    <w:rsid w:val="002262A7"/>
    <w:rsid w:val="0022721E"/>
    <w:rsid w:val="00227335"/>
    <w:rsid w:val="00227B32"/>
    <w:rsid w:val="00227C9D"/>
    <w:rsid w:val="00230023"/>
    <w:rsid w:val="0023007D"/>
    <w:rsid w:val="002302F5"/>
    <w:rsid w:val="002303C2"/>
    <w:rsid w:val="00230478"/>
    <w:rsid w:val="0023070A"/>
    <w:rsid w:val="0023084B"/>
    <w:rsid w:val="00231311"/>
    <w:rsid w:val="0023151E"/>
    <w:rsid w:val="00231979"/>
    <w:rsid w:val="0023219B"/>
    <w:rsid w:val="0023230E"/>
    <w:rsid w:val="0023282F"/>
    <w:rsid w:val="00232DDD"/>
    <w:rsid w:val="00232E2E"/>
    <w:rsid w:val="00232E42"/>
    <w:rsid w:val="0023305C"/>
    <w:rsid w:val="0023335C"/>
    <w:rsid w:val="00233827"/>
    <w:rsid w:val="00233977"/>
    <w:rsid w:val="00233EB7"/>
    <w:rsid w:val="00233F42"/>
    <w:rsid w:val="00234165"/>
    <w:rsid w:val="00234272"/>
    <w:rsid w:val="002347C3"/>
    <w:rsid w:val="00234809"/>
    <w:rsid w:val="00234856"/>
    <w:rsid w:val="00235175"/>
    <w:rsid w:val="00235450"/>
    <w:rsid w:val="0023581E"/>
    <w:rsid w:val="002359C3"/>
    <w:rsid w:val="00235ABC"/>
    <w:rsid w:val="00235C2D"/>
    <w:rsid w:val="00235CBD"/>
    <w:rsid w:val="00235EA9"/>
    <w:rsid w:val="00235F4D"/>
    <w:rsid w:val="0023642F"/>
    <w:rsid w:val="002364CA"/>
    <w:rsid w:val="00236737"/>
    <w:rsid w:val="00236778"/>
    <w:rsid w:val="00236E1C"/>
    <w:rsid w:val="00236F25"/>
    <w:rsid w:val="0023749F"/>
    <w:rsid w:val="002374F6"/>
    <w:rsid w:val="00237562"/>
    <w:rsid w:val="002375F5"/>
    <w:rsid w:val="0023766E"/>
    <w:rsid w:val="00237BD5"/>
    <w:rsid w:val="00237D72"/>
    <w:rsid w:val="00237EDD"/>
    <w:rsid w:val="00240237"/>
    <w:rsid w:val="002408BA"/>
    <w:rsid w:val="00240AE1"/>
    <w:rsid w:val="00240ED3"/>
    <w:rsid w:val="002412A2"/>
    <w:rsid w:val="002414C3"/>
    <w:rsid w:val="00241740"/>
    <w:rsid w:val="00241810"/>
    <w:rsid w:val="00241A80"/>
    <w:rsid w:val="00242AB5"/>
    <w:rsid w:val="00242CFC"/>
    <w:rsid w:val="00242D5E"/>
    <w:rsid w:val="00242E04"/>
    <w:rsid w:val="002430F9"/>
    <w:rsid w:val="002432E0"/>
    <w:rsid w:val="00243622"/>
    <w:rsid w:val="002436B2"/>
    <w:rsid w:val="00243D2B"/>
    <w:rsid w:val="00243E8D"/>
    <w:rsid w:val="002441DE"/>
    <w:rsid w:val="00244224"/>
    <w:rsid w:val="0024465E"/>
    <w:rsid w:val="00244B37"/>
    <w:rsid w:val="00244B6B"/>
    <w:rsid w:val="0024541F"/>
    <w:rsid w:val="002454C8"/>
    <w:rsid w:val="00245790"/>
    <w:rsid w:val="00245971"/>
    <w:rsid w:val="00245CE9"/>
    <w:rsid w:val="00245E00"/>
    <w:rsid w:val="00246012"/>
    <w:rsid w:val="00246D73"/>
    <w:rsid w:val="00246E91"/>
    <w:rsid w:val="00246F0C"/>
    <w:rsid w:val="0024711E"/>
    <w:rsid w:val="002478E4"/>
    <w:rsid w:val="00247B52"/>
    <w:rsid w:val="00247E39"/>
    <w:rsid w:val="00247E49"/>
    <w:rsid w:val="00247EB2"/>
    <w:rsid w:val="00250568"/>
    <w:rsid w:val="002507C7"/>
    <w:rsid w:val="002511AF"/>
    <w:rsid w:val="002514FB"/>
    <w:rsid w:val="00251AF9"/>
    <w:rsid w:val="00251BF4"/>
    <w:rsid w:val="00252146"/>
    <w:rsid w:val="00252359"/>
    <w:rsid w:val="002525B9"/>
    <w:rsid w:val="00252B3D"/>
    <w:rsid w:val="00252BA5"/>
    <w:rsid w:val="00253077"/>
    <w:rsid w:val="002530C5"/>
    <w:rsid w:val="002532E1"/>
    <w:rsid w:val="00253368"/>
    <w:rsid w:val="00253DF7"/>
    <w:rsid w:val="00253EBC"/>
    <w:rsid w:val="0025413D"/>
    <w:rsid w:val="002544FC"/>
    <w:rsid w:val="00254AB4"/>
    <w:rsid w:val="00254CA1"/>
    <w:rsid w:val="00254D73"/>
    <w:rsid w:val="00254DE3"/>
    <w:rsid w:val="00254E85"/>
    <w:rsid w:val="0025505F"/>
    <w:rsid w:val="002550FF"/>
    <w:rsid w:val="0025523C"/>
    <w:rsid w:val="00255655"/>
    <w:rsid w:val="00255D7F"/>
    <w:rsid w:val="00255DD3"/>
    <w:rsid w:val="00256057"/>
    <w:rsid w:val="002560F7"/>
    <w:rsid w:val="00256727"/>
    <w:rsid w:val="002568FE"/>
    <w:rsid w:val="00257419"/>
    <w:rsid w:val="002574F7"/>
    <w:rsid w:val="002576BB"/>
    <w:rsid w:val="0025775A"/>
    <w:rsid w:val="002578D4"/>
    <w:rsid w:val="002579C1"/>
    <w:rsid w:val="002579F0"/>
    <w:rsid w:val="00257A59"/>
    <w:rsid w:val="002604DA"/>
    <w:rsid w:val="00260781"/>
    <w:rsid w:val="00260992"/>
    <w:rsid w:val="00260A76"/>
    <w:rsid w:val="00260FC1"/>
    <w:rsid w:val="002611D2"/>
    <w:rsid w:val="002614DA"/>
    <w:rsid w:val="00261A4C"/>
    <w:rsid w:val="00261BDD"/>
    <w:rsid w:val="00261C51"/>
    <w:rsid w:val="00261DCD"/>
    <w:rsid w:val="002621A1"/>
    <w:rsid w:val="00262401"/>
    <w:rsid w:val="0026254A"/>
    <w:rsid w:val="0026285F"/>
    <w:rsid w:val="00262E05"/>
    <w:rsid w:val="00262E69"/>
    <w:rsid w:val="0026332F"/>
    <w:rsid w:val="00263401"/>
    <w:rsid w:val="0026369F"/>
    <w:rsid w:val="002636AB"/>
    <w:rsid w:val="00263733"/>
    <w:rsid w:val="0026373B"/>
    <w:rsid w:val="00263BE7"/>
    <w:rsid w:val="00263CA6"/>
    <w:rsid w:val="00264159"/>
    <w:rsid w:val="00264677"/>
    <w:rsid w:val="00264A20"/>
    <w:rsid w:val="00264A62"/>
    <w:rsid w:val="00265045"/>
    <w:rsid w:val="00265096"/>
    <w:rsid w:val="002653C3"/>
    <w:rsid w:val="002654EA"/>
    <w:rsid w:val="00265640"/>
    <w:rsid w:val="002657BF"/>
    <w:rsid w:val="0026589E"/>
    <w:rsid w:val="002659C1"/>
    <w:rsid w:val="00265AEE"/>
    <w:rsid w:val="00265DA4"/>
    <w:rsid w:val="00265F3D"/>
    <w:rsid w:val="002662BA"/>
    <w:rsid w:val="00266BD3"/>
    <w:rsid w:val="00266EB3"/>
    <w:rsid w:val="00266FA7"/>
    <w:rsid w:val="00267411"/>
    <w:rsid w:val="00267693"/>
    <w:rsid w:val="00267733"/>
    <w:rsid w:val="00267BD0"/>
    <w:rsid w:val="00267CB6"/>
    <w:rsid w:val="00267EF8"/>
    <w:rsid w:val="00270068"/>
    <w:rsid w:val="00270A0C"/>
    <w:rsid w:val="00270AC9"/>
    <w:rsid w:val="0027121A"/>
    <w:rsid w:val="00271288"/>
    <w:rsid w:val="00271B90"/>
    <w:rsid w:val="00271B93"/>
    <w:rsid w:val="00271BC9"/>
    <w:rsid w:val="00272039"/>
    <w:rsid w:val="00272087"/>
    <w:rsid w:val="00272184"/>
    <w:rsid w:val="00272283"/>
    <w:rsid w:val="0027244F"/>
    <w:rsid w:val="002724F3"/>
    <w:rsid w:val="00272F08"/>
    <w:rsid w:val="0027300A"/>
    <w:rsid w:val="00273077"/>
    <w:rsid w:val="002734A2"/>
    <w:rsid w:val="0027354F"/>
    <w:rsid w:val="00273651"/>
    <w:rsid w:val="0027369B"/>
    <w:rsid w:val="0027393A"/>
    <w:rsid w:val="00273DB4"/>
    <w:rsid w:val="00273FD5"/>
    <w:rsid w:val="00273FDB"/>
    <w:rsid w:val="002741D9"/>
    <w:rsid w:val="002742DB"/>
    <w:rsid w:val="002745FD"/>
    <w:rsid w:val="0027492F"/>
    <w:rsid w:val="00274F3B"/>
    <w:rsid w:val="002753C1"/>
    <w:rsid w:val="00275624"/>
    <w:rsid w:val="0027562D"/>
    <w:rsid w:val="0027598E"/>
    <w:rsid w:val="00275B33"/>
    <w:rsid w:val="00275BCE"/>
    <w:rsid w:val="00275E11"/>
    <w:rsid w:val="00275E8C"/>
    <w:rsid w:val="002760B0"/>
    <w:rsid w:val="00276208"/>
    <w:rsid w:val="0027632F"/>
    <w:rsid w:val="002766CD"/>
    <w:rsid w:val="0027678A"/>
    <w:rsid w:val="002769B2"/>
    <w:rsid w:val="002770AD"/>
    <w:rsid w:val="00277171"/>
    <w:rsid w:val="002779C6"/>
    <w:rsid w:val="00277B3D"/>
    <w:rsid w:val="00277BAB"/>
    <w:rsid w:val="00277DD0"/>
    <w:rsid w:val="00280144"/>
    <w:rsid w:val="0028044C"/>
    <w:rsid w:val="0028048B"/>
    <w:rsid w:val="00280545"/>
    <w:rsid w:val="00280563"/>
    <w:rsid w:val="0028082A"/>
    <w:rsid w:val="0028091B"/>
    <w:rsid w:val="00281052"/>
    <w:rsid w:val="0028111A"/>
    <w:rsid w:val="002815F0"/>
    <w:rsid w:val="0028165D"/>
    <w:rsid w:val="00281702"/>
    <w:rsid w:val="00281781"/>
    <w:rsid w:val="002817EC"/>
    <w:rsid w:val="00281855"/>
    <w:rsid w:val="00281F5E"/>
    <w:rsid w:val="00282D2A"/>
    <w:rsid w:val="00283132"/>
    <w:rsid w:val="002831E3"/>
    <w:rsid w:val="00283316"/>
    <w:rsid w:val="00283592"/>
    <w:rsid w:val="0028363C"/>
    <w:rsid w:val="00283AA1"/>
    <w:rsid w:val="00283DD8"/>
    <w:rsid w:val="00283E4F"/>
    <w:rsid w:val="00283EE3"/>
    <w:rsid w:val="00283FA3"/>
    <w:rsid w:val="0028409C"/>
    <w:rsid w:val="0028437A"/>
    <w:rsid w:val="00284381"/>
    <w:rsid w:val="002845AC"/>
    <w:rsid w:val="00284729"/>
    <w:rsid w:val="00284B07"/>
    <w:rsid w:val="00284E5D"/>
    <w:rsid w:val="00285A5B"/>
    <w:rsid w:val="00285A86"/>
    <w:rsid w:val="00285C44"/>
    <w:rsid w:val="00285E6C"/>
    <w:rsid w:val="00285F04"/>
    <w:rsid w:val="0028633A"/>
    <w:rsid w:val="00286689"/>
    <w:rsid w:val="00286991"/>
    <w:rsid w:val="00286C19"/>
    <w:rsid w:val="00286C78"/>
    <w:rsid w:val="00287075"/>
    <w:rsid w:val="00287146"/>
    <w:rsid w:val="00287609"/>
    <w:rsid w:val="00287802"/>
    <w:rsid w:val="002878A6"/>
    <w:rsid w:val="00287D08"/>
    <w:rsid w:val="00290136"/>
    <w:rsid w:val="00290382"/>
    <w:rsid w:val="0029046B"/>
    <w:rsid w:val="002905D9"/>
    <w:rsid w:val="00290935"/>
    <w:rsid w:val="00290F28"/>
    <w:rsid w:val="00290F30"/>
    <w:rsid w:val="00290F7A"/>
    <w:rsid w:val="00291014"/>
    <w:rsid w:val="002913D6"/>
    <w:rsid w:val="002914D3"/>
    <w:rsid w:val="00291BB4"/>
    <w:rsid w:val="00291D75"/>
    <w:rsid w:val="002925DE"/>
    <w:rsid w:val="00292C66"/>
    <w:rsid w:val="00292E27"/>
    <w:rsid w:val="0029318B"/>
    <w:rsid w:val="00293463"/>
    <w:rsid w:val="00293680"/>
    <w:rsid w:val="00293DA0"/>
    <w:rsid w:val="00293EDC"/>
    <w:rsid w:val="00293F1E"/>
    <w:rsid w:val="002940DF"/>
    <w:rsid w:val="002942A8"/>
    <w:rsid w:val="00294528"/>
    <w:rsid w:val="0029457A"/>
    <w:rsid w:val="00294BC0"/>
    <w:rsid w:val="00294C41"/>
    <w:rsid w:val="0029505A"/>
    <w:rsid w:val="00295245"/>
    <w:rsid w:val="002958B8"/>
    <w:rsid w:val="00295F12"/>
    <w:rsid w:val="00296159"/>
    <w:rsid w:val="002963F3"/>
    <w:rsid w:val="00296613"/>
    <w:rsid w:val="00296ABE"/>
    <w:rsid w:val="00296BA6"/>
    <w:rsid w:val="002972FC"/>
    <w:rsid w:val="00297427"/>
    <w:rsid w:val="00297462"/>
    <w:rsid w:val="00297745"/>
    <w:rsid w:val="00297A1F"/>
    <w:rsid w:val="00297CA9"/>
    <w:rsid w:val="00297EC6"/>
    <w:rsid w:val="002A047C"/>
    <w:rsid w:val="002A059F"/>
    <w:rsid w:val="002A0AED"/>
    <w:rsid w:val="002A13AD"/>
    <w:rsid w:val="002A2048"/>
    <w:rsid w:val="002A219F"/>
    <w:rsid w:val="002A25D6"/>
    <w:rsid w:val="002A25E5"/>
    <w:rsid w:val="002A2754"/>
    <w:rsid w:val="002A289B"/>
    <w:rsid w:val="002A2A19"/>
    <w:rsid w:val="002A2C1C"/>
    <w:rsid w:val="002A307B"/>
    <w:rsid w:val="002A314B"/>
    <w:rsid w:val="002A3410"/>
    <w:rsid w:val="002A36DE"/>
    <w:rsid w:val="002A38F1"/>
    <w:rsid w:val="002A3AA8"/>
    <w:rsid w:val="002A3DA4"/>
    <w:rsid w:val="002A401A"/>
    <w:rsid w:val="002A4054"/>
    <w:rsid w:val="002A4235"/>
    <w:rsid w:val="002A4455"/>
    <w:rsid w:val="002A4489"/>
    <w:rsid w:val="002A4B40"/>
    <w:rsid w:val="002A4B69"/>
    <w:rsid w:val="002A4C09"/>
    <w:rsid w:val="002A4C22"/>
    <w:rsid w:val="002A4CCA"/>
    <w:rsid w:val="002A4CF9"/>
    <w:rsid w:val="002A4D30"/>
    <w:rsid w:val="002A4DF9"/>
    <w:rsid w:val="002A5358"/>
    <w:rsid w:val="002A5D8B"/>
    <w:rsid w:val="002A5D9A"/>
    <w:rsid w:val="002A67CE"/>
    <w:rsid w:val="002A6829"/>
    <w:rsid w:val="002A6C11"/>
    <w:rsid w:val="002A6C41"/>
    <w:rsid w:val="002A6CDD"/>
    <w:rsid w:val="002A6FC7"/>
    <w:rsid w:val="002A719D"/>
    <w:rsid w:val="002A7217"/>
    <w:rsid w:val="002A768D"/>
    <w:rsid w:val="002A783B"/>
    <w:rsid w:val="002A7AC5"/>
    <w:rsid w:val="002A7DF3"/>
    <w:rsid w:val="002B00B5"/>
    <w:rsid w:val="002B0526"/>
    <w:rsid w:val="002B0655"/>
    <w:rsid w:val="002B07DD"/>
    <w:rsid w:val="002B0963"/>
    <w:rsid w:val="002B0CFA"/>
    <w:rsid w:val="002B0ED8"/>
    <w:rsid w:val="002B135C"/>
    <w:rsid w:val="002B14A9"/>
    <w:rsid w:val="002B171F"/>
    <w:rsid w:val="002B1C2D"/>
    <w:rsid w:val="002B1C4C"/>
    <w:rsid w:val="002B1DB7"/>
    <w:rsid w:val="002B1DE7"/>
    <w:rsid w:val="002B1F25"/>
    <w:rsid w:val="002B207C"/>
    <w:rsid w:val="002B2336"/>
    <w:rsid w:val="002B234F"/>
    <w:rsid w:val="002B2563"/>
    <w:rsid w:val="002B25C0"/>
    <w:rsid w:val="002B2FCA"/>
    <w:rsid w:val="002B2FCD"/>
    <w:rsid w:val="002B2FF1"/>
    <w:rsid w:val="002B32A8"/>
    <w:rsid w:val="002B3396"/>
    <w:rsid w:val="002B3565"/>
    <w:rsid w:val="002B35C2"/>
    <w:rsid w:val="002B37D5"/>
    <w:rsid w:val="002B407B"/>
    <w:rsid w:val="002B407C"/>
    <w:rsid w:val="002B4103"/>
    <w:rsid w:val="002B4360"/>
    <w:rsid w:val="002B4843"/>
    <w:rsid w:val="002B492C"/>
    <w:rsid w:val="002B4CAF"/>
    <w:rsid w:val="002B509A"/>
    <w:rsid w:val="002B553B"/>
    <w:rsid w:val="002B587D"/>
    <w:rsid w:val="002B58C3"/>
    <w:rsid w:val="002B5B0B"/>
    <w:rsid w:val="002B5C49"/>
    <w:rsid w:val="002B5E84"/>
    <w:rsid w:val="002B6003"/>
    <w:rsid w:val="002B620F"/>
    <w:rsid w:val="002B6779"/>
    <w:rsid w:val="002B6A07"/>
    <w:rsid w:val="002B6AE7"/>
    <w:rsid w:val="002B6C6B"/>
    <w:rsid w:val="002B6D55"/>
    <w:rsid w:val="002B6E90"/>
    <w:rsid w:val="002B6F7B"/>
    <w:rsid w:val="002B7092"/>
    <w:rsid w:val="002B71BC"/>
    <w:rsid w:val="002B72F5"/>
    <w:rsid w:val="002B737D"/>
    <w:rsid w:val="002B76BC"/>
    <w:rsid w:val="002B780E"/>
    <w:rsid w:val="002B78F7"/>
    <w:rsid w:val="002B7AB9"/>
    <w:rsid w:val="002B7AF2"/>
    <w:rsid w:val="002B7D11"/>
    <w:rsid w:val="002B7D49"/>
    <w:rsid w:val="002B7D71"/>
    <w:rsid w:val="002C043E"/>
    <w:rsid w:val="002C04C2"/>
    <w:rsid w:val="002C05CA"/>
    <w:rsid w:val="002C08CE"/>
    <w:rsid w:val="002C09A2"/>
    <w:rsid w:val="002C09F3"/>
    <w:rsid w:val="002C0C65"/>
    <w:rsid w:val="002C13EA"/>
    <w:rsid w:val="002C1547"/>
    <w:rsid w:val="002C1712"/>
    <w:rsid w:val="002C2035"/>
    <w:rsid w:val="002C223F"/>
    <w:rsid w:val="002C25A0"/>
    <w:rsid w:val="002C2715"/>
    <w:rsid w:val="002C27F7"/>
    <w:rsid w:val="002C282D"/>
    <w:rsid w:val="002C296E"/>
    <w:rsid w:val="002C2AE1"/>
    <w:rsid w:val="002C2D41"/>
    <w:rsid w:val="002C2E8E"/>
    <w:rsid w:val="002C321C"/>
    <w:rsid w:val="002C3384"/>
    <w:rsid w:val="002C3560"/>
    <w:rsid w:val="002C35A5"/>
    <w:rsid w:val="002C35FF"/>
    <w:rsid w:val="002C3EFD"/>
    <w:rsid w:val="002C406D"/>
    <w:rsid w:val="002C484C"/>
    <w:rsid w:val="002C4F55"/>
    <w:rsid w:val="002C4FEB"/>
    <w:rsid w:val="002C5235"/>
    <w:rsid w:val="002C536C"/>
    <w:rsid w:val="002C555C"/>
    <w:rsid w:val="002C5995"/>
    <w:rsid w:val="002C59B1"/>
    <w:rsid w:val="002C5DB1"/>
    <w:rsid w:val="002C5F6C"/>
    <w:rsid w:val="002C601D"/>
    <w:rsid w:val="002C6693"/>
    <w:rsid w:val="002C67D0"/>
    <w:rsid w:val="002C6A85"/>
    <w:rsid w:val="002C6BA6"/>
    <w:rsid w:val="002C6F42"/>
    <w:rsid w:val="002C7097"/>
    <w:rsid w:val="002C729B"/>
    <w:rsid w:val="002C72C3"/>
    <w:rsid w:val="002C73EA"/>
    <w:rsid w:val="002C76BA"/>
    <w:rsid w:val="002C7A14"/>
    <w:rsid w:val="002C7FEF"/>
    <w:rsid w:val="002D04B2"/>
    <w:rsid w:val="002D06AC"/>
    <w:rsid w:val="002D0A8B"/>
    <w:rsid w:val="002D1038"/>
    <w:rsid w:val="002D10F3"/>
    <w:rsid w:val="002D139E"/>
    <w:rsid w:val="002D1D09"/>
    <w:rsid w:val="002D1E0C"/>
    <w:rsid w:val="002D1EEC"/>
    <w:rsid w:val="002D1F56"/>
    <w:rsid w:val="002D212B"/>
    <w:rsid w:val="002D23E1"/>
    <w:rsid w:val="002D23FC"/>
    <w:rsid w:val="002D27CA"/>
    <w:rsid w:val="002D315C"/>
    <w:rsid w:val="002D3B57"/>
    <w:rsid w:val="002D3D61"/>
    <w:rsid w:val="002D3F88"/>
    <w:rsid w:val="002D4193"/>
    <w:rsid w:val="002D422C"/>
    <w:rsid w:val="002D4531"/>
    <w:rsid w:val="002D45B6"/>
    <w:rsid w:val="002D47E6"/>
    <w:rsid w:val="002D4B67"/>
    <w:rsid w:val="002D4BAB"/>
    <w:rsid w:val="002D517F"/>
    <w:rsid w:val="002D5353"/>
    <w:rsid w:val="002D5398"/>
    <w:rsid w:val="002D5584"/>
    <w:rsid w:val="002D5767"/>
    <w:rsid w:val="002D5FD4"/>
    <w:rsid w:val="002D65F7"/>
    <w:rsid w:val="002D66F5"/>
    <w:rsid w:val="002D6A68"/>
    <w:rsid w:val="002D6A84"/>
    <w:rsid w:val="002D6B9C"/>
    <w:rsid w:val="002D6C05"/>
    <w:rsid w:val="002D6F5A"/>
    <w:rsid w:val="002D70B7"/>
    <w:rsid w:val="002D715F"/>
    <w:rsid w:val="002D7C5A"/>
    <w:rsid w:val="002E01BF"/>
    <w:rsid w:val="002E0210"/>
    <w:rsid w:val="002E0666"/>
    <w:rsid w:val="002E0CE5"/>
    <w:rsid w:val="002E16C1"/>
    <w:rsid w:val="002E17AA"/>
    <w:rsid w:val="002E18B5"/>
    <w:rsid w:val="002E18FF"/>
    <w:rsid w:val="002E1D71"/>
    <w:rsid w:val="002E219E"/>
    <w:rsid w:val="002E2200"/>
    <w:rsid w:val="002E2335"/>
    <w:rsid w:val="002E23C3"/>
    <w:rsid w:val="002E2B38"/>
    <w:rsid w:val="002E2FCE"/>
    <w:rsid w:val="002E3443"/>
    <w:rsid w:val="002E3600"/>
    <w:rsid w:val="002E37F7"/>
    <w:rsid w:val="002E3891"/>
    <w:rsid w:val="002E3909"/>
    <w:rsid w:val="002E39E7"/>
    <w:rsid w:val="002E3D29"/>
    <w:rsid w:val="002E3E90"/>
    <w:rsid w:val="002E3F9E"/>
    <w:rsid w:val="002E429F"/>
    <w:rsid w:val="002E4424"/>
    <w:rsid w:val="002E479B"/>
    <w:rsid w:val="002E4943"/>
    <w:rsid w:val="002E49CB"/>
    <w:rsid w:val="002E4E56"/>
    <w:rsid w:val="002E4F2C"/>
    <w:rsid w:val="002E52CC"/>
    <w:rsid w:val="002E57F1"/>
    <w:rsid w:val="002E5808"/>
    <w:rsid w:val="002E584F"/>
    <w:rsid w:val="002E58C5"/>
    <w:rsid w:val="002E5B9E"/>
    <w:rsid w:val="002E602A"/>
    <w:rsid w:val="002E6B7A"/>
    <w:rsid w:val="002E6DC0"/>
    <w:rsid w:val="002E7001"/>
    <w:rsid w:val="002E717E"/>
    <w:rsid w:val="002E766B"/>
    <w:rsid w:val="002E7675"/>
    <w:rsid w:val="002E7991"/>
    <w:rsid w:val="002E7A32"/>
    <w:rsid w:val="002E7D37"/>
    <w:rsid w:val="002E7D43"/>
    <w:rsid w:val="002E7D57"/>
    <w:rsid w:val="002E7D84"/>
    <w:rsid w:val="002E7E80"/>
    <w:rsid w:val="002E7EE9"/>
    <w:rsid w:val="002E7F2D"/>
    <w:rsid w:val="002F0066"/>
    <w:rsid w:val="002F0106"/>
    <w:rsid w:val="002F09CD"/>
    <w:rsid w:val="002F0A6E"/>
    <w:rsid w:val="002F0B14"/>
    <w:rsid w:val="002F0B33"/>
    <w:rsid w:val="002F0BF5"/>
    <w:rsid w:val="002F0F19"/>
    <w:rsid w:val="002F121D"/>
    <w:rsid w:val="002F14EF"/>
    <w:rsid w:val="002F1ECC"/>
    <w:rsid w:val="002F25E9"/>
    <w:rsid w:val="002F2771"/>
    <w:rsid w:val="002F2885"/>
    <w:rsid w:val="002F2892"/>
    <w:rsid w:val="002F31B6"/>
    <w:rsid w:val="002F35AA"/>
    <w:rsid w:val="002F3E23"/>
    <w:rsid w:val="002F3EEB"/>
    <w:rsid w:val="002F4165"/>
    <w:rsid w:val="002F44C2"/>
    <w:rsid w:val="002F4798"/>
    <w:rsid w:val="002F4916"/>
    <w:rsid w:val="002F4B98"/>
    <w:rsid w:val="002F4FB6"/>
    <w:rsid w:val="002F50B5"/>
    <w:rsid w:val="002F5625"/>
    <w:rsid w:val="002F57C5"/>
    <w:rsid w:val="002F57C9"/>
    <w:rsid w:val="002F5CA3"/>
    <w:rsid w:val="002F5DE3"/>
    <w:rsid w:val="002F62E1"/>
    <w:rsid w:val="002F64E9"/>
    <w:rsid w:val="002F6632"/>
    <w:rsid w:val="002F6A05"/>
    <w:rsid w:val="002F6C77"/>
    <w:rsid w:val="002F6C8D"/>
    <w:rsid w:val="002F71D3"/>
    <w:rsid w:val="002F7385"/>
    <w:rsid w:val="002F7537"/>
    <w:rsid w:val="002F76E9"/>
    <w:rsid w:val="002F77E4"/>
    <w:rsid w:val="002F7C5D"/>
    <w:rsid w:val="002F7E42"/>
    <w:rsid w:val="002F7F6A"/>
    <w:rsid w:val="00300224"/>
    <w:rsid w:val="003002D2"/>
    <w:rsid w:val="003003E2"/>
    <w:rsid w:val="00300640"/>
    <w:rsid w:val="00300778"/>
    <w:rsid w:val="00300AA9"/>
    <w:rsid w:val="00300B22"/>
    <w:rsid w:val="00301224"/>
    <w:rsid w:val="0030152A"/>
    <w:rsid w:val="0030153A"/>
    <w:rsid w:val="003015B7"/>
    <w:rsid w:val="003017B1"/>
    <w:rsid w:val="003017BE"/>
    <w:rsid w:val="00301B40"/>
    <w:rsid w:val="00301C03"/>
    <w:rsid w:val="00301EAE"/>
    <w:rsid w:val="00301F6A"/>
    <w:rsid w:val="00301FF5"/>
    <w:rsid w:val="00302572"/>
    <w:rsid w:val="003027A8"/>
    <w:rsid w:val="00302A79"/>
    <w:rsid w:val="00302C18"/>
    <w:rsid w:val="00302C1B"/>
    <w:rsid w:val="00303661"/>
    <w:rsid w:val="003037D1"/>
    <w:rsid w:val="00303961"/>
    <w:rsid w:val="00303A86"/>
    <w:rsid w:val="00303AF0"/>
    <w:rsid w:val="00303BD5"/>
    <w:rsid w:val="00303CCE"/>
    <w:rsid w:val="00303E3A"/>
    <w:rsid w:val="00303E4B"/>
    <w:rsid w:val="00303E63"/>
    <w:rsid w:val="003043D2"/>
    <w:rsid w:val="00304425"/>
    <w:rsid w:val="003044A7"/>
    <w:rsid w:val="0030517A"/>
    <w:rsid w:val="0030525C"/>
    <w:rsid w:val="00305AF5"/>
    <w:rsid w:val="00305B52"/>
    <w:rsid w:val="00305BF4"/>
    <w:rsid w:val="00305D31"/>
    <w:rsid w:val="00306030"/>
    <w:rsid w:val="00306780"/>
    <w:rsid w:val="00306796"/>
    <w:rsid w:val="00306B0C"/>
    <w:rsid w:val="00307282"/>
    <w:rsid w:val="00307386"/>
    <w:rsid w:val="00307581"/>
    <w:rsid w:val="003078C0"/>
    <w:rsid w:val="00307DC6"/>
    <w:rsid w:val="00307DE3"/>
    <w:rsid w:val="00307E4A"/>
    <w:rsid w:val="00307EE7"/>
    <w:rsid w:val="00307FD2"/>
    <w:rsid w:val="003109FD"/>
    <w:rsid w:val="00310A6E"/>
    <w:rsid w:val="00310BB6"/>
    <w:rsid w:val="00310E56"/>
    <w:rsid w:val="00310F51"/>
    <w:rsid w:val="00311060"/>
    <w:rsid w:val="003114B3"/>
    <w:rsid w:val="00311AAD"/>
    <w:rsid w:val="00311AEC"/>
    <w:rsid w:val="00311F5B"/>
    <w:rsid w:val="00311FF6"/>
    <w:rsid w:val="00312073"/>
    <w:rsid w:val="003120CC"/>
    <w:rsid w:val="00312196"/>
    <w:rsid w:val="00312320"/>
    <w:rsid w:val="00312803"/>
    <w:rsid w:val="003128D9"/>
    <w:rsid w:val="00312916"/>
    <w:rsid w:val="00312A2E"/>
    <w:rsid w:val="00313432"/>
    <w:rsid w:val="00313473"/>
    <w:rsid w:val="00313587"/>
    <w:rsid w:val="003139E4"/>
    <w:rsid w:val="00313AA4"/>
    <w:rsid w:val="00313F42"/>
    <w:rsid w:val="00314055"/>
    <w:rsid w:val="003140E6"/>
    <w:rsid w:val="003141ED"/>
    <w:rsid w:val="00314485"/>
    <w:rsid w:val="003145C4"/>
    <w:rsid w:val="00314601"/>
    <w:rsid w:val="003149A7"/>
    <w:rsid w:val="00314CA3"/>
    <w:rsid w:val="00314D38"/>
    <w:rsid w:val="00314EA8"/>
    <w:rsid w:val="00315133"/>
    <w:rsid w:val="0031521D"/>
    <w:rsid w:val="0031528F"/>
    <w:rsid w:val="0031535C"/>
    <w:rsid w:val="0031546D"/>
    <w:rsid w:val="00315585"/>
    <w:rsid w:val="00315603"/>
    <w:rsid w:val="00315622"/>
    <w:rsid w:val="003157DA"/>
    <w:rsid w:val="00315855"/>
    <w:rsid w:val="003159CA"/>
    <w:rsid w:val="00315B81"/>
    <w:rsid w:val="00315B86"/>
    <w:rsid w:val="00315CA8"/>
    <w:rsid w:val="00315CFC"/>
    <w:rsid w:val="00315EF9"/>
    <w:rsid w:val="00315F65"/>
    <w:rsid w:val="00316018"/>
    <w:rsid w:val="00316453"/>
    <w:rsid w:val="0031695B"/>
    <w:rsid w:val="00316A8C"/>
    <w:rsid w:val="00316EE5"/>
    <w:rsid w:val="003177C7"/>
    <w:rsid w:val="003177EC"/>
    <w:rsid w:val="00317B03"/>
    <w:rsid w:val="00317B60"/>
    <w:rsid w:val="003202BD"/>
    <w:rsid w:val="00320AD4"/>
    <w:rsid w:val="00320D1D"/>
    <w:rsid w:val="00320E0A"/>
    <w:rsid w:val="00320ECD"/>
    <w:rsid w:val="00321131"/>
    <w:rsid w:val="00321137"/>
    <w:rsid w:val="003211CC"/>
    <w:rsid w:val="0032154A"/>
    <w:rsid w:val="003217EF"/>
    <w:rsid w:val="00321955"/>
    <w:rsid w:val="003220A7"/>
    <w:rsid w:val="003223E9"/>
    <w:rsid w:val="003229CA"/>
    <w:rsid w:val="00322D91"/>
    <w:rsid w:val="00323063"/>
    <w:rsid w:val="00323101"/>
    <w:rsid w:val="00323194"/>
    <w:rsid w:val="003234E6"/>
    <w:rsid w:val="0032380A"/>
    <w:rsid w:val="00323975"/>
    <w:rsid w:val="00323A7B"/>
    <w:rsid w:val="00323B23"/>
    <w:rsid w:val="0032407D"/>
    <w:rsid w:val="00324330"/>
    <w:rsid w:val="00324361"/>
    <w:rsid w:val="003243D5"/>
    <w:rsid w:val="0032492D"/>
    <w:rsid w:val="00324BCA"/>
    <w:rsid w:val="00324C65"/>
    <w:rsid w:val="00324E02"/>
    <w:rsid w:val="003251B3"/>
    <w:rsid w:val="003251E1"/>
    <w:rsid w:val="003258CE"/>
    <w:rsid w:val="00325B4F"/>
    <w:rsid w:val="00325C0C"/>
    <w:rsid w:val="00325DCA"/>
    <w:rsid w:val="00325EB1"/>
    <w:rsid w:val="003260D0"/>
    <w:rsid w:val="003266B8"/>
    <w:rsid w:val="0032673B"/>
    <w:rsid w:val="0032675E"/>
    <w:rsid w:val="00326827"/>
    <w:rsid w:val="00326842"/>
    <w:rsid w:val="00327052"/>
    <w:rsid w:val="00327485"/>
    <w:rsid w:val="003274B6"/>
    <w:rsid w:val="00327873"/>
    <w:rsid w:val="00327FD3"/>
    <w:rsid w:val="0033013A"/>
    <w:rsid w:val="00330302"/>
    <w:rsid w:val="00330504"/>
    <w:rsid w:val="00330A9E"/>
    <w:rsid w:val="00330F50"/>
    <w:rsid w:val="003311F5"/>
    <w:rsid w:val="00331509"/>
    <w:rsid w:val="003316FD"/>
    <w:rsid w:val="00331705"/>
    <w:rsid w:val="003319CC"/>
    <w:rsid w:val="00331DF1"/>
    <w:rsid w:val="00332014"/>
    <w:rsid w:val="003320FB"/>
    <w:rsid w:val="00332131"/>
    <w:rsid w:val="0033220C"/>
    <w:rsid w:val="00332539"/>
    <w:rsid w:val="003326FA"/>
    <w:rsid w:val="003327A3"/>
    <w:rsid w:val="003327C5"/>
    <w:rsid w:val="00332A0B"/>
    <w:rsid w:val="00332B70"/>
    <w:rsid w:val="00332CA3"/>
    <w:rsid w:val="00332CF8"/>
    <w:rsid w:val="00332EDC"/>
    <w:rsid w:val="003331F6"/>
    <w:rsid w:val="003334C7"/>
    <w:rsid w:val="003335F7"/>
    <w:rsid w:val="0033364B"/>
    <w:rsid w:val="003336C5"/>
    <w:rsid w:val="00333D17"/>
    <w:rsid w:val="00333D45"/>
    <w:rsid w:val="0033404F"/>
    <w:rsid w:val="00334128"/>
    <w:rsid w:val="003341B7"/>
    <w:rsid w:val="00334389"/>
    <w:rsid w:val="00334614"/>
    <w:rsid w:val="00334747"/>
    <w:rsid w:val="00334955"/>
    <w:rsid w:val="00334BC7"/>
    <w:rsid w:val="00334C0A"/>
    <w:rsid w:val="00334D6D"/>
    <w:rsid w:val="00334ED7"/>
    <w:rsid w:val="00334FFC"/>
    <w:rsid w:val="003351B4"/>
    <w:rsid w:val="003357FD"/>
    <w:rsid w:val="00335A0C"/>
    <w:rsid w:val="00335E10"/>
    <w:rsid w:val="003363DA"/>
    <w:rsid w:val="003365F6"/>
    <w:rsid w:val="00336657"/>
    <w:rsid w:val="003366DB"/>
    <w:rsid w:val="003368F1"/>
    <w:rsid w:val="00336A3D"/>
    <w:rsid w:val="00336F65"/>
    <w:rsid w:val="0033708E"/>
    <w:rsid w:val="003370FB"/>
    <w:rsid w:val="00337980"/>
    <w:rsid w:val="00337989"/>
    <w:rsid w:val="00340234"/>
    <w:rsid w:val="00340379"/>
    <w:rsid w:val="003404D1"/>
    <w:rsid w:val="00340C4D"/>
    <w:rsid w:val="00340FDB"/>
    <w:rsid w:val="00341879"/>
    <w:rsid w:val="00341DE0"/>
    <w:rsid w:val="003420E0"/>
    <w:rsid w:val="00342173"/>
    <w:rsid w:val="00342444"/>
    <w:rsid w:val="003428A3"/>
    <w:rsid w:val="003428F3"/>
    <w:rsid w:val="00342C49"/>
    <w:rsid w:val="00342D06"/>
    <w:rsid w:val="003433B9"/>
    <w:rsid w:val="003434E6"/>
    <w:rsid w:val="003437AB"/>
    <w:rsid w:val="00343B7B"/>
    <w:rsid w:val="003440FE"/>
    <w:rsid w:val="003446A9"/>
    <w:rsid w:val="00344C80"/>
    <w:rsid w:val="00344D5B"/>
    <w:rsid w:val="00344FFD"/>
    <w:rsid w:val="00345122"/>
    <w:rsid w:val="0034574D"/>
    <w:rsid w:val="00345A53"/>
    <w:rsid w:val="00345B5F"/>
    <w:rsid w:val="003463C9"/>
    <w:rsid w:val="003468F1"/>
    <w:rsid w:val="00346B3F"/>
    <w:rsid w:val="00346D6D"/>
    <w:rsid w:val="00346F16"/>
    <w:rsid w:val="00346F99"/>
    <w:rsid w:val="0034750A"/>
    <w:rsid w:val="00347BA8"/>
    <w:rsid w:val="00347D5F"/>
    <w:rsid w:val="00347E83"/>
    <w:rsid w:val="00347F78"/>
    <w:rsid w:val="003500DB"/>
    <w:rsid w:val="003503C2"/>
    <w:rsid w:val="00350636"/>
    <w:rsid w:val="00350C48"/>
    <w:rsid w:val="00350CAA"/>
    <w:rsid w:val="00350E09"/>
    <w:rsid w:val="003511D3"/>
    <w:rsid w:val="003518F9"/>
    <w:rsid w:val="00351B24"/>
    <w:rsid w:val="00352130"/>
    <w:rsid w:val="00352289"/>
    <w:rsid w:val="00352C21"/>
    <w:rsid w:val="0035308C"/>
    <w:rsid w:val="003532AD"/>
    <w:rsid w:val="00353573"/>
    <w:rsid w:val="00353584"/>
    <w:rsid w:val="003535D2"/>
    <w:rsid w:val="00353707"/>
    <w:rsid w:val="00353945"/>
    <w:rsid w:val="003540B3"/>
    <w:rsid w:val="00354459"/>
    <w:rsid w:val="0035469F"/>
    <w:rsid w:val="003546F9"/>
    <w:rsid w:val="00354841"/>
    <w:rsid w:val="00354C63"/>
    <w:rsid w:val="00354DB4"/>
    <w:rsid w:val="00354EFD"/>
    <w:rsid w:val="003551EF"/>
    <w:rsid w:val="00355484"/>
    <w:rsid w:val="003555CC"/>
    <w:rsid w:val="00355B9C"/>
    <w:rsid w:val="00355C30"/>
    <w:rsid w:val="00355CBB"/>
    <w:rsid w:val="003561B4"/>
    <w:rsid w:val="00356467"/>
    <w:rsid w:val="003570DD"/>
    <w:rsid w:val="003574ED"/>
    <w:rsid w:val="003575C6"/>
    <w:rsid w:val="003576A7"/>
    <w:rsid w:val="003576FA"/>
    <w:rsid w:val="0036096A"/>
    <w:rsid w:val="00360B61"/>
    <w:rsid w:val="00360BCF"/>
    <w:rsid w:val="00360F3F"/>
    <w:rsid w:val="00361140"/>
    <w:rsid w:val="00361287"/>
    <w:rsid w:val="0036144E"/>
    <w:rsid w:val="0036145D"/>
    <w:rsid w:val="00361782"/>
    <w:rsid w:val="003618B9"/>
    <w:rsid w:val="00361D4E"/>
    <w:rsid w:val="00361F2F"/>
    <w:rsid w:val="00361FBC"/>
    <w:rsid w:val="003622D4"/>
    <w:rsid w:val="00362783"/>
    <w:rsid w:val="003627AA"/>
    <w:rsid w:val="003628F9"/>
    <w:rsid w:val="00362D3F"/>
    <w:rsid w:val="00362E3A"/>
    <w:rsid w:val="003630B0"/>
    <w:rsid w:val="00363120"/>
    <w:rsid w:val="00363532"/>
    <w:rsid w:val="003636EA"/>
    <w:rsid w:val="00363763"/>
    <w:rsid w:val="00363B15"/>
    <w:rsid w:val="00363B98"/>
    <w:rsid w:val="00363BBC"/>
    <w:rsid w:val="00364154"/>
    <w:rsid w:val="003649FB"/>
    <w:rsid w:val="00364CA5"/>
    <w:rsid w:val="00365084"/>
    <w:rsid w:val="003650D3"/>
    <w:rsid w:val="003657DB"/>
    <w:rsid w:val="00366470"/>
    <w:rsid w:val="003664CB"/>
    <w:rsid w:val="003669E5"/>
    <w:rsid w:val="00367673"/>
    <w:rsid w:val="00367710"/>
    <w:rsid w:val="00367DA9"/>
    <w:rsid w:val="00367F06"/>
    <w:rsid w:val="00370245"/>
    <w:rsid w:val="003704C3"/>
    <w:rsid w:val="00370617"/>
    <w:rsid w:val="003707D5"/>
    <w:rsid w:val="003708AA"/>
    <w:rsid w:val="00370901"/>
    <w:rsid w:val="003709D8"/>
    <w:rsid w:val="00370D02"/>
    <w:rsid w:val="00371647"/>
    <w:rsid w:val="00371C1B"/>
    <w:rsid w:val="00371D63"/>
    <w:rsid w:val="00372092"/>
    <w:rsid w:val="003728DE"/>
    <w:rsid w:val="00373317"/>
    <w:rsid w:val="0037344B"/>
    <w:rsid w:val="0037377A"/>
    <w:rsid w:val="003737B1"/>
    <w:rsid w:val="00373994"/>
    <w:rsid w:val="00373A4D"/>
    <w:rsid w:val="00373CD5"/>
    <w:rsid w:val="00373D12"/>
    <w:rsid w:val="00374140"/>
    <w:rsid w:val="0037418F"/>
    <w:rsid w:val="00374298"/>
    <w:rsid w:val="003746C7"/>
    <w:rsid w:val="00374D76"/>
    <w:rsid w:val="00374EA2"/>
    <w:rsid w:val="0037511C"/>
    <w:rsid w:val="003751ED"/>
    <w:rsid w:val="003752C3"/>
    <w:rsid w:val="003752DA"/>
    <w:rsid w:val="003752E2"/>
    <w:rsid w:val="003759A0"/>
    <w:rsid w:val="0037615F"/>
    <w:rsid w:val="003765AA"/>
    <w:rsid w:val="003765AD"/>
    <w:rsid w:val="00376AD0"/>
    <w:rsid w:val="0037716A"/>
    <w:rsid w:val="00377171"/>
    <w:rsid w:val="0037763B"/>
    <w:rsid w:val="00377690"/>
    <w:rsid w:val="00377A51"/>
    <w:rsid w:val="00377E6C"/>
    <w:rsid w:val="00377F1B"/>
    <w:rsid w:val="003807EF"/>
    <w:rsid w:val="00380901"/>
    <w:rsid w:val="00380984"/>
    <w:rsid w:val="00380A99"/>
    <w:rsid w:val="00380B26"/>
    <w:rsid w:val="00380BA7"/>
    <w:rsid w:val="00380C88"/>
    <w:rsid w:val="003810BB"/>
    <w:rsid w:val="0038125D"/>
    <w:rsid w:val="003812CD"/>
    <w:rsid w:val="00381327"/>
    <w:rsid w:val="00381337"/>
    <w:rsid w:val="00381B75"/>
    <w:rsid w:val="00381D36"/>
    <w:rsid w:val="00382150"/>
    <w:rsid w:val="00382225"/>
    <w:rsid w:val="003823DC"/>
    <w:rsid w:val="00382EFD"/>
    <w:rsid w:val="0038300B"/>
    <w:rsid w:val="00383072"/>
    <w:rsid w:val="003832A8"/>
    <w:rsid w:val="003833EC"/>
    <w:rsid w:val="00383499"/>
    <w:rsid w:val="00383D60"/>
    <w:rsid w:val="00383FA3"/>
    <w:rsid w:val="0038434D"/>
    <w:rsid w:val="003845A7"/>
    <w:rsid w:val="003846E5"/>
    <w:rsid w:val="00384A5C"/>
    <w:rsid w:val="00385110"/>
    <w:rsid w:val="0038518A"/>
    <w:rsid w:val="003857BF"/>
    <w:rsid w:val="00385DC0"/>
    <w:rsid w:val="00385F0B"/>
    <w:rsid w:val="00386242"/>
    <w:rsid w:val="003866A9"/>
    <w:rsid w:val="003868F9"/>
    <w:rsid w:val="00386C52"/>
    <w:rsid w:val="00386CB8"/>
    <w:rsid w:val="00386DE5"/>
    <w:rsid w:val="003870F1"/>
    <w:rsid w:val="00387788"/>
    <w:rsid w:val="0038791A"/>
    <w:rsid w:val="00387B23"/>
    <w:rsid w:val="00387F59"/>
    <w:rsid w:val="003901B7"/>
    <w:rsid w:val="00390975"/>
    <w:rsid w:val="00390CE5"/>
    <w:rsid w:val="00390F45"/>
    <w:rsid w:val="00391137"/>
    <w:rsid w:val="0039151F"/>
    <w:rsid w:val="0039179C"/>
    <w:rsid w:val="00391E78"/>
    <w:rsid w:val="00391F27"/>
    <w:rsid w:val="003920B2"/>
    <w:rsid w:val="00392251"/>
    <w:rsid w:val="00392638"/>
    <w:rsid w:val="00392852"/>
    <w:rsid w:val="00392B07"/>
    <w:rsid w:val="00392CC9"/>
    <w:rsid w:val="00392E40"/>
    <w:rsid w:val="00392FD2"/>
    <w:rsid w:val="0039303B"/>
    <w:rsid w:val="0039318E"/>
    <w:rsid w:val="00393205"/>
    <w:rsid w:val="003936CD"/>
    <w:rsid w:val="003938BA"/>
    <w:rsid w:val="0039396D"/>
    <w:rsid w:val="003939A8"/>
    <w:rsid w:val="00393EA9"/>
    <w:rsid w:val="00393EBD"/>
    <w:rsid w:val="00394030"/>
    <w:rsid w:val="00394109"/>
    <w:rsid w:val="003941FF"/>
    <w:rsid w:val="003947B8"/>
    <w:rsid w:val="00395181"/>
    <w:rsid w:val="003960AD"/>
    <w:rsid w:val="003963F7"/>
    <w:rsid w:val="003964CC"/>
    <w:rsid w:val="00396652"/>
    <w:rsid w:val="0039686E"/>
    <w:rsid w:val="00396CFC"/>
    <w:rsid w:val="00396F03"/>
    <w:rsid w:val="0039720E"/>
    <w:rsid w:val="003973A1"/>
    <w:rsid w:val="00397703"/>
    <w:rsid w:val="0039796C"/>
    <w:rsid w:val="00397A03"/>
    <w:rsid w:val="00397E67"/>
    <w:rsid w:val="00397F27"/>
    <w:rsid w:val="003A0058"/>
    <w:rsid w:val="003A0135"/>
    <w:rsid w:val="003A0227"/>
    <w:rsid w:val="003A0245"/>
    <w:rsid w:val="003A024F"/>
    <w:rsid w:val="003A036C"/>
    <w:rsid w:val="003A038B"/>
    <w:rsid w:val="003A054A"/>
    <w:rsid w:val="003A058B"/>
    <w:rsid w:val="003A07AC"/>
    <w:rsid w:val="003A0F29"/>
    <w:rsid w:val="003A13C5"/>
    <w:rsid w:val="003A169A"/>
    <w:rsid w:val="003A1988"/>
    <w:rsid w:val="003A1F80"/>
    <w:rsid w:val="003A214A"/>
    <w:rsid w:val="003A2536"/>
    <w:rsid w:val="003A296E"/>
    <w:rsid w:val="003A2A8A"/>
    <w:rsid w:val="003A2A8F"/>
    <w:rsid w:val="003A2B1C"/>
    <w:rsid w:val="003A2BFD"/>
    <w:rsid w:val="003A2D2C"/>
    <w:rsid w:val="003A33AB"/>
    <w:rsid w:val="003A34C6"/>
    <w:rsid w:val="003A37B7"/>
    <w:rsid w:val="003A37BF"/>
    <w:rsid w:val="003A3AE7"/>
    <w:rsid w:val="003A3B82"/>
    <w:rsid w:val="003A3B9B"/>
    <w:rsid w:val="003A3CB7"/>
    <w:rsid w:val="003A3EB1"/>
    <w:rsid w:val="003A3ED0"/>
    <w:rsid w:val="003A444D"/>
    <w:rsid w:val="003A4505"/>
    <w:rsid w:val="003A5174"/>
    <w:rsid w:val="003A5365"/>
    <w:rsid w:val="003A546D"/>
    <w:rsid w:val="003A5903"/>
    <w:rsid w:val="003A5992"/>
    <w:rsid w:val="003A634F"/>
    <w:rsid w:val="003A64FA"/>
    <w:rsid w:val="003A68F5"/>
    <w:rsid w:val="003A6A98"/>
    <w:rsid w:val="003A6C67"/>
    <w:rsid w:val="003A6CE9"/>
    <w:rsid w:val="003A6D48"/>
    <w:rsid w:val="003A7910"/>
    <w:rsid w:val="003A79F1"/>
    <w:rsid w:val="003A7AB4"/>
    <w:rsid w:val="003A7BCC"/>
    <w:rsid w:val="003A7D28"/>
    <w:rsid w:val="003A7D9F"/>
    <w:rsid w:val="003B0339"/>
    <w:rsid w:val="003B0406"/>
    <w:rsid w:val="003B061E"/>
    <w:rsid w:val="003B06BF"/>
    <w:rsid w:val="003B0724"/>
    <w:rsid w:val="003B0AB0"/>
    <w:rsid w:val="003B0C97"/>
    <w:rsid w:val="003B126C"/>
    <w:rsid w:val="003B12B7"/>
    <w:rsid w:val="003B148C"/>
    <w:rsid w:val="003B1774"/>
    <w:rsid w:val="003B29AE"/>
    <w:rsid w:val="003B2E3A"/>
    <w:rsid w:val="003B3047"/>
    <w:rsid w:val="003B306D"/>
    <w:rsid w:val="003B32F7"/>
    <w:rsid w:val="003B3734"/>
    <w:rsid w:val="003B3A02"/>
    <w:rsid w:val="003B3AD0"/>
    <w:rsid w:val="003B3CB1"/>
    <w:rsid w:val="003B3D4F"/>
    <w:rsid w:val="003B3E59"/>
    <w:rsid w:val="003B430A"/>
    <w:rsid w:val="003B4465"/>
    <w:rsid w:val="003B45A1"/>
    <w:rsid w:val="003B46DE"/>
    <w:rsid w:val="003B47B2"/>
    <w:rsid w:val="003B482F"/>
    <w:rsid w:val="003B497F"/>
    <w:rsid w:val="003B49FF"/>
    <w:rsid w:val="003B4BE8"/>
    <w:rsid w:val="003B4E07"/>
    <w:rsid w:val="003B5119"/>
    <w:rsid w:val="003B5150"/>
    <w:rsid w:val="003B5279"/>
    <w:rsid w:val="003B53AB"/>
    <w:rsid w:val="003B53CC"/>
    <w:rsid w:val="003B5AD3"/>
    <w:rsid w:val="003B5DE9"/>
    <w:rsid w:val="003B5FA4"/>
    <w:rsid w:val="003B61E9"/>
    <w:rsid w:val="003B6345"/>
    <w:rsid w:val="003B6539"/>
    <w:rsid w:val="003B6A3C"/>
    <w:rsid w:val="003B6BDD"/>
    <w:rsid w:val="003B6F54"/>
    <w:rsid w:val="003B712E"/>
    <w:rsid w:val="003B735C"/>
    <w:rsid w:val="003B7430"/>
    <w:rsid w:val="003B7538"/>
    <w:rsid w:val="003B7555"/>
    <w:rsid w:val="003B7822"/>
    <w:rsid w:val="003B7E1F"/>
    <w:rsid w:val="003B7EC7"/>
    <w:rsid w:val="003BB6A8"/>
    <w:rsid w:val="003C024F"/>
    <w:rsid w:val="003C0482"/>
    <w:rsid w:val="003C05CC"/>
    <w:rsid w:val="003C091E"/>
    <w:rsid w:val="003C09E7"/>
    <w:rsid w:val="003C0BED"/>
    <w:rsid w:val="003C16C4"/>
    <w:rsid w:val="003C1744"/>
    <w:rsid w:val="003C18AD"/>
    <w:rsid w:val="003C1CAA"/>
    <w:rsid w:val="003C1CE0"/>
    <w:rsid w:val="003C20D3"/>
    <w:rsid w:val="003C217F"/>
    <w:rsid w:val="003C2217"/>
    <w:rsid w:val="003C231A"/>
    <w:rsid w:val="003C2AA7"/>
    <w:rsid w:val="003C2E9B"/>
    <w:rsid w:val="003C2F70"/>
    <w:rsid w:val="003C30EC"/>
    <w:rsid w:val="003C3368"/>
    <w:rsid w:val="003C33F6"/>
    <w:rsid w:val="003C34AE"/>
    <w:rsid w:val="003C38BD"/>
    <w:rsid w:val="003C3A14"/>
    <w:rsid w:val="003C3BC2"/>
    <w:rsid w:val="003C3BCD"/>
    <w:rsid w:val="003C3C33"/>
    <w:rsid w:val="003C3EDA"/>
    <w:rsid w:val="003C3F27"/>
    <w:rsid w:val="003C4026"/>
    <w:rsid w:val="003C4209"/>
    <w:rsid w:val="003C474B"/>
    <w:rsid w:val="003C5099"/>
    <w:rsid w:val="003C50AA"/>
    <w:rsid w:val="003C510E"/>
    <w:rsid w:val="003C524E"/>
    <w:rsid w:val="003C5AF6"/>
    <w:rsid w:val="003C5C56"/>
    <w:rsid w:val="003C5E2A"/>
    <w:rsid w:val="003C62D6"/>
    <w:rsid w:val="003C673F"/>
    <w:rsid w:val="003C6B7E"/>
    <w:rsid w:val="003C70FF"/>
    <w:rsid w:val="003C71FE"/>
    <w:rsid w:val="003C7B87"/>
    <w:rsid w:val="003C7CC8"/>
    <w:rsid w:val="003D0360"/>
    <w:rsid w:val="003D03BD"/>
    <w:rsid w:val="003D0CA7"/>
    <w:rsid w:val="003D0D90"/>
    <w:rsid w:val="003D0DCD"/>
    <w:rsid w:val="003D0F26"/>
    <w:rsid w:val="003D112F"/>
    <w:rsid w:val="003D1288"/>
    <w:rsid w:val="003D12AE"/>
    <w:rsid w:val="003D13A1"/>
    <w:rsid w:val="003D142B"/>
    <w:rsid w:val="003D1E04"/>
    <w:rsid w:val="003D20B3"/>
    <w:rsid w:val="003D20D7"/>
    <w:rsid w:val="003D225E"/>
    <w:rsid w:val="003D23FE"/>
    <w:rsid w:val="003D25C4"/>
    <w:rsid w:val="003D28FB"/>
    <w:rsid w:val="003D2C4D"/>
    <w:rsid w:val="003D3447"/>
    <w:rsid w:val="003D3468"/>
    <w:rsid w:val="003D357E"/>
    <w:rsid w:val="003D3695"/>
    <w:rsid w:val="003D37EF"/>
    <w:rsid w:val="003D391D"/>
    <w:rsid w:val="003D3C83"/>
    <w:rsid w:val="003D3C86"/>
    <w:rsid w:val="003D3F0D"/>
    <w:rsid w:val="003D4055"/>
    <w:rsid w:val="003D4483"/>
    <w:rsid w:val="003D4903"/>
    <w:rsid w:val="003D4C15"/>
    <w:rsid w:val="003D4CC7"/>
    <w:rsid w:val="003D4DC8"/>
    <w:rsid w:val="003D545B"/>
    <w:rsid w:val="003D5476"/>
    <w:rsid w:val="003D5A45"/>
    <w:rsid w:val="003D5EA3"/>
    <w:rsid w:val="003D5ED7"/>
    <w:rsid w:val="003D6113"/>
    <w:rsid w:val="003D6245"/>
    <w:rsid w:val="003D66A6"/>
    <w:rsid w:val="003D6A16"/>
    <w:rsid w:val="003D6A8F"/>
    <w:rsid w:val="003D6AA6"/>
    <w:rsid w:val="003D6B7A"/>
    <w:rsid w:val="003D75A3"/>
    <w:rsid w:val="003D7644"/>
    <w:rsid w:val="003D76D7"/>
    <w:rsid w:val="003D7DA3"/>
    <w:rsid w:val="003D7ECF"/>
    <w:rsid w:val="003D7EE9"/>
    <w:rsid w:val="003E0692"/>
    <w:rsid w:val="003E085D"/>
    <w:rsid w:val="003E0B36"/>
    <w:rsid w:val="003E0CF1"/>
    <w:rsid w:val="003E0E29"/>
    <w:rsid w:val="003E106A"/>
    <w:rsid w:val="003E13A8"/>
    <w:rsid w:val="003E16A1"/>
    <w:rsid w:val="003E16FF"/>
    <w:rsid w:val="003E1828"/>
    <w:rsid w:val="003E1E9A"/>
    <w:rsid w:val="003E22D4"/>
    <w:rsid w:val="003E24BD"/>
    <w:rsid w:val="003E2C4B"/>
    <w:rsid w:val="003E3135"/>
    <w:rsid w:val="003E313F"/>
    <w:rsid w:val="003E3643"/>
    <w:rsid w:val="003E3948"/>
    <w:rsid w:val="003E39F6"/>
    <w:rsid w:val="003E3A1B"/>
    <w:rsid w:val="003E3E59"/>
    <w:rsid w:val="003E3ED6"/>
    <w:rsid w:val="003E4332"/>
    <w:rsid w:val="003E514F"/>
    <w:rsid w:val="003E5442"/>
    <w:rsid w:val="003E5AAB"/>
    <w:rsid w:val="003E6066"/>
    <w:rsid w:val="003E60CA"/>
    <w:rsid w:val="003E61B3"/>
    <w:rsid w:val="003E61D0"/>
    <w:rsid w:val="003E6458"/>
    <w:rsid w:val="003E690B"/>
    <w:rsid w:val="003E6917"/>
    <w:rsid w:val="003E6A07"/>
    <w:rsid w:val="003E6A4C"/>
    <w:rsid w:val="003E6CA0"/>
    <w:rsid w:val="003E724B"/>
    <w:rsid w:val="003E7618"/>
    <w:rsid w:val="003E7784"/>
    <w:rsid w:val="003E7F3D"/>
    <w:rsid w:val="003F08C7"/>
    <w:rsid w:val="003F0989"/>
    <w:rsid w:val="003F0C86"/>
    <w:rsid w:val="003F0ECC"/>
    <w:rsid w:val="003F0FA5"/>
    <w:rsid w:val="003F1131"/>
    <w:rsid w:val="003F13AC"/>
    <w:rsid w:val="003F1523"/>
    <w:rsid w:val="003F15D7"/>
    <w:rsid w:val="003F168A"/>
    <w:rsid w:val="003F183B"/>
    <w:rsid w:val="003F1886"/>
    <w:rsid w:val="003F19DB"/>
    <w:rsid w:val="003F1A89"/>
    <w:rsid w:val="003F1C0C"/>
    <w:rsid w:val="003F212D"/>
    <w:rsid w:val="003F25DE"/>
    <w:rsid w:val="003F26F7"/>
    <w:rsid w:val="003F2934"/>
    <w:rsid w:val="003F2B70"/>
    <w:rsid w:val="003F2D3A"/>
    <w:rsid w:val="003F2ECC"/>
    <w:rsid w:val="003F2EDD"/>
    <w:rsid w:val="003F34DB"/>
    <w:rsid w:val="003F36B9"/>
    <w:rsid w:val="003F3702"/>
    <w:rsid w:val="003F385A"/>
    <w:rsid w:val="003F3912"/>
    <w:rsid w:val="003F39B7"/>
    <w:rsid w:val="003F3B31"/>
    <w:rsid w:val="003F401A"/>
    <w:rsid w:val="003F4263"/>
    <w:rsid w:val="003F44F5"/>
    <w:rsid w:val="003F4A93"/>
    <w:rsid w:val="003F4DE2"/>
    <w:rsid w:val="003F4E79"/>
    <w:rsid w:val="003F4F93"/>
    <w:rsid w:val="003F524E"/>
    <w:rsid w:val="003F5644"/>
    <w:rsid w:val="003F5720"/>
    <w:rsid w:val="003F598E"/>
    <w:rsid w:val="003F5AAB"/>
    <w:rsid w:val="003F5B14"/>
    <w:rsid w:val="003F5C95"/>
    <w:rsid w:val="003F6017"/>
    <w:rsid w:val="003F635B"/>
    <w:rsid w:val="003F63AF"/>
    <w:rsid w:val="003F63BC"/>
    <w:rsid w:val="003F661C"/>
    <w:rsid w:val="003F6842"/>
    <w:rsid w:val="003F6843"/>
    <w:rsid w:val="003F6B4D"/>
    <w:rsid w:val="003F6E4F"/>
    <w:rsid w:val="003F72F2"/>
    <w:rsid w:val="003F7913"/>
    <w:rsid w:val="003F7B68"/>
    <w:rsid w:val="003F7E66"/>
    <w:rsid w:val="004002A8"/>
    <w:rsid w:val="004006A8"/>
    <w:rsid w:val="00400760"/>
    <w:rsid w:val="00400A90"/>
    <w:rsid w:val="00400E9B"/>
    <w:rsid w:val="00400EE0"/>
    <w:rsid w:val="0040102D"/>
    <w:rsid w:val="004010B3"/>
    <w:rsid w:val="00401465"/>
    <w:rsid w:val="004015E2"/>
    <w:rsid w:val="00401E9C"/>
    <w:rsid w:val="004020B1"/>
    <w:rsid w:val="00402188"/>
    <w:rsid w:val="004023E9"/>
    <w:rsid w:val="00402550"/>
    <w:rsid w:val="0040281F"/>
    <w:rsid w:val="00402AAA"/>
    <w:rsid w:val="00402F90"/>
    <w:rsid w:val="00403185"/>
    <w:rsid w:val="0040349D"/>
    <w:rsid w:val="00403877"/>
    <w:rsid w:val="00403CC2"/>
    <w:rsid w:val="004040A4"/>
    <w:rsid w:val="00404E59"/>
    <w:rsid w:val="00404F28"/>
    <w:rsid w:val="00405163"/>
    <w:rsid w:val="004053B7"/>
    <w:rsid w:val="00405498"/>
    <w:rsid w:val="004054FA"/>
    <w:rsid w:val="0040572F"/>
    <w:rsid w:val="00405BA7"/>
    <w:rsid w:val="00405BAA"/>
    <w:rsid w:val="004062FF"/>
    <w:rsid w:val="0040631B"/>
    <w:rsid w:val="00406554"/>
    <w:rsid w:val="00406619"/>
    <w:rsid w:val="004066D2"/>
    <w:rsid w:val="004068A4"/>
    <w:rsid w:val="00406AE3"/>
    <w:rsid w:val="00406C2B"/>
    <w:rsid w:val="00406E30"/>
    <w:rsid w:val="004070DD"/>
    <w:rsid w:val="004072DB"/>
    <w:rsid w:val="0040753A"/>
    <w:rsid w:val="0040757B"/>
    <w:rsid w:val="004077EE"/>
    <w:rsid w:val="00407A8B"/>
    <w:rsid w:val="00407BC0"/>
    <w:rsid w:val="00407C9B"/>
    <w:rsid w:val="0041001A"/>
    <w:rsid w:val="0041010F"/>
    <w:rsid w:val="00410504"/>
    <w:rsid w:val="00410A0F"/>
    <w:rsid w:val="00410B9C"/>
    <w:rsid w:val="00410BB0"/>
    <w:rsid w:val="00410D14"/>
    <w:rsid w:val="00410E71"/>
    <w:rsid w:val="00411295"/>
    <w:rsid w:val="004113E2"/>
    <w:rsid w:val="0041166A"/>
    <w:rsid w:val="00411AEF"/>
    <w:rsid w:val="00411BD2"/>
    <w:rsid w:val="00411F52"/>
    <w:rsid w:val="00412083"/>
    <w:rsid w:val="00412245"/>
    <w:rsid w:val="004122D4"/>
    <w:rsid w:val="0041271D"/>
    <w:rsid w:val="00412758"/>
    <w:rsid w:val="0041287F"/>
    <w:rsid w:val="00412DE8"/>
    <w:rsid w:val="00413316"/>
    <w:rsid w:val="004133CE"/>
    <w:rsid w:val="004134DF"/>
    <w:rsid w:val="0041355A"/>
    <w:rsid w:val="0041360B"/>
    <w:rsid w:val="00413BA7"/>
    <w:rsid w:val="00414087"/>
    <w:rsid w:val="00414176"/>
    <w:rsid w:val="004143E5"/>
    <w:rsid w:val="0041469A"/>
    <w:rsid w:val="00414784"/>
    <w:rsid w:val="0041497A"/>
    <w:rsid w:val="0041576F"/>
    <w:rsid w:val="00415C01"/>
    <w:rsid w:val="00415FBA"/>
    <w:rsid w:val="004161DB"/>
    <w:rsid w:val="004162D7"/>
    <w:rsid w:val="004166A0"/>
    <w:rsid w:val="0041684B"/>
    <w:rsid w:val="0041692C"/>
    <w:rsid w:val="00416A93"/>
    <w:rsid w:val="00416B8B"/>
    <w:rsid w:val="00416B91"/>
    <w:rsid w:val="00416BD8"/>
    <w:rsid w:val="00416D4D"/>
    <w:rsid w:val="00417088"/>
    <w:rsid w:val="00417208"/>
    <w:rsid w:val="004179D0"/>
    <w:rsid w:val="004179DB"/>
    <w:rsid w:val="00417A6D"/>
    <w:rsid w:val="00417EC4"/>
    <w:rsid w:val="004200B0"/>
    <w:rsid w:val="0042017F"/>
    <w:rsid w:val="00420664"/>
    <w:rsid w:val="0042072B"/>
    <w:rsid w:val="00420A87"/>
    <w:rsid w:val="00420B15"/>
    <w:rsid w:val="00420C24"/>
    <w:rsid w:val="00420DCE"/>
    <w:rsid w:val="00420E5E"/>
    <w:rsid w:val="004212F0"/>
    <w:rsid w:val="00421799"/>
    <w:rsid w:val="0042191F"/>
    <w:rsid w:val="00421F32"/>
    <w:rsid w:val="00421F4A"/>
    <w:rsid w:val="00421F78"/>
    <w:rsid w:val="00422102"/>
    <w:rsid w:val="00422267"/>
    <w:rsid w:val="0042227F"/>
    <w:rsid w:val="004222B0"/>
    <w:rsid w:val="0042288C"/>
    <w:rsid w:val="00422E51"/>
    <w:rsid w:val="00422E8F"/>
    <w:rsid w:val="00423054"/>
    <w:rsid w:val="0042317C"/>
    <w:rsid w:val="00423476"/>
    <w:rsid w:val="00423497"/>
    <w:rsid w:val="00423925"/>
    <w:rsid w:val="00423961"/>
    <w:rsid w:val="00423F52"/>
    <w:rsid w:val="00423FEB"/>
    <w:rsid w:val="00424374"/>
    <w:rsid w:val="0042467F"/>
    <w:rsid w:val="00424A25"/>
    <w:rsid w:val="004250A5"/>
    <w:rsid w:val="00425834"/>
    <w:rsid w:val="00425CF9"/>
    <w:rsid w:val="00425FF4"/>
    <w:rsid w:val="00426026"/>
    <w:rsid w:val="0042629F"/>
    <w:rsid w:val="0042682B"/>
    <w:rsid w:val="00426930"/>
    <w:rsid w:val="004269D5"/>
    <w:rsid w:val="00426FC1"/>
    <w:rsid w:val="00427068"/>
    <w:rsid w:val="0042706D"/>
    <w:rsid w:val="004270FD"/>
    <w:rsid w:val="004271D5"/>
    <w:rsid w:val="00427261"/>
    <w:rsid w:val="004272B9"/>
    <w:rsid w:val="004273F5"/>
    <w:rsid w:val="004277B7"/>
    <w:rsid w:val="004277BC"/>
    <w:rsid w:val="004277C5"/>
    <w:rsid w:val="004277F6"/>
    <w:rsid w:val="00427915"/>
    <w:rsid w:val="004279BB"/>
    <w:rsid w:val="00430506"/>
    <w:rsid w:val="00430811"/>
    <w:rsid w:val="004308E9"/>
    <w:rsid w:val="00430AF9"/>
    <w:rsid w:val="00431066"/>
    <w:rsid w:val="004311F9"/>
    <w:rsid w:val="004313EF"/>
    <w:rsid w:val="00431441"/>
    <w:rsid w:val="00431A7B"/>
    <w:rsid w:val="00431C0C"/>
    <w:rsid w:val="00431F0F"/>
    <w:rsid w:val="00431F16"/>
    <w:rsid w:val="00432296"/>
    <w:rsid w:val="004328E6"/>
    <w:rsid w:val="00432908"/>
    <w:rsid w:val="00432AED"/>
    <w:rsid w:val="00433093"/>
    <w:rsid w:val="0043313E"/>
    <w:rsid w:val="0043383B"/>
    <w:rsid w:val="0043384A"/>
    <w:rsid w:val="004339B7"/>
    <w:rsid w:val="00433C3F"/>
    <w:rsid w:val="00433CB8"/>
    <w:rsid w:val="00433EF9"/>
    <w:rsid w:val="00433F44"/>
    <w:rsid w:val="00433F6B"/>
    <w:rsid w:val="00433F7D"/>
    <w:rsid w:val="00434114"/>
    <w:rsid w:val="0043445E"/>
    <w:rsid w:val="00434546"/>
    <w:rsid w:val="0043497B"/>
    <w:rsid w:val="00434B0F"/>
    <w:rsid w:val="00434B87"/>
    <w:rsid w:val="004352F3"/>
    <w:rsid w:val="0043533B"/>
    <w:rsid w:val="004356E2"/>
    <w:rsid w:val="00435A64"/>
    <w:rsid w:val="00435D9E"/>
    <w:rsid w:val="00436000"/>
    <w:rsid w:val="004361BB"/>
    <w:rsid w:val="00436277"/>
    <w:rsid w:val="004363DE"/>
    <w:rsid w:val="00436469"/>
    <w:rsid w:val="00436574"/>
    <w:rsid w:val="00436641"/>
    <w:rsid w:val="00436A6D"/>
    <w:rsid w:val="00436AC5"/>
    <w:rsid w:val="00436BD5"/>
    <w:rsid w:val="00436FC8"/>
    <w:rsid w:val="00436FF9"/>
    <w:rsid w:val="004373A7"/>
    <w:rsid w:val="004374CC"/>
    <w:rsid w:val="0043764E"/>
    <w:rsid w:val="00437960"/>
    <w:rsid w:val="00437972"/>
    <w:rsid w:val="004379D8"/>
    <w:rsid w:val="00437A5E"/>
    <w:rsid w:val="00437D51"/>
    <w:rsid w:val="004400F1"/>
    <w:rsid w:val="0044019A"/>
    <w:rsid w:val="004403B8"/>
    <w:rsid w:val="00440554"/>
    <w:rsid w:val="00440734"/>
    <w:rsid w:val="00440870"/>
    <w:rsid w:val="00440AAA"/>
    <w:rsid w:val="004414B6"/>
    <w:rsid w:val="00441569"/>
    <w:rsid w:val="00441A0D"/>
    <w:rsid w:val="00441B87"/>
    <w:rsid w:val="00441CEA"/>
    <w:rsid w:val="004422DF"/>
    <w:rsid w:val="00442BAA"/>
    <w:rsid w:val="00442D95"/>
    <w:rsid w:val="00442FB4"/>
    <w:rsid w:val="004430B1"/>
    <w:rsid w:val="00443176"/>
    <w:rsid w:val="004431C4"/>
    <w:rsid w:val="00443310"/>
    <w:rsid w:val="00443463"/>
    <w:rsid w:val="0044367E"/>
    <w:rsid w:val="0044384A"/>
    <w:rsid w:val="00443C7C"/>
    <w:rsid w:val="00443D19"/>
    <w:rsid w:val="0044441C"/>
    <w:rsid w:val="00444BF7"/>
    <w:rsid w:val="00444C46"/>
    <w:rsid w:val="00444CD0"/>
    <w:rsid w:val="00444EAA"/>
    <w:rsid w:val="0044510E"/>
    <w:rsid w:val="004454C2"/>
    <w:rsid w:val="00445621"/>
    <w:rsid w:val="00445A2E"/>
    <w:rsid w:val="00445AA5"/>
    <w:rsid w:val="00445CA0"/>
    <w:rsid w:val="00445EF4"/>
    <w:rsid w:val="00446140"/>
    <w:rsid w:val="00446176"/>
    <w:rsid w:val="0044618B"/>
    <w:rsid w:val="00446390"/>
    <w:rsid w:val="004464A2"/>
    <w:rsid w:val="004467F5"/>
    <w:rsid w:val="0044683F"/>
    <w:rsid w:val="00446920"/>
    <w:rsid w:val="00446D87"/>
    <w:rsid w:val="00446D92"/>
    <w:rsid w:val="00447351"/>
    <w:rsid w:val="00447879"/>
    <w:rsid w:val="00447AF5"/>
    <w:rsid w:val="00447B50"/>
    <w:rsid w:val="00447B8B"/>
    <w:rsid w:val="00447BD5"/>
    <w:rsid w:val="00447C55"/>
    <w:rsid w:val="0045004D"/>
    <w:rsid w:val="00450A34"/>
    <w:rsid w:val="00450BFC"/>
    <w:rsid w:val="00450C2B"/>
    <w:rsid w:val="00450D45"/>
    <w:rsid w:val="00450E1B"/>
    <w:rsid w:val="004512D8"/>
    <w:rsid w:val="0045153F"/>
    <w:rsid w:val="0045176A"/>
    <w:rsid w:val="00451B45"/>
    <w:rsid w:val="00451D03"/>
    <w:rsid w:val="00451DF6"/>
    <w:rsid w:val="00451DFE"/>
    <w:rsid w:val="00451E42"/>
    <w:rsid w:val="00452268"/>
    <w:rsid w:val="0045230A"/>
    <w:rsid w:val="00452AEA"/>
    <w:rsid w:val="00452D17"/>
    <w:rsid w:val="00452E0B"/>
    <w:rsid w:val="00452FCA"/>
    <w:rsid w:val="004533D9"/>
    <w:rsid w:val="00453663"/>
    <w:rsid w:val="004538BB"/>
    <w:rsid w:val="00453F26"/>
    <w:rsid w:val="0045400B"/>
    <w:rsid w:val="0045406B"/>
    <w:rsid w:val="004540FB"/>
    <w:rsid w:val="0045426D"/>
    <w:rsid w:val="00454625"/>
    <w:rsid w:val="004548CC"/>
    <w:rsid w:val="0045510B"/>
    <w:rsid w:val="00455153"/>
    <w:rsid w:val="00455385"/>
    <w:rsid w:val="004556CC"/>
    <w:rsid w:val="0045575F"/>
    <w:rsid w:val="0045598B"/>
    <w:rsid w:val="00455A7E"/>
    <w:rsid w:val="00455BCE"/>
    <w:rsid w:val="004561E6"/>
    <w:rsid w:val="0045626E"/>
    <w:rsid w:val="00456900"/>
    <w:rsid w:val="00456A00"/>
    <w:rsid w:val="0045701C"/>
    <w:rsid w:val="004570D6"/>
    <w:rsid w:val="00457135"/>
    <w:rsid w:val="0045714E"/>
    <w:rsid w:val="0045724E"/>
    <w:rsid w:val="004575A6"/>
    <w:rsid w:val="004576B7"/>
    <w:rsid w:val="004578A8"/>
    <w:rsid w:val="00457DDD"/>
    <w:rsid w:val="00457E4C"/>
    <w:rsid w:val="004604B6"/>
    <w:rsid w:val="004605BC"/>
    <w:rsid w:val="004606CB"/>
    <w:rsid w:val="00460793"/>
    <w:rsid w:val="004607FF"/>
    <w:rsid w:val="0046109E"/>
    <w:rsid w:val="004611F8"/>
    <w:rsid w:val="00461293"/>
    <w:rsid w:val="004613ED"/>
    <w:rsid w:val="004614C6"/>
    <w:rsid w:val="004615A3"/>
    <w:rsid w:val="004615D2"/>
    <w:rsid w:val="0046162E"/>
    <w:rsid w:val="0046177E"/>
    <w:rsid w:val="00461CF7"/>
    <w:rsid w:val="004621F0"/>
    <w:rsid w:val="004623BF"/>
    <w:rsid w:val="004627AB"/>
    <w:rsid w:val="0046283F"/>
    <w:rsid w:val="00462F2F"/>
    <w:rsid w:val="004631BC"/>
    <w:rsid w:val="004634CE"/>
    <w:rsid w:val="004635A7"/>
    <w:rsid w:val="00463645"/>
    <w:rsid w:val="00463BC7"/>
    <w:rsid w:val="00463E97"/>
    <w:rsid w:val="004647AE"/>
    <w:rsid w:val="004648D8"/>
    <w:rsid w:val="00464938"/>
    <w:rsid w:val="004649D9"/>
    <w:rsid w:val="00464D36"/>
    <w:rsid w:val="00464F86"/>
    <w:rsid w:val="0046503A"/>
    <w:rsid w:val="004652D7"/>
    <w:rsid w:val="00465713"/>
    <w:rsid w:val="004659BD"/>
    <w:rsid w:val="00465F2A"/>
    <w:rsid w:val="004667A8"/>
    <w:rsid w:val="0046684C"/>
    <w:rsid w:val="004668C7"/>
    <w:rsid w:val="00466A37"/>
    <w:rsid w:val="00466AA8"/>
    <w:rsid w:val="00466E27"/>
    <w:rsid w:val="00466E59"/>
    <w:rsid w:val="004674B9"/>
    <w:rsid w:val="004676C6"/>
    <w:rsid w:val="0046781A"/>
    <w:rsid w:val="00467962"/>
    <w:rsid w:val="00467FA5"/>
    <w:rsid w:val="00470D63"/>
    <w:rsid w:val="0047146E"/>
    <w:rsid w:val="00471473"/>
    <w:rsid w:val="00471496"/>
    <w:rsid w:val="0047188C"/>
    <w:rsid w:val="00471D90"/>
    <w:rsid w:val="00472154"/>
    <w:rsid w:val="0047223D"/>
    <w:rsid w:val="004726D5"/>
    <w:rsid w:val="00472893"/>
    <w:rsid w:val="0047291F"/>
    <w:rsid w:val="00472D29"/>
    <w:rsid w:val="0047324E"/>
    <w:rsid w:val="00473915"/>
    <w:rsid w:val="00473A9E"/>
    <w:rsid w:val="00473C18"/>
    <w:rsid w:val="00473E81"/>
    <w:rsid w:val="0047418F"/>
    <w:rsid w:val="004741FF"/>
    <w:rsid w:val="0047431D"/>
    <w:rsid w:val="0047432D"/>
    <w:rsid w:val="00474338"/>
    <w:rsid w:val="00474492"/>
    <w:rsid w:val="00474924"/>
    <w:rsid w:val="00474978"/>
    <w:rsid w:val="004749BC"/>
    <w:rsid w:val="00474AB4"/>
    <w:rsid w:val="00474C65"/>
    <w:rsid w:val="004750A2"/>
    <w:rsid w:val="004752DD"/>
    <w:rsid w:val="0047533C"/>
    <w:rsid w:val="00475575"/>
    <w:rsid w:val="004757C6"/>
    <w:rsid w:val="00475DC7"/>
    <w:rsid w:val="00475E92"/>
    <w:rsid w:val="00476187"/>
    <w:rsid w:val="00476590"/>
    <w:rsid w:val="00476B0E"/>
    <w:rsid w:val="00476D9E"/>
    <w:rsid w:val="00477122"/>
    <w:rsid w:val="00477146"/>
    <w:rsid w:val="004772B4"/>
    <w:rsid w:val="004777AE"/>
    <w:rsid w:val="004778C7"/>
    <w:rsid w:val="00477A42"/>
    <w:rsid w:val="00477E83"/>
    <w:rsid w:val="0048018C"/>
    <w:rsid w:val="0048066C"/>
    <w:rsid w:val="0048087A"/>
    <w:rsid w:val="00480A9E"/>
    <w:rsid w:val="00480B91"/>
    <w:rsid w:val="00480DA7"/>
    <w:rsid w:val="00480E55"/>
    <w:rsid w:val="0048137F"/>
    <w:rsid w:val="004813C6"/>
    <w:rsid w:val="0048154D"/>
    <w:rsid w:val="0048157D"/>
    <w:rsid w:val="0048179C"/>
    <w:rsid w:val="00481A57"/>
    <w:rsid w:val="004825B9"/>
    <w:rsid w:val="00482A70"/>
    <w:rsid w:val="00482D46"/>
    <w:rsid w:val="00482E32"/>
    <w:rsid w:val="004831D6"/>
    <w:rsid w:val="0048328C"/>
    <w:rsid w:val="00483326"/>
    <w:rsid w:val="004834A7"/>
    <w:rsid w:val="00483A51"/>
    <w:rsid w:val="00483B71"/>
    <w:rsid w:val="00483D92"/>
    <w:rsid w:val="00483FCE"/>
    <w:rsid w:val="0048408A"/>
    <w:rsid w:val="004841A8"/>
    <w:rsid w:val="004842EB"/>
    <w:rsid w:val="00484746"/>
    <w:rsid w:val="004847D3"/>
    <w:rsid w:val="00485533"/>
    <w:rsid w:val="0048558F"/>
    <w:rsid w:val="00485759"/>
    <w:rsid w:val="00485B31"/>
    <w:rsid w:val="00485BCA"/>
    <w:rsid w:val="00485D2C"/>
    <w:rsid w:val="00485DBF"/>
    <w:rsid w:val="0048660C"/>
    <w:rsid w:val="0048677F"/>
    <w:rsid w:val="00486AF4"/>
    <w:rsid w:val="00486B9D"/>
    <w:rsid w:val="00486F4D"/>
    <w:rsid w:val="004871B9"/>
    <w:rsid w:val="0048744C"/>
    <w:rsid w:val="00487851"/>
    <w:rsid w:val="004879B6"/>
    <w:rsid w:val="004879EB"/>
    <w:rsid w:val="00487EC0"/>
    <w:rsid w:val="00487EC7"/>
    <w:rsid w:val="004901A8"/>
    <w:rsid w:val="00490F9B"/>
    <w:rsid w:val="00491465"/>
    <w:rsid w:val="0049165E"/>
    <w:rsid w:val="00491A11"/>
    <w:rsid w:val="00491C2A"/>
    <w:rsid w:val="004922A5"/>
    <w:rsid w:val="004923A3"/>
    <w:rsid w:val="004925EC"/>
    <w:rsid w:val="00492C0D"/>
    <w:rsid w:val="00492CD9"/>
    <w:rsid w:val="0049321D"/>
    <w:rsid w:val="004939C8"/>
    <w:rsid w:val="0049412F"/>
    <w:rsid w:val="004941BD"/>
    <w:rsid w:val="00494637"/>
    <w:rsid w:val="0049473E"/>
    <w:rsid w:val="0049493E"/>
    <w:rsid w:val="00494C8A"/>
    <w:rsid w:val="00495303"/>
    <w:rsid w:val="004956B2"/>
    <w:rsid w:val="0049587E"/>
    <w:rsid w:val="00495986"/>
    <w:rsid w:val="00495B0A"/>
    <w:rsid w:val="00496446"/>
    <w:rsid w:val="00496465"/>
    <w:rsid w:val="00496560"/>
    <w:rsid w:val="00496982"/>
    <w:rsid w:val="00496B2E"/>
    <w:rsid w:val="00496C3E"/>
    <w:rsid w:val="0049713E"/>
    <w:rsid w:val="004972EC"/>
    <w:rsid w:val="004977AF"/>
    <w:rsid w:val="00497A05"/>
    <w:rsid w:val="004A03F3"/>
    <w:rsid w:val="004A0535"/>
    <w:rsid w:val="004A0717"/>
    <w:rsid w:val="004A07E7"/>
    <w:rsid w:val="004A0D32"/>
    <w:rsid w:val="004A0E8E"/>
    <w:rsid w:val="004A142F"/>
    <w:rsid w:val="004A200E"/>
    <w:rsid w:val="004A2164"/>
    <w:rsid w:val="004A2515"/>
    <w:rsid w:val="004A2AAF"/>
    <w:rsid w:val="004A2B54"/>
    <w:rsid w:val="004A2E41"/>
    <w:rsid w:val="004A2F27"/>
    <w:rsid w:val="004A30FA"/>
    <w:rsid w:val="004A324F"/>
    <w:rsid w:val="004A35BE"/>
    <w:rsid w:val="004A39FD"/>
    <w:rsid w:val="004A3CA2"/>
    <w:rsid w:val="004A409E"/>
    <w:rsid w:val="004A45E4"/>
    <w:rsid w:val="004A4878"/>
    <w:rsid w:val="004A49DF"/>
    <w:rsid w:val="004A4A85"/>
    <w:rsid w:val="004A4D43"/>
    <w:rsid w:val="004A5164"/>
    <w:rsid w:val="004A5391"/>
    <w:rsid w:val="004A5619"/>
    <w:rsid w:val="004A575D"/>
    <w:rsid w:val="004A5897"/>
    <w:rsid w:val="004A593E"/>
    <w:rsid w:val="004A59E1"/>
    <w:rsid w:val="004A5B3B"/>
    <w:rsid w:val="004A5CFE"/>
    <w:rsid w:val="004A5D61"/>
    <w:rsid w:val="004A650C"/>
    <w:rsid w:val="004A69C8"/>
    <w:rsid w:val="004A6C73"/>
    <w:rsid w:val="004A6C97"/>
    <w:rsid w:val="004A7384"/>
    <w:rsid w:val="004A79D7"/>
    <w:rsid w:val="004A7AA8"/>
    <w:rsid w:val="004A7F29"/>
    <w:rsid w:val="004B011B"/>
    <w:rsid w:val="004B05B4"/>
    <w:rsid w:val="004B06F4"/>
    <w:rsid w:val="004B0796"/>
    <w:rsid w:val="004B0806"/>
    <w:rsid w:val="004B09F7"/>
    <w:rsid w:val="004B0E07"/>
    <w:rsid w:val="004B0E1F"/>
    <w:rsid w:val="004B0F61"/>
    <w:rsid w:val="004B10EC"/>
    <w:rsid w:val="004B141F"/>
    <w:rsid w:val="004B1491"/>
    <w:rsid w:val="004B16BA"/>
    <w:rsid w:val="004B16FF"/>
    <w:rsid w:val="004B18EA"/>
    <w:rsid w:val="004B1B53"/>
    <w:rsid w:val="004B1CDE"/>
    <w:rsid w:val="004B1E8C"/>
    <w:rsid w:val="004B286C"/>
    <w:rsid w:val="004B2D18"/>
    <w:rsid w:val="004B2EF0"/>
    <w:rsid w:val="004B2F1E"/>
    <w:rsid w:val="004B3987"/>
    <w:rsid w:val="004B3A9B"/>
    <w:rsid w:val="004B3C6B"/>
    <w:rsid w:val="004B441C"/>
    <w:rsid w:val="004B44C5"/>
    <w:rsid w:val="004B4B80"/>
    <w:rsid w:val="004B4E8A"/>
    <w:rsid w:val="004B50BF"/>
    <w:rsid w:val="004B50E9"/>
    <w:rsid w:val="004B53A4"/>
    <w:rsid w:val="004B55DC"/>
    <w:rsid w:val="004B7FA5"/>
    <w:rsid w:val="004C0479"/>
    <w:rsid w:val="004C0A38"/>
    <w:rsid w:val="004C1070"/>
    <w:rsid w:val="004C1076"/>
    <w:rsid w:val="004C112B"/>
    <w:rsid w:val="004C12BA"/>
    <w:rsid w:val="004C1413"/>
    <w:rsid w:val="004C1649"/>
    <w:rsid w:val="004C1A1C"/>
    <w:rsid w:val="004C1AD1"/>
    <w:rsid w:val="004C1DBC"/>
    <w:rsid w:val="004C20EC"/>
    <w:rsid w:val="004C221A"/>
    <w:rsid w:val="004C234B"/>
    <w:rsid w:val="004C2710"/>
    <w:rsid w:val="004C2DF7"/>
    <w:rsid w:val="004C3289"/>
    <w:rsid w:val="004C37B2"/>
    <w:rsid w:val="004C398D"/>
    <w:rsid w:val="004C3ACD"/>
    <w:rsid w:val="004C3C46"/>
    <w:rsid w:val="004C402B"/>
    <w:rsid w:val="004C417C"/>
    <w:rsid w:val="004C420A"/>
    <w:rsid w:val="004C4781"/>
    <w:rsid w:val="004C486B"/>
    <w:rsid w:val="004C49D5"/>
    <w:rsid w:val="004C4C8A"/>
    <w:rsid w:val="004C4EE4"/>
    <w:rsid w:val="004C5315"/>
    <w:rsid w:val="004C577C"/>
    <w:rsid w:val="004C581E"/>
    <w:rsid w:val="004C5CEB"/>
    <w:rsid w:val="004C5FB5"/>
    <w:rsid w:val="004C7235"/>
    <w:rsid w:val="004C72EE"/>
    <w:rsid w:val="004C7366"/>
    <w:rsid w:val="004C7665"/>
    <w:rsid w:val="004C77E1"/>
    <w:rsid w:val="004C79EE"/>
    <w:rsid w:val="004C7F52"/>
    <w:rsid w:val="004D0374"/>
    <w:rsid w:val="004D03AF"/>
    <w:rsid w:val="004D0513"/>
    <w:rsid w:val="004D078E"/>
    <w:rsid w:val="004D082D"/>
    <w:rsid w:val="004D09B3"/>
    <w:rsid w:val="004D0BB5"/>
    <w:rsid w:val="004D0C11"/>
    <w:rsid w:val="004D0C31"/>
    <w:rsid w:val="004D0E46"/>
    <w:rsid w:val="004D0ED6"/>
    <w:rsid w:val="004D1061"/>
    <w:rsid w:val="004D1958"/>
    <w:rsid w:val="004D1E13"/>
    <w:rsid w:val="004D1EA4"/>
    <w:rsid w:val="004D2010"/>
    <w:rsid w:val="004D2199"/>
    <w:rsid w:val="004D21CC"/>
    <w:rsid w:val="004D222B"/>
    <w:rsid w:val="004D2591"/>
    <w:rsid w:val="004D26CB"/>
    <w:rsid w:val="004D2824"/>
    <w:rsid w:val="004D295E"/>
    <w:rsid w:val="004D2B7A"/>
    <w:rsid w:val="004D2C25"/>
    <w:rsid w:val="004D2E3E"/>
    <w:rsid w:val="004D2F0B"/>
    <w:rsid w:val="004D301C"/>
    <w:rsid w:val="004D30F5"/>
    <w:rsid w:val="004D36AE"/>
    <w:rsid w:val="004D4063"/>
    <w:rsid w:val="004D4069"/>
    <w:rsid w:val="004D4140"/>
    <w:rsid w:val="004D4681"/>
    <w:rsid w:val="004D4C54"/>
    <w:rsid w:val="004D4FEC"/>
    <w:rsid w:val="004D514B"/>
    <w:rsid w:val="004D528E"/>
    <w:rsid w:val="004D55FF"/>
    <w:rsid w:val="004D5A2E"/>
    <w:rsid w:val="004D5A45"/>
    <w:rsid w:val="004D5B4D"/>
    <w:rsid w:val="004D5BFF"/>
    <w:rsid w:val="004D6506"/>
    <w:rsid w:val="004D6C28"/>
    <w:rsid w:val="004D6EBB"/>
    <w:rsid w:val="004D6FAF"/>
    <w:rsid w:val="004D6FC4"/>
    <w:rsid w:val="004D700C"/>
    <w:rsid w:val="004D70A6"/>
    <w:rsid w:val="004D716B"/>
    <w:rsid w:val="004D718D"/>
    <w:rsid w:val="004D7741"/>
    <w:rsid w:val="004D7FA5"/>
    <w:rsid w:val="004E0044"/>
    <w:rsid w:val="004E033D"/>
    <w:rsid w:val="004E07CA"/>
    <w:rsid w:val="004E0F6C"/>
    <w:rsid w:val="004E0FDB"/>
    <w:rsid w:val="004E112C"/>
    <w:rsid w:val="004E12DF"/>
    <w:rsid w:val="004E157E"/>
    <w:rsid w:val="004E1600"/>
    <w:rsid w:val="004E1964"/>
    <w:rsid w:val="004E1BB8"/>
    <w:rsid w:val="004E1C56"/>
    <w:rsid w:val="004E1C8E"/>
    <w:rsid w:val="004E1D08"/>
    <w:rsid w:val="004E1D14"/>
    <w:rsid w:val="004E1D78"/>
    <w:rsid w:val="004E1F2E"/>
    <w:rsid w:val="004E2125"/>
    <w:rsid w:val="004E2475"/>
    <w:rsid w:val="004E2566"/>
    <w:rsid w:val="004E2580"/>
    <w:rsid w:val="004E2631"/>
    <w:rsid w:val="004E2AB6"/>
    <w:rsid w:val="004E2B27"/>
    <w:rsid w:val="004E2BC4"/>
    <w:rsid w:val="004E2E1B"/>
    <w:rsid w:val="004E313A"/>
    <w:rsid w:val="004E3575"/>
    <w:rsid w:val="004E3899"/>
    <w:rsid w:val="004E3C09"/>
    <w:rsid w:val="004E3CC5"/>
    <w:rsid w:val="004E3F91"/>
    <w:rsid w:val="004E4ABB"/>
    <w:rsid w:val="004E4B5E"/>
    <w:rsid w:val="004E52B6"/>
    <w:rsid w:val="004E53E9"/>
    <w:rsid w:val="004E565A"/>
    <w:rsid w:val="004E57DB"/>
    <w:rsid w:val="004E5C87"/>
    <w:rsid w:val="004E5DB7"/>
    <w:rsid w:val="004E60D3"/>
    <w:rsid w:val="004E6424"/>
    <w:rsid w:val="004E6426"/>
    <w:rsid w:val="004E64B6"/>
    <w:rsid w:val="004E657B"/>
    <w:rsid w:val="004E6F7C"/>
    <w:rsid w:val="004E7599"/>
    <w:rsid w:val="004E7933"/>
    <w:rsid w:val="004E79E8"/>
    <w:rsid w:val="004E7C88"/>
    <w:rsid w:val="004E7CCE"/>
    <w:rsid w:val="004E7F3B"/>
    <w:rsid w:val="004F0450"/>
    <w:rsid w:val="004F049C"/>
    <w:rsid w:val="004F07F4"/>
    <w:rsid w:val="004F091D"/>
    <w:rsid w:val="004F0A66"/>
    <w:rsid w:val="004F0C25"/>
    <w:rsid w:val="004F0D15"/>
    <w:rsid w:val="004F0DC9"/>
    <w:rsid w:val="004F0DD8"/>
    <w:rsid w:val="004F1002"/>
    <w:rsid w:val="004F107D"/>
    <w:rsid w:val="004F11A9"/>
    <w:rsid w:val="004F1382"/>
    <w:rsid w:val="004F18CD"/>
    <w:rsid w:val="004F1B1E"/>
    <w:rsid w:val="004F1E25"/>
    <w:rsid w:val="004F20B1"/>
    <w:rsid w:val="004F240B"/>
    <w:rsid w:val="004F31DB"/>
    <w:rsid w:val="004F3246"/>
    <w:rsid w:val="004F35E0"/>
    <w:rsid w:val="004F35EE"/>
    <w:rsid w:val="004F377C"/>
    <w:rsid w:val="004F3A12"/>
    <w:rsid w:val="004F3D42"/>
    <w:rsid w:val="004F40B3"/>
    <w:rsid w:val="004F43A1"/>
    <w:rsid w:val="004F43D4"/>
    <w:rsid w:val="004F470F"/>
    <w:rsid w:val="004F4853"/>
    <w:rsid w:val="004F4995"/>
    <w:rsid w:val="004F4CE3"/>
    <w:rsid w:val="004F5160"/>
    <w:rsid w:val="004F5D45"/>
    <w:rsid w:val="004F6035"/>
    <w:rsid w:val="004F6690"/>
    <w:rsid w:val="004F6711"/>
    <w:rsid w:val="004F698A"/>
    <w:rsid w:val="004F6A22"/>
    <w:rsid w:val="004F6BF1"/>
    <w:rsid w:val="004F6F43"/>
    <w:rsid w:val="004F6F5E"/>
    <w:rsid w:val="004F739E"/>
    <w:rsid w:val="004F74CA"/>
    <w:rsid w:val="004F76B5"/>
    <w:rsid w:val="004F7787"/>
    <w:rsid w:val="004F79B1"/>
    <w:rsid w:val="004F7CC3"/>
    <w:rsid w:val="004F7D13"/>
    <w:rsid w:val="004F7D83"/>
    <w:rsid w:val="004F7EDF"/>
    <w:rsid w:val="00500110"/>
    <w:rsid w:val="005002C8"/>
    <w:rsid w:val="00500450"/>
    <w:rsid w:val="00500799"/>
    <w:rsid w:val="00500DE8"/>
    <w:rsid w:val="00501064"/>
    <w:rsid w:val="00501322"/>
    <w:rsid w:val="005014FC"/>
    <w:rsid w:val="005019B5"/>
    <w:rsid w:val="005019C0"/>
    <w:rsid w:val="005020E4"/>
    <w:rsid w:val="0050210F"/>
    <w:rsid w:val="0050225A"/>
    <w:rsid w:val="00502D81"/>
    <w:rsid w:val="00502D90"/>
    <w:rsid w:val="00502E1D"/>
    <w:rsid w:val="00502F97"/>
    <w:rsid w:val="00503172"/>
    <w:rsid w:val="00503352"/>
    <w:rsid w:val="005033D8"/>
    <w:rsid w:val="00503662"/>
    <w:rsid w:val="00503CF7"/>
    <w:rsid w:val="00503F00"/>
    <w:rsid w:val="0050406F"/>
    <w:rsid w:val="005042D3"/>
    <w:rsid w:val="00504A6A"/>
    <w:rsid w:val="00505460"/>
    <w:rsid w:val="005055CE"/>
    <w:rsid w:val="0050582C"/>
    <w:rsid w:val="00505CE1"/>
    <w:rsid w:val="00505E18"/>
    <w:rsid w:val="00506058"/>
    <w:rsid w:val="00506259"/>
    <w:rsid w:val="005062DD"/>
    <w:rsid w:val="005066C4"/>
    <w:rsid w:val="005069E0"/>
    <w:rsid w:val="00506A1F"/>
    <w:rsid w:val="00506D3F"/>
    <w:rsid w:val="00506DE1"/>
    <w:rsid w:val="005071A3"/>
    <w:rsid w:val="005077C6"/>
    <w:rsid w:val="005078D8"/>
    <w:rsid w:val="00507A7E"/>
    <w:rsid w:val="00507CFB"/>
    <w:rsid w:val="00507F19"/>
    <w:rsid w:val="00510245"/>
    <w:rsid w:val="00510326"/>
    <w:rsid w:val="0051067C"/>
    <w:rsid w:val="0051080B"/>
    <w:rsid w:val="00510833"/>
    <w:rsid w:val="0051089A"/>
    <w:rsid w:val="005108DA"/>
    <w:rsid w:val="005108EF"/>
    <w:rsid w:val="00510A01"/>
    <w:rsid w:val="005110D7"/>
    <w:rsid w:val="00511120"/>
    <w:rsid w:val="00511156"/>
    <w:rsid w:val="0051118C"/>
    <w:rsid w:val="0051125B"/>
    <w:rsid w:val="0051138B"/>
    <w:rsid w:val="0051150C"/>
    <w:rsid w:val="0051192C"/>
    <w:rsid w:val="00511A66"/>
    <w:rsid w:val="00511AE7"/>
    <w:rsid w:val="00512229"/>
    <w:rsid w:val="00512721"/>
    <w:rsid w:val="00512DFB"/>
    <w:rsid w:val="00512E08"/>
    <w:rsid w:val="005135E4"/>
    <w:rsid w:val="00513640"/>
    <w:rsid w:val="00513EDA"/>
    <w:rsid w:val="00513F6B"/>
    <w:rsid w:val="005142A8"/>
    <w:rsid w:val="00514331"/>
    <w:rsid w:val="00514406"/>
    <w:rsid w:val="00514425"/>
    <w:rsid w:val="00514514"/>
    <w:rsid w:val="00514E2D"/>
    <w:rsid w:val="00514EB3"/>
    <w:rsid w:val="00514ECF"/>
    <w:rsid w:val="00515B23"/>
    <w:rsid w:val="00515C39"/>
    <w:rsid w:val="00516381"/>
    <w:rsid w:val="00516487"/>
    <w:rsid w:val="0051659A"/>
    <w:rsid w:val="00516C58"/>
    <w:rsid w:val="00516D3E"/>
    <w:rsid w:val="00516DE1"/>
    <w:rsid w:val="005173C0"/>
    <w:rsid w:val="00517471"/>
    <w:rsid w:val="00517C16"/>
    <w:rsid w:val="00517FA4"/>
    <w:rsid w:val="00520134"/>
    <w:rsid w:val="00520415"/>
    <w:rsid w:val="005204AE"/>
    <w:rsid w:val="00520A59"/>
    <w:rsid w:val="00520FC1"/>
    <w:rsid w:val="00521232"/>
    <w:rsid w:val="00521244"/>
    <w:rsid w:val="005212C4"/>
    <w:rsid w:val="005212DC"/>
    <w:rsid w:val="005213CA"/>
    <w:rsid w:val="00521909"/>
    <w:rsid w:val="0052196C"/>
    <w:rsid w:val="005219AB"/>
    <w:rsid w:val="005219CA"/>
    <w:rsid w:val="00521BFD"/>
    <w:rsid w:val="00521DB5"/>
    <w:rsid w:val="00522198"/>
    <w:rsid w:val="0052239B"/>
    <w:rsid w:val="00522B13"/>
    <w:rsid w:val="00522B30"/>
    <w:rsid w:val="00522C03"/>
    <w:rsid w:val="00522D71"/>
    <w:rsid w:val="00522E24"/>
    <w:rsid w:val="005232B3"/>
    <w:rsid w:val="005233A5"/>
    <w:rsid w:val="005233CE"/>
    <w:rsid w:val="005234A2"/>
    <w:rsid w:val="00523552"/>
    <w:rsid w:val="005235D4"/>
    <w:rsid w:val="00523C38"/>
    <w:rsid w:val="0052438E"/>
    <w:rsid w:val="00524573"/>
    <w:rsid w:val="005246D9"/>
    <w:rsid w:val="00524909"/>
    <w:rsid w:val="00525B0A"/>
    <w:rsid w:val="0052624A"/>
    <w:rsid w:val="00526266"/>
    <w:rsid w:val="00526493"/>
    <w:rsid w:val="00526A07"/>
    <w:rsid w:val="00526A2E"/>
    <w:rsid w:val="00526EBE"/>
    <w:rsid w:val="00526F6C"/>
    <w:rsid w:val="005275A6"/>
    <w:rsid w:val="00527730"/>
    <w:rsid w:val="00527D5E"/>
    <w:rsid w:val="00527F69"/>
    <w:rsid w:val="0053023E"/>
    <w:rsid w:val="005302CE"/>
    <w:rsid w:val="00530476"/>
    <w:rsid w:val="00530BC0"/>
    <w:rsid w:val="00530CF2"/>
    <w:rsid w:val="005310AA"/>
    <w:rsid w:val="005310F3"/>
    <w:rsid w:val="0053110D"/>
    <w:rsid w:val="0053160A"/>
    <w:rsid w:val="00531614"/>
    <w:rsid w:val="005316E9"/>
    <w:rsid w:val="0053186F"/>
    <w:rsid w:val="005319CA"/>
    <w:rsid w:val="00531A3D"/>
    <w:rsid w:val="00531DE9"/>
    <w:rsid w:val="00531F35"/>
    <w:rsid w:val="00531F4B"/>
    <w:rsid w:val="00532025"/>
    <w:rsid w:val="005325F9"/>
    <w:rsid w:val="0053272A"/>
    <w:rsid w:val="005329FE"/>
    <w:rsid w:val="00532A41"/>
    <w:rsid w:val="00533261"/>
    <w:rsid w:val="00533272"/>
    <w:rsid w:val="0053349A"/>
    <w:rsid w:val="005334AF"/>
    <w:rsid w:val="005336D9"/>
    <w:rsid w:val="00533CF7"/>
    <w:rsid w:val="00533DBE"/>
    <w:rsid w:val="00533DD7"/>
    <w:rsid w:val="00533FB6"/>
    <w:rsid w:val="00534175"/>
    <w:rsid w:val="0053426F"/>
    <w:rsid w:val="00534527"/>
    <w:rsid w:val="00534529"/>
    <w:rsid w:val="0053497F"/>
    <w:rsid w:val="00534DA3"/>
    <w:rsid w:val="00534DD6"/>
    <w:rsid w:val="00535024"/>
    <w:rsid w:val="00535661"/>
    <w:rsid w:val="005358FA"/>
    <w:rsid w:val="00535E1F"/>
    <w:rsid w:val="00536392"/>
    <w:rsid w:val="0053663D"/>
    <w:rsid w:val="0053665B"/>
    <w:rsid w:val="00536848"/>
    <w:rsid w:val="00536B82"/>
    <w:rsid w:val="00536BED"/>
    <w:rsid w:val="00536DA1"/>
    <w:rsid w:val="00536EBC"/>
    <w:rsid w:val="00537024"/>
    <w:rsid w:val="0053708A"/>
    <w:rsid w:val="00537261"/>
    <w:rsid w:val="0053770A"/>
    <w:rsid w:val="005377EB"/>
    <w:rsid w:val="005379C2"/>
    <w:rsid w:val="00537D85"/>
    <w:rsid w:val="00537E54"/>
    <w:rsid w:val="00537E5B"/>
    <w:rsid w:val="00537E60"/>
    <w:rsid w:val="0054010B"/>
    <w:rsid w:val="00540268"/>
    <w:rsid w:val="005402B2"/>
    <w:rsid w:val="00540758"/>
    <w:rsid w:val="0054075F"/>
    <w:rsid w:val="00540776"/>
    <w:rsid w:val="005407C9"/>
    <w:rsid w:val="005407D4"/>
    <w:rsid w:val="005408F3"/>
    <w:rsid w:val="00540A13"/>
    <w:rsid w:val="00541203"/>
    <w:rsid w:val="005414E2"/>
    <w:rsid w:val="0054160D"/>
    <w:rsid w:val="005416A2"/>
    <w:rsid w:val="0054180A"/>
    <w:rsid w:val="00541B96"/>
    <w:rsid w:val="00541EB7"/>
    <w:rsid w:val="005422CA"/>
    <w:rsid w:val="005426D3"/>
    <w:rsid w:val="00542918"/>
    <w:rsid w:val="0054291B"/>
    <w:rsid w:val="00542945"/>
    <w:rsid w:val="00542980"/>
    <w:rsid w:val="00542AD5"/>
    <w:rsid w:val="00542B3F"/>
    <w:rsid w:val="00542EDE"/>
    <w:rsid w:val="0054341E"/>
    <w:rsid w:val="00543732"/>
    <w:rsid w:val="005439BC"/>
    <w:rsid w:val="00543F99"/>
    <w:rsid w:val="00543FC2"/>
    <w:rsid w:val="00543FD6"/>
    <w:rsid w:val="00544088"/>
    <w:rsid w:val="0054433B"/>
    <w:rsid w:val="005444A6"/>
    <w:rsid w:val="0054464A"/>
    <w:rsid w:val="005446FB"/>
    <w:rsid w:val="00544AD7"/>
    <w:rsid w:val="0054508B"/>
    <w:rsid w:val="005452DF"/>
    <w:rsid w:val="005454C6"/>
    <w:rsid w:val="0054585E"/>
    <w:rsid w:val="00545B76"/>
    <w:rsid w:val="00546073"/>
    <w:rsid w:val="005461AA"/>
    <w:rsid w:val="0054736B"/>
    <w:rsid w:val="005475A1"/>
    <w:rsid w:val="005478BB"/>
    <w:rsid w:val="00547BC4"/>
    <w:rsid w:val="00547BC6"/>
    <w:rsid w:val="00547D19"/>
    <w:rsid w:val="00550BE8"/>
    <w:rsid w:val="00550C69"/>
    <w:rsid w:val="00550E48"/>
    <w:rsid w:val="00551607"/>
    <w:rsid w:val="00552423"/>
    <w:rsid w:val="0055260E"/>
    <w:rsid w:val="00552CD3"/>
    <w:rsid w:val="00553023"/>
    <w:rsid w:val="005530BC"/>
    <w:rsid w:val="005534BB"/>
    <w:rsid w:val="00553651"/>
    <w:rsid w:val="0055365C"/>
    <w:rsid w:val="00553668"/>
    <w:rsid w:val="00553ADF"/>
    <w:rsid w:val="00553BCB"/>
    <w:rsid w:val="005541D4"/>
    <w:rsid w:val="00554A10"/>
    <w:rsid w:val="005550AC"/>
    <w:rsid w:val="00555534"/>
    <w:rsid w:val="0055554D"/>
    <w:rsid w:val="00555F5B"/>
    <w:rsid w:val="00556417"/>
    <w:rsid w:val="005565AB"/>
    <w:rsid w:val="00556682"/>
    <w:rsid w:val="00556A21"/>
    <w:rsid w:val="00556E29"/>
    <w:rsid w:val="00556EE7"/>
    <w:rsid w:val="00557DA0"/>
    <w:rsid w:val="00560530"/>
    <w:rsid w:val="005605CA"/>
    <w:rsid w:val="0056060F"/>
    <w:rsid w:val="00560CD7"/>
    <w:rsid w:val="005613E8"/>
    <w:rsid w:val="0056158C"/>
    <w:rsid w:val="00561622"/>
    <w:rsid w:val="00561649"/>
    <w:rsid w:val="00561816"/>
    <w:rsid w:val="005619B2"/>
    <w:rsid w:val="00561C27"/>
    <w:rsid w:val="0056225F"/>
    <w:rsid w:val="00562414"/>
    <w:rsid w:val="0056255F"/>
    <w:rsid w:val="0056269B"/>
    <w:rsid w:val="00562701"/>
    <w:rsid w:val="0056298E"/>
    <w:rsid w:val="00562C8B"/>
    <w:rsid w:val="00563627"/>
    <w:rsid w:val="0056385C"/>
    <w:rsid w:val="0056396A"/>
    <w:rsid w:val="00563F78"/>
    <w:rsid w:val="00563FC9"/>
    <w:rsid w:val="005641CA"/>
    <w:rsid w:val="00564478"/>
    <w:rsid w:val="005647F9"/>
    <w:rsid w:val="00564999"/>
    <w:rsid w:val="00564CE1"/>
    <w:rsid w:val="00564D81"/>
    <w:rsid w:val="00564DDF"/>
    <w:rsid w:val="00565127"/>
    <w:rsid w:val="0056532F"/>
    <w:rsid w:val="005658EE"/>
    <w:rsid w:val="00565C4D"/>
    <w:rsid w:val="00565F98"/>
    <w:rsid w:val="005661BA"/>
    <w:rsid w:val="005662E4"/>
    <w:rsid w:val="00566671"/>
    <w:rsid w:val="00566675"/>
    <w:rsid w:val="005667F0"/>
    <w:rsid w:val="00566BD1"/>
    <w:rsid w:val="00566CCC"/>
    <w:rsid w:val="00566DAC"/>
    <w:rsid w:val="00566FEA"/>
    <w:rsid w:val="005676F5"/>
    <w:rsid w:val="0056790C"/>
    <w:rsid w:val="00567C79"/>
    <w:rsid w:val="00567D6C"/>
    <w:rsid w:val="00570012"/>
    <w:rsid w:val="00570018"/>
    <w:rsid w:val="005704B3"/>
    <w:rsid w:val="005705A3"/>
    <w:rsid w:val="00571224"/>
    <w:rsid w:val="005715BD"/>
    <w:rsid w:val="00572C10"/>
    <w:rsid w:val="00572E2C"/>
    <w:rsid w:val="00572FD2"/>
    <w:rsid w:val="005735B8"/>
    <w:rsid w:val="005735BB"/>
    <w:rsid w:val="005737DB"/>
    <w:rsid w:val="005737FA"/>
    <w:rsid w:val="00573ABC"/>
    <w:rsid w:val="00573EC6"/>
    <w:rsid w:val="005740BA"/>
    <w:rsid w:val="00574530"/>
    <w:rsid w:val="005746CB"/>
    <w:rsid w:val="00574A48"/>
    <w:rsid w:val="00574A5F"/>
    <w:rsid w:val="00574C1C"/>
    <w:rsid w:val="00574D66"/>
    <w:rsid w:val="00574E66"/>
    <w:rsid w:val="00575702"/>
    <w:rsid w:val="00575769"/>
    <w:rsid w:val="005759A1"/>
    <w:rsid w:val="00575CFA"/>
    <w:rsid w:val="00575FB3"/>
    <w:rsid w:val="005760F7"/>
    <w:rsid w:val="00576192"/>
    <w:rsid w:val="005761FD"/>
    <w:rsid w:val="005766E4"/>
    <w:rsid w:val="00576A48"/>
    <w:rsid w:val="00576A9C"/>
    <w:rsid w:val="00576EC9"/>
    <w:rsid w:val="005771C1"/>
    <w:rsid w:val="0057744C"/>
    <w:rsid w:val="00577475"/>
    <w:rsid w:val="005775D9"/>
    <w:rsid w:val="00577878"/>
    <w:rsid w:val="0057798D"/>
    <w:rsid w:val="00577D17"/>
    <w:rsid w:val="00577F44"/>
    <w:rsid w:val="00577F58"/>
    <w:rsid w:val="0058016F"/>
    <w:rsid w:val="00580227"/>
    <w:rsid w:val="00580246"/>
    <w:rsid w:val="005805C2"/>
    <w:rsid w:val="00580871"/>
    <w:rsid w:val="00580A0D"/>
    <w:rsid w:val="00580A8D"/>
    <w:rsid w:val="00580AF4"/>
    <w:rsid w:val="00580EA8"/>
    <w:rsid w:val="00580ED7"/>
    <w:rsid w:val="00581415"/>
    <w:rsid w:val="0058168F"/>
    <w:rsid w:val="00581885"/>
    <w:rsid w:val="005818B0"/>
    <w:rsid w:val="00581978"/>
    <w:rsid w:val="00581FFE"/>
    <w:rsid w:val="00582041"/>
    <w:rsid w:val="0058204D"/>
    <w:rsid w:val="0058252A"/>
    <w:rsid w:val="00582B72"/>
    <w:rsid w:val="00582C5B"/>
    <w:rsid w:val="00582E76"/>
    <w:rsid w:val="00582EE0"/>
    <w:rsid w:val="00582FAD"/>
    <w:rsid w:val="00583129"/>
    <w:rsid w:val="005835F6"/>
    <w:rsid w:val="00583C29"/>
    <w:rsid w:val="00583C7A"/>
    <w:rsid w:val="00583D40"/>
    <w:rsid w:val="00583E2B"/>
    <w:rsid w:val="00583E96"/>
    <w:rsid w:val="005840D6"/>
    <w:rsid w:val="005846F0"/>
    <w:rsid w:val="005849C8"/>
    <w:rsid w:val="00584B8F"/>
    <w:rsid w:val="00584E40"/>
    <w:rsid w:val="005850DF"/>
    <w:rsid w:val="0058551B"/>
    <w:rsid w:val="0058568F"/>
    <w:rsid w:val="005857A8"/>
    <w:rsid w:val="00585C73"/>
    <w:rsid w:val="00585D88"/>
    <w:rsid w:val="00586232"/>
    <w:rsid w:val="005867AE"/>
    <w:rsid w:val="00586A7A"/>
    <w:rsid w:val="00587A9A"/>
    <w:rsid w:val="00587B37"/>
    <w:rsid w:val="00587F6A"/>
    <w:rsid w:val="00587FAB"/>
    <w:rsid w:val="0059071B"/>
    <w:rsid w:val="00590903"/>
    <w:rsid w:val="00590B1F"/>
    <w:rsid w:val="00590B89"/>
    <w:rsid w:val="00591309"/>
    <w:rsid w:val="00591420"/>
    <w:rsid w:val="005915F9"/>
    <w:rsid w:val="00591CE2"/>
    <w:rsid w:val="0059201E"/>
    <w:rsid w:val="005922AA"/>
    <w:rsid w:val="005926C0"/>
    <w:rsid w:val="00592752"/>
    <w:rsid w:val="00592CD4"/>
    <w:rsid w:val="00592D66"/>
    <w:rsid w:val="00592DA2"/>
    <w:rsid w:val="00592E64"/>
    <w:rsid w:val="00593021"/>
    <w:rsid w:val="005930BC"/>
    <w:rsid w:val="00593342"/>
    <w:rsid w:val="00593480"/>
    <w:rsid w:val="0059364D"/>
    <w:rsid w:val="005938B8"/>
    <w:rsid w:val="0059422B"/>
    <w:rsid w:val="00594595"/>
    <w:rsid w:val="00594630"/>
    <w:rsid w:val="00594764"/>
    <w:rsid w:val="0059485F"/>
    <w:rsid w:val="005949B0"/>
    <w:rsid w:val="005949EF"/>
    <w:rsid w:val="00595627"/>
    <w:rsid w:val="0059590E"/>
    <w:rsid w:val="00595B2F"/>
    <w:rsid w:val="00595BE5"/>
    <w:rsid w:val="0059601B"/>
    <w:rsid w:val="0059613A"/>
    <w:rsid w:val="0059627F"/>
    <w:rsid w:val="00596667"/>
    <w:rsid w:val="0059687A"/>
    <w:rsid w:val="00596BF7"/>
    <w:rsid w:val="00596CA3"/>
    <w:rsid w:val="0059717E"/>
    <w:rsid w:val="00597359"/>
    <w:rsid w:val="00597C8C"/>
    <w:rsid w:val="00597D3A"/>
    <w:rsid w:val="00597D3E"/>
    <w:rsid w:val="00597FC1"/>
    <w:rsid w:val="005A02B2"/>
    <w:rsid w:val="005A0352"/>
    <w:rsid w:val="005A04E8"/>
    <w:rsid w:val="005A0EE2"/>
    <w:rsid w:val="005A1360"/>
    <w:rsid w:val="005A13EF"/>
    <w:rsid w:val="005A1526"/>
    <w:rsid w:val="005A15BB"/>
    <w:rsid w:val="005A15E6"/>
    <w:rsid w:val="005A1C96"/>
    <w:rsid w:val="005A1E26"/>
    <w:rsid w:val="005A1ED8"/>
    <w:rsid w:val="005A1FFB"/>
    <w:rsid w:val="005A21FA"/>
    <w:rsid w:val="005A24B9"/>
    <w:rsid w:val="005A274F"/>
    <w:rsid w:val="005A2821"/>
    <w:rsid w:val="005A2951"/>
    <w:rsid w:val="005A2A5D"/>
    <w:rsid w:val="005A2CB7"/>
    <w:rsid w:val="005A3174"/>
    <w:rsid w:val="005A4144"/>
    <w:rsid w:val="005A42BC"/>
    <w:rsid w:val="005A42D6"/>
    <w:rsid w:val="005A44BF"/>
    <w:rsid w:val="005A44DD"/>
    <w:rsid w:val="005A4733"/>
    <w:rsid w:val="005A4BF6"/>
    <w:rsid w:val="005A4D34"/>
    <w:rsid w:val="005A4E7B"/>
    <w:rsid w:val="005A4E82"/>
    <w:rsid w:val="005A503B"/>
    <w:rsid w:val="005A511D"/>
    <w:rsid w:val="005A5122"/>
    <w:rsid w:val="005A5248"/>
    <w:rsid w:val="005A5320"/>
    <w:rsid w:val="005A5C7A"/>
    <w:rsid w:val="005A5D86"/>
    <w:rsid w:val="005A6173"/>
    <w:rsid w:val="005A62CA"/>
    <w:rsid w:val="005A71C4"/>
    <w:rsid w:val="005A7264"/>
    <w:rsid w:val="005A742E"/>
    <w:rsid w:val="005A74DB"/>
    <w:rsid w:val="005A74EC"/>
    <w:rsid w:val="005A78C7"/>
    <w:rsid w:val="005A7E99"/>
    <w:rsid w:val="005B07F8"/>
    <w:rsid w:val="005B0981"/>
    <w:rsid w:val="005B1132"/>
    <w:rsid w:val="005B1133"/>
    <w:rsid w:val="005B1263"/>
    <w:rsid w:val="005B1830"/>
    <w:rsid w:val="005B18AD"/>
    <w:rsid w:val="005B1C39"/>
    <w:rsid w:val="005B1DA4"/>
    <w:rsid w:val="005B20E2"/>
    <w:rsid w:val="005B2177"/>
    <w:rsid w:val="005B280D"/>
    <w:rsid w:val="005B2C63"/>
    <w:rsid w:val="005B3497"/>
    <w:rsid w:val="005B3540"/>
    <w:rsid w:val="005B37D1"/>
    <w:rsid w:val="005B3C1F"/>
    <w:rsid w:val="005B3CA8"/>
    <w:rsid w:val="005B3D17"/>
    <w:rsid w:val="005B3DA2"/>
    <w:rsid w:val="005B40A4"/>
    <w:rsid w:val="005B4108"/>
    <w:rsid w:val="005B4201"/>
    <w:rsid w:val="005B43F0"/>
    <w:rsid w:val="005B45D0"/>
    <w:rsid w:val="005B468D"/>
    <w:rsid w:val="005B4997"/>
    <w:rsid w:val="005B4CFC"/>
    <w:rsid w:val="005B515B"/>
    <w:rsid w:val="005B5324"/>
    <w:rsid w:val="005B5347"/>
    <w:rsid w:val="005B544F"/>
    <w:rsid w:val="005B54A1"/>
    <w:rsid w:val="005B5598"/>
    <w:rsid w:val="005B5772"/>
    <w:rsid w:val="005B57B5"/>
    <w:rsid w:val="005B5876"/>
    <w:rsid w:val="005B587D"/>
    <w:rsid w:val="005B5A10"/>
    <w:rsid w:val="005B6242"/>
    <w:rsid w:val="005B682C"/>
    <w:rsid w:val="005B6BDB"/>
    <w:rsid w:val="005B6CE4"/>
    <w:rsid w:val="005B6E2E"/>
    <w:rsid w:val="005B6E65"/>
    <w:rsid w:val="005B6F7A"/>
    <w:rsid w:val="005B7044"/>
    <w:rsid w:val="005B7246"/>
    <w:rsid w:val="005B72B3"/>
    <w:rsid w:val="005B7339"/>
    <w:rsid w:val="005B79F9"/>
    <w:rsid w:val="005C0185"/>
    <w:rsid w:val="005C0642"/>
    <w:rsid w:val="005C07A1"/>
    <w:rsid w:val="005C0FC8"/>
    <w:rsid w:val="005C104B"/>
    <w:rsid w:val="005C1666"/>
    <w:rsid w:val="005C23E4"/>
    <w:rsid w:val="005C2463"/>
    <w:rsid w:val="005C246E"/>
    <w:rsid w:val="005C2571"/>
    <w:rsid w:val="005C2763"/>
    <w:rsid w:val="005C28E9"/>
    <w:rsid w:val="005C2AAF"/>
    <w:rsid w:val="005C2C1D"/>
    <w:rsid w:val="005C2E93"/>
    <w:rsid w:val="005C34FA"/>
    <w:rsid w:val="005C3560"/>
    <w:rsid w:val="005C382F"/>
    <w:rsid w:val="005C3D75"/>
    <w:rsid w:val="005C4401"/>
    <w:rsid w:val="005C4461"/>
    <w:rsid w:val="005C45DC"/>
    <w:rsid w:val="005C4948"/>
    <w:rsid w:val="005C5186"/>
    <w:rsid w:val="005C5402"/>
    <w:rsid w:val="005C56B2"/>
    <w:rsid w:val="005C5DEF"/>
    <w:rsid w:val="005C5ECE"/>
    <w:rsid w:val="005C5ED9"/>
    <w:rsid w:val="005C6020"/>
    <w:rsid w:val="005C6825"/>
    <w:rsid w:val="005C6A35"/>
    <w:rsid w:val="005C6B73"/>
    <w:rsid w:val="005C6BBF"/>
    <w:rsid w:val="005C6BE2"/>
    <w:rsid w:val="005C6C76"/>
    <w:rsid w:val="005C6F11"/>
    <w:rsid w:val="005C7883"/>
    <w:rsid w:val="005C7A7A"/>
    <w:rsid w:val="005C7BBD"/>
    <w:rsid w:val="005C7F5C"/>
    <w:rsid w:val="005D01BF"/>
    <w:rsid w:val="005D0369"/>
    <w:rsid w:val="005D0397"/>
    <w:rsid w:val="005D050B"/>
    <w:rsid w:val="005D0565"/>
    <w:rsid w:val="005D05A6"/>
    <w:rsid w:val="005D071D"/>
    <w:rsid w:val="005D09B8"/>
    <w:rsid w:val="005D0D19"/>
    <w:rsid w:val="005D0E1C"/>
    <w:rsid w:val="005D0F1F"/>
    <w:rsid w:val="005D1075"/>
    <w:rsid w:val="005D1248"/>
    <w:rsid w:val="005D1255"/>
    <w:rsid w:val="005D12C4"/>
    <w:rsid w:val="005D141F"/>
    <w:rsid w:val="005D1494"/>
    <w:rsid w:val="005D1AD4"/>
    <w:rsid w:val="005D1C5E"/>
    <w:rsid w:val="005D1E57"/>
    <w:rsid w:val="005D2102"/>
    <w:rsid w:val="005D2885"/>
    <w:rsid w:val="005D3025"/>
    <w:rsid w:val="005D395A"/>
    <w:rsid w:val="005D41F9"/>
    <w:rsid w:val="005D48A2"/>
    <w:rsid w:val="005D497A"/>
    <w:rsid w:val="005D4AA8"/>
    <w:rsid w:val="005D51FD"/>
    <w:rsid w:val="005D5320"/>
    <w:rsid w:val="005D5714"/>
    <w:rsid w:val="005D6254"/>
    <w:rsid w:val="005D62B3"/>
    <w:rsid w:val="005D672E"/>
    <w:rsid w:val="005D6CC9"/>
    <w:rsid w:val="005D764B"/>
    <w:rsid w:val="005D773B"/>
    <w:rsid w:val="005E0160"/>
    <w:rsid w:val="005E03CB"/>
    <w:rsid w:val="005E0821"/>
    <w:rsid w:val="005E0857"/>
    <w:rsid w:val="005E0A98"/>
    <w:rsid w:val="005E0D80"/>
    <w:rsid w:val="005E104B"/>
    <w:rsid w:val="005E109D"/>
    <w:rsid w:val="005E16C9"/>
    <w:rsid w:val="005E1961"/>
    <w:rsid w:val="005E1FAC"/>
    <w:rsid w:val="005E2204"/>
    <w:rsid w:val="005E25C1"/>
    <w:rsid w:val="005E2661"/>
    <w:rsid w:val="005E2BF1"/>
    <w:rsid w:val="005E30FB"/>
    <w:rsid w:val="005E3167"/>
    <w:rsid w:val="005E3621"/>
    <w:rsid w:val="005E3693"/>
    <w:rsid w:val="005E36CC"/>
    <w:rsid w:val="005E37CF"/>
    <w:rsid w:val="005E3CB4"/>
    <w:rsid w:val="005E3E05"/>
    <w:rsid w:val="005E43AE"/>
    <w:rsid w:val="005E462C"/>
    <w:rsid w:val="005E4816"/>
    <w:rsid w:val="005E4C25"/>
    <w:rsid w:val="005E52F3"/>
    <w:rsid w:val="005E5351"/>
    <w:rsid w:val="005E542C"/>
    <w:rsid w:val="005E59CF"/>
    <w:rsid w:val="005E5E32"/>
    <w:rsid w:val="005E5E8F"/>
    <w:rsid w:val="005E641A"/>
    <w:rsid w:val="005E651B"/>
    <w:rsid w:val="005E6A00"/>
    <w:rsid w:val="005E6DD2"/>
    <w:rsid w:val="005E738C"/>
    <w:rsid w:val="005E74A0"/>
    <w:rsid w:val="005E7D9F"/>
    <w:rsid w:val="005E7E2C"/>
    <w:rsid w:val="005E7ECE"/>
    <w:rsid w:val="005E7F89"/>
    <w:rsid w:val="005E7FAB"/>
    <w:rsid w:val="005F0BB2"/>
    <w:rsid w:val="005F0C5A"/>
    <w:rsid w:val="005F0D01"/>
    <w:rsid w:val="005F106A"/>
    <w:rsid w:val="005F1B40"/>
    <w:rsid w:val="005F1B8C"/>
    <w:rsid w:val="005F1F06"/>
    <w:rsid w:val="005F2030"/>
    <w:rsid w:val="005F2104"/>
    <w:rsid w:val="005F2738"/>
    <w:rsid w:val="005F2873"/>
    <w:rsid w:val="005F2CD9"/>
    <w:rsid w:val="005F2DD4"/>
    <w:rsid w:val="005F332E"/>
    <w:rsid w:val="005F3E13"/>
    <w:rsid w:val="005F40B7"/>
    <w:rsid w:val="005F40BB"/>
    <w:rsid w:val="005F44C9"/>
    <w:rsid w:val="005F478B"/>
    <w:rsid w:val="005F4A70"/>
    <w:rsid w:val="005F4CC2"/>
    <w:rsid w:val="005F4E6A"/>
    <w:rsid w:val="005F4FED"/>
    <w:rsid w:val="005F5228"/>
    <w:rsid w:val="005F5343"/>
    <w:rsid w:val="005F551C"/>
    <w:rsid w:val="005F55E5"/>
    <w:rsid w:val="005F56A4"/>
    <w:rsid w:val="005F589C"/>
    <w:rsid w:val="005F5AC0"/>
    <w:rsid w:val="005F5CE7"/>
    <w:rsid w:val="005F5F36"/>
    <w:rsid w:val="005F618D"/>
    <w:rsid w:val="005F6476"/>
    <w:rsid w:val="005F6F53"/>
    <w:rsid w:val="005F7206"/>
    <w:rsid w:val="005F73D0"/>
    <w:rsid w:val="005F7770"/>
    <w:rsid w:val="005F78F2"/>
    <w:rsid w:val="005F7C8F"/>
    <w:rsid w:val="0060043D"/>
    <w:rsid w:val="0060058E"/>
    <w:rsid w:val="006008D1"/>
    <w:rsid w:val="006009A8"/>
    <w:rsid w:val="00600A7A"/>
    <w:rsid w:val="00600B1C"/>
    <w:rsid w:val="0060128F"/>
    <w:rsid w:val="0060137E"/>
    <w:rsid w:val="00601837"/>
    <w:rsid w:val="00601ECC"/>
    <w:rsid w:val="00602387"/>
    <w:rsid w:val="006023D9"/>
    <w:rsid w:val="0060269A"/>
    <w:rsid w:val="00602739"/>
    <w:rsid w:val="00602916"/>
    <w:rsid w:val="00602979"/>
    <w:rsid w:val="00603085"/>
    <w:rsid w:val="00603830"/>
    <w:rsid w:val="006039C8"/>
    <w:rsid w:val="00603D35"/>
    <w:rsid w:val="00603DBA"/>
    <w:rsid w:val="006040D0"/>
    <w:rsid w:val="006040E9"/>
    <w:rsid w:val="006044D2"/>
    <w:rsid w:val="00604691"/>
    <w:rsid w:val="00604976"/>
    <w:rsid w:val="00604A2C"/>
    <w:rsid w:val="00604A64"/>
    <w:rsid w:val="00604F9B"/>
    <w:rsid w:val="00605678"/>
    <w:rsid w:val="00605909"/>
    <w:rsid w:val="00605B53"/>
    <w:rsid w:val="00605C59"/>
    <w:rsid w:val="00605E68"/>
    <w:rsid w:val="00605F62"/>
    <w:rsid w:val="006063F6"/>
    <w:rsid w:val="00606402"/>
    <w:rsid w:val="00606440"/>
    <w:rsid w:val="00606505"/>
    <w:rsid w:val="0060655A"/>
    <w:rsid w:val="00606818"/>
    <w:rsid w:val="00606951"/>
    <w:rsid w:val="00606CC0"/>
    <w:rsid w:val="00606CDB"/>
    <w:rsid w:val="00606CDD"/>
    <w:rsid w:val="00606D3C"/>
    <w:rsid w:val="006071AD"/>
    <w:rsid w:val="00607210"/>
    <w:rsid w:val="00607257"/>
    <w:rsid w:val="006072AD"/>
    <w:rsid w:val="00607702"/>
    <w:rsid w:val="0060793A"/>
    <w:rsid w:val="00607ACF"/>
    <w:rsid w:val="00610434"/>
    <w:rsid w:val="00610471"/>
    <w:rsid w:val="0061047E"/>
    <w:rsid w:val="00610620"/>
    <w:rsid w:val="00610E65"/>
    <w:rsid w:val="00610EC2"/>
    <w:rsid w:val="0061110A"/>
    <w:rsid w:val="006112CD"/>
    <w:rsid w:val="00611A84"/>
    <w:rsid w:val="00611AEA"/>
    <w:rsid w:val="00611B10"/>
    <w:rsid w:val="00611D72"/>
    <w:rsid w:val="00611ED0"/>
    <w:rsid w:val="0061201A"/>
    <w:rsid w:val="006120DB"/>
    <w:rsid w:val="00612230"/>
    <w:rsid w:val="00612558"/>
    <w:rsid w:val="00612675"/>
    <w:rsid w:val="00612DE6"/>
    <w:rsid w:val="00612EAE"/>
    <w:rsid w:val="006135C2"/>
    <w:rsid w:val="006137EC"/>
    <w:rsid w:val="006139F5"/>
    <w:rsid w:val="00613A36"/>
    <w:rsid w:val="0061408A"/>
    <w:rsid w:val="00614144"/>
    <w:rsid w:val="00614254"/>
    <w:rsid w:val="00614317"/>
    <w:rsid w:val="0061433C"/>
    <w:rsid w:val="006143BD"/>
    <w:rsid w:val="0061440E"/>
    <w:rsid w:val="0061445B"/>
    <w:rsid w:val="00614C53"/>
    <w:rsid w:val="00614ED3"/>
    <w:rsid w:val="00615263"/>
    <w:rsid w:val="0061553B"/>
    <w:rsid w:val="0061599C"/>
    <w:rsid w:val="00615AD4"/>
    <w:rsid w:val="00615F74"/>
    <w:rsid w:val="0061619C"/>
    <w:rsid w:val="00616273"/>
    <w:rsid w:val="00616B5F"/>
    <w:rsid w:val="00616BFE"/>
    <w:rsid w:val="006170AD"/>
    <w:rsid w:val="00617512"/>
    <w:rsid w:val="00617567"/>
    <w:rsid w:val="00617923"/>
    <w:rsid w:val="00617A48"/>
    <w:rsid w:val="00617C5A"/>
    <w:rsid w:val="00617D36"/>
    <w:rsid w:val="00617FA5"/>
    <w:rsid w:val="00620961"/>
    <w:rsid w:val="00620A75"/>
    <w:rsid w:val="00621089"/>
    <w:rsid w:val="00621407"/>
    <w:rsid w:val="00621757"/>
    <w:rsid w:val="00621CE0"/>
    <w:rsid w:val="00621D27"/>
    <w:rsid w:val="00621D7B"/>
    <w:rsid w:val="0062264D"/>
    <w:rsid w:val="006227AE"/>
    <w:rsid w:val="00622873"/>
    <w:rsid w:val="00622954"/>
    <w:rsid w:val="00622B92"/>
    <w:rsid w:val="00622C58"/>
    <w:rsid w:val="00622CC0"/>
    <w:rsid w:val="00622E33"/>
    <w:rsid w:val="00622FC5"/>
    <w:rsid w:val="006230C9"/>
    <w:rsid w:val="00623455"/>
    <w:rsid w:val="00623C20"/>
    <w:rsid w:val="00623C33"/>
    <w:rsid w:val="006243D6"/>
    <w:rsid w:val="00624A25"/>
    <w:rsid w:val="00624FB0"/>
    <w:rsid w:val="006254B4"/>
    <w:rsid w:val="006254FD"/>
    <w:rsid w:val="006257A0"/>
    <w:rsid w:val="00625B7E"/>
    <w:rsid w:val="00625D5C"/>
    <w:rsid w:val="006262CF"/>
    <w:rsid w:val="006266D4"/>
    <w:rsid w:val="006266E1"/>
    <w:rsid w:val="006266FA"/>
    <w:rsid w:val="00626A8E"/>
    <w:rsid w:val="00626BC7"/>
    <w:rsid w:val="00626E3D"/>
    <w:rsid w:val="00627067"/>
    <w:rsid w:val="00627146"/>
    <w:rsid w:val="0062728C"/>
    <w:rsid w:val="00630071"/>
    <w:rsid w:val="006302E0"/>
    <w:rsid w:val="00630367"/>
    <w:rsid w:val="00630767"/>
    <w:rsid w:val="006307CD"/>
    <w:rsid w:val="0063084D"/>
    <w:rsid w:val="00630878"/>
    <w:rsid w:val="00630C5F"/>
    <w:rsid w:val="00630E39"/>
    <w:rsid w:val="0063103F"/>
    <w:rsid w:val="00631103"/>
    <w:rsid w:val="0063133D"/>
    <w:rsid w:val="00631925"/>
    <w:rsid w:val="00631D9A"/>
    <w:rsid w:val="00631E0E"/>
    <w:rsid w:val="006321CA"/>
    <w:rsid w:val="006326EA"/>
    <w:rsid w:val="00632E0D"/>
    <w:rsid w:val="006330C8"/>
    <w:rsid w:val="006331BD"/>
    <w:rsid w:val="00633361"/>
    <w:rsid w:val="006336CC"/>
    <w:rsid w:val="006337B7"/>
    <w:rsid w:val="00633976"/>
    <w:rsid w:val="00633992"/>
    <w:rsid w:val="00633D4A"/>
    <w:rsid w:val="00634481"/>
    <w:rsid w:val="00634813"/>
    <w:rsid w:val="00634CF1"/>
    <w:rsid w:val="00634E22"/>
    <w:rsid w:val="00635120"/>
    <w:rsid w:val="00635281"/>
    <w:rsid w:val="0063571B"/>
    <w:rsid w:val="006357F6"/>
    <w:rsid w:val="00635893"/>
    <w:rsid w:val="00635A9E"/>
    <w:rsid w:val="00635C17"/>
    <w:rsid w:val="00635FEF"/>
    <w:rsid w:val="006360E0"/>
    <w:rsid w:val="00636282"/>
    <w:rsid w:val="00636354"/>
    <w:rsid w:val="00636447"/>
    <w:rsid w:val="00636A17"/>
    <w:rsid w:val="0063703B"/>
    <w:rsid w:val="006378C4"/>
    <w:rsid w:val="00637CA9"/>
    <w:rsid w:val="00640E50"/>
    <w:rsid w:val="00640EC7"/>
    <w:rsid w:val="00641975"/>
    <w:rsid w:val="00641C64"/>
    <w:rsid w:val="00641FE4"/>
    <w:rsid w:val="006421A8"/>
    <w:rsid w:val="00642290"/>
    <w:rsid w:val="006423C6"/>
    <w:rsid w:val="006423EC"/>
    <w:rsid w:val="00642B49"/>
    <w:rsid w:val="00642E73"/>
    <w:rsid w:val="006430E4"/>
    <w:rsid w:val="006434FB"/>
    <w:rsid w:val="00643771"/>
    <w:rsid w:val="00643D24"/>
    <w:rsid w:val="00643EE0"/>
    <w:rsid w:val="00644027"/>
    <w:rsid w:val="0064428A"/>
    <w:rsid w:val="00644375"/>
    <w:rsid w:val="00644393"/>
    <w:rsid w:val="006444A0"/>
    <w:rsid w:val="006445F9"/>
    <w:rsid w:val="0064481A"/>
    <w:rsid w:val="00644C3A"/>
    <w:rsid w:val="00644D13"/>
    <w:rsid w:val="00645089"/>
    <w:rsid w:val="00645553"/>
    <w:rsid w:val="00645637"/>
    <w:rsid w:val="0064565A"/>
    <w:rsid w:val="0064591A"/>
    <w:rsid w:val="00645A8E"/>
    <w:rsid w:val="00645D07"/>
    <w:rsid w:val="00645E86"/>
    <w:rsid w:val="00646818"/>
    <w:rsid w:val="00646C4A"/>
    <w:rsid w:val="00646D1D"/>
    <w:rsid w:val="00647019"/>
    <w:rsid w:val="00647181"/>
    <w:rsid w:val="0064759D"/>
    <w:rsid w:val="00647777"/>
    <w:rsid w:val="00647AB3"/>
    <w:rsid w:val="00647AD8"/>
    <w:rsid w:val="00647D86"/>
    <w:rsid w:val="00647F59"/>
    <w:rsid w:val="00650342"/>
    <w:rsid w:val="00650640"/>
    <w:rsid w:val="00650913"/>
    <w:rsid w:val="00650D59"/>
    <w:rsid w:val="00650DF0"/>
    <w:rsid w:val="00650F92"/>
    <w:rsid w:val="00651246"/>
    <w:rsid w:val="00651335"/>
    <w:rsid w:val="00651BA3"/>
    <w:rsid w:val="00651DC3"/>
    <w:rsid w:val="006520DD"/>
    <w:rsid w:val="00652183"/>
    <w:rsid w:val="0065218F"/>
    <w:rsid w:val="00652257"/>
    <w:rsid w:val="0065246D"/>
    <w:rsid w:val="006525CE"/>
    <w:rsid w:val="00652794"/>
    <w:rsid w:val="0065282E"/>
    <w:rsid w:val="00652840"/>
    <w:rsid w:val="00652C32"/>
    <w:rsid w:val="00652EC9"/>
    <w:rsid w:val="00652F80"/>
    <w:rsid w:val="00653313"/>
    <w:rsid w:val="00653638"/>
    <w:rsid w:val="0065399C"/>
    <w:rsid w:val="00653B2A"/>
    <w:rsid w:val="00653DCF"/>
    <w:rsid w:val="00653E58"/>
    <w:rsid w:val="00653F71"/>
    <w:rsid w:val="00654047"/>
    <w:rsid w:val="006540B4"/>
    <w:rsid w:val="0065413C"/>
    <w:rsid w:val="00654145"/>
    <w:rsid w:val="006545A2"/>
    <w:rsid w:val="0065474D"/>
    <w:rsid w:val="00654975"/>
    <w:rsid w:val="00654C2C"/>
    <w:rsid w:val="00654C98"/>
    <w:rsid w:val="00654F06"/>
    <w:rsid w:val="00655501"/>
    <w:rsid w:val="006556BA"/>
    <w:rsid w:val="00655BFD"/>
    <w:rsid w:val="00655E3E"/>
    <w:rsid w:val="00655F1F"/>
    <w:rsid w:val="00655F4D"/>
    <w:rsid w:val="00656718"/>
    <w:rsid w:val="00656787"/>
    <w:rsid w:val="00656BAB"/>
    <w:rsid w:val="00656BAC"/>
    <w:rsid w:val="0065739D"/>
    <w:rsid w:val="00657941"/>
    <w:rsid w:val="00657A05"/>
    <w:rsid w:val="00657DD4"/>
    <w:rsid w:val="006603A8"/>
    <w:rsid w:val="006603BD"/>
    <w:rsid w:val="00660555"/>
    <w:rsid w:val="006607CF"/>
    <w:rsid w:val="00660830"/>
    <w:rsid w:val="00660AE9"/>
    <w:rsid w:val="00660EFE"/>
    <w:rsid w:val="00661178"/>
    <w:rsid w:val="006614FF"/>
    <w:rsid w:val="006616B5"/>
    <w:rsid w:val="0066180C"/>
    <w:rsid w:val="00661C62"/>
    <w:rsid w:val="00661CEE"/>
    <w:rsid w:val="00661D3E"/>
    <w:rsid w:val="0066220E"/>
    <w:rsid w:val="00662307"/>
    <w:rsid w:val="006623B5"/>
    <w:rsid w:val="0066240A"/>
    <w:rsid w:val="0066247E"/>
    <w:rsid w:val="0066283C"/>
    <w:rsid w:val="0066289E"/>
    <w:rsid w:val="006634EE"/>
    <w:rsid w:val="006637E3"/>
    <w:rsid w:val="006638C7"/>
    <w:rsid w:val="00663A33"/>
    <w:rsid w:val="00664157"/>
    <w:rsid w:val="006648D5"/>
    <w:rsid w:val="00664914"/>
    <w:rsid w:val="00664BF0"/>
    <w:rsid w:val="00664C0B"/>
    <w:rsid w:val="00664E79"/>
    <w:rsid w:val="00664FFB"/>
    <w:rsid w:val="006651B8"/>
    <w:rsid w:val="00665A3C"/>
    <w:rsid w:val="00665C86"/>
    <w:rsid w:val="00665D0D"/>
    <w:rsid w:val="00665E16"/>
    <w:rsid w:val="006662B7"/>
    <w:rsid w:val="006662EB"/>
    <w:rsid w:val="00666559"/>
    <w:rsid w:val="006669FB"/>
    <w:rsid w:val="00666C0E"/>
    <w:rsid w:val="00666C78"/>
    <w:rsid w:val="00666DFB"/>
    <w:rsid w:val="0066740E"/>
    <w:rsid w:val="006679B3"/>
    <w:rsid w:val="0067011C"/>
    <w:rsid w:val="00670207"/>
    <w:rsid w:val="006702C4"/>
    <w:rsid w:val="0067045E"/>
    <w:rsid w:val="00670793"/>
    <w:rsid w:val="00670B30"/>
    <w:rsid w:val="00670C77"/>
    <w:rsid w:val="00670CC4"/>
    <w:rsid w:val="00670F64"/>
    <w:rsid w:val="00671260"/>
    <w:rsid w:val="006712C2"/>
    <w:rsid w:val="006713C5"/>
    <w:rsid w:val="00671492"/>
    <w:rsid w:val="006714CD"/>
    <w:rsid w:val="006716B9"/>
    <w:rsid w:val="0067170D"/>
    <w:rsid w:val="006717E1"/>
    <w:rsid w:val="00671D89"/>
    <w:rsid w:val="00671FFF"/>
    <w:rsid w:val="00672399"/>
    <w:rsid w:val="0067267B"/>
    <w:rsid w:val="0067280E"/>
    <w:rsid w:val="0067295F"/>
    <w:rsid w:val="00672A4E"/>
    <w:rsid w:val="00672BB1"/>
    <w:rsid w:val="00672D08"/>
    <w:rsid w:val="006734BB"/>
    <w:rsid w:val="00673B0F"/>
    <w:rsid w:val="00673B43"/>
    <w:rsid w:val="00673F70"/>
    <w:rsid w:val="00673FEC"/>
    <w:rsid w:val="00674205"/>
    <w:rsid w:val="00674720"/>
    <w:rsid w:val="00674C30"/>
    <w:rsid w:val="00674DAA"/>
    <w:rsid w:val="00674EB4"/>
    <w:rsid w:val="00675203"/>
    <w:rsid w:val="00675492"/>
    <w:rsid w:val="006755AA"/>
    <w:rsid w:val="006757DE"/>
    <w:rsid w:val="00675902"/>
    <w:rsid w:val="00675E8D"/>
    <w:rsid w:val="00675F91"/>
    <w:rsid w:val="006760A1"/>
    <w:rsid w:val="00676B02"/>
    <w:rsid w:val="0067702A"/>
    <w:rsid w:val="006770D4"/>
    <w:rsid w:val="006773B8"/>
    <w:rsid w:val="006773E8"/>
    <w:rsid w:val="00677CC1"/>
    <w:rsid w:val="00677CFC"/>
    <w:rsid w:val="00677D3D"/>
    <w:rsid w:val="00677DE9"/>
    <w:rsid w:val="0068004B"/>
    <w:rsid w:val="0068062F"/>
    <w:rsid w:val="00680CBA"/>
    <w:rsid w:val="006813EB"/>
    <w:rsid w:val="00681603"/>
    <w:rsid w:val="006817C4"/>
    <w:rsid w:val="006819A9"/>
    <w:rsid w:val="00681CB0"/>
    <w:rsid w:val="00681E17"/>
    <w:rsid w:val="00681E1A"/>
    <w:rsid w:val="006821DC"/>
    <w:rsid w:val="00682292"/>
    <w:rsid w:val="00682351"/>
    <w:rsid w:val="00682478"/>
    <w:rsid w:val="006829E9"/>
    <w:rsid w:val="00682A59"/>
    <w:rsid w:val="00682BD8"/>
    <w:rsid w:val="00682E2E"/>
    <w:rsid w:val="00682F53"/>
    <w:rsid w:val="0068306F"/>
    <w:rsid w:val="0068323C"/>
    <w:rsid w:val="006832BC"/>
    <w:rsid w:val="006833DA"/>
    <w:rsid w:val="0068345F"/>
    <w:rsid w:val="0068354D"/>
    <w:rsid w:val="006835D6"/>
    <w:rsid w:val="00683AD9"/>
    <w:rsid w:val="00683D2E"/>
    <w:rsid w:val="0068403D"/>
    <w:rsid w:val="0068411A"/>
    <w:rsid w:val="0068458E"/>
    <w:rsid w:val="006845C7"/>
    <w:rsid w:val="00684606"/>
    <w:rsid w:val="006848E7"/>
    <w:rsid w:val="00684DED"/>
    <w:rsid w:val="006850FB"/>
    <w:rsid w:val="006852CE"/>
    <w:rsid w:val="00685B39"/>
    <w:rsid w:val="0068664E"/>
    <w:rsid w:val="00686997"/>
    <w:rsid w:val="00686BAD"/>
    <w:rsid w:val="00686C6D"/>
    <w:rsid w:val="00686D61"/>
    <w:rsid w:val="00686DB5"/>
    <w:rsid w:val="00686FCC"/>
    <w:rsid w:val="006870DF"/>
    <w:rsid w:val="00687233"/>
    <w:rsid w:val="006873BE"/>
    <w:rsid w:val="006876AA"/>
    <w:rsid w:val="00687974"/>
    <w:rsid w:val="006903C0"/>
    <w:rsid w:val="0069052A"/>
    <w:rsid w:val="006909B7"/>
    <w:rsid w:val="00690BA0"/>
    <w:rsid w:val="00690D73"/>
    <w:rsid w:val="00690DC1"/>
    <w:rsid w:val="006914E3"/>
    <w:rsid w:val="00691664"/>
    <w:rsid w:val="0069186E"/>
    <w:rsid w:val="00691BD2"/>
    <w:rsid w:val="00691D20"/>
    <w:rsid w:val="00691DD2"/>
    <w:rsid w:val="0069210E"/>
    <w:rsid w:val="006926F6"/>
    <w:rsid w:val="00692877"/>
    <w:rsid w:val="006930DF"/>
    <w:rsid w:val="00693285"/>
    <w:rsid w:val="0069337A"/>
    <w:rsid w:val="006934CF"/>
    <w:rsid w:val="00693963"/>
    <w:rsid w:val="00693ACB"/>
    <w:rsid w:val="00693C50"/>
    <w:rsid w:val="00693DFD"/>
    <w:rsid w:val="006945EA"/>
    <w:rsid w:val="006947BD"/>
    <w:rsid w:val="006947C5"/>
    <w:rsid w:val="006947E2"/>
    <w:rsid w:val="00694A77"/>
    <w:rsid w:val="00694C4B"/>
    <w:rsid w:val="00694D4F"/>
    <w:rsid w:val="00694E62"/>
    <w:rsid w:val="00694EFB"/>
    <w:rsid w:val="0069540B"/>
    <w:rsid w:val="006955CD"/>
    <w:rsid w:val="00695EE3"/>
    <w:rsid w:val="00696232"/>
    <w:rsid w:val="00696530"/>
    <w:rsid w:val="006967A1"/>
    <w:rsid w:val="00696C52"/>
    <w:rsid w:val="00696D1D"/>
    <w:rsid w:val="0069749C"/>
    <w:rsid w:val="0069777F"/>
    <w:rsid w:val="006979CE"/>
    <w:rsid w:val="006979E4"/>
    <w:rsid w:val="00697AB9"/>
    <w:rsid w:val="00697EA6"/>
    <w:rsid w:val="00697F35"/>
    <w:rsid w:val="006A0364"/>
    <w:rsid w:val="006A0425"/>
    <w:rsid w:val="006A04AF"/>
    <w:rsid w:val="006A0E6A"/>
    <w:rsid w:val="006A0FAB"/>
    <w:rsid w:val="006A1274"/>
    <w:rsid w:val="006A14B6"/>
    <w:rsid w:val="006A1A20"/>
    <w:rsid w:val="006A1A67"/>
    <w:rsid w:val="006A1A7D"/>
    <w:rsid w:val="006A1EBC"/>
    <w:rsid w:val="006A2595"/>
    <w:rsid w:val="006A25F3"/>
    <w:rsid w:val="006A2763"/>
    <w:rsid w:val="006A29BF"/>
    <w:rsid w:val="006A2C61"/>
    <w:rsid w:val="006A2DEE"/>
    <w:rsid w:val="006A3398"/>
    <w:rsid w:val="006A3449"/>
    <w:rsid w:val="006A396B"/>
    <w:rsid w:val="006A3A4C"/>
    <w:rsid w:val="006A3A96"/>
    <w:rsid w:val="006A4025"/>
    <w:rsid w:val="006A4032"/>
    <w:rsid w:val="006A40D7"/>
    <w:rsid w:val="006A4700"/>
    <w:rsid w:val="006A47B2"/>
    <w:rsid w:val="006A4C45"/>
    <w:rsid w:val="006A4D08"/>
    <w:rsid w:val="006A4D41"/>
    <w:rsid w:val="006A52E8"/>
    <w:rsid w:val="006A5845"/>
    <w:rsid w:val="006A5ECE"/>
    <w:rsid w:val="006A6111"/>
    <w:rsid w:val="006A62A4"/>
    <w:rsid w:val="006A66B0"/>
    <w:rsid w:val="006A6A19"/>
    <w:rsid w:val="006A6A88"/>
    <w:rsid w:val="006A6BD7"/>
    <w:rsid w:val="006A6FBA"/>
    <w:rsid w:val="006A7034"/>
    <w:rsid w:val="006A73C4"/>
    <w:rsid w:val="006A7589"/>
    <w:rsid w:val="006A77A9"/>
    <w:rsid w:val="006A7BC9"/>
    <w:rsid w:val="006B00A9"/>
    <w:rsid w:val="006B019B"/>
    <w:rsid w:val="006B0264"/>
    <w:rsid w:val="006B04EB"/>
    <w:rsid w:val="006B05CD"/>
    <w:rsid w:val="006B05D3"/>
    <w:rsid w:val="006B0788"/>
    <w:rsid w:val="006B09E4"/>
    <w:rsid w:val="006B0F4B"/>
    <w:rsid w:val="006B13BB"/>
    <w:rsid w:val="006B148E"/>
    <w:rsid w:val="006B14EB"/>
    <w:rsid w:val="006B14EF"/>
    <w:rsid w:val="006B16AB"/>
    <w:rsid w:val="006B1B43"/>
    <w:rsid w:val="006B1C34"/>
    <w:rsid w:val="006B26CC"/>
    <w:rsid w:val="006B2921"/>
    <w:rsid w:val="006B2A58"/>
    <w:rsid w:val="006B2C90"/>
    <w:rsid w:val="006B2DFD"/>
    <w:rsid w:val="006B30E7"/>
    <w:rsid w:val="006B3157"/>
    <w:rsid w:val="006B32E3"/>
    <w:rsid w:val="006B3439"/>
    <w:rsid w:val="006B35BB"/>
    <w:rsid w:val="006B36E4"/>
    <w:rsid w:val="006B3765"/>
    <w:rsid w:val="006B3DA6"/>
    <w:rsid w:val="006B41FB"/>
    <w:rsid w:val="006B434A"/>
    <w:rsid w:val="006B43F4"/>
    <w:rsid w:val="006B4566"/>
    <w:rsid w:val="006B460D"/>
    <w:rsid w:val="006B460E"/>
    <w:rsid w:val="006B46AE"/>
    <w:rsid w:val="006B47DA"/>
    <w:rsid w:val="006B550D"/>
    <w:rsid w:val="006B55A9"/>
    <w:rsid w:val="006B577B"/>
    <w:rsid w:val="006B5B3D"/>
    <w:rsid w:val="006B5B6D"/>
    <w:rsid w:val="006B5CB2"/>
    <w:rsid w:val="006B5D01"/>
    <w:rsid w:val="006B6128"/>
    <w:rsid w:val="006B62DD"/>
    <w:rsid w:val="006B62E9"/>
    <w:rsid w:val="006B65FF"/>
    <w:rsid w:val="006B673A"/>
    <w:rsid w:val="006B6805"/>
    <w:rsid w:val="006B698D"/>
    <w:rsid w:val="006B6D7C"/>
    <w:rsid w:val="006B70FB"/>
    <w:rsid w:val="006B7163"/>
    <w:rsid w:val="006B7260"/>
    <w:rsid w:val="006B77B4"/>
    <w:rsid w:val="006B77CA"/>
    <w:rsid w:val="006B7DBF"/>
    <w:rsid w:val="006C008E"/>
    <w:rsid w:val="006C04FB"/>
    <w:rsid w:val="006C08AE"/>
    <w:rsid w:val="006C0BAF"/>
    <w:rsid w:val="006C0C3D"/>
    <w:rsid w:val="006C138D"/>
    <w:rsid w:val="006C1465"/>
    <w:rsid w:val="006C15C1"/>
    <w:rsid w:val="006C162F"/>
    <w:rsid w:val="006C16EE"/>
    <w:rsid w:val="006C1867"/>
    <w:rsid w:val="006C1C93"/>
    <w:rsid w:val="006C207D"/>
    <w:rsid w:val="006C214D"/>
    <w:rsid w:val="006C2524"/>
    <w:rsid w:val="006C2583"/>
    <w:rsid w:val="006C25BC"/>
    <w:rsid w:val="006C26A7"/>
    <w:rsid w:val="006C2AA5"/>
    <w:rsid w:val="006C2CEA"/>
    <w:rsid w:val="006C2F70"/>
    <w:rsid w:val="006C30E6"/>
    <w:rsid w:val="006C3273"/>
    <w:rsid w:val="006C346A"/>
    <w:rsid w:val="006C36F7"/>
    <w:rsid w:val="006C3AD7"/>
    <w:rsid w:val="006C3B7C"/>
    <w:rsid w:val="006C3BEC"/>
    <w:rsid w:val="006C3D27"/>
    <w:rsid w:val="006C3D2F"/>
    <w:rsid w:val="006C44AA"/>
    <w:rsid w:val="006C457A"/>
    <w:rsid w:val="006C45E9"/>
    <w:rsid w:val="006C4C76"/>
    <w:rsid w:val="006C4FE9"/>
    <w:rsid w:val="006C52DE"/>
    <w:rsid w:val="006C55AB"/>
    <w:rsid w:val="006C5759"/>
    <w:rsid w:val="006C577B"/>
    <w:rsid w:val="006C5B06"/>
    <w:rsid w:val="006C5D7F"/>
    <w:rsid w:val="006C5DF4"/>
    <w:rsid w:val="006C6171"/>
    <w:rsid w:val="006C660C"/>
    <w:rsid w:val="006C66D5"/>
    <w:rsid w:val="006C6787"/>
    <w:rsid w:val="006C681A"/>
    <w:rsid w:val="006C68CD"/>
    <w:rsid w:val="006C68F5"/>
    <w:rsid w:val="006C71AB"/>
    <w:rsid w:val="006C734C"/>
    <w:rsid w:val="006D0457"/>
    <w:rsid w:val="006D0741"/>
    <w:rsid w:val="006D075B"/>
    <w:rsid w:val="006D0A00"/>
    <w:rsid w:val="006D0A6F"/>
    <w:rsid w:val="006D0E5A"/>
    <w:rsid w:val="006D0EC4"/>
    <w:rsid w:val="006D10E8"/>
    <w:rsid w:val="006D119C"/>
    <w:rsid w:val="006D1F88"/>
    <w:rsid w:val="006D2216"/>
    <w:rsid w:val="006D2279"/>
    <w:rsid w:val="006D2390"/>
    <w:rsid w:val="006D261C"/>
    <w:rsid w:val="006D27E6"/>
    <w:rsid w:val="006D28D4"/>
    <w:rsid w:val="006D2A33"/>
    <w:rsid w:val="006D2EB2"/>
    <w:rsid w:val="006D3267"/>
    <w:rsid w:val="006D3855"/>
    <w:rsid w:val="006D3C2D"/>
    <w:rsid w:val="006D3E6B"/>
    <w:rsid w:val="006D421A"/>
    <w:rsid w:val="006D425B"/>
    <w:rsid w:val="006D4804"/>
    <w:rsid w:val="006D4893"/>
    <w:rsid w:val="006D4A92"/>
    <w:rsid w:val="006D510A"/>
    <w:rsid w:val="006D5648"/>
    <w:rsid w:val="006D576A"/>
    <w:rsid w:val="006D58B9"/>
    <w:rsid w:val="006D5B8A"/>
    <w:rsid w:val="006D6720"/>
    <w:rsid w:val="006D67EF"/>
    <w:rsid w:val="006D6905"/>
    <w:rsid w:val="006D6C20"/>
    <w:rsid w:val="006D6D63"/>
    <w:rsid w:val="006D6E6D"/>
    <w:rsid w:val="006D71A0"/>
    <w:rsid w:val="006D7284"/>
    <w:rsid w:val="006D756A"/>
    <w:rsid w:val="006D7585"/>
    <w:rsid w:val="006D7C46"/>
    <w:rsid w:val="006E0006"/>
    <w:rsid w:val="006E01B1"/>
    <w:rsid w:val="006E035D"/>
    <w:rsid w:val="006E0511"/>
    <w:rsid w:val="006E083A"/>
    <w:rsid w:val="006E0857"/>
    <w:rsid w:val="006E0861"/>
    <w:rsid w:val="006E0970"/>
    <w:rsid w:val="006E0F43"/>
    <w:rsid w:val="006E0FF3"/>
    <w:rsid w:val="006E10BA"/>
    <w:rsid w:val="006E1305"/>
    <w:rsid w:val="006E1514"/>
    <w:rsid w:val="006E1BAC"/>
    <w:rsid w:val="006E2242"/>
    <w:rsid w:val="006E227F"/>
    <w:rsid w:val="006E262F"/>
    <w:rsid w:val="006E29C7"/>
    <w:rsid w:val="006E2A46"/>
    <w:rsid w:val="006E2A62"/>
    <w:rsid w:val="006E3499"/>
    <w:rsid w:val="006E377F"/>
    <w:rsid w:val="006E3ACC"/>
    <w:rsid w:val="006E3DCD"/>
    <w:rsid w:val="006E3F7A"/>
    <w:rsid w:val="006E4056"/>
    <w:rsid w:val="006E4181"/>
    <w:rsid w:val="006E443A"/>
    <w:rsid w:val="006E4474"/>
    <w:rsid w:val="006E4856"/>
    <w:rsid w:val="006E49DF"/>
    <w:rsid w:val="006E4C6E"/>
    <w:rsid w:val="006E4C75"/>
    <w:rsid w:val="006E4C79"/>
    <w:rsid w:val="006E4D73"/>
    <w:rsid w:val="006E50C6"/>
    <w:rsid w:val="006E5381"/>
    <w:rsid w:val="006E5453"/>
    <w:rsid w:val="006E5475"/>
    <w:rsid w:val="006E5932"/>
    <w:rsid w:val="006E5C50"/>
    <w:rsid w:val="006E5F33"/>
    <w:rsid w:val="006E5FC9"/>
    <w:rsid w:val="006E6021"/>
    <w:rsid w:val="006E60EB"/>
    <w:rsid w:val="006E61B2"/>
    <w:rsid w:val="006E6C8C"/>
    <w:rsid w:val="006E7019"/>
    <w:rsid w:val="006E711E"/>
    <w:rsid w:val="006E71FE"/>
    <w:rsid w:val="006E77E2"/>
    <w:rsid w:val="006E7867"/>
    <w:rsid w:val="006E7900"/>
    <w:rsid w:val="006E7D6C"/>
    <w:rsid w:val="006E7F4E"/>
    <w:rsid w:val="006F021B"/>
    <w:rsid w:val="006F0600"/>
    <w:rsid w:val="006F06E8"/>
    <w:rsid w:val="006F08C0"/>
    <w:rsid w:val="006F08EF"/>
    <w:rsid w:val="006F0AA8"/>
    <w:rsid w:val="006F0D9F"/>
    <w:rsid w:val="006F0ED7"/>
    <w:rsid w:val="006F0FD3"/>
    <w:rsid w:val="006F17CE"/>
    <w:rsid w:val="006F1955"/>
    <w:rsid w:val="006F1C41"/>
    <w:rsid w:val="006F1E76"/>
    <w:rsid w:val="006F231D"/>
    <w:rsid w:val="006F26C3"/>
    <w:rsid w:val="006F277E"/>
    <w:rsid w:val="006F2852"/>
    <w:rsid w:val="006F2AC5"/>
    <w:rsid w:val="006F2D32"/>
    <w:rsid w:val="006F2D5C"/>
    <w:rsid w:val="006F2F98"/>
    <w:rsid w:val="006F31D9"/>
    <w:rsid w:val="006F345F"/>
    <w:rsid w:val="006F34A5"/>
    <w:rsid w:val="006F34BB"/>
    <w:rsid w:val="006F359D"/>
    <w:rsid w:val="006F3881"/>
    <w:rsid w:val="006F3B0E"/>
    <w:rsid w:val="006F3D39"/>
    <w:rsid w:val="006F3E17"/>
    <w:rsid w:val="006F404A"/>
    <w:rsid w:val="006F404B"/>
    <w:rsid w:val="006F425C"/>
    <w:rsid w:val="006F4752"/>
    <w:rsid w:val="006F4DE0"/>
    <w:rsid w:val="006F4DE2"/>
    <w:rsid w:val="006F4F5C"/>
    <w:rsid w:val="006F4FC1"/>
    <w:rsid w:val="006F536D"/>
    <w:rsid w:val="006F55BB"/>
    <w:rsid w:val="006F56E3"/>
    <w:rsid w:val="006F58AF"/>
    <w:rsid w:val="006F58F6"/>
    <w:rsid w:val="006F5EBE"/>
    <w:rsid w:val="006F64D1"/>
    <w:rsid w:val="006F650B"/>
    <w:rsid w:val="006F650C"/>
    <w:rsid w:val="006F65F8"/>
    <w:rsid w:val="006F6714"/>
    <w:rsid w:val="006F68F6"/>
    <w:rsid w:val="006F6977"/>
    <w:rsid w:val="006F747F"/>
    <w:rsid w:val="006F786D"/>
    <w:rsid w:val="0070005F"/>
    <w:rsid w:val="00700C18"/>
    <w:rsid w:val="00700D45"/>
    <w:rsid w:val="007010C5"/>
    <w:rsid w:val="007011AB"/>
    <w:rsid w:val="00701595"/>
    <w:rsid w:val="007016F6"/>
    <w:rsid w:val="00701BC0"/>
    <w:rsid w:val="00701ECE"/>
    <w:rsid w:val="00701F5E"/>
    <w:rsid w:val="007023F5"/>
    <w:rsid w:val="0070284E"/>
    <w:rsid w:val="00702A18"/>
    <w:rsid w:val="00702B73"/>
    <w:rsid w:val="00702D28"/>
    <w:rsid w:val="00702EB6"/>
    <w:rsid w:val="00702EF1"/>
    <w:rsid w:val="0070349B"/>
    <w:rsid w:val="00703986"/>
    <w:rsid w:val="00703AF1"/>
    <w:rsid w:val="00703BC5"/>
    <w:rsid w:val="00703DD3"/>
    <w:rsid w:val="0070415F"/>
    <w:rsid w:val="0070422D"/>
    <w:rsid w:val="00704255"/>
    <w:rsid w:val="0070471F"/>
    <w:rsid w:val="0070484C"/>
    <w:rsid w:val="007049E2"/>
    <w:rsid w:val="00704C93"/>
    <w:rsid w:val="00704D0F"/>
    <w:rsid w:val="007051C2"/>
    <w:rsid w:val="007051F7"/>
    <w:rsid w:val="00705752"/>
    <w:rsid w:val="00706132"/>
    <w:rsid w:val="00706347"/>
    <w:rsid w:val="00706352"/>
    <w:rsid w:val="0070639D"/>
    <w:rsid w:val="00706543"/>
    <w:rsid w:val="0070663E"/>
    <w:rsid w:val="00706747"/>
    <w:rsid w:val="00706F9F"/>
    <w:rsid w:val="007070EE"/>
    <w:rsid w:val="00707264"/>
    <w:rsid w:val="00707373"/>
    <w:rsid w:val="0070780F"/>
    <w:rsid w:val="00707B50"/>
    <w:rsid w:val="00707B81"/>
    <w:rsid w:val="0071021C"/>
    <w:rsid w:val="00710C70"/>
    <w:rsid w:val="0071108E"/>
    <w:rsid w:val="007112FA"/>
    <w:rsid w:val="007114A6"/>
    <w:rsid w:val="0071172A"/>
    <w:rsid w:val="00711884"/>
    <w:rsid w:val="0071198A"/>
    <w:rsid w:val="00711F73"/>
    <w:rsid w:val="007120C9"/>
    <w:rsid w:val="0071253A"/>
    <w:rsid w:val="00712F7A"/>
    <w:rsid w:val="00713153"/>
    <w:rsid w:val="0071329F"/>
    <w:rsid w:val="00713906"/>
    <w:rsid w:val="00713B45"/>
    <w:rsid w:val="00714520"/>
    <w:rsid w:val="00714FD3"/>
    <w:rsid w:val="0071501E"/>
    <w:rsid w:val="0071518E"/>
    <w:rsid w:val="0071530E"/>
    <w:rsid w:val="0071556E"/>
    <w:rsid w:val="00715952"/>
    <w:rsid w:val="00715EE1"/>
    <w:rsid w:val="00715EE8"/>
    <w:rsid w:val="00716693"/>
    <w:rsid w:val="00716795"/>
    <w:rsid w:val="007169A1"/>
    <w:rsid w:val="00716CA0"/>
    <w:rsid w:val="007172B7"/>
    <w:rsid w:val="007178CC"/>
    <w:rsid w:val="00717B97"/>
    <w:rsid w:val="00717BC1"/>
    <w:rsid w:val="00720154"/>
    <w:rsid w:val="007202E0"/>
    <w:rsid w:val="0072094A"/>
    <w:rsid w:val="007209C2"/>
    <w:rsid w:val="00720CF3"/>
    <w:rsid w:val="00720D32"/>
    <w:rsid w:val="00720D3D"/>
    <w:rsid w:val="00721025"/>
    <w:rsid w:val="00721244"/>
    <w:rsid w:val="00721321"/>
    <w:rsid w:val="0072142F"/>
    <w:rsid w:val="007219AA"/>
    <w:rsid w:val="007219FD"/>
    <w:rsid w:val="00721A9C"/>
    <w:rsid w:val="00721E30"/>
    <w:rsid w:val="0072212E"/>
    <w:rsid w:val="007221FA"/>
    <w:rsid w:val="0072239F"/>
    <w:rsid w:val="0072260B"/>
    <w:rsid w:val="00722A0A"/>
    <w:rsid w:val="007230EC"/>
    <w:rsid w:val="00723379"/>
    <w:rsid w:val="0072354F"/>
    <w:rsid w:val="007239D7"/>
    <w:rsid w:val="00723CAA"/>
    <w:rsid w:val="00724414"/>
    <w:rsid w:val="007244C5"/>
    <w:rsid w:val="00724536"/>
    <w:rsid w:val="00724FE5"/>
    <w:rsid w:val="007253F3"/>
    <w:rsid w:val="00725517"/>
    <w:rsid w:val="00725BC7"/>
    <w:rsid w:val="00725F6C"/>
    <w:rsid w:val="007261D2"/>
    <w:rsid w:val="00726A4B"/>
    <w:rsid w:val="00726B50"/>
    <w:rsid w:val="00726E5A"/>
    <w:rsid w:val="00727043"/>
    <w:rsid w:val="00727294"/>
    <w:rsid w:val="00727346"/>
    <w:rsid w:val="0072771D"/>
    <w:rsid w:val="00727B9C"/>
    <w:rsid w:val="00727BF4"/>
    <w:rsid w:val="00727D59"/>
    <w:rsid w:val="0073029C"/>
    <w:rsid w:val="00730B22"/>
    <w:rsid w:val="007312FD"/>
    <w:rsid w:val="00731798"/>
    <w:rsid w:val="00731799"/>
    <w:rsid w:val="00731849"/>
    <w:rsid w:val="007318BB"/>
    <w:rsid w:val="007322F9"/>
    <w:rsid w:val="007328D4"/>
    <w:rsid w:val="00732B3E"/>
    <w:rsid w:val="00732B4D"/>
    <w:rsid w:val="0073302E"/>
    <w:rsid w:val="0073322C"/>
    <w:rsid w:val="00733473"/>
    <w:rsid w:val="007334AC"/>
    <w:rsid w:val="00733881"/>
    <w:rsid w:val="00733938"/>
    <w:rsid w:val="00733A01"/>
    <w:rsid w:val="00733AA2"/>
    <w:rsid w:val="00733BAD"/>
    <w:rsid w:val="00733CAD"/>
    <w:rsid w:val="00733DB9"/>
    <w:rsid w:val="00733DE8"/>
    <w:rsid w:val="00733F4C"/>
    <w:rsid w:val="00733FAF"/>
    <w:rsid w:val="00734455"/>
    <w:rsid w:val="00734617"/>
    <w:rsid w:val="007346AC"/>
    <w:rsid w:val="007347E0"/>
    <w:rsid w:val="00734B53"/>
    <w:rsid w:val="00734C28"/>
    <w:rsid w:val="00734F35"/>
    <w:rsid w:val="0073501C"/>
    <w:rsid w:val="007354D4"/>
    <w:rsid w:val="00735711"/>
    <w:rsid w:val="007359DA"/>
    <w:rsid w:val="00735B6D"/>
    <w:rsid w:val="00735C7A"/>
    <w:rsid w:val="00735CBD"/>
    <w:rsid w:val="00735D61"/>
    <w:rsid w:val="00735D6E"/>
    <w:rsid w:val="007360D2"/>
    <w:rsid w:val="00736637"/>
    <w:rsid w:val="007366EC"/>
    <w:rsid w:val="00737041"/>
    <w:rsid w:val="00737046"/>
    <w:rsid w:val="007370B4"/>
    <w:rsid w:val="0073737D"/>
    <w:rsid w:val="00737D06"/>
    <w:rsid w:val="00737D59"/>
    <w:rsid w:val="007402C4"/>
    <w:rsid w:val="007402EF"/>
    <w:rsid w:val="00740442"/>
    <w:rsid w:val="007407D8"/>
    <w:rsid w:val="007408FA"/>
    <w:rsid w:val="007408FC"/>
    <w:rsid w:val="00740AE8"/>
    <w:rsid w:val="007410A6"/>
    <w:rsid w:val="0074145A"/>
    <w:rsid w:val="00741475"/>
    <w:rsid w:val="00741561"/>
    <w:rsid w:val="007418C9"/>
    <w:rsid w:val="00741B02"/>
    <w:rsid w:val="00741FE3"/>
    <w:rsid w:val="007420BB"/>
    <w:rsid w:val="0074211D"/>
    <w:rsid w:val="007423AB"/>
    <w:rsid w:val="00742476"/>
    <w:rsid w:val="007427CD"/>
    <w:rsid w:val="0074286B"/>
    <w:rsid w:val="00742886"/>
    <w:rsid w:val="00742974"/>
    <w:rsid w:val="00742E83"/>
    <w:rsid w:val="00742F5A"/>
    <w:rsid w:val="007432EE"/>
    <w:rsid w:val="00743463"/>
    <w:rsid w:val="00743779"/>
    <w:rsid w:val="00743901"/>
    <w:rsid w:val="00743C5A"/>
    <w:rsid w:val="00743E88"/>
    <w:rsid w:val="00744137"/>
    <w:rsid w:val="007444C1"/>
    <w:rsid w:val="0074479B"/>
    <w:rsid w:val="0074542D"/>
    <w:rsid w:val="0074545B"/>
    <w:rsid w:val="00745643"/>
    <w:rsid w:val="007458C6"/>
    <w:rsid w:val="007459A9"/>
    <w:rsid w:val="00745A30"/>
    <w:rsid w:val="00745DFB"/>
    <w:rsid w:val="00746166"/>
    <w:rsid w:val="00746362"/>
    <w:rsid w:val="00746592"/>
    <w:rsid w:val="00746630"/>
    <w:rsid w:val="00746C37"/>
    <w:rsid w:val="00746EFE"/>
    <w:rsid w:val="00747186"/>
    <w:rsid w:val="007474E3"/>
    <w:rsid w:val="007477CB"/>
    <w:rsid w:val="0075005D"/>
    <w:rsid w:val="0075075D"/>
    <w:rsid w:val="00750760"/>
    <w:rsid w:val="00750D2B"/>
    <w:rsid w:val="00750DDB"/>
    <w:rsid w:val="00750F60"/>
    <w:rsid w:val="00750FCA"/>
    <w:rsid w:val="0075157C"/>
    <w:rsid w:val="00751ED0"/>
    <w:rsid w:val="00752085"/>
    <w:rsid w:val="007524D0"/>
    <w:rsid w:val="007525FC"/>
    <w:rsid w:val="00752726"/>
    <w:rsid w:val="0075295B"/>
    <w:rsid w:val="00752F3D"/>
    <w:rsid w:val="00752FFA"/>
    <w:rsid w:val="0075313E"/>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8E6"/>
    <w:rsid w:val="00756F57"/>
    <w:rsid w:val="00756FFA"/>
    <w:rsid w:val="00757230"/>
    <w:rsid w:val="0075787A"/>
    <w:rsid w:val="007579AE"/>
    <w:rsid w:val="007579E2"/>
    <w:rsid w:val="00757A0B"/>
    <w:rsid w:val="00760543"/>
    <w:rsid w:val="00760556"/>
    <w:rsid w:val="007608FB"/>
    <w:rsid w:val="00760950"/>
    <w:rsid w:val="0076096D"/>
    <w:rsid w:val="007611B8"/>
    <w:rsid w:val="00761233"/>
    <w:rsid w:val="0076126B"/>
    <w:rsid w:val="007616A6"/>
    <w:rsid w:val="00761940"/>
    <w:rsid w:val="0076198F"/>
    <w:rsid w:val="00761AFD"/>
    <w:rsid w:val="00761B7F"/>
    <w:rsid w:val="00761D64"/>
    <w:rsid w:val="00762267"/>
    <w:rsid w:val="007625DA"/>
    <w:rsid w:val="0076264F"/>
    <w:rsid w:val="00762B24"/>
    <w:rsid w:val="00762C2C"/>
    <w:rsid w:val="00762D06"/>
    <w:rsid w:val="00762D0E"/>
    <w:rsid w:val="007639C1"/>
    <w:rsid w:val="0076407E"/>
    <w:rsid w:val="00764110"/>
    <w:rsid w:val="00764456"/>
    <w:rsid w:val="00764AE6"/>
    <w:rsid w:val="00764B0D"/>
    <w:rsid w:val="00764E15"/>
    <w:rsid w:val="00765855"/>
    <w:rsid w:val="00765C5A"/>
    <w:rsid w:val="00765C6E"/>
    <w:rsid w:val="00765F41"/>
    <w:rsid w:val="00765F49"/>
    <w:rsid w:val="007660F9"/>
    <w:rsid w:val="0076658D"/>
    <w:rsid w:val="007667D9"/>
    <w:rsid w:val="00766982"/>
    <w:rsid w:val="00767205"/>
    <w:rsid w:val="007673BD"/>
    <w:rsid w:val="007673EA"/>
    <w:rsid w:val="0076773C"/>
    <w:rsid w:val="00767852"/>
    <w:rsid w:val="00767D34"/>
    <w:rsid w:val="00770113"/>
    <w:rsid w:val="0077035E"/>
    <w:rsid w:val="0077067E"/>
    <w:rsid w:val="00770D11"/>
    <w:rsid w:val="00770E3D"/>
    <w:rsid w:val="007712BF"/>
    <w:rsid w:val="0077170E"/>
    <w:rsid w:val="0077186C"/>
    <w:rsid w:val="00771F80"/>
    <w:rsid w:val="0077215A"/>
    <w:rsid w:val="0077220B"/>
    <w:rsid w:val="00772626"/>
    <w:rsid w:val="00772910"/>
    <w:rsid w:val="00772A08"/>
    <w:rsid w:val="00772BA3"/>
    <w:rsid w:val="00772BF0"/>
    <w:rsid w:val="00772C6B"/>
    <w:rsid w:val="00772D52"/>
    <w:rsid w:val="00773376"/>
    <w:rsid w:val="007734F5"/>
    <w:rsid w:val="0077367F"/>
    <w:rsid w:val="0077392D"/>
    <w:rsid w:val="0077395F"/>
    <w:rsid w:val="00773ACB"/>
    <w:rsid w:val="00773C98"/>
    <w:rsid w:val="00773E3E"/>
    <w:rsid w:val="0077490C"/>
    <w:rsid w:val="00774B4A"/>
    <w:rsid w:val="00774CD9"/>
    <w:rsid w:val="00774EEB"/>
    <w:rsid w:val="00774F88"/>
    <w:rsid w:val="00775135"/>
    <w:rsid w:val="007753D6"/>
    <w:rsid w:val="007755A5"/>
    <w:rsid w:val="0077571D"/>
    <w:rsid w:val="00775720"/>
    <w:rsid w:val="007759C3"/>
    <w:rsid w:val="00775C0C"/>
    <w:rsid w:val="00776285"/>
    <w:rsid w:val="007763B8"/>
    <w:rsid w:val="007763DE"/>
    <w:rsid w:val="0077641A"/>
    <w:rsid w:val="007764DB"/>
    <w:rsid w:val="00776834"/>
    <w:rsid w:val="0077689D"/>
    <w:rsid w:val="007768CF"/>
    <w:rsid w:val="00776A64"/>
    <w:rsid w:val="00776ADF"/>
    <w:rsid w:val="00776C58"/>
    <w:rsid w:val="00777036"/>
    <w:rsid w:val="00777103"/>
    <w:rsid w:val="0077710D"/>
    <w:rsid w:val="00777458"/>
    <w:rsid w:val="0077746F"/>
    <w:rsid w:val="007777CA"/>
    <w:rsid w:val="00777822"/>
    <w:rsid w:val="007778FA"/>
    <w:rsid w:val="00777CD3"/>
    <w:rsid w:val="00777DA8"/>
    <w:rsid w:val="00777FE0"/>
    <w:rsid w:val="00780241"/>
    <w:rsid w:val="00780521"/>
    <w:rsid w:val="00780E0F"/>
    <w:rsid w:val="007812DE"/>
    <w:rsid w:val="00781566"/>
    <w:rsid w:val="00781795"/>
    <w:rsid w:val="007818AF"/>
    <w:rsid w:val="00781A63"/>
    <w:rsid w:val="00781D40"/>
    <w:rsid w:val="007820C9"/>
    <w:rsid w:val="0078215C"/>
    <w:rsid w:val="007823D3"/>
    <w:rsid w:val="0078243F"/>
    <w:rsid w:val="0078248E"/>
    <w:rsid w:val="00782C70"/>
    <w:rsid w:val="00782D49"/>
    <w:rsid w:val="00783253"/>
    <w:rsid w:val="0078329D"/>
    <w:rsid w:val="007832C4"/>
    <w:rsid w:val="00783690"/>
    <w:rsid w:val="00783801"/>
    <w:rsid w:val="007838B7"/>
    <w:rsid w:val="007838D6"/>
    <w:rsid w:val="00783C09"/>
    <w:rsid w:val="00783EEC"/>
    <w:rsid w:val="00783F49"/>
    <w:rsid w:val="00783FC9"/>
    <w:rsid w:val="007843F4"/>
    <w:rsid w:val="00784425"/>
    <w:rsid w:val="00784A45"/>
    <w:rsid w:val="00784B91"/>
    <w:rsid w:val="00785089"/>
    <w:rsid w:val="007851E1"/>
    <w:rsid w:val="00785300"/>
    <w:rsid w:val="0078551E"/>
    <w:rsid w:val="00785612"/>
    <w:rsid w:val="0078568D"/>
    <w:rsid w:val="00785938"/>
    <w:rsid w:val="00785963"/>
    <w:rsid w:val="00785A12"/>
    <w:rsid w:val="00785AA2"/>
    <w:rsid w:val="00785AEE"/>
    <w:rsid w:val="00785FCA"/>
    <w:rsid w:val="00786012"/>
    <w:rsid w:val="00786086"/>
    <w:rsid w:val="007860F7"/>
    <w:rsid w:val="007861EC"/>
    <w:rsid w:val="00786379"/>
    <w:rsid w:val="007864DA"/>
    <w:rsid w:val="007864F2"/>
    <w:rsid w:val="00786862"/>
    <w:rsid w:val="007868D8"/>
    <w:rsid w:val="00786AAD"/>
    <w:rsid w:val="00786B21"/>
    <w:rsid w:val="00787326"/>
    <w:rsid w:val="007875DF"/>
    <w:rsid w:val="0078767F"/>
    <w:rsid w:val="00787867"/>
    <w:rsid w:val="007879D1"/>
    <w:rsid w:val="00787AC4"/>
    <w:rsid w:val="00787C50"/>
    <w:rsid w:val="00787C74"/>
    <w:rsid w:val="0079025C"/>
    <w:rsid w:val="0079048F"/>
    <w:rsid w:val="00790660"/>
    <w:rsid w:val="007909DE"/>
    <w:rsid w:val="00790B00"/>
    <w:rsid w:val="00790B01"/>
    <w:rsid w:val="00790C4F"/>
    <w:rsid w:val="00790E9E"/>
    <w:rsid w:val="00790FAA"/>
    <w:rsid w:val="0079132F"/>
    <w:rsid w:val="00791401"/>
    <w:rsid w:val="00791E73"/>
    <w:rsid w:val="00791FC1"/>
    <w:rsid w:val="00792161"/>
    <w:rsid w:val="0079245C"/>
    <w:rsid w:val="00792757"/>
    <w:rsid w:val="0079279B"/>
    <w:rsid w:val="00792A52"/>
    <w:rsid w:val="00792BEF"/>
    <w:rsid w:val="00792E00"/>
    <w:rsid w:val="00793018"/>
    <w:rsid w:val="007930BC"/>
    <w:rsid w:val="00793107"/>
    <w:rsid w:val="007933F8"/>
    <w:rsid w:val="00793602"/>
    <w:rsid w:val="007939F0"/>
    <w:rsid w:val="00793B17"/>
    <w:rsid w:val="00793CC3"/>
    <w:rsid w:val="00793D60"/>
    <w:rsid w:val="00794171"/>
    <w:rsid w:val="007943AF"/>
    <w:rsid w:val="007947CB"/>
    <w:rsid w:val="00794808"/>
    <w:rsid w:val="007948B1"/>
    <w:rsid w:val="00794BAD"/>
    <w:rsid w:val="00794C94"/>
    <w:rsid w:val="0079521E"/>
    <w:rsid w:val="00795366"/>
    <w:rsid w:val="00795609"/>
    <w:rsid w:val="00795689"/>
    <w:rsid w:val="007956B7"/>
    <w:rsid w:val="0079581E"/>
    <w:rsid w:val="00795C30"/>
    <w:rsid w:val="00795DE9"/>
    <w:rsid w:val="00795EC4"/>
    <w:rsid w:val="00796686"/>
    <w:rsid w:val="0079687A"/>
    <w:rsid w:val="00796B5F"/>
    <w:rsid w:val="00796C23"/>
    <w:rsid w:val="00796C84"/>
    <w:rsid w:val="00796EA4"/>
    <w:rsid w:val="00797148"/>
    <w:rsid w:val="00797272"/>
    <w:rsid w:val="00797BC5"/>
    <w:rsid w:val="00797D2E"/>
    <w:rsid w:val="00797FF7"/>
    <w:rsid w:val="007A01A6"/>
    <w:rsid w:val="007A05FD"/>
    <w:rsid w:val="007A0706"/>
    <w:rsid w:val="007A09E6"/>
    <w:rsid w:val="007A0E32"/>
    <w:rsid w:val="007A1097"/>
    <w:rsid w:val="007A146A"/>
    <w:rsid w:val="007A14B1"/>
    <w:rsid w:val="007A1598"/>
    <w:rsid w:val="007A19D4"/>
    <w:rsid w:val="007A1A56"/>
    <w:rsid w:val="007A1AE1"/>
    <w:rsid w:val="007A202E"/>
    <w:rsid w:val="007A209B"/>
    <w:rsid w:val="007A22B8"/>
    <w:rsid w:val="007A2603"/>
    <w:rsid w:val="007A2C14"/>
    <w:rsid w:val="007A2C47"/>
    <w:rsid w:val="007A31C1"/>
    <w:rsid w:val="007A3485"/>
    <w:rsid w:val="007A35DC"/>
    <w:rsid w:val="007A38DD"/>
    <w:rsid w:val="007A3903"/>
    <w:rsid w:val="007A3B3F"/>
    <w:rsid w:val="007A402E"/>
    <w:rsid w:val="007A424F"/>
    <w:rsid w:val="007A43B8"/>
    <w:rsid w:val="007A4678"/>
    <w:rsid w:val="007A479D"/>
    <w:rsid w:val="007A47C6"/>
    <w:rsid w:val="007A4947"/>
    <w:rsid w:val="007A4B65"/>
    <w:rsid w:val="007A4BA3"/>
    <w:rsid w:val="007A4C6F"/>
    <w:rsid w:val="007A4DE7"/>
    <w:rsid w:val="007A4E1C"/>
    <w:rsid w:val="007A4EFB"/>
    <w:rsid w:val="007A5D02"/>
    <w:rsid w:val="007A5E1C"/>
    <w:rsid w:val="007A60DF"/>
    <w:rsid w:val="007A63BF"/>
    <w:rsid w:val="007A6488"/>
    <w:rsid w:val="007A6574"/>
    <w:rsid w:val="007A6AB2"/>
    <w:rsid w:val="007A6C28"/>
    <w:rsid w:val="007A71E7"/>
    <w:rsid w:val="007A766B"/>
    <w:rsid w:val="007A7A5E"/>
    <w:rsid w:val="007A7DED"/>
    <w:rsid w:val="007A7DF2"/>
    <w:rsid w:val="007A7EFC"/>
    <w:rsid w:val="007B00D1"/>
    <w:rsid w:val="007B03D2"/>
    <w:rsid w:val="007B057E"/>
    <w:rsid w:val="007B0B6E"/>
    <w:rsid w:val="007B0F02"/>
    <w:rsid w:val="007B1055"/>
    <w:rsid w:val="007B1164"/>
    <w:rsid w:val="007B140D"/>
    <w:rsid w:val="007B18CB"/>
    <w:rsid w:val="007B197C"/>
    <w:rsid w:val="007B1C3A"/>
    <w:rsid w:val="007B1D7E"/>
    <w:rsid w:val="007B1F76"/>
    <w:rsid w:val="007B2146"/>
    <w:rsid w:val="007B2524"/>
    <w:rsid w:val="007B27B4"/>
    <w:rsid w:val="007B2802"/>
    <w:rsid w:val="007B3314"/>
    <w:rsid w:val="007B384D"/>
    <w:rsid w:val="007B3A6B"/>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7F4"/>
    <w:rsid w:val="007B6996"/>
    <w:rsid w:val="007B6B88"/>
    <w:rsid w:val="007B6D2E"/>
    <w:rsid w:val="007B6D7A"/>
    <w:rsid w:val="007B6D8F"/>
    <w:rsid w:val="007B6EBA"/>
    <w:rsid w:val="007B704C"/>
    <w:rsid w:val="007B74C4"/>
    <w:rsid w:val="007B7559"/>
    <w:rsid w:val="007B76C3"/>
    <w:rsid w:val="007B76F2"/>
    <w:rsid w:val="007B77D0"/>
    <w:rsid w:val="007B7A2B"/>
    <w:rsid w:val="007B7DE8"/>
    <w:rsid w:val="007C030B"/>
    <w:rsid w:val="007C07E1"/>
    <w:rsid w:val="007C11ED"/>
    <w:rsid w:val="007C1429"/>
    <w:rsid w:val="007C1456"/>
    <w:rsid w:val="007C14A4"/>
    <w:rsid w:val="007C177D"/>
    <w:rsid w:val="007C1A65"/>
    <w:rsid w:val="007C1ACA"/>
    <w:rsid w:val="007C210C"/>
    <w:rsid w:val="007C2272"/>
    <w:rsid w:val="007C22CA"/>
    <w:rsid w:val="007C263F"/>
    <w:rsid w:val="007C2698"/>
    <w:rsid w:val="007C27BC"/>
    <w:rsid w:val="007C2A32"/>
    <w:rsid w:val="007C2A69"/>
    <w:rsid w:val="007C2CCA"/>
    <w:rsid w:val="007C2FA1"/>
    <w:rsid w:val="007C30CE"/>
    <w:rsid w:val="007C3122"/>
    <w:rsid w:val="007C33A4"/>
    <w:rsid w:val="007C33DA"/>
    <w:rsid w:val="007C348B"/>
    <w:rsid w:val="007C3580"/>
    <w:rsid w:val="007C364B"/>
    <w:rsid w:val="007C36CA"/>
    <w:rsid w:val="007C3BDD"/>
    <w:rsid w:val="007C3C62"/>
    <w:rsid w:val="007C4181"/>
    <w:rsid w:val="007C45A4"/>
    <w:rsid w:val="007C472A"/>
    <w:rsid w:val="007C477E"/>
    <w:rsid w:val="007C4BCE"/>
    <w:rsid w:val="007C4E78"/>
    <w:rsid w:val="007C4EA8"/>
    <w:rsid w:val="007C518E"/>
    <w:rsid w:val="007C5400"/>
    <w:rsid w:val="007C54F4"/>
    <w:rsid w:val="007C5554"/>
    <w:rsid w:val="007C57D5"/>
    <w:rsid w:val="007C5BEE"/>
    <w:rsid w:val="007C5E1E"/>
    <w:rsid w:val="007C6706"/>
    <w:rsid w:val="007C6777"/>
    <w:rsid w:val="007C6A52"/>
    <w:rsid w:val="007C6AA2"/>
    <w:rsid w:val="007C6B3D"/>
    <w:rsid w:val="007C6D9C"/>
    <w:rsid w:val="007C6EB3"/>
    <w:rsid w:val="007C6ECA"/>
    <w:rsid w:val="007C70FC"/>
    <w:rsid w:val="007C7186"/>
    <w:rsid w:val="007C7728"/>
    <w:rsid w:val="007C79EC"/>
    <w:rsid w:val="007C7BDE"/>
    <w:rsid w:val="007C7E1E"/>
    <w:rsid w:val="007D00DF"/>
    <w:rsid w:val="007D025A"/>
    <w:rsid w:val="007D02A3"/>
    <w:rsid w:val="007D0435"/>
    <w:rsid w:val="007D0603"/>
    <w:rsid w:val="007D0691"/>
    <w:rsid w:val="007D06F9"/>
    <w:rsid w:val="007D082B"/>
    <w:rsid w:val="007D092C"/>
    <w:rsid w:val="007D0C23"/>
    <w:rsid w:val="007D0FB1"/>
    <w:rsid w:val="007D1754"/>
    <w:rsid w:val="007D1854"/>
    <w:rsid w:val="007D1C4B"/>
    <w:rsid w:val="007D1D3B"/>
    <w:rsid w:val="007D1DA7"/>
    <w:rsid w:val="007D2187"/>
    <w:rsid w:val="007D2203"/>
    <w:rsid w:val="007D229D"/>
    <w:rsid w:val="007D25BC"/>
    <w:rsid w:val="007D29CE"/>
    <w:rsid w:val="007D2F8D"/>
    <w:rsid w:val="007D353F"/>
    <w:rsid w:val="007D36C7"/>
    <w:rsid w:val="007D45FF"/>
    <w:rsid w:val="007D47D7"/>
    <w:rsid w:val="007D4AB6"/>
    <w:rsid w:val="007D4B22"/>
    <w:rsid w:val="007D4BC6"/>
    <w:rsid w:val="007D4E91"/>
    <w:rsid w:val="007D4F07"/>
    <w:rsid w:val="007D50FD"/>
    <w:rsid w:val="007D5363"/>
    <w:rsid w:val="007D5449"/>
    <w:rsid w:val="007D54F3"/>
    <w:rsid w:val="007D5534"/>
    <w:rsid w:val="007D55BD"/>
    <w:rsid w:val="007D566E"/>
    <w:rsid w:val="007D5758"/>
    <w:rsid w:val="007D5923"/>
    <w:rsid w:val="007D5A97"/>
    <w:rsid w:val="007D5C33"/>
    <w:rsid w:val="007D605B"/>
    <w:rsid w:val="007D683C"/>
    <w:rsid w:val="007D74F3"/>
    <w:rsid w:val="007D77E3"/>
    <w:rsid w:val="007D7DE0"/>
    <w:rsid w:val="007D7FEE"/>
    <w:rsid w:val="007E0104"/>
    <w:rsid w:val="007E02BE"/>
    <w:rsid w:val="007E043F"/>
    <w:rsid w:val="007E08CF"/>
    <w:rsid w:val="007E0AF4"/>
    <w:rsid w:val="007E0B6F"/>
    <w:rsid w:val="007E0DC6"/>
    <w:rsid w:val="007E11E2"/>
    <w:rsid w:val="007E16CC"/>
    <w:rsid w:val="007E1820"/>
    <w:rsid w:val="007E1919"/>
    <w:rsid w:val="007E1C6B"/>
    <w:rsid w:val="007E22DB"/>
    <w:rsid w:val="007E2366"/>
    <w:rsid w:val="007E2398"/>
    <w:rsid w:val="007E24AF"/>
    <w:rsid w:val="007E2959"/>
    <w:rsid w:val="007E2CB4"/>
    <w:rsid w:val="007E32D9"/>
    <w:rsid w:val="007E3481"/>
    <w:rsid w:val="007E35F2"/>
    <w:rsid w:val="007E3890"/>
    <w:rsid w:val="007E3D2B"/>
    <w:rsid w:val="007E3F5A"/>
    <w:rsid w:val="007E4033"/>
    <w:rsid w:val="007E4593"/>
    <w:rsid w:val="007E47AD"/>
    <w:rsid w:val="007E4E64"/>
    <w:rsid w:val="007E5278"/>
    <w:rsid w:val="007E536E"/>
    <w:rsid w:val="007E5C43"/>
    <w:rsid w:val="007E5C44"/>
    <w:rsid w:val="007E5DAB"/>
    <w:rsid w:val="007E5DFD"/>
    <w:rsid w:val="007E5F8D"/>
    <w:rsid w:val="007E679C"/>
    <w:rsid w:val="007E67AC"/>
    <w:rsid w:val="007E6818"/>
    <w:rsid w:val="007E6819"/>
    <w:rsid w:val="007E6BB2"/>
    <w:rsid w:val="007E6F77"/>
    <w:rsid w:val="007E798C"/>
    <w:rsid w:val="007E7B22"/>
    <w:rsid w:val="007E7E4B"/>
    <w:rsid w:val="007E7F34"/>
    <w:rsid w:val="007E7FF6"/>
    <w:rsid w:val="007F01AE"/>
    <w:rsid w:val="007F073C"/>
    <w:rsid w:val="007F1A6B"/>
    <w:rsid w:val="007F1BD6"/>
    <w:rsid w:val="007F1D7C"/>
    <w:rsid w:val="007F2545"/>
    <w:rsid w:val="007F26D5"/>
    <w:rsid w:val="007F297D"/>
    <w:rsid w:val="007F2BA6"/>
    <w:rsid w:val="007F2E23"/>
    <w:rsid w:val="007F3088"/>
    <w:rsid w:val="007F308C"/>
    <w:rsid w:val="007F32C9"/>
    <w:rsid w:val="007F35A0"/>
    <w:rsid w:val="007F3DA3"/>
    <w:rsid w:val="007F4249"/>
    <w:rsid w:val="007F4643"/>
    <w:rsid w:val="007F4A56"/>
    <w:rsid w:val="007F4C28"/>
    <w:rsid w:val="007F4F3A"/>
    <w:rsid w:val="007F4F84"/>
    <w:rsid w:val="007F52F1"/>
    <w:rsid w:val="007F5B9D"/>
    <w:rsid w:val="007F5C26"/>
    <w:rsid w:val="007F5E2A"/>
    <w:rsid w:val="007F617E"/>
    <w:rsid w:val="007F66D7"/>
    <w:rsid w:val="007F68B8"/>
    <w:rsid w:val="007F6EC5"/>
    <w:rsid w:val="007F6F7A"/>
    <w:rsid w:val="007F7420"/>
    <w:rsid w:val="007F75BE"/>
    <w:rsid w:val="007F7B44"/>
    <w:rsid w:val="007F7E50"/>
    <w:rsid w:val="007F7FB2"/>
    <w:rsid w:val="00800027"/>
    <w:rsid w:val="008000C5"/>
    <w:rsid w:val="00800130"/>
    <w:rsid w:val="00800745"/>
    <w:rsid w:val="0080079F"/>
    <w:rsid w:val="00800991"/>
    <w:rsid w:val="00800B4D"/>
    <w:rsid w:val="00801416"/>
    <w:rsid w:val="008014C2"/>
    <w:rsid w:val="00801C23"/>
    <w:rsid w:val="00801C26"/>
    <w:rsid w:val="00801F39"/>
    <w:rsid w:val="00801FFD"/>
    <w:rsid w:val="008023A3"/>
    <w:rsid w:val="00802595"/>
    <w:rsid w:val="00802698"/>
    <w:rsid w:val="00802711"/>
    <w:rsid w:val="0080295A"/>
    <w:rsid w:val="00802A6A"/>
    <w:rsid w:val="00802BB2"/>
    <w:rsid w:val="00803081"/>
    <w:rsid w:val="0080311F"/>
    <w:rsid w:val="00803233"/>
    <w:rsid w:val="00803471"/>
    <w:rsid w:val="00803550"/>
    <w:rsid w:val="008037C4"/>
    <w:rsid w:val="0080394D"/>
    <w:rsid w:val="00803E7F"/>
    <w:rsid w:val="00803FBD"/>
    <w:rsid w:val="00804202"/>
    <w:rsid w:val="0080475D"/>
    <w:rsid w:val="008049A7"/>
    <w:rsid w:val="00804B47"/>
    <w:rsid w:val="00804BE0"/>
    <w:rsid w:val="00804CAF"/>
    <w:rsid w:val="00804D53"/>
    <w:rsid w:val="00804E91"/>
    <w:rsid w:val="008052A0"/>
    <w:rsid w:val="00805563"/>
    <w:rsid w:val="00805D15"/>
    <w:rsid w:val="00805E38"/>
    <w:rsid w:val="00805EFF"/>
    <w:rsid w:val="0080638B"/>
    <w:rsid w:val="008068E7"/>
    <w:rsid w:val="00807076"/>
    <w:rsid w:val="0080709E"/>
    <w:rsid w:val="0080763F"/>
    <w:rsid w:val="0080764C"/>
    <w:rsid w:val="00807662"/>
    <w:rsid w:val="00807809"/>
    <w:rsid w:val="008078C4"/>
    <w:rsid w:val="00807AA5"/>
    <w:rsid w:val="00807CE1"/>
    <w:rsid w:val="00807EA8"/>
    <w:rsid w:val="00807FD2"/>
    <w:rsid w:val="0081006A"/>
    <w:rsid w:val="008102DA"/>
    <w:rsid w:val="00810394"/>
    <w:rsid w:val="0081053C"/>
    <w:rsid w:val="00810583"/>
    <w:rsid w:val="00810594"/>
    <w:rsid w:val="00810916"/>
    <w:rsid w:val="00810B9B"/>
    <w:rsid w:val="00810C40"/>
    <w:rsid w:val="00810C97"/>
    <w:rsid w:val="00810CBF"/>
    <w:rsid w:val="00810DB7"/>
    <w:rsid w:val="00810DF9"/>
    <w:rsid w:val="008110C6"/>
    <w:rsid w:val="00811212"/>
    <w:rsid w:val="0081130A"/>
    <w:rsid w:val="008113A3"/>
    <w:rsid w:val="008114B8"/>
    <w:rsid w:val="00811BB1"/>
    <w:rsid w:val="00811BE4"/>
    <w:rsid w:val="008120B4"/>
    <w:rsid w:val="00812471"/>
    <w:rsid w:val="008125FD"/>
    <w:rsid w:val="00812815"/>
    <w:rsid w:val="00812942"/>
    <w:rsid w:val="00812A2A"/>
    <w:rsid w:val="008130E7"/>
    <w:rsid w:val="008134CB"/>
    <w:rsid w:val="0081365B"/>
    <w:rsid w:val="00813897"/>
    <w:rsid w:val="00813B7A"/>
    <w:rsid w:val="008141F0"/>
    <w:rsid w:val="008142E1"/>
    <w:rsid w:val="008144C5"/>
    <w:rsid w:val="0081521B"/>
    <w:rsid w:val="00815479"/>
    <w:rsid w:val="0081562F"/>
    <w:rsid w:val="00815A5C"/>
    <w:rsid w:val="00815BDC"/>
    <w:rsid w:val="00816A0A"/>
    <w:rsid w:val="00816E7C"/>
    <w:rsid w:val="00817873"/>
    <w:rsid w:val="00817B0C"/>
    <w:rsid w:val="00820451"/>
    <w:rsid w:val="008207F6"/>
    <w:rsid w:val="00820CF6"/>
    <w:rsid w:val="00820F1C"/>
    <w:rsid w:val="00821119"/>
    <w:rsid w:val="00821262"/>
    <w:rsid w:val="008212DD"/>
    <w:rsid w:val="00821841"/>
    <w:rsid w:val="00821BC1"/>
    <w:rsid w:val="00821EEC"/>
    <w:rsid w:val="00821FBD"/>
    <w:rsid w:val="00822317"/>
    <w:rsid w:val="008225CA"/>
    <w:rsid w:val="008226F0"/>
    <w:rsid w:val="008227BC"/>
    <w:rsid w:val="00822AEC"/>
    <w:rsid w:val="00822EB8"/>
    <w:rsid w:val="008230D6"/>
    <w:rsid w:val="00823238"/>
    <w:rsid w:val="00823550"/>
    <w:rsid w:val="008236C5"/>
    <w:rsid w:val="00823F98"/>
    <w:rsid w:val="00824171"/>
    <w:rsid w:val="0082438E"/>
    <w:rsid w:val="0082442A"/>
    <w:rsid w:val="00824E40"/>
    <w:rsid w:val="00824EDE"/>
    <w:rsid w:val="008253EC"/>
    <w:rsid w:val="0082545D"/>
    <w:rsid w:val="00825489"/>
    <w:rsid w:val="0082568C"/>
    <w:rsid w:val="00825C51"/>
    <w:rsid w:val="00825D71"/>
    <w:rsid w:val="00825DF1"/>
    <w:rsid w:val="0082647E"/>
    <w:rsid w:val="0082676B"/>
    <w:rsid w:val="0082677C"/>
    <w:rsid w:val="00826895"/>
    <w:rsid w:val="008268A1"/>
    <w:rsid w:val="00826B70"/>
    <w:rsid w:val="00826FF7"/>
    <w:rsid w:val="008273E7"/>
    <w:rsid w:val="00827407"/>
    <w:rsid w:val="00827444"/>
    <w:rsid w:val="00827529"/>
    <w:rsid w:val="00827625"/>
    <w:rsid w:val="008276EA"/>
    <w:rsid w:val="00827871"/>
    <w:rsid w:val="008279DE"/>
    <w:rsid w:val="00827CEB"/>
    <w:rsid w:val="00827DC6"/>
    <w:rsid w:val="00827E3A"/>
    <w:rsid w:val="00830017"/>
    <w:rsid w:val="008300F0"/>
    <w:rsid w:val="0083019C"/>
    <w:rsid w:val="008301BF"/>
    <w:rsid w:val="00830404"/>
    <w:rsid w:val="008307A6"/>
    <w:rsid w:val="00830B7E"/>
    <w:rsid w:val="00830DC9"/>
    <w:rsid w:val="0083118D"/>
    <w:rsid w:val="008313B0"/>
    <w:rsid w:val="00831538"/>
    <w:rsid w:val="00831A6B"/>
    <w:rsid w:val="00831B60"/>
    <w:rsid w:val="00831C74"/>
    <w:rsid w:val="00831F08"/>
    <w:rsid w:val="00831F50"/>
    <w:rsid w:val="0083212F"/>
    <w:rsid w:val="008321FA"/>
    <w:rsid w:val="008328EF"/>
    <w:rsid w:val="008329DB"/>
    <w:rsid w:val="008332B4"/>
    <w:rsid w:val="008334B7"/>
    <w:rsid w:val="008334ED"/>
    <w:rsid w:val="008336FF"/>
    <w:rsid w:val="0083383B"/>
    <w:rsid w:val="008339AC"/>
    <w:rsid w:val="00833DD1"/>
    <w:rsid w:val="00833EEC"/>
    <w:rsid w:val="00834526"/>
    <w:rsid w:val="008345B0"/>
    <w:rsid w:val="00834719"/>
    <w:rsid w:val="00834C26"/>
    <w:rsid w:val="00834C45"/>
    <w:rsid w:val="0083510A"/>
    <w:rsid w:val="008352BE"/>
    <w:rsid w:val="00835921"/>
    <w:rsid w:val="0083594F"/>
    <w:rsid w:val="00835B4A"/>
    <w:rsid w:val="00835D04"/>
    <w:rsid w:val="0083644E"/>
    <w:rsid w:val="00836702"/>
    <w:rsid w:val="00836A44"/>
    <w:rsid w:val="00836A4F"/>
    <w:rsid w:val="00836DDA"/>
    <w:rsid w:val="00836EF0"/>
    <w:rsid w:val="00836F36"/>
    <w:rsid w:val="008370A9"/>
    <w:rsid w:val="0083775B"/>
    <w:rsid w:val="008403A4"/>
    <w:rsid w:val="008409FA"/>
    <w:rsid w:val="00840D81"/>
    <w:rsid w:val="00840DFB"/>
    <w:rsid w:val="00840E57"/>
    <w:rsid w:val="00840EEC"/>
    <w:rsid w:val="008411FB"/>
    <w:rsid w:val="00841202"/>
    <w:rsid w:val="00841303"/>
    <w:rsid w:val="00841E7B"/>
    <w:rsid w:val="00841F95"/>
    <w:rsid w:val="00842227"/>
    <w:rsid w:val="00842269"/>
    <w:rsid w:val="008423CE"/>
    <w:rsid w:val="00842444"/>
    <w:rsid w:val="0084291E"/>
    <w:rsid w:val="00842D21"/>
    <w:rsid w:val="00842D76"/>
    <w:rsid w:val="00842F95"/>
    <w:rsid w:val="00843072"/>
    <w:rsid w:val="008432A5"/>
    <w:rsid w:val="008432D3"/>
    <w:rsid w:val="00843407"/>
    <w:rsid w:val="00843505"/>
    <w:rsid w:val="008436A2"/>
    <w:rsid w:val="008445F6"/>
    <w:rsid w:val="00844875"/>
    <w:rsid w:val="008448E9"/>
    <w:rsid w:val="00844926"/>
    <w:rsid w:val="00844B28"/>
    <w:rsid w:val="00844B85"/>
    <w:rsid w:val="00845010"/>
    <w:rsid w:val="0084503F"/>
    <w:rsid w:val="008452F3"/>
    <w:rsid w:val="00845855"/>
    <w:rsid w:val="0084589F"/>
    <w:rsid w:val="0084645D"/>
    <w:rsid w:val="00846522"/>
    <w:rsid w:val="0084654E"/>
    <w:rsid w:val="00846560"/>
    <w:rsid w:val="008465EB"/>
    <w:rsid w:val="008469E5"/>
    <w:rsid w:val="00846CDC"/>
    <w:rsid w:val="00846F12"/>
    <w:rsid w:val="00846F26"/>
    <w:rsid w:val="00847067"/>
    <w:rsid w:val="008472C8"/>
    <w:rsid w:val="008475BF"/>
    <w:rsid w:val="00847833"/>
    <w:rsid w:val="00847A28"/>
    <w:rsid w:val="00847CAB"/>
    <w:rsid w:val="00847CD5"/>
    <w:rsid w:val="00850090"/>
    <w:rsid w:val="008500A9"/>
    <w:rsid w:val="00850367"/>
    <w:rsid w:val="00850A6C"/>
    <w:rsid w:val="00850DE6"/>
    <w:rsid w:val="00851459"/>
    <w:rsid w:val="00851AB3"/>
    <w:rsid w:val="00851EFE"/>
    <w:rsid w:val="0085205A"/>
    <w:rsid w:val="008520BF"/>
    <w:rsid w:val="0085232C"/>
    <w:rsid w:val="00852345"/>
    <w:rsid w:val="00852C4A"/>
    <w:rsid w:val="00852C8B"/>
    <w:rsid w:val="00852E2B"/>
    <w:rsid w:val="00853053"/>
    <w:rsid w:val="0085362D"/>
    <w:rsid w:val="008536DA"/>
    <w:rsid w:val="00853839"/>
    <w:rsid w:val="008538DB"/>
    <w:rsid w:val="00853987"/>
    <w:rsid w:val="00853B92"/>
    <w:rsid w:val="008540A8"/>
    <w:rsid w:val="0085433C"/>
    <w:rsid w:val="008544E3"/>
    <w:rsid w:val="00854775"/>
    <w:rsid w:val="00854A92"/>
    <w:rsid w:val="00854AB3"/>
    <w:rsid w:val="00854AFC"/>
    <w:rsid w:val="00854D20"/>
    <w:rsid w:val="00854E25"/>
    <w:rsid w:val="00855225"/>
    <w:rsid w:val="00855AC2"/>
    <w:rsid w:val="00855D27"/>
    <w:rsid w:val="00856840"/>
    <w:rsid w:val="00856B69"/>
    <w:rsid w:val="00856F3D"/>
    <w:rsid w:val="008574BE"/>
    <w:rsid w:val="008577AF"/>
    <w:rsid w:val="008579A6"/>
    <w:rsid w:val="00857E0D"/>
    <w:rsid w:val="0086000C"/>
    <w:rsid w:val="008601F2"/>
    <w:rsid w:val="008602BB"/>
    <w:rsid w:val="00860B14"/>
    <w:rsid w:val="00860DBA"/>
    <w:rsid w:val="00860EA0"/>
    <w:rsid w:val="00860FAB"/>
    <w:rsid w:val="00861093"/>
    <w:rsid w:val="00861101"/>
    <w:rsid w:val="00861311"/>
    <w:rsid w:val="00861386"/>
    <w:rsid w:val="0086174D"/>
    <w:rsid w:val="00861AF5"/>
    <w:rsid w:val="00861C6D"/>
    <w:rsid w:val="00861E8F"/>
    <w:rsid w:val="0086233C"/>
    <w:rsid w:val="00862495"/>
    <w:rsid w:val="0086250D"/>
    <w:rsid w:val="008627A5"/>
    <w:rsid w:val="00862BD0"/>
    <w:rsid w:val="008630C6"/>
    <w:rsid w:val="008637EB"/>
    <w:rsid w:val="00863896"/>
    <w:rsid w:val="008638D3"/>
    <w:rsid w:val="00863AA4"/>
    <w:rsid w:val="00863B8B"/>
    <w:rsid w:val="00863D31"/>
    <w:rsid w:val="008641E8"/>
    <w:rsid w:val="0086429F"/>
    <w:rsid w:val="00864302"/>
    <w:rsid w:val="00864309"/>
    <w:rsid w:val="0086451D"/>
    <w:rsid w:val="0086483B"/>
    <w:rsid w:val="00864A91"/>
    <w:rsid w:val="00864D11"/>
    <w:rsid w:val="00864DAF"/>
    <w:rsid w:val="00864E4E"/>
    <w:rsid w:val="00865097"/>
    <w:rsid w:val="00865162"/>
    <w:rsid w:val="008652B7"/>
    <w:rsid w:val="00865535"/>
    <w:rsid w:val="00865975"/>
    <w:rsid w:val="00865C84"/>
    <w:rsid w:val="00865C91"/>
    <w:rsid w:val="00865D8B"/>
    <w:rsid w:val="00865EE9"/>
    <w:rsid w:val="00865F70"/>
    <w:rsid w:val="00866189"/>
    <w:rsid w:val="0086636C"/>
    <w:rsid w:val="00866511"/>
    <w:rsid w:val="008666A0"/>
    <w:rsid w:val="008668D8"/>
    <w:rsid w:val="00866B22"/>
    <w:rsid w:val="00866C7C"/>
    <w:rsid w:val="00866CF0"/>
    <w:rsid w:val="00867115"/>
    <w:rsid w:val="008671AA"/>
    <w:rsid w:val="00867573"/>
    <w:rsid w:val="00867831"/>
    <w:rsid w:val="00867877"/>
    <w:rsid w:val="008678D0"/>
    <w:rsid w:val="00867908"/>
    <w:rsid w:val="00867BCF"/>
    <w:rsid w:val="00867C64"/>
    <w:rsid w:val="008704DF"/>
    <w:rsid w:val="00870765"/>
    <w:rsid w:val="008708AB"/>
    <w:rsid w:val="00870BD8"/>
    <w:rsid w:val="00870DCB"/>
    <w:rsid w:val="00870F09"/>
    <w:rsid w:val="00870F1D"/>
    <w:rsid w:val="008714A8"/>
    <w:rsid w:val="008715CB"/>
    <w:rsid w:val="008718CA"/>
    <w:rsid w:val="00871A7A"/>
    <w:rsid w:val="00871BF3"/>
    <w:rsid w:val="00871DE2"/>
    <w:rsid w:val="008721A0"/>
    <w:rsid w:val="00872696"/>
    <w:rsid w:val="008727CD"/>
    <w:rsid w:val="008727D8"/>
    <w:rsid w:val="00872ABD"/>
    <w:rsid w:val="00872B1F"/>
    <w:rsid w:val="00872F93"/>
    <w:rsid w:val="008730AA"/>
    <w:rsid w:val="008732E8"/>
    <w:rsid w:val="008732FF"/>
    <w:rsid w:val="00873328"/>
    <w:rsid w:val="0087348D"/>
    <w:rsid w:val="008738BE"/>
    <w:rsid w:val="00873B5B"/>
    <w:rsid w:val="00873EB9"/>
    <w:rsid w:val="008742AF"/>
    <w:rsid w:val="00874353"/>
    <w:rsid w:val="008746FD"/>
    <w:rsid w:val="008749BB"/>
    <w:rsid w:val="00874B42"/>
    <w:rsid w:val="00874C2B"/>
    <w:rsid w:val="00874D8C"/>
    <w:rsid w:val="00875640"/>
    <w:rsid w:val="00875878"/>
    <w:rsid w:val="008759AC"/>
    <w:rsid w:val="00875A2E"/>
    <w:rsid w:val="00875CD3"/>
    <w:rsid w:val="008760A2"/>
    <w:rsid w:val="008767F2"/>
    <w:rsid w:val="00876BC7"/>
    <w:rsid w:val="00876EAC"/>
    <w:rsid w:val="00876FD6"/>
    <w:rsid w:val="00877002"/>
    <w:rsid w:val="00877794"/>
    <w:rsid w:val="00877975"/>
    <w:rsid w:val="00877A05"/>
    <w:rsid w:val="00877DCF"/>
    <w:rsid w:val="0088009B"/>
    <w:rsid w:val="00880672"/>
    <w:rsid w:val="00880758"/>
    <w:rsid w:val="008809C7"/>
    <w:rsid w:val="00880C11"/>
    <w:rsid w:val="00880CAA"/>
    <w:rsid w:val="00880CD9"/>
    <w:rsid w:val="008811B0"/>
    <w:rsid w:val="008814CC"/>
    <w:rsid w:val="00881A4D"/>
    <w:rsid w:val="00881BEC"/>
    <w:rsid w:val="00881C82"/>
    <w:rsid w:val="00881F0A"/>
    <w:rsid w:val="00882367"/>
    <w:rsid w:val="008826D3"/>
    <w:rsid w:val="008827C6"/>
    <w:rsid w:val="00882A32"/>
    <w:rsid w:val="00883406"/>
    <w:rsid w:val="00883509"/>
    <w:rsid w:val="008837D5"/>
    <w:rsid w:val="00883F73"/>
    <w:rsid w:val="0088426E"/>
    <w:rsid w:val="00884348"/>
    <w:rsid w:val="008844AA"/>
    <w:rsid w:val="00884593"/>
    <w:rsid w:val="00884D2F"/>
    <w:rsid w:val="00884DA4"/>
    <w:rsid w:val="00884FED"/>
    <w:rsid w:val="00885159"/>
    <w:rsid w:val="00885267"/>
    <w:rsid w:val="008854C4"/>
    <w:rsid w:val="008855D6"/>
    <w:rsid w:val="008858A3"/>
    <w:rsid w:val="00885968"/>
    <w:rsid w:val="00885A94"/>
    <w:rsid w:val="00885BBF"/>
    <w:rsid w:val="008861D3"/>
    <w:rsid w:val="00886B6E"/>
    <w:rsid w:val="00886BDE"/>
    <w:rsid w:val="00886C7E"/>
    <w:rsid w:val="00886E96"/>
    <w:rsid w:val="00886F7E"/>
    <w:rsid w:val="00887052"/>
    <w:rsid w:val="008871B6"/>
    <w:rsid w:val="00887CC1"/>
    <w:rsid w:val="00887D0A"/>
    <w:rsid w:val="0089049E"/>
    <w:rsid w:val="008906FD"/>
    <w:rsid w:val="00890838"/>
    <w:rsid w:val="0089091A"/>
    <w:rsid w:val="00890E3F"/>
    <w:rsid w:val="0089110C"/>
    <w:rsid w:val="00891279"/>
    <w:rsid w:val="008913E5"/>
    <w:rsid w:val="00891463"/>
    <w:rsid w:val="00891B63"/>
    <w:rsid w:val="00891CB9"/>
    <w:rsid w:val="00891CBC"/>
    <w:rsid w:val="00891D15"/>
    <w:rsid w:val="00891FB0"/>
    <w:rsid w:val="008920F8"/>
    <w:rsid w:val="0089215E"/>
    <w:rsid w:val="00892284"/>
    <w:rsid w:val="008924C4"/>
    <w:rsid w:val="0089267F"/>
    <w:rsid w:val="0089285A"/>
    <w:rsid w:val="00892864"/>
    <w:rsid w:val="00892A95"/>
    <w:rsid w:val="00892F57"/>
    <w:rsid w:val="00893106"/>
    <w:rsid w:val="008933FC"/>
    <w:rsid w:val="008934CA"/>
    <w:rsid w:val="00893540"/>
    <w:rsid w:val="008935A4"/>
    <w:rsid w:val="0089373F"/>
    <w:rsid w:val="00893E62"/>
    <w:rsid w:val="0089465F"/>
    <w:rsid w:val="008948B8"/>
    <w:rsid w:val="00894BF9"/>
    <w:rsid w:val="00894D40"/>
    <w:rsid w:val="00895015"/>
    <w:rsid w:val="0089511E"/>
    <w:rsid w:val="0089550A"/>
    <w:rsid w:val="00895DD3"/>
    <w:rsid w:val="008963E9"/>
    <w:rsid w:val="00896414"/>
    <w:rsid w:val="00896860"/>
    <w:rsid w:val="00896911"/>
    <w:rsid w:val="00896930"/>
    <w:rsid w:val="008978A8"/>
    <w:rsid w:val="00897A8F"/>
    <w:rsid w:val="00897D4F"/>
    <w:rsid w:val="00897E3F"/>
    <w:rsid w:val="00897E51"/>
    <w:rsid w:val="00897EE1"/>
    <w:rsid w:val="008A01EF"/>
    <w:rsid w:val="008A02A2"/>
    <w:rsid w:val="008A0394"/>
    <w:rsid w:val="008A0964"/>
    <w:rsid w:val="008A0AED"/>
    <w:rsid w:val="008A0C32"/>
    <w:rsid w:val="008A0D6A"/>
    <w:rsid w:val="008A0EF7"/>
    <w:rsid w:val="008A0F93"/>
    <w:rsid w:val="008A1066"/>
    <w:rsid w:val="008A125A"/>
    <w:rsid w:val="008A125C"/>
    <w:rsid w:val="008A12C6"/>
    <w:rsid w:val="008A149D"/>
    <w:rsid w:val="008A19B2"/>
    <w:rsid w:val="008A19D3"/>
    <w:rsid w:val="008A259D"/>
    <w:rsid w:val="008A2952"/>
    <w:rsid w:val="008A29E7"/>
    <w:rsid w:val="008A2E0F"/>
    <w:rsid w:val="008A300B"/>
    <w:rsid w:val="008A3042"/>
    <w:rsid w:val="008A31E8"/>
    <w:rsid w:val="008A31F7"/>
    <w:rsid w:val="008A3450"/>
    <w:rsid w:val="008A38F2"/>
    <w:rsid w:val="008A3B88"/>
    <w:rsid w:val="008A3DCC"/>
    <w:rsid w:val="008A4063"/>
    <w:rsid w:val="008A4229"/>
    <w:rsid w:val="008A431B"/>
    <w:rsid w:val="008A43D8"/>
    <w:rsid w:val="008A44B6"/>
    <w:rsid w:val="008A454E"/>
    <w:rsid w:val="008A4612"/>
    <w:rsid w:val="008A4977"/>
    <w:rsid w:val="008A5077"/>
    <w:rsid w:val="008A53E6"/>
    <w:rsid w:val="008A55FE"/>
    <w:rsid w:val="008A5606"/>
    <w:rsid w:val="008A57A3"/>
    <w:rsid w:val="008A5B58"/>
    <w:rsid w:val="008A5BEF"/>
    <w:rsid w:val="008A5C16"/>
    <w:rsid w:val="008A5C7B"/>
    <w:rsid w:val="008A5FB0"/>
    <w:rsid w:val="008A615E"/>
    <w:rsid w:val="008A6450"/>
    <w:rsid w:val="008A6871"/>
    <w:rsid w:val="008A6926"/>
    <w:rsid w:val="008A6A68"/>
    <w:rsid w:val="008A6A80"/>
    <w:rsid w:val="008A6B03"/>
    <w:rsid w:val="008A6DEC"/>
    <w:rsid w:val="008A706F"/>
    <w:rsid w:val="008A759D"/>
    <w:rsid w:val="008A79F0"/>
    <w:rsid w:val="008A7ABF"/>
    <w:rsid w:val="008A7C31"/>
    <w:rsid w:val="008B0618"/>
    <w:rsid w:val="008B083D"/>
    <w:rsid w:val="008B0C16"/>
    <w:rsid w:val="008B1210"/>
    <w:rsid w:val="008B12AF"/>
    <w:rsid w:val="008B140D"/>
    <w:rsid w:val="008B15A8"/>
    <w:rsid w:val="008B1836"/>
    <w:rsid w:val="008B1A1D"/>
    <w:rsid w:val="008B1A74"/>
    <w:rsid w:val="008B1B28"/>
    <w:rsid w:val="008B1F69"/>
    <w:rsid w:val="008B1FC0"/>
    <w:rsid w:val="008B1FE2"/>
    <w:rsid w:val="008B2035"/>
    <w:rsid w:val="008B2488"/>
    <w:rsid w:val="008B2D08"/>
    <w:rsid w:val="008B2E52"/>
    <w:rsid w:val="008B3113"/>
    <w:rsid w:val="008B3CBF"/>
    <w:rsid w:val="008B3D21"/>
    <w:rsid w:val="008B3DA4"/>
    <w:rsid w:val="008B3E55"/>
    <w:rsid w:val="008B3EB8"/>
    <w:rsid w:val="008B436F"/>
    <w:rsid w:val="008B43D4"/>
    <w:rsid w:val="008B4600"/>
    <w:rsid w:val="008B4650"/>
    <w:rsid w:val="008B49DF"/>
    <w:rsid w:val="008B49FF"/>
    <w:rsid w:val="008B4D0A"/>
    <w:rsid w:val="008B4D8B"/>
    <w:rsid w:val="008B4FF4"/>
    <w:rsid w:val="008B5BFA"/>
    <w:rsid w:val="008B61AB"/>
    <w:rsid w:val="008B6307"/>
    <w:rsid w:val="008B6359"/>
    <w:rsid w:val="008B64BF"/>
    <w:rsid w:val="008B65D8"/>
    <w:rsid w:val="008B6F4B"/>
    <w:rsid w:val="008B7302"/>
    <w:rsid w:val="008B7477"/>
    <w:rsid w:val="008B76A0"/>
    <w:rsid w:val="008B7EEF"/>
    <w:rsid w:val="008B7F45"/>
    <w:rsid w:val="008C01E9"/>
    <w:rsid w:val="008C0251"/>
    <w:rsid w:val="008C05A1"/>
    <w:rsid w:val="008C06D4"/>
    <w:rsid w:val="008C0704"/>
    <w:rsid w:val="008C07EB"/>
    <w:rsid w:val="008C081D"/>
    <w:rsid w:val="008C0821"/>
    <w:rsid w:val="008C0A1E"/>
    <w:rsid w:val="008C0A56"/>
    <w:rsid w:val="008C0DDC"/>
    <w:rsid w:val="008C0E2F"/>
    <w:rsid w:val="008C1699"/>
    <w:rsid w:val="008C17E1"/>
    <w:rsid w:val="008C18B2"/>
    <w:rsid w:val="008C20C8"/>
    <w:rsid w:val="008C2775"/>
    <w:rsid w:val="008C27BC"/>
    <w:rsid w:val="008C2B05"/>
    <w:rsid w:val="008C2B8E"/>
    <w:rsid w:val="008C2D6D"/>
    <w:rsid w:val="008C2E6A"/>
    <w:rsid w:val="008C3115"/>
    <w:rsid w:val="008C355C"/>
    <w:rsid w:val="008C39C5"/>
    <w:rsid w:val="008C3B61"/>
    <w:rsid w:val="008C3C77"/>
    <w:rsid w:val="008C3DDC"/>
    <w:rsid w:val="008C4536"/>
    <w:rsid w:val="008C4692"/>
    <w:rsid w:val="008C4EA8"/>
    <w:rsid w:val="008C4FA6"/>
    <w:rsid w:val="008C4FB4"/>
    <w:rsid w:val="008C5028"/>
    <w:rsid w:val="008C513F"/>
    <w:rsid w:val="008C51E3"/>
    <w:rsid w:val="008C5687"/>
    <w:rsid w:val="008C5778"/>
    <w:rsid w:val="008C58C6"/>
    <w:rsid w:val="008C5947"/>
    <w:rsid w:val="008C5E9A"/>
    <w:rsid w:val="008C5FB5"/>
    <w:rsid w:val="008C6029"/>
    <w:rsid w:val="008C6168"/>
    <w:rsid w:val="008C650B"/>
    <w:rsid w:val="008C6693"/>
    <w:rsid w:val="008C66C7"/>
    <w:rsid w:val="008C6B24"/>
    <w:rsid w:val="008C6C8E"/>
    <w:rsid w:val="008C7AD4"/>
    <w:rsid w:val="008C7B4F"/>
    <w:rsid w:val="008C7EC0"/>
    <w:rsid w:val="008D0359"/>
    <w:rsid w:val="008D048D"/>
    <w:rsid w:val="008D0497"/>
    <w:rsid w:val="008D0562"/>
    <w:rsid w:val="008D07B8"/>
    <w:rsid w:val="008D082F"/>
    <w:rsid w:val="008D0A50"/>
    <w:rsid w:val="008D1023"/>
    <w:rsid w:val="008D1098"/>
    <w:rsid w:val="008D165F"/>
    <w:rsid w:val="008D19A6"/>
    <w:rsid w:val="008D19A7"/>
    <w:rsid w:val="008D1A69"/>
    <w:rsid w:val="008D1C99"/>
    <w:rsid w:val="008D2349"/>
    <w:rsid w:val="008D23BA"/>
    <w:rsid w:val="008D26CC"/>
    <w:rsid w:val="008D2CCB"/>
    <w:rsid w:val="008D2FFF"/>
    <w:rsid w:val="008D30FD"/>
    <w:rsid w:val="008D3196"/>
    <w:rsid w:val="008D3226"/>
    <w:rsid w:val="008D3324"/>
    <w:rsid w:val="008D3406"/>
    <w:rsid w:val="008D3726"/>
    <w:rsid w:val="008D3754"/>
    <w:rsid w:val="008D3A9C"/>
    <w:rsid w:val="008D3D69"/>
    <w:rsid w:val="008D4368"/>
    <w:rsid w:val="008D4A26"/>
    <w:rsid w:val="008D4C9E"/>
    <w:rsid w:val="008D4E77"/>
    <w:rsid w:val="008D529C"/>
    <w:rsid w:val="008D53EE"/>
    <w:rsid w:val="008D5511"/>
    <w:rsid w:val="008D58E0"/>
    <w:rsid w:val="008D5930"/>
    <w:rsid w:val="008D5E16"/>
    <w:rsid w:val="008D6084"/>
    <w:rsid w:val="008D63DD"/>
    <w:rsid w:val="008D6611"/>
    <w:rsid w:val="008D6718"/>
    <w:rsid w:val="008D6740"/>
    <w:rsid w:val="008D6A14"/>
    <w:rsid w:val="008D6C41"/>
    <w:rsid w:val="008D6D9B"/>
    <w:rsid w:val="008D6E00"/>
    <w:rsid w:val="008D72E6"/>
    <w:rsid w:val="008D72F7"/>
    <w:rsid w:val="008D7C5A"/>
    <w:rsid w:val="008D7D41"/>
    <w:rsid w:val="008D7E6D"/>
    <w:rsid w:val="008D7F16"/>
    <w:rsid w:val="008E00D0"/>
    <w:rsid w:val="008E023F"/>
    <w:rsid w:val="008E051A"/>
    <w:rsid w:val="008E155C"/>
    <w:rsid w:val="008E1A1F"/>
    <w:rsid w:val="008E1A29"/>
    <w:rsid w:val="008E1A64"/>
    <w:rsid w:val="008E1E73"/>
    <w:rsid w:val="008E1ED6"/>
    <w:rsid w:val="008E1FE4"/>
    <w:rsid w:val="008E2137"/>
    <w:rsid w:val="008E24AA"/>
    <w:rsid w:val="008E2506"/>
    <w:rsid w:val="008E260D"/>
    <w:rsid w:val="008E2797"/>
    <w:rsid w:val="008E2910"/>
    <w:rsid w:val="008E2C0F"/>
    <w:rsid w:val="008E2CCE"/>
    <w:rsid w:val="008E330B"/>
    <w:rsid w:val="008E3389"/>
    <w:rsid w:val="008E3558"/>
    <w:rsid w:val="008E35BF"/>
    <w:rsid w:val="008E3730"/>
    <w:rsid w:val="008E3756"/>
    <w:rsid w:val="008E3BCF"/>
    <w:rsid w:val="008E4345"/>
    <w:rsid w:val="008E46FA"/>
    <w:rsid w:val="008E55E1"/>
    <w:rsid w:val="008E5C97"/>
    <w:rsid w:val="008E5CD0"/>
    <w:rsid w:val="008E6585"/>
    <w:rsid w:val="008E6796"/>
    <w:rsid w:val="008E6A3D"/>
    <w:rsid w:val="008E6B33"/>
    <w:rsid w:val="008E6C46"/>
    <w:rsid w:val="008E6D8A"/>
    <w:rsid w:val="008E6ECB"/>
    <w:rsid w:val="008E77A1"/>
    <w:rsid w:val="008E7853"/>
    <w:rsid w:val="008E78E9"/>
    <w:rsid w:val="008E7C9D"/>
    <w:rsid w:val="008F0531"/>
    <w:rsid w:val="008F0554"/>
    <w:rsid w:val="008F061E"/>
    <w:rsid w:val="008F06A2"/>
    <w:rsid w:val="008F08E6"/>
    <w:rsid w:val="008F0B33"/>
    <w:rsid w:val="008F0CD7"/>
    <w:rsid w:val="008F0D5D"/>
    <w:rsid w:val="008F10CE"/>
    <w:rsid w:val="008F1563"/>
    <w:rsid w:val="008F15EA"/>
    <w:rsid w:val="008F16B6"/>
    <w:rsid w:val="008F16D5"/>
    <w:rsid w:val="008F19B5"/>
    <w:rsid w:val="008F1AB2"/>
    <w:rsid w:val="008F1F4E"/>
    <w:rsid w:val="008F27C7"/>
    <w:rsid w:val="008F286B"/>
    <w:rsid w:val="008F3557"/>
    <w:rsid w:val="008F3AD8"/>
    <w:rsid w:val="008F3DCC"/>
    <w:rsid w:val="008F4787"/>
    <w:rsid w:val="008F4B6E"/>
    <w:rsid w:val="008F4C6F"/>
    <w:rsid w:val="008F4D3D"/>
    <w:rsid w:val="008F4E79"/>
    <w:rsid w:val="008F4E88"/>
    <w:rsid w:val="008F50A6"/>
    <w:rsid w:val="008F51FC"/>
    <w:rsid w:val="008F5280"/>
    <w:rsid w:val="008F5A1D"/>
    <w:rsid w:val="008F5CA9"/>
    <w:rsid w:val="008F64A9"/>
    <w:rsid w:val="008F66AA"/>
    <w:rsid w:val="008F677C"/>
    <w:rsid w:val="008F68C6"/>
    <w:rsid w:val="008F6979"/>
    <w:rsid w:val="008F6E57"/>
    <w:rsid w:val="008F71DB"/>
    <w:rsid w:val="008F71DC"/>
    <w:rsid w:val="008F7250"/>
    <w:rsid w:val="008F7297"/>
    <w:rsid w:val="008F759F"/>
    <w:rsid w:val="008F7871"/>
    <w:rsid w:val="008F7F7D"/>
    <w:rsid w:val="008F7FF9"/>
    <w:rsid w:val="009001F7"/>
    <w:rsid w:val="00900352"/>
    <w:rsid w:val="00900442"/>
    <w:rsid w:val="0090044F"/>
    <w:rsid w:val="00900D1F"/>
    <w:rsid w:val="00900F03"/>
    <w:rsid w:val="00901094"/>
    <w:rsid w:val="00901348"/>
    <w:rsid w:val="0090177D"/>
    <w:rsid w:val="00901A42"/>
    <w:rsid w:val="00901C99"/>
    <w:rsid w:val="00901CD1"/>
    <w:rsid w:val="00901D90"/>
    <w:rsid w:val="009020DC"/>
    <w:rsid w:val="009025D5"/>
    <w:rsid w:val="009026C9"/>
    <w:rsid w:val="00902A2F"/>
    <w:rsid w:val="00902C88"/>
    <w:rsid w:val="00902DB3"/>
    <w:rsid w:val="009031E8"/>
    <w:rsid w:val="00903492"/>
    <w:rsid w:val="00903B1A"/>
    <w:rsid w:val="00903C96"/>
    <w:rsid w:val="00904079"/>
    <w:rsid w:val="009040AA"/>
    <w:rsid w:val="00904818"/>
    <w:rsid w:val="00904BEC"/>
    <w:rsid w:val="00904F14"/>
    <w:rsid w:val="00905031"/>
    <w:rsid w:val="009052C0"/>
    <w:rsid w:val="0090567B"/>
    <w:rsid w:val="00905730"/>
    <w:rsid w:val="00905BEE"/>
    <w:rsid w:val="00906014"/>
    <w:rsid w:val="00906023"/>
    <w:rsid w:val="0090687E"/>
    <w:rsid w:val="0090692F"/>
    <w:rsid w:val="00906C3D"/>
    <w:rsid w:val="00907235"/>
    <w:rsid w:val="00907716"/>
    <w:rsid w:val="00907749"/>
    <w:rsid w:val="00907A52"/>
    <w:rsid w:val="00907B42"/>
    <w:rsid w:val="00910019"/>
    <w:rsid w:val="009103D1"/>
    <w:rsid w:val="00910716"/>
    <w:rsid w:val="00910751"/>
    <w:rsid w:val="00910842"/>
    <w:rsid w:val="00910990"/>
    <w:rsid w:val="00910A6A"/>
    <w:rsid w:val="00910C59"/>
    <w:rsid w:val="00910F00"/>
    <w:rsid w:val="009116AD"/>
    <w:rsid w:val="009116DB"/>
    <w:rsid w:val="009117B2"/>
    <w:rsid w:val="0091198C"/>
    <w:rsid w:val="00911A16"/>
    <w:rsid w:val="00911B2D"/>
    <w:rsid w:val="00911B66"/>
    <w:rsid w:val="00911D0F"/>
    <w:rsid w:val="00911D99"/>
    <w:rsid w:val="00911E90"/>
    <w:rsid w:val="00912378"/>
    <w:rsid w:val="009123C6"/>
    <w:rsid w:val="00912881"/>
    <w:rsid w:val="00912AD2"/>
    <w:rsid w:val="00912B89"/>
    <w:rsid w:val="00912BF1"/>
    <w:rsid w:val="00912D89"/>
    <w:rsid w:val="00912FB2"/>
    <w:rsid w:val="009131EE"/>
    <w:rsid w:val="009133EF"/>
    <w:rsid w:val="00913497"/>
    <w:rsid w:val="00913AD8"/>
    <w:rsid w:val="00913F10"/>
    <w:rsid w:val="0091529E"/>
    <w:rsid w:val="009152CB"/>
    <w:rsid w:val="0091580F"/>
    <w:rsid w:val="009158DF"/>
    <w:rsid w:val="00915AD3"/>
    <w:rsid w:val="00915DA2"/>
    <w:rsid w:val="00916382"/>
    <w:rsid w:val="0091658F"/>
    <w:rsid w:val="00916905"/>
    <w:rsid w:val="00916BCF"/>
    <w:rsid w:val="0091707E"/>
    <w:rsid w:val="009170D3"/>
    <w:rsid w:val="00917241"/>
    <w:rsid w:val="0091727B"/>
    <w:rsid w:val="00917356"/>
    <w:rsid w:val="0091745D"/>
    <w:rsid w:val="0091775D"/>
    <w:rsid w:val="00917B5E"/>
    <w:rsid w:val="00920A14"/>
    <w:rsid w:val="00920F57"/>
    <w:rsid w:val="0092101F"/>
    <w:rsid w:val="00921411"/>
    <w:rsid w:val="00921449"/>
    <w:rsid w:val="009219BB"/>
    <w:rsid w:val="00921B1C"/>
    <w:rsid w:val="00921CC6"/>
    <w:rsid w:val="00921E43"/>
    <w:rsid w:val="00921F13"/>
    <w:rsid w:val="00922379"/>
    <w:rsid w:val="0092251C"/>
    <w:rsid w:val="00922550"/>
    <w:rsid w:val="00922660"/>
    <w:rsid w:val="00922B08"/>
    <w:rsid w:val="00922C1B"/>
    <w:rsid w:val="00922FCC"/>
    <w:rsid w:val="0092335D"/>
    <w:rsid w:val="00923921"/>
    <w:rsid w:val="00923981"/>
    <w:rsid w:val="009241E5"/>
    <w:rsid w:val="0092459A"/>
    <w:rsid w:val="00924634"/>
    <w:rsid w:val="009247AB"/>
    <w:rsid w:val="009247D8"/>
    <w:rsid w:val="00924BB6"/>
    <w:rsid w:val="00924D79"/>
    <w:rsid w:val="00924DFE"/>
    <w:rsid w:val="009250E6"/>
    <w:rsid w:val="009255EB"/>
    <w:rsid w:val="00925652"/>
    <w:rsid w:val="00925EA0"/>
    <w:rsid w:val="009260F5"/>
    <w:rsid w:val="00926150"/>
    <w:rsid w:val="00926221"/>
    <w:rsid w:val="00926767"/>
    <w:rsid w:val="00926B1B"/>
    <w:rsid w:val="00926B37"/>
    <w:rsid w:val="00926E52"/>
    <w:rsid w:val="00927162"/>
    <w:rsid w:val="00927A7F"/>
    <w:rsid w:val="00927C36"/>
    <w:rsid w:val="00927E2F"/>
    <w:rsid w:val="00927E3A"/>
    <w:rsid w:val="00930222"/>
    <w:rsid w:val="00930297"/>
    <w:rsid w:val="009303EC"/>
    <w:rsid w:val="00930413"/>
    <w:rsid w:val="009304ED"/>
    <w:rsid w:val="0093064D"/>
    <w:rsid w:val="00930CD3"/>
    <w:rsid w:val="0093183F"/>
    <w:rsid w:val="00931850"/>
    <w:rsid w:val="00931C28"/>
    <w:rsid w:val="0093220A"/>
    <w:rsid w:val="00932326"/>
    <w:rsid w:val="0093234A"/>
    <w:rsid w:val="009329EE"/>
    <w:rsid w:val="00932B0C"/>
    <w:rsid w:val="00932C67"/>
    <w:rsid w:val="00932DED"/>
    <w:rsid w:val="00932E9A"/>
    <w:rsid w:val="009331EA"/>
    <w:rsid w:val="009336CF"/>
    <w:rsid w:val="00933732"/>
    <w:rsid w:val="009337C6"/>
    <w:rsid w:val="00933BEE"/>
    <w:rsid w:val="0093430E"/>
    <w:rsid w:val="00934640"/>
    <w:rsid w:val="009347B4"/>
    <w:rsid w:val="0093486E"/>
    <w:rsid w:val="0093493E"/>
    <w:rsid w:val="0093498D"/>
    <w:rsid w:val="00934E7D"/>
    <w:rsid w:val="00934EB8"/>
    <w:rsid w:val="00935830"/>
    <w:rsid w:val="00935A91"/>
    <w:rsid w:val="00935ED5"/>
    <w:rsid w:val="009363B5"/>
    <w:rsid w:val="00936417"/>
    <w:rsid w:val="00936592"/>
    <w:rsid w:val="009368A6"/>
    <w:rsid w:val="00936998"/>
    <w:rsid w:val="00936A6C"/>
    <w:rsid w:val="00936BF1"/>
    <w:rsid w:val="009372FC"/>
    <w:rsid w:val="0093741E"/>
    <w:rsid w:val="009376D1"/>
    <w:rsid w:val="009401D3"/>
    <w:rsid w:val="009404AB"/>
    <w:rsid w:val="00940702"/>
    <w:rsid w:val="009407C5"/>
    <w:rsid w:val="00940814"/>
    <w:rsid w:val="009409A6"/>
    <w:rsid w:val="00940A91"/>
    <w:rsid w:val="00940AF7"/>
    <w:rsid w:val="00940B9D"/>
    <w:rsid w:val="00940FF7"/>
    <w:rsid w:val="0094155E"/>
    <w:rsid w:val="00941868"/>
    <w:rsid w:val="00941B9F"/>
    <w:rsid w:val="00942003"/>
    <w:rsid w:val="0094222A"/>
    <w:rsid w:val="0094228A"/>
    <w:rsid w:val="0094266F"/>
    <w:rsid w:val="0094287B"/>
    <w:rsid w:val="00942F07"/>
    <w:rsid w:val="00942F37"/>
    <w:rsid w:val="00943105"/>
    <w:rsid w:val="0094320D"/>
    <w:rsid w:val="00943360"/>
    <w:rsid w:val="00943420"/>
    <w:rsid w:val="00944072"/>
    <w:rsid w:val="009445E0"/>
    <w:rsid w:val="00944810"/>
    <w:rsid w:val="00944B37"/>
    <w:rsid w:val="00944E81"/>
    <w:rsid w:val="00944F33"/>
    <w:rsid w:val="00944FA0"/>
    <w:rsid w:val="0094513E"/>
    <w:rsid w:val="009454E2"/>
    <w:rsid w:val="0094554E"/>
    <w:rsid w:val="00945E56"/>
    <w:rsid w:val="009463F2"/>
    <w:rsid w:val="0094690E"/>
    <w:rsid w:val="00946EEC"/>
    <w:rsid w:val="0094707D"/>
    <w:rsid w:val="009472D7"/>
    <w:rsid w:val="00947B3D"/>
    <w:rsid w:val="0095055C"/>
    <w:rsid w:val="009506F2"/>
    <w:rsid w:val="00950760"/>
    <w:rsid w:val="00950766"/>
    <w:rsid w:val="00950923"/>
    <w:rsid w:val="00950A40"/>
    <w:rsid w:val="00950BC9"/>
    <w:rsid w:val="009510E7"/>
    <w:rsid w:val="0095119C"/>
    <w:rsid w:val="009512DB"/>
    <w:rsid w:val="0095142B"/>
    <w:rsid w:val="00951434"/>
    <w:rsid w:val="00951494"/>
    <w:rsid w:val="009514DA"/>
    <w:rsid w:val="00951782"/>
    <w:rsid w:val="009517F4"/>
    <w:rsid w:val="00951AEB"/>
    <w:rsid w:val="00951C7F"/>
    <w:rsid w:val="00951CE6"/>
    <w:rsid w:val="00951D98"/>
    <w:rsid w:val="009522DF"/>
    <w:rsid w:val="009523EA"/>
    <w:rsid w:val="0095266F"/>
    <w:rsid w:val="00953625"/>
    <w:rsid w:val="009536CB"/>
    <w:rsid w:val="00953982"/>
    <w:rsid w:val="00953E72"/>
    <w:rsid w:val="00953F59"/>
    <w:rsid w:val="009542DC"/>
    <w:rsid w:val="00954751"/>
    <w:rsid w:val="00954954"/>
    <w:rsid w:val="00954AD6"/>
    <w:rsid w:val="00954CD6"/>
    <w:rsid w:val="00954D1C"/>
    <w:rsid w:val="00954E80"/>
    <w:rsid w:val="00954ED4"/>
    <w:rsid w:val="0095551F"/>
    <w:rsid w:val="009557CE"/>
    <w:rsid w:val="00955837"/>
    <w:rsid w:val="0095591B"/>
    <w:rsid w:val="00955A0F"/>
    <w:rsid w:val="00955B2B"/>
    <w:rsid w:val="00955D5B"/>
    <w:rsid w:val="00955DE6"/>
    <w:rsid w:val="00955DFD"/>
    <w:rsid w:val="0095655D"/>
    <w:rsid w:val="00956699"/>
    <w:rsid w:val="0095686C"/>
    <w:rsid w:val="009568CF"/>
    <w:rsid w:val="00956B59"/>
    <w:rsid w:val="00956D8F"/>
    <w:rsid w:val="00956EDA"/>
    <w:rsid w:val="009570F3"/>
    <w:rsid w:val="00957483"/>
    <w:rsid w:val="0095767B"/>
    <w:rsid w:val="00957C63"/>
    <w:rsid w:val="00957C98"/>
    <w:rsid w:val="00957D10"/>
    <w:rsid w:val="00957E7F"/>
    <w:rsid w:val="00957EAC"/>
    <w:rsid w:val="0096015E"/>
    <w:rsid w:val="009602AB"/>
    <w:rsid w:val="00960449"/>
    <w:rsid w:val="009607FD"/>
    <w:rsid w:val="00960900"/>
    <w:rsid w:val="00960947"/>
    <w:rsid w:val="00960E04"/>
    <w:rsid w:val="00961169"/>
    <w:rsid w:val="00961250"/>
    <w:rsid w:val="009616C2"/>
    <w:rsid w:val="00961754"/>
    <w:rsid w:val="009617CF"/>
    <w:rsid w:val="00961A1A"/>
    <w:rsid w:val="00961A4C"/>
    <w:rsid w:val="00961F8C"/>
    <w:rsid w:val="009620B0"/>
    <w:rsid w:val="0096213F"/>
    <w:rsid w:val="009621A5"/>
    <w:rsid w:val="009623CA"/>
    <w:rsid w:val="0096249F"/>
    <w:rsid w:val="0096287B"/>
    <w:rsid w:val="009628F7"/>
    <w:rsid w:val="00963197"/>
    <w:rsid w:val="009637FD"/>
    <w:rsid w:val="00963DD1"/>
    <w:rsid w:val="00963F83"/>
    <w:rsid w:val="0096411E"/>
    <w:rsid w:val="0096416C"/>
    <w:rsid w:val="009643AC"/>
    <w:rsid w:val="00964592"/>
    <w:rsid w:val="009646DC"/>
    <w:rsid w:val="00964783"/>
    <w:rsid w:val="00964AAC"/>
    <w:rsid w:val="00964DB9"/>
    <w:rsid w:val="0096523F"/>
    <w:rsid w:val="0096535C"/>
    <w:rsid w:val="00965706"/>
    <w:rsid w:val="009658AB"/>
    <w:rsid w:val="00965BD5"/>
    <w:rsid w:val="00965C39"/>
    <w:rsid w:val="00965CE0"/>
    <w:rsid w:val="00965E31"/>
    <w:rsid w:val="009664C5"/>
    <w:rsid w:val="00966A50"/>
    <w:rsid w:val="00966B39"/>
    <w:rsid w:val="00966CA6"/>
    <w:rsid w:val="00966ECD"/>
    <w:rsid w:val="00966ED7"/>
    <w:rsid w:val="009672F8"/>
    <w:rsid w:val="00967ADB"/>
    <w:rsid w:val="00967CBE"/>
    <w:rsid w:val="00967F29"/>
    <w:rsid w:val="0097010A"/>
    <w:rsid w:val="00970196"/>
    <w:rsid w:val="00970526"/>
    <w:rsid w:val="009706D4"/>
    <w:rsid w:val="00970B6A"/>
    <w:rsid w:val="00970CC4"/>
    <w:rsid w:val="00970D7B"/>
    <w:rsid w:val="00970F3B"/>
    <w:rsid w:val="00971D7D"/>
    <w:rsid w:val="00971DBB"/>
    <w:rsid w:val="00971E4D"/>
    <w:rsid w:val="0097209B"/>
    <w:rsid w:val="009722D7"/>
    <w:rsid w:val="009725BC"/>
    <w:rsid w:val="0097290B"/>
    <w:rsid w:val="00972956"/>
    <w:rsid w:val="00972A39"/>
    <w:rsid w:val="00972B1E"/>
    <w:rsid w:val="00972B93"/>
    <w:rsid w:val="00972C5B"/>
    <w:rsid w:val="00972F49"/>
    <w:rsid w:val="00972FF2"/>
    <w:rsid w:val="00973700"/>
    <w:rsid w:val="00973960"/>
    <w:rsid w:val="00973C50"/>
    <w:rsid w:val="00973D4E"/>
    <w:rsid w:val="009741AC"/>
    <w:rsid w:val="009746C6"/>
    <w:rsid w:val="00974D23"/>
    <w:rsid w:val="0097539B"/>
    <w:rsid w:val="00975B24"/>
    <w:rsid w:val="00975C91"/>
    <w:rsid w:val="00975D72"/>
    <w:rsid w:val="0097609B"/>
    <w:rsid w:val="00976A5E"/>
    <w:rsid w:val="00976B89"/>
    <w:rsid w:val="00977132"/>
    <w:rsid w:val="009772C6"/>
    <w:rsid w:val="00977306"/>
    <w:rsid w:val="00977318"/>
    <w:rsid w:val="0097757C"/>
    <w:rsid w:val="0098039D"/>
    <w:rsid w:val="0098053B"/>
    <w:rsid w:val="0098061D"/>
    <w:rsid w:val="009807C6"/>
    <w:rsid w:val="00980ACA"/>
    <w:rsid w:val="00980C8D"/>
    <w:rsid w:val="00980F14"/>
    <w:rsid w:val="0098125C"/>
    <w:rsid w:val="009813EF"/>
    <w:rsid w:val="0098146B"/>
    <w:rsid w:val="00981583"/>
    <w:rsid w:val="009817F5"/>
    <w:rsid w:val="00981877"/>
    <w:rsid w:val="009828BD"/>
    <w:rsid w:val="009829FD"/>
    <w:rsid w:val="00982A6F"/>
    <w:rsid w:val="00982C61"/>
    <w:rsid w:val="00982D19"/>
    <w:rsid w:val="00982F90"/>
    <w:rsid w:val="0098393B"/>
    <w:rsid w:val="00983984"/>
    <w:rsid w:val="00983BA8"/>
    <w:rsid w:val="00983C3B"/>
    <w:rsid w:val="00983F1A"/>
    <w:rsid w:val="00984A5F"/>
    <w:rsid w:val="00984D99"/>
    <w:rsid w:val="00984DC5"/>
    <w:rsid w:val="00984DFF"/>
    <w:rsid w:val="00984EE4"/>
    <w:rsid w:val="009850BD"/>
    <w:rsid w:val="00985266"/>
    <w:rsid w:val="0098555E"/>
    <w:rsid w:val="009856E1"/>
    <w:rsid w:val="009857FB"/>
    <w:rsid w:val="00986423"/>
    <w:rsid w:val="009866B2"/>
    <w:rsid w:val="00986805"/>
    <w:rsid w:val="00986BBF"/>
    <w:rsid w:val="00986D0E"/>
    <w:rsid w:val="00986E15"/>
    <w:rsid w:val="009871C5"/>
    <w:rsid w:val="00987366"/>
    <w:rsid w:val="0098742C"/>
    <w:rsid w:val="0098765F"/>
    <w:rsid w:val="00987688"/>
    <w:rsid w:val="00987A47"/>
    <w:rsid w:val="00987DFA"/>
    <w:rsid w:val="009900E6"/>
    <w:rsid w:val="0099015F"/>
    <w:rsid w:val="009907EB"/>
    <w:rsid w:val="009908D6"/>
    <w:rsid w:val="00990B6D"/>
    <w:rsid w:val="00990DDE"/>
    <w:rsid w:val="00991079"/>
    <w:rsid w:val="00991123"/>
    <w:rsid w:val="0099117B"/>
    <w:rsid w:val="00991550"/>
    <w:rsid w:val="0099181B"/>
    <w:rsid w:val="0099194F"/>
    <w:rsid w:val="00992025"/>
    <w:rsid w:val="009922A9"/>
    <w:rsid w:val="00992370"/>
    <w:rsid w:val="009927A4"/>
    <w:rsid w:val="00992FB2"/>
    <w:rsid w:val="00993292"/>
    <w:rsid w:val="00993519"/>
    <w:rsid w:val="00993756"/>
    <w:rsid w:val="00993ACA"/>
    <w:rsid w:val="00993D26"/>
    <w:rsid w:val="00993DAE"/>
    <w:rsid w:val="009942BA"/>
    <w:rsid w:val="009943FC"/>
    <w:rsid w:val="0099462D"/>
    <w:rsid w:val="00994EAF"/>
    <w:rsid w:val="00994F47"/>
    <w:rsid w:val="00995139"/>
    <w:rsid w:val="009953FE"/>
    <w:rsid w:val="00995579"/>
    <w:rsid w:val="009959E3"/>
    <w:rsid w:val="00995F42"/>
    <w:rsid w:val="0099603B"/>
    <w:rsid w:val="009960DF"/>
    <w:rsid w:val="009961FA"/>
    <w:rsid w:val="00996281"/>
    <w:rsid w:val="0099633F"/>
    <w:rsid w:val="00996446"/>
    <w:rsid w:val="00997040"/>
    <w:rsid w:val="0099721E"/>
    <w:rsid w:val="00997271"/>
    <w:rsid w:val="00997461"/>
    <w:rsid w:val="00997A4A"/>
    <w:rsid w:val="00997B6B"/>
    <w:rsid w:val="00997C8C"/>
    <w:rsid w:val="009A02CB"/>
    <w:rsid w:val="009A0B18"/>
    <w:rsid w:val="009A0B30"/>
    <w:rsid w:val="009A0B77"/>
    <w:rsid w:val="009A0BB7"/>
    <w:rsid w:val="009A0F85"/>
    <w:rsid w:val="009A0FBA"/>
    <w:rsid w:val="009A10EA"/>
    <w:rsid w:val="009A166B"/>
    <w:rsid w:val="009A1761"/>
    <w:rsid w:val="009A1781"/>
    <w:rsid w:val="009A1DFB"/>
    <w:rsid w:val="009A1E37"/>
    <w:rsid w:val="009A2131"/>
    <w:rsid w:val="009A2189"/>
    <w:rsid w:val="009A228A"/>
    <w:rsid w:val="009A22E3"/>
    <w:rsid w:val="009A253C"/>
    <w:rsid w:val="009A2627"/>
    <w:rsid w:val="009A2881"/>
    <w:rsid w:val="009A28F9"/>
    <w:rsid w:val="009A2CCC"/>
    <w:rsid w:val="009A2E7A"/>
    <w:rsid w:val="009A2F7F"/>
    <w:rsid w:val="009A312F"/>
    <w:rsid w:val="009A3473"/>
    <w:rsid w:val="009A347B"/>
    <w:rsid w:val="009A3669"/>
    <w:rsid w:val="009A3826"/>
    <w:rsid w:val="009A39B3"/>
    <w:rsid w:val="009A3A46"/>
    <w:rsid w:val="009A5178"/>
    <w:rsid w:val="009A52F4"/>
    <w:rsid w:val="009A5451"/>
    <w:rsid w:val="009A5D79"/>
    <w:rsid w:val="009A5DCF"/>
    <w:rsid w:val="009A608A"/>
    <w:rsid w:val="009A62E0"/>
    <w:rsid w:val="009A6354"/>
    <w:rsid w:val="009A637C"/>
    <w:rsid w:val="009A64BF"/>
    <w:rsid w:val="009A660A"/>
    <w:rsid w:val="009A69D0"/>
    <w:rsid w:val="009A6BD5"/>
    <w:rsid w:val="009A6DE2"/>
    <w:rsid w:val="009A6E4C"/>
    <w:rsid w:val="009A74C3"/>
    <w:rsid w:val="009A7735"/>
    <w:rsid w:val="009A7D1C"/>
    <w:rsid w:val="009A7E21"/>
    <w:rsid w:val="009B0580"/>
    <w:rsid w:val="009B0701"/>
    <w:rsid w:val="009B0714"/>
    <w:rsid w:val="009B0D64"/>
    <w:rsid w:val="009B0E39"/>
    <w:rsid w:val="009B0ED2"/>
    <w:rsid w:val="009B0F17"/>
    <w:rsid w:val="009B0F6A"/>
    <w:rsid w:val="009B129D"/>
    <w:rsid w:val="009B1335"/>
    <w:rsid w:val="009B14D7"/>
    <w:rsid w:val="009B1655"/>
    <w:rsid w:val="009B1665"/>
    <w:rsid w:val="009B18A0"/>
    <w:rsid w:val="009B19EC"/>
    <w:rsid w:val="009B241F"/>
    <w:rsid w:val="009B27B5"/>
    <w:rsid w:val="009B2D59"/>
    <w:rsid w:val="009B31D6"/>
    <w:rsid w:val="009B358B"/>
    <w:rsid w:val="009B361E"/>
    <w:rsid w:val="009B385E"/>
    <w:rsid w:val="009B3AE9"/>
    <w:rsid w:val="009B3DCF"/>
    <w:rsid w:val="009B4290"/>
    <w:rsid w:val="009B4456"/>
    <w:rsid w:val="009B4850"/>
    <w:rsid w:val="009B4B69"/>
    <w:rsid w:val="009B4D6B"/>
    <w:rsid w:val="009B4E07"/>
    <w:rsid w:val="009B53F3"/>
    <w:rsid w:val="009B5ADB"/>
    <w:rsid w:val="009B5C61"/>
    <w:rsid w:val="009B5CA5"/>
    <w:rsid w:val="009B5EB0"/>
    <w:rsid w:val="009B5F86"/>
    <w:rsid w:val="009B649A"/>
    <w:rsid w:val="009B65A1"/>
    <w:rsid w:val="009B6650"/>
    <w:rsid w:val="009B67D6"/>
    <w:rsid w:val="009B68A3"/>
    <w:rsid w:val="009B69D6"/>
    <w:rsid w:val="009B6AAC"/>
    <w:rsid w:val="009B6BBC"/>
    <w:rsid w:val="009B6F45"/>
    <w:rsid w:val="009B6F5B"/>
    <w:rsid w:val="009B702A"/>
    <w:rsid w:val="009B7481"/>
    <w:rsid w:val="009B79CA"/>
    <w:rsid w:val="009B7A2E"/>
    <w:rsid w:val="009C01F0"/>
    <w:rsid w:val="009C023D"/>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45"/>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3E2"/>
    <w:rsid w:val="009C76E4"/>
    <w:rsid w:val="009C79A8"/>
    <w:rsid w:val="009C7BA4"/>
    <w:rsid w:val="009C7CE6"/>
    <w:rsid w:val="009D046D"/>
    <w:rsid w:val="009D076D"/>
    <w:rsid w:val="009D0AFD"/>
    <w:rsid w:val="009D0E38"/>
    <w:rsid w:val="009D0E99"/>
    <w:rsid w:val="009D0F7A"/>
    <w:rsid w:val="009D0FA9"/>
    <w:rsid w:val="009D1640"/>
    <w:rsid w:val="009D1A2B"/>
    <w:rsid w:val="009D1CC3"/>
    <w:rsid w:val="009D1E2B"/>
    <w:rsid w:val="009D244A"/>
    <w:rsid w:val="009D2528"/>
    <w:rsid w:val="009D26FE"/>
    <w:rsid w:val="009D2720"/>
    <w:rsid w:val="009D27D6"/>
    <w:rsid w:val="009D288B"/>
    <w:rsid w:val="009D2A17"/>
    <w:rsid w:val="009D2C41"/>
    <w:rsid w:val="009D3554"/>
    <w:rsid w:val="009D356D"/>
    <w:rsid w:val="009D3697"/>
    <w:rsid w:val="009D3B50"/>
    <w:rsid w:val="009D4150"/>
    <w:rsid w:val="009D4157"/>
    <w:rsid w:val="009D434D"/>
    <w:rsid w:val="009D4394"/>
    <w:rsid w:val="009D45AE"/>
    <w:rsid w:val="009D49C5"/>
    <w:rsid w:val="009D4EBA"/>
    <w:rsid w:val="009D50B3"/>
    <w:rsid w:val="009D53C5"/>
    <w:rsid w:val="009D55E1"/>
    <w:rsid w:val="009D5708"/>
    <w:rsid w:val="009D5AA8"/>
    <w:rsid w:val="009D66C7"/>
    <w:rsid w:val="009D691C"/>
    <w:rsid w:val="009D6B60"/>
    <w:rsid w:val="009D6D02"/>
    <w:rsid w:val="009D6EED"/>
    <w:rsid w:val="009D6F6C"/>
    <w:rsid w:val="009D756C"/>
    <w:rsid w:val="009D7C0D"/>
    <w:rsid w:val="009D7CDE"/>
    <w:rsid w:val="009D7D08"/>
    <w:rsid w:val="009E0570"/>
    <w:rsid w:val="009E0728"/>
    <w:rsid w:val="009E0B37"/>
    <w:rsid w:val="009E0BF0"/>
    <w:rsid w:val="009E0C93"/>
    <w:rsid w:val="009E0F8F"/>
    <w:rsid w:val="009E1066"/>
    <w:rsid w:val="009E132F"/>
    <w:rsid w:val="009E13E5"/>
    <w:rsid w:val="009E1853"/>
    <w:rsid w:val="009E1AE6"/>
    <w:rsid w:val="009E1CCF"/>
    <w:rsid w:val="009E1EAC"/>
    <w:rsid w:val="009E2737"/>
    <w:rsid w:val="009E2D05"/>
    <w:rsid w:val="009E2E04"/>
    <w:rsid w:val="009E2F3B"/>
    <w:rsid w:val="009E3169"/>
    <w:rsid w:val="009E3419"/>
    <w:rsid w:val="009E3528"/>
    <w:rsid w:val="009E38E1"/>
    <w:rsid w:val="009E3B07"/>
    <w:rsid w:val="009E3BBC"/>
    <w:rsid w:val="009E3C3B"/>
    <w:rsid w:val="009E47E5"/>
    <w:rsid w:val="009E4848"/>
    <w:rsid w:val="009E4D3F"/>
    <w:rsid w:val="009E4F96"/>
    <w:rsid w:val="009E520E"/>
    <w:rsid w:val="009E53E1"/>
    <w:rsid w:val="009E54A0"/>
    <w:rsid w:val="009E5513"/>
    <w:rsid w:val="009E566A"/>
    <w:rsid w:val="009E5A1A"/>
    <w:rsid w:val="009E5D41"/>
    <w:rsid w:val="009E6437"/>
    <w:rsid w:val="009E6606"/>
    <w:rsid w:val="009E6779"/>
    <w:rsid w:val="009E67B9"/>
    <w:rsid w:val="009E681A"/>
    <w:rsid w:val="009E6BDA"/>
    <w:rsid w:val="009E6CD7"/>
    <w:rsid w:val="009E6E1F"/>
    <w:rsid w:val="009E6F7C"/>
    <w:rsid w:val="009E7150"/>
    <w:rsid w:val="009E74A6"/>
    <w:rsid w:val="009E765C"/>
    <w:rsid w:val="009E76AC"/>
    <w:rsid w:val="009E775C"/>
    <w:rsid w:val="009E77D2"/>
    <w:rsid w:val="009F0112"/>
    <w:rsid w:val="009F0342"/>
    <w:rsid w:val="009F0356"/>
    <w:rsid w:val="009F08E5"/>
    <w:rsid w:val="009F0AA2"/>
    <w:rsid w:val="009F0F39"/>
    <w:rsid w:val="009F12E1"/>
    <w:rsid w:val="009F13FE"/>
    <w:rsid w:val="009F1401"/>
    <w:rsid w:val="009F1416"/>
    <w:rsid w:val="009F1986"/>
    <w:rsid w:val="009F1C5E"/>
    <w:rsid w:val="009F20AA"/>
    <w:rsid w:val="009F24FC"/>
    <w:rsid w:val="009F26D5"/>
    <w:rsid w:val="009F26F4"/>
    <w:rsid w:val="009F28C7"/>
    <w:rsid w:val="009F2912"/>
    <w:rsid w:val="009F2E80"/>
    <w:rsid w:val="009F3060"/>
    <w:rsid w:val="009F30F1"/>
    <w:rsid w:val="009F3538"/>
    <w:rsid w:val="009F3551"/>
    <w:rsid w:val="009F3846"/>
    <w:rsid w:val="009F3EBC"/>
    <w:rsid w:val="009F40DE"/>
    <w:rsid w:val="009F4174"/>
    <w:rsid w:val="009F4357"/>
    <w:rsid w:val="009F4633"/>
    <w:rsid w:val="009F4EA8"/>
    <w:rsid w:val="009F4EFC"/>
    <w:rsid w:val="009F4FF3"/>
    <w:rsid w:val="009F50A2"/>
    <w:rsid w:val="009F55AF"/>
    <w:rsid w:val="009F5AD9"/>
    <w:rsid w:val="009F5C5A"/>
    <w:rsid w:val="009F5CF0"/>
    <w:rsid w:val="009F5E97"/>
    <w:rsid w:val="009F61A9"/>
    <w:rsid w:val="009F6871"/>
    <w:rsid w:val="009F68BB"/>
    <w:rsid w:val="009F69CD"/>
    <w:rsid w:val="009F6F55"/>
    <w:rsid w:val="009F71DE"/>
    <w:rsid w:val="009F7244"/>
    <w:rsid w:val="009F7316"/>
    <w:rsid w:val="009F7423"/>
    <w:rsid w:val="009F7B97"/>
    <w:rsid w:val="009F7FDB"/>
    <w:rsid w:val="00A000C5"/>
    <w:rsid w:val="00A00382"/>
    <w:rsid w:val="00A00531"/>
    <w:rsid w:val="00A014C6"/>
    <w:rsid w:val="00A016CC"/>
    <w:rsid w:val="00A025B3"/>
    <w:rsid w:val="00A0276E"/>
    <w:rsid w:val="00A028C3"/>
    <w:rsid w:val="00A02A69"/>
    <w:rsid w:val="00A02BB4"/>
    <w:rsid w:val="00A02ED0"/>
    <w:rsid w:val="00A0310E"/>
    <w:rsid w:val="00A03A9D"/>
    <w:rsid w:val="00A0424C"/>
    <w:rsid w:val="00A04899"/>
    <w:rsid w:val="00A049CA"/>
    <w:rsid w:val="00A04A55"/>
    <w:rsid w:val="00A05269"/>
    <w:rsid w:val="00A053CC"/>
    <w:rsid w:val="00A0540D"/>
    <w:rsid w:val="00A0543F"/>
    <w:rsid w:val="00A05F57"/>
    <w:rsid w:val="00A06A21"/>
    <w:rsid w:val="00A06AB1"/>
    <w:rsid w:val="00A07034"/>
    <w:rsid w:val="00A0707D"/>
    <w:rsid w:val="00A07207"/>
    <w:rsid w:val="00A07A89"/>
    <w:rsid w:val="00A07BF8"/>
    <w:rsid w:val="00A07F76"/>
    <w:rsid w:val="00A10084"/>
    <w:rsid w:val="00A102AD"/>
    <w:rsid w:val="00A10656"/>
    <w:rsid w:val="00A10897"/>
    <w:rsid w:val="00A10B3F"/>
    <w:rsid w:val="00A10C8A"/>
    <w:rsid w:val="00A11288"/>
    <w:rsid w:val="00A11302"/>
    <w:rsid w:val="00A11C70"/>
    <w:rsid w:val="00A11D89"/>
    <w:rsid w:val="00A11F87"/>
    <w:rsid w:val="00A121BE"/>
    <w:rsid w:val="00A124A0"/>
    <w:rsid w:val="00A128AF"/>
    <w:rsid w:val="00A12996"/>
    <w:rsid w:val="00A12A98"/>
    <w:rsid w:val="00A12DC1"/>
    <w:rsid w:val="00A139AC"/>
    <w:rsid w:val="00A13CE0"/>
    <w:rsid w:val="00A13D96"/>
    <w:rsid w:val="00A1416B"/>
    <w:rsid w:val="00A1431F"/>
    <w:rsid w:val="00A1488A"/>
    <w:rsid w:val="00A14B4E"/>
    <w:rsid w:val="00A14C73"/>
    <w:rsid w:val="00A1503D"/>
    <w:rsid w:val="00A151AC"/>
    <w:rsid w:val="00A15676"/>
    <w:rsid w:val="00A159CE"/>
    <w:rsid w:val="00A16110"/>
    <w:rsid w:val="00A16576"/>
    <w:rsid w:val="00A16714"/>
    <w:rsid w:val="00A16AB7"/>
    <w:rsid w:val="00A16B92"/>
    <w:rsid w:val="00A1715E"/>
    <w:rsid w:val="00A1747D"/>
    <w:rsid w:val="00A17594"/>
    <w:rsid w:val="00A17AB7"/>
    <w:rsid w:val="00A17CDF"/>
    <w:rsid w:val="00A17DD5"/>
    <w:rsid w:val="00A203B6"/>
    <w:rsid w:val="00A208AA"/>
    <w:rsid w:val="00A20FFB"/>
    <w:rsid w:val="00A2103D"/>
    <w:rsid w:val="00A21346"/>
    <w:rsid w:val="00A2167F"/>
    <w:rsid w:val="00A219F9"/>
    <w:rsid w:val="00A21E3F"/>
    <w:rsid w:val="00A21F9F"/>
    <w:rsid w:val="00A2214F"/>
    <w:rsid w:val="00A22638"/>
    <w:rsid w:val="00A229D0"/>
    <w:rsid w:val="00A22A82"/>
    <w:rsid w:val="00A22B57"/>
    <w:rsid w:val="00A22E43"/>
    <w:rsid w:val="00A22ED5"/>
    <w:rsid w:val="00A232F4"/>
    <w:rsid w:val="00A23383"/>
    <w:rsid w:val="00A2342A"/>
    <w:rsid w:val="00A23729"/>
    <w:rsid w:val="00A2376F"/>
    <w:rsid w:val="00A23F94"/>
    <w:rsid w:val="00A2418E"/>
    <w:rsid w:val="00A2431B"/>
    <w:rsid w:val="00A24512"/>
    <w:rsid w:val="00A246BF"/>
    <w:rsid w:val="00A246E5"/>
    <w:rsid w:val="00A2472D"/>
    <w:rsid w:val="00A247FD"/>
    <w:rsid w:val="00A24C0A"/>
    <w:rsid w:val="00A24DD7"/>
    <w:rsid w:val="00A24E69"/>
    <w:rsid w:val="00A24F5C"/>
    <w:rsid w:val="00A2512F"/>
    <w:rsid w:val="00A2520C"/>
    <w:rsid w:val="00A253D5"/>
    <w:rsid w:val="00A256C1"/>
    <w:rsid w:val="00A25844"/>
    <w:rsid w:val="00A25A01"/>
    <w:rsid w:val="00A25B4B"/>
    <w:rsid w:val="00A25FF6"/>
    <w:rsid w:val="00A260D7"/>
    <w:rsid w:val="00A26164"/>
    <w:rsid w:val="00A262BB"/>
    <w:rsid w:val="00A26489"/>
    <w:rsid w:val="00A26575"/>
    <w:rsid w:val="00A26603"/>
    <w:rsid w:val="00A269D4"/>
    <w:rsid w:val="00A26AF5"/>
    <w:rsid w:val="00A26BCA"/>
    <w:rsid w:val="00A26E4A"/>
    <w:rsid w:val="00A275DF"/>
    <w:rsid w:val="00A278A4"/>
    <w:rsid w:val="00A27A41"/>
    <w:rsid w:val="00A27BC8"/>
    <w:rsid w:val="00A3009A"/>
    <w:rsid w:val="00A3080D"/>
    <w:rsid w:val="00A3081C"/>
    <w:rsid w:val="00A3084E"/>
    <w:rsid w:val="00A30995"/>
    <w:rsid w:val="00A30ABB"/>
    <w:rsid w:val="00A311E7"/>
    <w:rsid w:val="00A3137B"/>
    <w:rsid w:val="00A31534"/>
    <w:rsid w:val="00A31BA7"/>
    <w:rsid w:val="00A31FF7"/>
    <w:rsid w:val="00A32357"/>
    <w:rsid w:val="00A324D5"/>
    <w:rsid w:val="00A3254C"/>
    <w:rsid w:val="00A3277A"/>
    <w:rsid w:val="00A332B4"/>
    <w:rsid w:val="00A335AB"/>
    <w:rsid w:val="00A33A21"/>
    <w:rsid w:val="00A33AF9"/>
    <w:rsid w:val="00A33B2D"/>
    <w:rsid w:val="00A33BC4"/>
    <w:rsid w:val="00A33CD8"/>
    <w:rsid w:val="00A33F26"/>
    <w:rsid w:val="00A3438C"/>
    <w:rsid w:val="00A34864"/>
    <w:rsid w:val="00A348E4"/>
    <w:rsid w:val="00A34E34"/>
    <w:rsid w:val="00A3528E"/>
    <w:rsid w:val="00A354EE"/>
    <w:rsid w:val="00A356C6"/>
    <w:rsid w:val="00A357B2"/>
    <w:rsid w:val="00A357C3"/>
    <w:rsid w:val="00A358CC"/>
    <w:rsid w:val="00A359E3"/>
    <w:rsid w:val="00A35B40"/>
    <w:rsid w:val="00A35B83"/>
    <w:rsid w:val="00A35B8A"/>
    <w:rsid w:val="00A35CF8"/>
    <w:rsid w:val="00A35DFB"/>
    <w:rsid w:val="00A35E11"/>
    <w:rsid w:val="00A35EDB"/>
    <w:rsid w:val="00A362EE"/>
    <w:rsid w:val="00A3647E"/>
    <w:rsid w:val="00A36605"/>
    <w:rsid w:val="00A36B36"/>
    <w:rsid w:val="00A36EC4"/>
    <w:rsid w:val="00A36FD3"/>
    <w:rsid w:val="00A373E0"/>
    <w:rsid w:val="00A377B0"/>
    <w:rsid w:val="00A37F61"/>
    <w:rsid w:val="00A4007B"/>
    <w:rsid w:val="00A40257"/>
    <w:rsid w:val="00A403A1"/>
    <w:rsid w:val="00A403A9"/>
    <w:rsid w:val="00A404E2"/>
    <w:rsid w:val="00A4067F"/>
    <w:rsid w:val="00A4092D"/>
    <w:rsid w:val="00A40952"/>
    <w:rsid w:val="00A40957"/>
    <w:rsid w:val="00A4098A"/>
    <w:rsid w:val="00A40ADC"/>
    <w:rsid w:val="00A40BE2"/>
    <w:rsid w:val="00A40CF6"/>
    <w:rsid w:val="00A40E37"/>
    <w:rsid w:val="00A41907"/>
    <w:rsid w:val="00A41996"/>
    <w:rsid w:val="00A41AC7"/>
    <w:rsid w:val="00A41AE6"/>
    <w:rsid w:val="00A41C3C"/>
    <w:rsid w:val="00A424A2"/>
    <w:rsid w:val="00A42B8E"/>
    <w:rsid w:val="00A42CE8"/>
    <w:rsid w:val="00A42DF0"/>
    <w:rsid w:val="00A43557"/>
    <w:rsid w:val="00A435A8"/>
    <w:rsid w:val="00A4361D"/>
    <w:rsid w:val="00A436C4"/>
    <w:rsid w:val="00A4399E"/>
    <w:rsid w:val="00A43AC9"/>
    <w:rsid w:val="00A43CFD"/>
    <w:rsid w:val="00A43E18"/>
    <w:rsid w:val="00A44135"/>
    <w:rsid w:val="00A44295"/>
    <w:rsid w:val="00A4445D"/>
    <w:rsid w:val="00A4454A"/>
    <w:rsid w:val="00A445EA"/>
    <w:rsid w:val="00A44ACC"/>
    <w:rsid w:val="00A44B1D"/>
    <w:rsid w:val="00A44E9B"/>
    <w:rsid w:val="00A45099"/>
    <w:rsid w:val="00A45125"/>
    <w:rsid w:val="00A4530F"/>
    <w:rsid w:val="00A45488"/>
    <w:rsid w:val="00A45858"/>
    <w:rsid w:val="00A45D29"/>
    <w:rsid w:val="00A45E3E"/>
    <w:rsid w:val="00A45EA1"/>
    <w:rsid w:val="00A45FF5"/>
    <w:rsid w:val="00A46507"/>
    <w:rsid w:val="00A4681E"/>
    <w:rsid w:val="00A4684E"/>
    <w:rsid w:val="00A46B62"/>
    <w:rsid w:val="00A46D28"/>
    <w:rsid w:val="00A46D59"/>
    <w:rsid w:val="00A472EE"/>
    <w:rsid w:val="00A4778B"/>
    <w:rsid w:val="00A477B0"/>
    <w:rsid w:val="00A479BA"/>
    <w:rsid w:val="00A47C27"/>
    <w:rsid w:val="00A5011A"/>
    <w:rsid w:val="00A503C6"/>
    <w:rsid w:val="00A504F2"/>
    <w:rsid w:val="00A505EE"/>
    <w:rsid w:val="00A5087A"/>
    <w:rsid w:val="00A50931"/>
    <w:rsid w:val="00A509E9"/>
    <w:rsid w:val="00A50BC8"/>
    <w:rsid w:val="00A51361"/>
    <w:rsid w:val="00A51872"/>
    <w:rsid w:val="00A51A9F"/>
    <w:rsid w:val="00A52470"/>
    <w:rsid w:val="00A525D2"/>
    <w:rsid w:val="00A5290F"/>
    <w:rsid w:val="00A52E7D"/>
    <w:rsid w:val="00A53095"/>
    <w:rsid w:val="00A5321D"/>
    <w:rsid w:val="00A537FA"/>
    <w:rsid w:val="00A5393B"/>
    <w:rsid w:val="00A53A42"/>
    <w:rsid w:val="00A53CEB"/>
    <w:rsid w:val="00A53E52"/>
    <w:rsid w:val="00A53EAB"/>
    <w:rsid w:val="00A53FDD"/>
    <w:rsid w:val="00A54248"/>
    <w:rsid w:val="00A54895"/>
    <w:rsid w:val="00A54972"/>
    <w:rsid w:val="00A54B93"/>
    <w:rsid w:val="00A54C4A"/>
    <w:rsid w:val="00A54D6E"/>
    <w:rsid w:val="00A55099"/>
    <w:rsid w:val="00A550D2"/>
    <w:rsid w:val="00A551BD"/>
    <w:rsid w:val="00A553C8"/>
    <w:rsid w:val="00A55542"/>
    <w:rsid w:val="00A556A0"/>
    <w:rsid w:val="00A5581C"/>
    <w:rsid w:val="00A558F0"/>
    <w:rsid w:val="00A559C1"/>
    <w:rsid w:val="00A55AB6"/>
    <w:rsid w:val="00A55B23"/>
    <w:rsid w:val="00A55F09"/>
    <w:rsid w:val="00A562C4"/>
    <w:rsid w:val="00A56318"/>
    <w:rsid w:val="00A5649A"/>
    <w:rsid w:val="00A56B1E"/>
    <w:rsid w:val="00A56E27"/>
    <w:rsid w:val="00A56E85"/>
    <w:rsid w:val="00A57420"/>
    <w:rsid w:val="00A577F3"/>
    <w:rsid w:val="00A57819"/>
    <w:rsid w:val="00A578E9"/>
    <w:rsid w:val="00A57929"/>
    <w:rsid w:val="00A57B08"/>
    <w:rsid w:val="00A57E27"/>
    <w:rsid w:val="00A6046E"/>
    <w:rsid w:val="00A60ADB"/>
    <w:rsid w:val="00A60CB7"/>
    <w:rsid w:val="00A6102A"/>
    <w:rsid w:val="00A613D9"/>
    <w:rsid w:val="00A61413"/>
    <w:rsid w:val="00A61530"/>
    <w:rsid w:val="00A61580"/>
    <w:rsid w:val="00A61787"/>
    <w:rsid w:val="00A61B2C"/>
    <w:rsid w:val="00A61B81"/>
    <w:rsid w:val="00A61DDD"/>
    <w:rsid w:val="00A621DF"/>
    <w:rsid w:val="00A62811"/>
    <w:rsid w:val="00A62DDE"/>
    <w:rsid w:val="00A631C8"/>
    <w:rsid w:val="00A63A70"/>
    <w:rsid w:val="00A63E8C"/>
    <w:rsid w:val="00A63EEE"/>
    <w:rsid w:val="00A64417"/>
    <w:rsid w:val="00A64AFD"/>
    <w:rsid w:val="00A64C9F"/>
    <w:rsid w:val="00A651C5"/>
    <w:rsid w:val="00A6534A"/>
    <w:rsid w:val="00A653F3"/>
    <w:rsid w:val="00A65C89"/>
    <w:rsid w:val="00A65F43"/>
    <w:rsid w:val="00A6653E"/>
    <w:rsid w:val="00A6659A"/>
    <w:rsid w:val="00A665C7"/>
    <w:rsid w:val="00A66C93"/>
    <w:rsid w:val="00A66F00"/>
    <w:rsid w:val="00A671F3"/>
    <w:rsid w:val="00A67702"/>
    <w:rsid w:val="00A67E3F"/>
    <w:rsid w:val="00A7017E"/>
    <w:rsid w:val="00A70ECB"/>
    <w:rsid w:val="00A70F74"/>
    <w:rsid w:val="00A712F7"/>
    <w:rsid w:val="00A71383"/>
    <w:rsid w:val="00A71437"/>
    <w:rsid w:val="00A719BD"/>
    <w:rsid w:val="00A7235A"/>
    <w:rsid w:val="00A72531"/>
    <w:rsid w:val="00A72836"/>
    <w:rsid w:val="00A7303D"/>
    <w:rsid w:val="00A73291"/>
    <w:rsid w:val="00A7334C"/>
    <w:rsid w:val="00A73436"/>
    <w:rsid w:val="00A73467"/>
    <w:rsid w:val="00A734ED"/>
    <w:rsid w:val="00A7376E"/>
    <w:rsid w:val="00A73809"/>
    <w:rsid w:val="00A73A43"/>
    <w:rsid w:val="00A73CFF"/>
    <w:rsid w:val="00A73D3B"/>
    <w:rsid w:val="00A73E27"/>
    <w:rsid w:val="00A740F5"/>
    <w:rsid w:val="00A7415E"/>
    <w:rsid w:val="00A74558"/>
    <w:rsid w:val="00A74D3E"/>
    <w:rsid w:val="00A74E84"/>
    <w:rsid w:val="00A75127"/>
    <w:rsid w:val="00A75345"/>
    <w:rsid w:val="00A7545C"/>
    <w:rsid w:val="00A754ED"/>
    <w:rsid w:val="00A7569A"/>
    <w:rsid w:val="00A756AD"/>
    <w:rsid w:val="00A756C7"/>
    <w:rsid w:val="00A75C7D"/>
    <w:rsid w:val="00A7645D"/>
    <w:rsid w:val="00A764DD"/>
    <w:rsid w:val="00A7655A"/>
    <w:rsid w:val="00A76EC8"/>
    <w:rsid w:val="00A774B8"/>
    <w:rsid w:val="00A775A3"/>
    <w:rsid w:val="00A7768A"/>
    <w:rsid w:val="00A7797C"/>
    <w:rsid w:val="00A77C0D"/>
    <w:rsid w:val="00A77FED"/>
    <w:rsid w:val="00A8050C"/>
    <w:rsid w:val="00A80817"/>
    <w:rsid w:val="00A809BE"/>
    <w:rsid w:val="00A80B1C"/>
    <w:rsid w:val="00A80E34"/>
    <w:rsid w:val="00A80E4C"/>
    <w:rsid w:val="00A812D8"/>
    <w:rsid w:val="00A818C4"/>
    <w:rsid w:val="00A8198C"/>
    <w:rsid w:val="00A81BF1"/>
    <w:rsid w:val="00A81D09"/>
    <w:rsid w:val="00A81E93"/>
    <w:rsid w:val="00A822B2"/>
    <w:rsid w:val="00A8262B"/>
    <w:rsid w:val="00A8293B"/>
    <w:rsid w:val="00A82D77"/>
    <w:rsid w:val="00A82D89"/>
    <w:rsid w:val="00A82E32"/>
    <w:rsid w:val="00A82E84"/>
    <w:rsid w:val="00A83517"/>
    <w:rsid w:val="00A8379A"/>
    <w:rsid w:val="00A83BC3"/>
    <w:rsid w:val="00A841D7"/>
    <w:rsid w:val="00A84252"/>
    <w:rsid w:val="00A842B9"/>
    <w:rsid w:val="00A84871"/>
    <w:rsid w:val="00A849BE"/>
    <w:rsid w:val="00A84AB7"/>
    <w:rsid w:val="00A84EAC"/>
    <w:rsid w:val="00A84FBB"/>
    <w:rsid w:val="00A85143"/>
    <w:rsid w:val="00A8532A"/>
    <w:rsid w:val="00A8550E"/>
    <w:rsid w:val="00A8587B"/>
    <w:rsid w:val="00A85DF4"/>
    <w:rsid w:val="00A85F86"/>
    <w:rsid w:val="00A86220"/>
    <w:rsid w:val="00A86289"/>
    <w:rsid w:val="00A8659D"/>
    <w:rsid w:val="00A8674C"/>
    <w:rsid w:val="00A86B00"/>
    <w:rsid w:val="00A87080"/>
    <w:rsid w:val="00A871BA"/>
    <w:rsid w:val="00A8741F"/>
    <w:rsid w:val="00A8747A"/>
    <w:rsid w:val="00A87517"/>
    <w:rsid w:val="00A876D0"/>
    <w:rsid w:val="00A87B67"/>
    <w:rsid w:val="00A87EA9"/>
    <w:rsid w:val="00A9000D"/>
    <w:rsid w:val="00A90052"/>
    <w:rsid w:val="00A901DF"/>
    <w:rsid w:val="00A907F7"/>
    <w:rsid w:val="00A909B6"/>
    <w:rsid w:val="00A90B68"/>
    <w:rsid w:val="00A90D33"/>
    <w:rsid w:val="00A90D4E"/>
    <w:rsid w:val="00A90DD6"/>
    <w:rsid w:val="00A90E21"/>
    <w:rsid w:val="00A90F91"/>
    <w:rsid w:val="00A9103A"/>
    <w:rsid w:val="00A910DA"/>
    <w:rsid w:val="00A91384"/>
    <w:rsid w:val="00A915DE"/>
    <w:rsid w:val="00A919D6"/>
    <w:rsid w:val="00A91DA2"/>
    <w:rsid w:val="00A92200"/>
    <w:rsid w:val="00A923C7"/>
    <w:rsid w:val="00A92602"/>
    <w:rsid w:val="00A9330A"/>
    <w:rsid w:val="00A93932"/>
    <w:rsid w:val="00A93C02"/>
    <w:rsid w:val="00A93E28"/>
    <w:rsid w:val="00A93F4B"/>
    <w:rsid w:val="00A93FC2"/>
    <w:rsid w:val="00A942BA"/>
    <w:rsid w:val="00A949D2"/>
    <w:rsid w:val="00A94B3C"/>
    <w:rsid w:val="00A9559C"/>
    <w:rsid w:val="00A955CE"/>
    <w:rsid w:val="00A95AE0"/>
    <w:rsid w:val="00A95B1D"/>
    <w:rsid w:val="00A95DD5"/>
    <w:rsid w:val="00A961F8"/>
    <w:rsid w:val="00A964D5"/>
    <w:rsid w:val="00A96573"/>
    <w:rsid w:val="00A965E9"/>
    <w:rsid w:val="00A96805"/>
    <w:rsid w:val="00A96A4E"/>
    <w:rsid w:val="00A96F9A"/>
    <w:rsid w:val="00A96FF0"/>
    <w:rsid w:val="00A97593"/>
    <w:rsid w:val="00A977A0"/>
    <w:rsid w:val="00A97A56"/>
    <w:rsid w:val="00A97C74"/>
    <w:rsid w:val="00A97CA5"/>
    <w:rsid w:val="00A97D4C"/>
    <w:rsid w:val="00AA025F"/>
    <w:rsid w:val="00AA02EC"/>
    <w:rsid w:val="00AA06C5"/>
    <w:rsid w:val="00AA0928"/>
    <w:rsid w:val="00AA094A"/>
    <w:rsid w:val="00AA0B93"/>
    <w:rsid w:val="00AA12CB"/>
    <w:rsid w:val="00AA132B"/>
    <w:rsid w:val="00AA167E"/>
    <w:rsid w:val="00AA1768"/>
    <w:rsid w:val="00AA17DD"/>
    <w:rsid w:val="00AA17E6"/>
    <w:rsid w:val="00AA1936"/>
    <w:rsid w:val="00AA1AA6"/>
    <w:rsid w:val="00AA1AAC"/>
    <w:rsid w:val="00AA1B07"/>
    <w:rsid w:val="00AA1C25"/>
    <w:rsid w:val="00AA1CE2"/>
    <w:rsid w:val="00AA1E03"/>
    <w:rsid w:val="00AA1E7C"/>
    <w:rsid w:val="00AA1F09"/>
    <w:rsid w:val="00AA20E8"/>
    <w:rsid w:val="00AA21C0"/>
    <w:rsid w:val="00AA23E2"/>
    <w:rsid w:val="00AA24B3"/>
    <w:rsid w:val="00AA24BA"/>
    <w:rsid w:val="00AA2B8F"/>
    <w:rsid w:val="00AA2B9B"/>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08E"/>
    <w:rsid w:val="00AA60FB"/>
    <w:rsid w:val="00AA6123"/>
    <w:rsid w:val="00AA61B4"/>
    <w:rsid w:val="00AA63C9"/>
    <w:rsid w:val="00AA6506"/>
    <w:rsid w:val="00AA68B3"/>
    <w:rsid w:val="00AA68BE"/>
    <w:rsid w:val="00AA6991"/>
    <w:rsid w:val="00AA6C49"/>
    <w:rsid w:val="00AA6C65"/>
    <w:rsid w:val="00AA71D8"/>
    <w:rsid w:val="00AA741E"/>
    <w:rsid w:val="00AA7580"/>
    <w:rsid w:val="00AA75C2"/>
    <w:rsid w:val="00AA78A6"/>
    <w:rsid w:val="00AA7C65"/>
    <w:rsid w:val="00AA7D10"/>
    <w:rsid w:val="00AA7F24"/>
    <w:rsid w:val="00AB014B"/>
    <w:rsid w:val="00AB0BF3"/>
    <w:rsid w:val="00AB14B9"/>
    <w:rsid w:val="00AB1B39"/>
    <w:rsid w:val="00AB1F99"/>
    <w:rsid w:val="00AB225D"/>
    <w:rsid w:val="00AB2526"/>
    <w:rsid w:val="00AB2532"/>
    <w:rsid w:val="00AB25D7"/>
    <w:rsid w:val="00AB275F"/>
    <w:rsid w:val="00AB27EA"/>
    <w:rsid w:val="00AB2EB2"/>
    <w:rsid w:val="00AB2FA6"/>
    <w:rsid w:val="00AB325D"/>
    <w:rsid w:val="00AB3846"/>
    <w:rsid w:val="00AB3877"/>
    <w:rsid w:val="00AB3BD5"/>
    <w:rsid w:val="00AB3C26"/>
    <w:rsid w:val="00AB3C90"/>
    <w:rsid w:val="00AB3CDA"/>
    <w:rsid w:val="00AB4154"/>
    <w:rsid w:val="00AB4171"/>
    <w:rsid w:val="00AB46BD"/>
    <w:rsid w:val="00AB48D3"/>
    <w:rsid w:val="00AB4979"/>
    <w:rsid w:val="00AB4A5C"/>
    <w:rsid w:val="00AB4A9D"/>
    <w:rsid w:val="00AB4BFA"/>
    <w:rsid w:val="00AB52DB"/>
    <w:rsid w:val="00AB5365"/>
    <w:rsid w:val="00AB5547"/>
    <w:rsid w:val="00AB5553"/>
    <w:rsid w:val="00AB57A9"/>
    <w:rsid w:val="00AB5AAB"/>
    <w:rsid w:val="00AB5C7E"/>
    <w:rsid w:val="00AB5D8C"/>
    <w:rsid w:val="00AB62DB"/>
    <w:rsid w:val="00AB644B"/>
    <w:rsid w:val="00AB6769"/>
    <w:rsid w:val="00AB6775"/>
    <w:rsid w:val="00AB75FC"/>
    <w:rsid w:val="00AB780B"/>
    <w:rsid w:val="00AB7961"/>
    <w:rsid w:val="00AB7F96"/>
    <w:rsid w:val="00AC0148"/>
    <w:rsid w:val="00AC0287"/>
    <w:rsid w:val="00AC0A16"/>
    <w:rsid w:val="00AC0F66"/>
    <w:rsid w:val="00AC113A"/>
    <w:rsid w:val="00AC138D"/>
    <w:rsid w:val="00AC158B"/>
    <w:rsid w:val="00AC17A3"/>
    <w:rsid w:val="00AC197F"/>
    <w:rsid w:val="00AC19F7"/>
    <w:rsid w:val="00AC1EE0"/>
    <w:rsid w:val="00AC1FFA"/>
    <w:rsid w:val="00AC22C5"/>
    <w:rsid w:val="00AC22F9"/>
    <w:rsid w:val="00AC2413"/>
    <w:rsid w:val="00AC28FE"/>
    <w:rsid w:val="00AC297B"/>
    <w:rsid w:val="00AC3862"/>
    <w:rsid w:val="00AC3C9F"/>
    <w:rsid w:val="00AC4123"/>
    <w:rsid w:val="00AC451A"/>
    <w:rsid w:val="00AC478F"/>
    <w:rsid w:val="00AC4C2C"/>
    <w:rsid w:val="00AC4DE1"/>
    <w:rsid w:val="00AC5073"/>
    <w:rsid w:val="00AC537D"/>
    <w:rsid w:val="00AC552C"/>
    <w:rsid w:val="00AC55A5"/>
    <w:rsid w:val="00AC5AA1"/>
    <w:rsid w:val="00AC5B6A"/>
    <w:rsid w:val="00AC6411"/>
    <w:rsid w:val="00AC652C"/>
    <w:rsid w:val="00AC6554"/>
    <w:rsid w:val="00AC680D"/>
    <w:rsid w:val="00AC68D7"/>
    <w:rsid w:val="00AC6AE7"/>
    <w:rsid w:val="00AC6B78"/>
    <w:rsid w:val="00AC6D0B"/>
    <w:rsid w:val="00AC6D19"/>
    <w:rsid w:val="00AC6FFC"/>
    <w:rsid w:val="00AC70C0"/>
    <w:rsid w:val="00AC77C4"/>
    <w:rsid w:val="00AD02B7"/>
    <w:rsid w:val="00AD03D6"/>
    <w:rsid w:val="00AD0469"/>
    <w:rsid w:val="00AD04F5"/>
    <w:rsid w:val="00AD0593"/>
    <w:rsid w:val="00AD05B0"/>
    <w:rsid w:val="00AD0650"/>
    <w:rsid w:val="00AD0B66"/>
    <w:rsid w:val="00AD1089"/>
    <w:rsid w:val="00AD122D"/>
    <w:rsid w:val="00AD135F"/>
    <w:rsid w:val="00AD1831"/>
    <w:rsid w:val="00AD18EE"/>
    <w:rsid w:val="00AD1B4F"/>
    <w:rsid w:val="00AD1E41"/>
    <w:rsid w:val="00AD1F29"/>
    <w:rsid w:val="00AD2747"/>
    <w:rsid w:val="00AD2C3F"/>
    <w:rsid w:val="00AD2C5E"/>
    <w:rsid w:val="00AD3037"/>
    <w:rsid w:val="00AD3195"/>
    <w:rsid w:val="00AD3245"/>
    <w:rsid w:val="00AD3296"/>
    <w:rsid w:val="00AD33BC"/>
    <w:rsid w:val="00AD34DB"/>
    <w:rsid w:val="00AD3537"/>
    <w:rsid w:val="00AD36DB"/>
    <w:rsid w:val="00AD391C"/>
    <w:rsid w:val="00AD4009"/>
    <w:rsid w:val="00AD49FA"/>
    <w:rsid w:val="00AD4A41"/>
    <w:rsid w:val="00AD4C26"/>
    <w:rsid w:val="00AD52BD"/>
    <w:rsid w:val="00AD59B0"/>
    <w:rsid w:val="00AD5DB5"/>
    <w:rsid w:val="00AD612F"/>
    <w:rsid w:val="00AD67D6"/>
    <w:rsid w:val="00AD6B3E"/>
    <w:rsid w:val="00AD7093"/>
    <w:rsid w:val="00AD70E2"/>
    <w:rsid w:val="00AD7588"/>
    <w:rsid w:val="00AD7813"/>
    <w:rsid w:val="00AD78AE"/>
    <w:rsid w:val="00AD7C28"/>
    <w:rsid w:val="00AD7C88"/>
    <w:rsid w:val="00AD7F1A"/>
    <w:rsid w:val="00AE003E"/>
    <w:rsid w:val="00AE0145"/>
    <w:rsid w:val="00AE0483"/>
    <w:rsid w:val="00AE0962"/>
    <w:rsid w:val="00AE0993"/>
    <w:rsid w:val="00AE0A91"/>
    <w:rsid w:val="00AE0C34"/>
    <w:rsid w:val="00AE0F9F"/>
    <w:rsid w:val="00AE0FCB"/>
    <w:rsid w:val="00AE1380"/>
    <w:rsid w:val="00AE1B7D"/>
    <w:rsid w:val="00AE1C38"/>
    <w:rsid w:val="00AE2C29"/>
    <w:rsid w:val="00AE2FBA"/>
    <w:rsid w:val="00AE3029"/>
    <w:rsid w:val="00AE3221"/>
    <w:rsid w:val="00AE3242"/>
    <w:rsid w:val="00AE3298"/>
    <w:rsid w:val="00AE36B4"/>
    <w:rsid w:val="00AE382A"/>
    <w:rsid w:val="00AE38F7"/>
    <w:rsid w:val="00AE3CF0"/>
    <w:rsid w:val="00AE4098"/>
    <w:rsid w:val="00AE4226"/>
    <w:rsid w:val="00AE434E"/>
    <w:rsid w:val="00AE45E3"/>
    <w:rsid w:val="00AE4AF8"/>
    <w:rsid w:val="00AE4CD3"/>
    <w:rsid w:val="00AE4F2B"/>
    <w:rsid w:val="00AE53B1"/>
    <w:rsid w:val="00AE588B"/>
    <w:rsid w:val="00AE5A7C"/>
    <w:rsid w:val="00AE5ADC"/>
    <w:rsid w:val="00AE5F3B"/>
    <w:rsid w:val="00AE6090"/>
    <w:rsid w:val="00AE6236"/>
    <w:rsid w:val="00AE63C5"/>
    <w:rsid w:val="00AE6583"/>
    <w:rsid w:val="00AE6630"/>
    <w:rsid w:val="00AE6724"/>
    <w:rsid w:val="00AE6BCD"/>
    <w:rsid w:val="00AE6DA1"/>
    <w:rsid w:val="00AE710C"/>
    <w:rsid w:val="00AE72F6"/>
    <w:rsid w:val="00AE7375"/>
    <w:rsid w:val="00AE76F3"/>
    <w:rsid w:val="00AE77D6"/>
    <w:rsid w:val="00AE7A11"/>
    <w:rsid w:val="00AE7EF8"/>
    <w:rsid w:val="00AE7F44"/>
    <w:rsid w:val="00AF0002"/>
    <w:rsid w:val="00AF00B6"/>
    <w:rsid w:val="00AF0481"/>
    <w:rsid w:val="00AF063A"/>
    <w:rsid w:val="00AF083B"/>
    <w:rsid w:val="00AF0AEB"/>
    <w:rsid w:val="00AF0B44"/>
    <w:rsid w:val="00AF0BB8"/>
    <w:rsid w:val="00AF0C58"/>
    <w:rsid w:val="00AF0D47"/>
    <w:rsid w:val="00AF1079"/>
    <w:rsid w:val="00AF10B6"/>
    <w:rsid w:val="00AF16CE"/>
    <w:rsid w:val="00AF1896"/>
    <w:rsid w:val="00AF1D5E"/>
    <w:rsid w:val="00AF2024"/>
    <w:rsid w:val="00AF203B"/>
    <w:rsid w:val="00AF238F"/>
    <w:rsid w:val="00AF2484"/>
    <w:rsid w:val="00AF2524"/>
    <w:rsid w:val="00AF2BC0"/>
    <w:rsid w:val="00AF3BC7"/>
    <w:rsid w:val="00AF3BCD"/>
    <w:rsid w:val="00AF3D02"/>
    <w:rsid w:val="00AF49EA"/>
    <w:rsid w:val="00AF4B61"/>
    <w:rsid w:val="00AF4F20"/>
    <w:rsid w:val="00AF4F66"/>
    <w:rsid w:val="00AF5647"/>
    <w:rsid w:val="00AF56B7"/>
    <w:rsid w:val="00AF5AFE"/>
    <w:rsid w:val="00AF5EE7"/>
    <w:rsid w:val="00AF617D"/>
    <w:rsid w:val="00AF644F"/>
    <w:rsid w:val="00AF666D"/>
    <w:rsid w:val="00AF6804"/>
    <w:rsid w:val="00AF6AA5"/>
    <w:rsid w:val="00AF6AB0"/>
    <w:rsid w:val="00AF6B1F"/>
    <w:rsid w:val="00AF6DE2"/>
    <w:rsid w:val="00AF7210"/>
    <w:rsid w:val="00AF757C"/>
    <w:rsid w:val="00AF7582"/>
    <w:rsid w:val="00AF7793"/>
    <w:rsid w:val="00AF7F04"/>
    <w:rsid w:val="00B00433"/>
    <w:rsid w:val="00B00AFA"/>
    <w:rsid w:val="00B017D8"/>
    <w:rsid w:val="00B01A56"/>
    <w:rsid w:val="00B01BC2"/>
    <w:rsid w:val="00B01D48"/>
    <w:rsid w:val="00B01E99"/>
    <w:rsid w:val="00B025A5"/>
    <w:rsid w:val="00B02A9A"/>
    <w:rsid w:val="00B034A6"/>
    <w:rsid w:val="00B0383E"/>
    <w:rsid w:val="00B03852"/>
    <w:rsid w:val="00B03896"/>
    <w:rsid w:val="00B03B76"/>
    <w:rsid w:val="00B03C53"/>
    <w:rsid w:val="00B03D71"/>
    <w:rsid w:val="00B04FF3"/>
    <w:rsid w:val="00B055F2"/>
    <w:rsid w:val="00B058FD"/>
    <w:rsid w:val="00B05AD9"/>
    <w:rsid w:val="00B05C2D"/>
    <w:rsid w:val="00B05FAF"/>
    <w:rsid w:val="00B0604C"/>
    <w:rsid w:val="00B06117"/>
    <w:rsid w:val="00B06278"/>
    <w:rsid w:val="00B06394"/>
    <w:rsid w:val="00B0697F"/>
    <w:rsid w:val="00B069A8"/>
    <w:rsid w:val="00B06ADB"/>
    <w:rsid w:val="00B06CC6"/>
    <w:rsid w:val="00B06E1B"/>
    <w:rsid w:val="00B06FA8"/>
    <w:rsid w:val="00B07052"/>
    <w:rsid w:val="00B070B9"/>
    <w:rsid w:val="00B0751C"/>
    <w:rsid w:val="00B075A1"/>
    <w:rsid w:val="00B075AD"/>
    <w:rsid w:val="00B0787B"/>
    <w:rsid w:val="00B07891"/>
    <w:rsid w:val="00B07980"/>
    <w:rsid w:val="00B07B63"/>
    <w:rsid w:val="00B07DA0"/>
    <w:rsid w:val="00B07DA6"/>
    <w:rsid w:val="00B106F6"/>
    <w:rsid w:val="00B10746"/>
    <w:rsid w:val="00B10795"/>
    <w:rsid w:val="00B10956"/>
    <w:rsid w:val="00B10E0B"/>
    <w:rsid w:val="00B10F2F"/>
    <w:rsid w:val="00B11191"/>
    <w:rsid w:val="00B11280"/>
    <w:rsid w:val="00B11425"/>
    <w:rsid w:val="00B11876"/>
    <w:rsid w:val="00B118A0"/>
    <w:rsid w:val="00B11B6E"/>
    <w:rsid w:val="00B11C12"/>
    <w:rsid w:val="00B11C80"/>
    <w:rsid w:val="00B120C0"/>
    <w:rsid w:val="00B124BB"/>
    <w:rsid w:val="00B12647"/>
    <w:rsid w:val="00B1287F"/>
    <w:rsid w:val="00B12922"/>
    <w:rsid w:val="00B12BBF"/>
    <w:rsid w:val="00B12F5A"/>
    <w:rsid w:val="00B131E6"/>
    <w:rsid w:val="00B134E7"/>
    <w:rsid w:val="00B1392B"/>
    <w:rsid w:val="00B13AF4"/>
    <w:rsid w:val="00B13F63"/>
    <w:rsid w:val="00B14196"/>
    <w:rsid w:val="00B1487F"/>
    <w:rsid w:val="00B14921"/>
    <w:rsid w:val="00B14E80"/>
    <w:rsid w:val="00B14EB5"/>
    <w:rsid w:val="00B1501A"/>
    <w:rsid w:val="00B152EE"/>
    <w:rsid w:val="00B153A3"/>
    <w:rsid w:val="00B15683"/>
    <w:rsid w:val="00B158D7"/>
    <w:rsid w:val="00B15A3B"/>
    <w:rsid w:val="00B15B7C"/>
    <w:rsid w:val="00B15C7C"/>
    <w:rsid w:val="00B15EDE"/>
    <w:rsid w:val="00B160BA"/>
    <w:rsid w:val="00B1627C"/>
    <w:rsid w:val="00B16442"/>
    <w:rsid w:val="00B1651F"/>
    <w:rsid w:val="00B166D4"/>
    <w:rsid w:val="00B16745"/>
    <w:rsid w:val="00B16D08"/>
    <w:rsid w:val="00B17395"/>
    <w:rsid w:val="00B175E1"/>
    <w:rsid w:val="00B175E2"/>
    <w:rsid w:val="00B17651"/>
    <w:rsid w:val="00B17754"/>
    <w:rsid w:val="00B17922"/>
    <w:rsid w:val="00B17976"/>
    <w:rsid w:val="00B179BB"/>
    <w:rsid w:val="00B20158"/>
    <w:rsid w:val="00B204A5"/>
    <w:rsid w:val="00B206CE"/>
    <w:rsid w:val="00B20DA0"/>
    <w:rsid w:val="00B20DB6"/>
    <w:rsid w:val="00B20EF3"/>
    <w:rsid w:val="00B21420"/>
    <w:rsid w:val="00B21463"/>
    <w:rsid w:val="00B2149A"/>
    <w:rsid w:val="00B2158E"/>
    <w:rsid w:val="00B21B8F"/>
    <w:rsid w:val="00B21EEA"/>
    <w:rsid w:val="00B21FAC"/>
    <w:rsid w:val="00B220C9"/>
    <w:rsid w:val="00B2216C"/>
    <w:rsid w:val="00B2231F"/>
    <w:rsid w:val="00B223DF"/>
    <w:rsid w:val="00B223E6"/>
    <w:rsid w:val="00B22493"/>
    <w:rsid w:val="00B224A8"/>
    <w:rsid w:val="00B229BB"/>
    <w:rsid w:val="00B22C57"/>
    <w:rsid w:val="00B23142"/>
    <w:rsid w:val="00B2360C"/>
    <w:rsid w:val="00B23735"/>
    <w:rsid w:val="00B23832"/>
    <w:rsid w:val="00B23EFF"/>
    <w:rsid w:val="00B23F93"/>
    <w:rsid w:val="00B244B4"/>
    <w:rsid w:val="00B244F3"/>
    <w:rsid w:val="00B245CF"/>
    <w:rsid w:val="00B24765"/>
    <w:rsid w:val="00B248CF"/>
    <w:rsid w:val="00B24B03"/>
    <w:rsid w:val="00B24B19"/>
    <w:rsid w:val="00B24FBC"/>
    <w:rsid w:val="00B25AB2"/>
    <w:rsid w:val="00B26305"/>
    <w:rsid w:val="00B26A62"/>
    <w:rsid w:val="00B26AD4"/>
    <w:rsid w:val="00B26DB8"/>
    <w:rsid w:val="00B26E98"/>
    <w:rsid w:val="00B26F77"/>
    <w:rsid w:val="00B27011"/>
    <w:rsid w:val="00B2707A"/>
    <w:rsid w:val="00B270F6"/>
    <w:rsid w:val="00B27582"/>
    <w:rsid w:val="00B27652"/>
    <w:rsid w:val="00B2767E"/>
    <w:rsid w:val="00B27922"/>
    <w:rsid w:val="00B27ACE"/>
    <w:rsid w:val="00B27DA0"/>
    <w:rsid w:val="00B27FF2"/>
    <w:rsid w:val="00B30238"/>
    <w:rsid w:val="00B30254"/>
    <w:rsid w:val="00B3044D"/>
    <w:rsid w:val="00B304CD"/>
    <w:rsid w:val="00B3050B"/>
    <w:rsid w:val="00B307F2"/>
    <w:rsid w:val="00B3082A"/>
    <w:rsid w:val="00B30A60"/>
    <w:rsid w:val="00B30B20"/>
    <w:rsid w:val="00B30EA5"/>
    <w:rsid w:val="00B3126C"/>
    <w:rsid w:val="00B314D1"/>
    <w:rsid w:val="00B31748"/>
    <w:rsid w:val="00B31C36"/>
    <w:rsid w:val="00B31D68"/>
    <w:rsid w:val="00B31F3C"/>
    <w:rsid w:val="00B32193"/>
    <w:rsid w:val="00B32AC7"/>
    <w:rsid w:val="00B32C2F"/>
    <w:rsid w:val="00B33139"/>
    <w:rsid w:val="00B336C5"/>
    <w:rsid w:val="00B33B3A"/>
    <w:rsid w:val="00B33D84"/>
    <w:rsid w:val="00B33ED7"/>
    <w:rsid w:val="00B34227"/>
    <w:rsid w:val="00B3427C"/>
    <w:rsid w:val="00B3429A"/>
    <w:rsid w:val="00B3450B"/>
    <w:rsid w:val="00B34985"/>
    <w:rsid w:val="00B34F79"/>
    <w:rsid w:val="00B353BF"/>
    <w:rsid w:val="00B3583B"/>
    <w:rsid w:val="00B35C30"/>
    <w:rsid w:val="00B35D8C"/>
    <w:rsid w:val="00B36423"/>
    <w:rsid w:val="00B3655F"/>
    <w:rsid w:val="00B365ED"/>
    <w:rsid w:val="00B36620"/>
    <w:rsid w:val="00B36BBE"/>
    <w:rsid w:val="00B36FC7"/>
    <w:rsid w:val="00B36FFA"/>
    <w:rsid w:val="00B37033"/>
    <w:rsid w:val="00B370F3"/>
    <w:rsid w:val="00B37B74"/>
    <w:rsid w:val="00B37BA4"/>
    <w:rsid w:val="00B40711"/>
    <w:rsid w:val="00B4072C"/>
    <w:rsid w:val="00B4095A"/>
    <w:rsid w:val="00B40A48"/>
    <w:rsid w:val="00B40BBE"/>
    <w:rsid w:val="00B40CAF"/>
    <w:rsid w:val="00B40D2F"/>
    <w:rsid w:val="00B40DBD"/>
    <w:rsid w:val="00B4139F"/>
    <w:rsid w:val="00B413C1"/>
    <w:rsid w:val="00B41CAE"/>
    <w:rsid w:val="00B42230"/>
    <w:rsid w:val="00B429BA"/>
    <w:rsid w:val="00B42D85"/>
    <w:rsid w:val="00B42E79"/>
    <w:rsid w:val="00B43282"/>
    <w:rsid w:val="00B433DE"/>
    <w:rsid w:val="00B4369C"/>
    <w:rsid w:val="00B437BB"/>
    <w:rsid w:val="00B437BE"/>
    <w:rsid w:val="00B43854"/>
    <w:rsid w:val="00B438B5"/>
    <w:rsid w:val="00B43A82"/>
    <w:rsid w:val="00B43BA4"/>
    <w:rsid w:val="00B43E45"/>
    <w:rsid w:val="00B44444"/>
    <w:rsid w:val="00B44A2B"/>
    <w:rsid w:val="00B4516E"/>
    <w:rsid w:val="00B45389"/>
    <w:rsid w:val="00B457E2"/>
    <w:rsid w:val="00B458C2"/>
    <w:rsid w:val="00B45905"/>
    <w:rsid w:val="00B45B27"/>
    <w:rsid w:val="00B45C71"/>
    <w:rsid w:val="00B46013"/>
    <w:rsid w:val="00B46410"/>
    <w:rsid w:val="00B467AB"/>
    <w:rsid w:val="00B4690A"/>
    <w:rsid w:val="00B46CA6"/>
    <w:rsid w:val="00B46EC3"/>
    <w:rsid w:val="00B4717F"/>
    <w:rsid w:val="00B476B0"/>
    <w:rsid w:val="00B4780B"/>
    <w:rsid w:val="00B47AF6"/>
    <w:rsid w:val="00B47B98"/>
    <w:rsid w:val="00B47F2B"/>
    <w:rsid w:val="00B50020"/>
    <w:rsid w:val="00B50112"/>
    <w:rsid w:val="00B50233"/>
    <w:rsid w:val="00B50F32"/>
    <w:rsid w:val="00B512C9"/>
    <w:rsid w:val="00B51852"/>
    <w:rsid w:val="00B51EB4"/>
    <w:rsid w:val="00B52051"/>
    <w:rsid w:val="00B5221E"/>
    <w:rsid w:val="00B5248C"/>
    <w:rsid w:val="00B52550"/>
    <w:rsid w:val="00B526A3"/>
    <w:rsid w:val="00B52929"/>
    <w:rsid w:val="00B52ABA"/>
    <w:rsid w:val="00B52BAD"/>
    <w:rsid w:val="00B52D73"/>
    <w:rsid w:val="00B52E95"/>
    <w:rsid w:val="00B53063"/>
    <w:rsid w:val="00B533C7"/>
    <w:rsid w:val="00B5361C"/>
    <w:rsid w:val="00B53682"/>
    <w:rsid w:val="00B536C3"/>
    <w:rsid w:val="00B538B9"/>
    <w:rsid w:val="00B5390F"/>
    <w:rsid w:val="00B53E39"/>
    <w:rsid w:val="00B53EE2"/>
    <w:rsid w:val="00B54457"/>
    <w:rsid w:val="00B54531"/>
    <w:rsid w:val="00B547B4"/>
    <w:rsid w:val="00B547F6"/>
    <w:rsid w:val="00B54B33"/>
    <w:rsid w:val="00B54FAF"/>
    <w:rsid w:val="00B55189"/>
    <w:rsid w:val="00B5526F"/>
    <w:rsid w:val="00B55347"/>
    <w:rsid w:val="00B55464"/>
    <w:rsid w:val="00B55530"/>
    <w:rsid w:val="00B55655"/>
    <w:rsid w:val="00B55A37"/>
    <w:rsid w:val="00B55D0E"/>
    <w:rsid w:val="00B55E00"/>
    <w:rsid w:val="00B55E1C"/>
    <w:rsid w:val="00B56271"/>
    <w:rsid w:val="00B562A4"/>
    <w:rsid w:val="00B56CB8"/>
    <w:rsid w:val="00B56D3B"/>
    <w:rsid w:val="00B56E85"/>
    <w:rsid w:val="00B56FB8"/>
    <w:rsid w:val="00B5726D"/>
    <w:rsid w:val="00B57901"/>
    <w:rsid w:val="00B57B00"/>
    <w:rsid w:val="00B57BDF"/>
    <w:rsid w:val="00B57DD6"/>
    <w:rsid w:val="00B57E69"/>
    <w:rsid w:val="00B601AA"/>
    <w:rsid w:val="00B60363"/>
    <w:rsid w:val="00B60539"/>
    <w:rsid w:val="00B60C53"/>
    <w:rsid w:val="00B60DC1"/>
    <w:rsid w:val="00B60F9D"/>
    <w:rsid w:val="00B61466"/>
    <w:rsid w:val="00B61B16"/>
    <w:rsid w:val="00B61F39"/>
    <w:rsid w:val="00B62003"/>
    <w:rsid w:val="00B62110"/>
    <w:rsid w:val="00B62425"/>
    <w:rsid w:val="00B62880"/>
    <w:rsid w:val="00B62BAF"/>
    <w:rsid w:val="00B62C9E"/>
    <w:rsid w:val="00B63067"/>
    <w:rsid w:val="00B63387"/>
    <w:rsid w:val="00B63B96"/>
    <w:rsid w:val="00B63F02"/>
    <w:rsid w:val="00B63F3A"/>
    <w:rsid w:val="00B63F44"/>
    <w:rsid w:val="00B64032"/>
    <w:rsid w:val="00B6404F"/>
    <w:rsid w:val="00B648FB"/>
    <w:rsid w:val="00B64AB4"/>
    <w:rsid w:val="00B64ABE"/>
    <w:rsid w:val="00B64CD9"/>
    <w:rsid w:val="00B64DE8"/>
    <w:rsid w:val="00B65160"/>
    <w:rsid w:val="00B6549C"/>
    <w:rsid w:val="00B6553F"/>
    <w:rsid w:val="00B6561B"/>
    <w:rsid w:val="00B6566B"/>
    <w:rsid w:val="00B65C8D"/>
    <w:rsid w:val="00B65DA8"/>
    <w:rsid w:val="00B65EFE"/>
    <w:rsid w:val="00B6647D"/>
    <w:rsid w:val="00B66544"/>
    <w:rsid w:val="00B66B90"/>
    <w:rsid w:val="00B670BF"/>
    <w:rsid w:val="00B670E1"/>
    <w:rsid w:val="00B674B6"/>
    <w:rsid w:val="00B6755C"/>
    <w:rsid w:val="00B679FA"/>
    <w:rsid w:val="00B67A58"/>
    <w:rsid w:val="00B7023B"/>
    <w:rsid w:val="00B702FF"/>
    <w:rsid w:val="00B70436"/>
    <w:rsid w:val="00B70562"/>
    <w:rsid w:val="00B70820"/>
    <w:rsid w:val="00B70D3B"/>
    <w:rsid w:val="00B71320"/>
    <w:rsid w:val="00B71937"/>
    <w:rsid w:val="00B71A99"/>
    <w:rsid w:val="00B71B3E"/>
    <w:rsid w:val="00B71BB3"/>
    <w:rsid w:val="00B71C09"/>
    <w:rsid w:val="00B71DAF"/>
    <w:rsid w:val="00B7210F"/>
    <w:rsid w:val="00B7253A"/>
    <w:rsid w:val="00B725C5"/>
    <w:rsid w:val="00B72791"/>
    <w:rsid w:val="00B728BC"/>
    <w:rsid w:val="00B7294F"/>
    <w:rsid w:val="00B73397"/>
    <w:rsid w:val="00B7377D"/>
    <w:rsid w:val="00B73814"/>
    <w:rsid w:val="00B739CC"/>
    <w:rsid w:val="00B740EF"/>
    <w:rsid w:val="00B742DB"/>
    <w:rsid w:val="00B74861"/>
    <w:rsid w:val="00B74906"/>
    <w:rsid w:val="00B74B2A"/>
    <w:rsid w:val="00B74B7C"/>
    <w:rsid w:val="00B75123"/>
    <w:rsid w:val="00B7525D"/>
    <w:rsid w:val="00B7562B"/>
    <w:rsid w:val="00B75637"/>
    <w:rsid w:val="00B75650"/>
    <w:rsid w:val="00B75705"/>
    <w:rsid w:val="00B75A06"/>
    <w:rsid w:val="00B75B80"/>
    <w:rsid w:val="00B75C14"/>
    <w:rsid w:val="00B75D1F"/>
    <w:rsid w:val="00B76494"/>
    <w:rsid w:val="00B76499"/>
    <w:rsid w:val="00B765CC"/>
    <w:rsid w:val="00B766ED"/>
    <w:rsid w:val="00B76933"/>
    <w:rsid w:val="00B76A62"/>
    <w:rsid w:val="00B76FAE"/>
    <w:rsid w:val="00B76FB0"/>
    <w:rsid w:val="00B7732A"/>
    <w:rsid w:val="00B77603"/>
    <w:rsid w:val="00B77C75"/>
    <w:rsid w:val="00B77F09"/>
    <w:rsid w:val="00B8027E"/>
    <w:rsid w:val="00B80545"/>
    <w:rsid w:val="00B80BE4"/>
    <w:rsid w:val="00B80CD3"/>
    <w:rsid w:val="00B815E2"/>
    <w:rsid w:val="00B81AA9"/>
    <w:rsid w:val="00B81AC1"/>
    <w:rsid w:val="00B81DE1"/>
    <w:rsid w:val="00B81EA2"/>
    <w:rsid w:val="00B81EC8"/>
    <w:rsid w:val="00B81FD8"/>
    <w:rsid w:val="00B82061"/>
    <w:rsid w:val="00B823C3"/>
    <w:rsid w:val="00B8248A"/>
    <w:rsid w:val="00B82664"/>
    <w:rsid w:val="00B8269F"/>
    <w:rsid w:val="00B82802"/>
    <w:rsid w:val="00B82A0A"/>
    <w:rsid w:val="00B82B3C"/>
    <w:rsid w:val="00B82EA0"/>
    <w:rsid w:val="00B83024"/>
    <w:rsid w:val="00B836F9"/>
    <w:rsid w:val="00B83743"/>
    <w:rsid w:val="00B8374F"/>
    <w:rsid w:val="00B83BCF"/>
    <w:rsid w:val="00B83E0A"/>
    <w:rsid w:val="00B8404C"/>
    <w:rsid w:val="00B84597"/>
    <w:rsid w:val="00B848BA"/>
    <w:rsid w:val="00B84996"/>
    <w:rsid w:val="00B8504C"/>
    <w:rsid w:val="00B85F9F"/>
    <w:rsid w:val="00B862EF"/>
    <w:rsid w:val="00B86500"/>
    <w:rsid w:val="00B86690"/>
    <w:rsid w:val="00B8691D"/>
    <w:rsid w:val="00B86CBE"/>
    <w:rsid w:val="00B86D34"/>
    <w:rsid w:val="00B870F1"/>
    <w:rsid w:val="00B8751C"/>
    <w:rsid w:val="00B876CB"/>
    <w:rsid w:val="00B8775E"/>
    <w:rsid w:val="00B87D68"/>
    <w:rsid w:val="00B9017F"/>
    <w:rsid w:val="00B902C1"/>
    <w:rsid w:val="00B90768"/>
    <w:rsid w:val="00B90838"/>
    <w:rsid w:val="00B90893"/>
    <w:rsid w:val="00B90B67"/>
    <w:rsid w:val="00B91489"/>
    <w:rsid w:val="00B9168D"/>
    <w:rsid w:val="00B9172A"/>
    <w:rsid w:val="00B91883"/>
    <w:rsid w:val="00B91993"/>
    <w:rsid w:val="00B91BC5"/>
    <w:rsid w:val="00B92023"/>
    <w:rsid w:val="00B9244C"/>
    <w:rsid w:val="00B927B5"/>
    <w:rsid w:val="00B92A23"/>
    <w:rsid w:val="00B92B5D"/>
    <w:rsid w:val="00B92BF0"/>
    <w:rsid w:val="00B92CDA"/>
    <w:rsid w:val="00B931FC"/>
    <w:rsid w:val="00B9359C"/>
    <w:rsid w:val="00B93672"/>
    <w:rsid w:val="00B93856"/>
    <w:rsid w:val="00B93A44"/>
    <w:rsid w:val="00B93AC1"/>
    <w:rsid w:val="00B93B79"/>
    <w:rsid w:val="00B93FEB"/>
    <w:rsid w:val="00B940A0"/>
    <w:rsid w:val="00B942BD"/>
    <w:rsid w:val="00B94515"/>
    <w:rsid w:val="00B94A33"/>
    <w:rsid w:val="00B94B50"/>
    <w:rsid w:val="00B94F63"/>
    <w:rsid w:val="00B9503C"/>
    <w:rsid w:val="00B95327"/>
    <w:rsid w:val="00B95720"/>
    <w:rsid w:val="00B95AA5"/>
    <w:rsid w:val="00B95B7D"/>
    <w:rsid w:val="00B95C41"/>
    <w:rsid w:val="00B95D29"/>
    <w:rsid w:val="00B95D37"/>
    <w:rsid w:val="00B95D5B"/>
    <w:rsid w:val="00B95FC3"/>
    <w:rsid w:val="00B9611C"/>
    <w:rsid w:val="00B963F5"/>
    <w:rsid w:val="00B9662F"/>
    <w:rsid w:val="00B966A1"/>
    <w:rsid w:val="00B9687F"/>
    <w:rsid w:val="00B968D3"/>
    <w:rsid w:val="00B97493"/>
    <w:rsid w:val="00B974F9"/>
    <w:rsid w:val="00B9762E"/>
    <w:rsid w:val="00B978FE"/>
    <w:rsid w:val="00B97A26"/>
    <w:rsid w:val="00B97B8F"/>
    <w:rsid w:val="00B97BAB"/>
    <w:rsid w:val="00B97C5F"/>
    <w:rsid w:val="00B97D08"/>
    <w:rsid w:val="00BA0307"/>
    <w:rsid w:val="00BA0612"/>
    <w:rsid w:val="00BA0760"/>
    <w:rsid w:val="00BA0E6D"/>
    <w:rsid w:val="00BA1061"/>
    <w:rsid w:val="00BA12BF"/>
    <w:rsid w:val="00BA1310"/>
    <w:rsid w:val="00BA1490"/>
    <w:rsid w:val="00BA156B"/>
    <w:rsid w:val="00BA1605"/>
    <w:rsid w:val="00BA2309"/>
    <w:rsid w:val="00BA287A"/>
    <w:rsid w:val="00BA28A0"/>
    <w:rsid w:val="00BA2A44"/>
    <w:rsid w:val="00BA2DDF"/>
    <w:rsid w:val="00BA2E57"/>
    <w:rsid w:val="00BA311E"/>
    <w:rsid w:val="00BA3616"/>
    <w:rsid w:val="00BA36F8"/>
    <w:rsid w:val="00BA3AA5"/>
    <w:rsid w:val="00BA3B7E"/>
    <w:rsid w:val="00BA4241"/>
    <w:rsid w:val="00BA4391"/>
    <w:rsid w:val="00BA43C5"/>
    <w:rsid w:val="00BA4438"/>
    <w:rsid w:val="00BA453B"/>
    <w:rsid w:val="00BA4655"/>
    <w:rsid w:val="00BA4681"/>
    <w:rsid w:val="00BA4E19"/>
    <w:rsid w:val="00BA4EBC"/>
    <w:rsid w:val="00BA4FB0"/>
    <w:rsid w:val="00BA50E4"/>
    <w:rsid w:val="00BA51E6"/>
    <w:rsid w:val="00BA54D2"/>
    <w:rsid w:val="00BA5548"/>
    <w:rsid w:val="00BA581B"/>
    <w:rsid w:val="00BA583A"/>
    <w:rsid w:val="00BA58A1"/>
    <w:rsid w:val="00BA5C95"/>
    <w:rsid w:val="00BA5D66"/>
    <w:rsid w:val="00BA5F60"/>
    <w:rsid w:val="00BA61E3"/>
    <w:rsid w:val="00BA655E"/>
    <w:rsid w:val="00BA7018"/>
    <w:rsid w:val="00BA7289"/>
    <w:rsid w:val="00BA7507"/>
    <w:rsid w:val="00BA75C3"/>
    <w:rsid w:val="00BA78EA"/>
    <w:rsid w:val="00BA7B4C"/>
    <w:rsid w:val="00BB0011"/>
    <w:rsid w:val="00BB0189"/>
    <w:rsid w:val="00BB02BB"/>
    <w:rsid w:val="00BB03B6"/>
    <w:rsid w:val="00BB06A4"/>
    <w:rsid w:val="00BB06D7"/>
    <w:rsid w:val="00BB09F9"/>
    <w:rsid w:val="00BB122A"/>
    <w:rsid w:val="00BB1304"/>
    <w:rsid w:val="00BB1321"/>
    <w:rsid w:val="00BB1411"/>
    <w:rsid w:val="00BB15B8"/>
    <w:rsid w:val="00BB1B50"/>
    <w:rsid w:val="00BB1C51"/>
    <w:rsid w:val="00BB1C59"/>
    <w:rsid w:val="00BB1C6C"/>
    <w:rsid w:val="00BB1CF5"/>
    <w:rsid w:val="00BB1F66"/>
    <w:rsid w:val="00BB225C"/>
    <w:rsid w:val="00BB2277"/>
    <w:rsid w:val="00BB2354"/>
    <w:rsid w:val="00BB23B3"/>
    <w:rsid w:val="00BB266F"/>
    <w:rsid w:val="00BB2767"/>
    <w:rsid w:val="00BB2992"/>
    <w:rsid w:val="00BB2DB2"/>
    <w:rsid w:val="00BB318E"/>
    <w:rsid w:val="00BB35F3"/>
    <w:rsid w:val="00BB369F"/>
    <w:rsid w:val="00BB38FD"/>
    <w:rsid w:val="00BB3A17"/>
    <w:rsid w:val="00BB3C7B"/>
    <w:rsid w:val="00BB4405"/>
    <w:rsid w:val="00BB450E"/>
    <w:rsid w:val="00BB4553"/>
    <w:rsid w:val="00BB4B4F"/>
    <w:rsid w:val="00BB5913"/>
    <w:rsid w:val="00BB5B40"/>
    <w:rsid w:val="00BB5B68"/>
    <w:rsid w:val="00BB5B8A"/>
    <w:rsid w:val="00BB5D56"/>
    <w:rsid w:val="00BB6023"/>
    <w:rsid w:val="00BB6170"/>
    <w:rsid w:val="00BB6B9C"/>
    <w:rsid w:val="00BB6DCE"/>
    <w:rsid w:val="00BB721D"/>
    <w:rsid w:val="00BB73F1"/>
    <w:rsid w:val="00BB759A"/>
    <w:rsid w:val="00BB766C"/>
    <w:rsid w:val="00BB76E9"/>
    <w:rsid w:val="00BB770B"/>
    <w:rsid w:val="00BB7EEF"/>
    <w:rsid w:val="00BC0244"/>
    <w:rsid w:val="00BC0602"/>
    <w:rsid w:val="00BC07DD"/>
    <w:rsid w:val="00BC0C6C"/>
    <w:rsid w:val="00BC0DC9"/>
    <w:rsid w:val="00BC0FB0"/>
    <w:rsid w:val="00BC1518"/>
    <w:rsid w:val="00BC15FC"/>
    <w:rsid w:val="00BC1BF9"/>
    <w:rsid w:val="00BC1EE9"/>
    <w:rsid w:val="00BC1F14"/>
    <w:rsid w:val="00BC2134"/>
    <w:rsid w:val="00BC2C8D"/>
    <w:rsid w:val="00BC3087"/>
    <w:rsid w:val="00BC3A1D"/>
    <w:rsid w:val="00BC3C04"/>
    <w:rsid w:val="00BC3F46"/>
    <w:rsid w:val="00BC3FB9"/>
    <w:rsid w:val="00BC4020"/>
    <w:rsid w:val="00BC426E"/>
    <w:rsid w:val="00BC49CD"/>
    <w:rsid w:val="00BC4AED"/>
    <w:rsid w:val="00BC5052"/>
    <w:rsid w:val="00BC5419"/>
    <w:rsid w:val="00BC5478"/>
    <w:rsid w:val="00BC54EF"/>
    <w:rsid w:val="00BC5557"/>
    <w:rsid w:val="00BC559A"/>
    <w:rsid w:val="00BC5780"/>
    <w:rsid w:val="00BC5D9E"/>
    <w:rsid w:val="00BC5DFA"/>
    <w:rsid w:val="00BC5E39"/>
    <w:rsid w:val="00BC5EC4"/>
    <w:rsid w:val="00BC5F40"/>
    <w:rsid w:val="00BC6192"/>
    <w:rsid w:val="00BC62FE"/>
    <w:rsid w:val="00BC6D72"/>
    <w:rsid w:val="00BC7173"/>
    <w:rsid w:val="00BC71BC"/>
    <w:rsid w:val="00BC7202"/>
    <w:rsid w:val="00BC7888"/>
    <w:rsid w:val="00BC79F4"/>
    <w:rsid w:val="00BC7A51"/>
    <w:rsid w:val="00BC7C79"/>
    <w:rsid w:val="00BC7E9C"/>
    <w:rsid w:val="00BD0119"/>
    <w:rsid w:val="00BD027C"/>
    <w:rsid w:val="00BD02C5"/>
    <w:rsid w:val="00BD0318"/>
    <w:rsid w:val="00BD052E"/>
    <w:rsid w:val="00BD0578"/>
    <w:rsid w:val="00BD087D"/>
    <w:rsid w:val="00BD0B35"/>
    <w:rsid w:val="00BD0D53"/>
    <w:rsid w:val="00BD119B"/>
    <w:rsid w:val="00BD150E"/>
    <w:rsid w:val="00BD154F"/>
    <w:rsid w:val="00BD16A2"/>
    <w:rsid w:val="00BD19B4"/>
    <w:rsid w:val="00BD1A80"/>
    <w:rsid w:val="00BD1ADF"/>
    <w:rsid w:val="00BD1B1A"/>
    <w:rsid w:val="00BD1C5B"/>
    <w:rsid w:val="00BD1EB9"/>
    <w:rsid w:val="00BD1ED5"/>
    <w:rsid w:val="00BD1EE2"/>
    <w:rsid w:val="00BD1F97"/>
    <w:rsid w:val="00BD225E"/>
    <w:rsid w:val="00BD22E1"/>
    <w:rsid w:val="00BD23E9"/>
    <w:rsid w:val="00BD2AF3"/>
    <w:rsid w:val="00BD2E9D"/>
    <w:rsid w:val="00BD34BB"/>
    <w:rsid w:val="00BD356A"/>
    <w:rsid w:val="00BD36AC"/>
    <w:rsid w:val="00BD3833"/>
    <w:rsid w:val="00BD38B2"/>
    <w:rsid w:val="00BD41E1"/>
    <w:rsid w:val="00BD476F"/>
    <w:rsid w:val="00BD4770"/>
    <w:rsid w:val="00BD484E"/>
    <w:rsid w:val="00BD49C5"/>
    <w:rsid w:val="00BD4B84"/>
    <w:rsid w:val="00BD4BC3"/>
    <w:rsid w:val="00BD4C55"/>
    <w:rsid w:val="00BD4CC0"/>
    <w:rsid w:val="00BD4D5E"/>
    <w:rsid w:val="00BD4F6D"/>
    <w:rsid w:val="00BD4FE9"/>
    <w:rsid w:val="00BD5111"/>
    <w:rsid w:val="00BD59B9"/>
    <w:rsid w:val="00BD59EE"/>
    <w:rsid w:val="00BD5AD4"/>
    <w:rsid w:val="00BD5F8E"/>
    <w:rsid w:val="00BD5FCA"/>
    <w:rsid w:val="00BD6149"/>
    <w:rsid w:val="00BD64F1"/>
    <w:rsid w:val="00BD653D"/>
    <w:rsid w:val="00BD6855"/>
    <w:rsid w:val="00BD6BB8"/>
    <w:rsid w:val="00BD6D85"/>
    <w:rsid w:val="00BD6DEA"/>
    <w:rsid w:val="00BD7947"/>
    <w:rsid w:val="00BD7C73"/>
    <w:rsid w:val="00BE01AD"/>
    <w:rsid w:val="00BE04A5"/>
    <w:rsid w:val="00BE0A86"/>
    <w:rsid w:val="00BE0B90"/>
    <w:rsid w:val="00BE0BE3"/>
    <w:rsid w:val="00BE0BEA"/>
    <w:rsid w:val="00BE1950"/>
    <w:rsid w:val="00BE1A8F"/>
    <w:rsid w:val="00BE2015"/>
    <w:rsid w:val="00BE2162"/>
    <w:rsid w:val="00BE2571"/>
    <w:rsid w:val="00BE2751"/>
    <w:rsid w:val="00BE2793"/>
    <w:rsid w:val="00BE27D3"/>
    <w:rsid w:val="00BE28E7"/>
    <w:rsid w:val="00BE2BBB"/>
    <w:rsid w:val="00BE2E5C"/>
    <w:rsid w:val="00BE30B4"/>
    <w:rsid w:val="00BE30FF"/>
    <w:rsid w:val="00BE3250"/>
    <w:rsid w:val="00BE3350"/>
    <w:rsid w:val="00BE3577"/>
    <w:rsid w:val="00BE36CC"/>
    <w:rsid w:val="00BE3813"/>
    <w:rsid w:val="00BE393E"/>
    <w:rsid w:val="00BE3C93"/>
    <w:rsid w:val="00BE3CD3"/>
    <w:rsid w:val="00BE3FB4"/>
    <w:rsid w:val="00BE426A"/>
    <w:rsid w:val="00BE4301"/>
    <w:rsid w:val="00BE4696"/>
    <w:rsid w:val="00BE4858"/>
    <w:rsid w:val="00BE520A"/>
    <w:rsid w:val="00BE5406"/>
    <w:rsid w:val="00BE5BF2"/>
    <w:rsid w:val="00BE5FC4"/>
    <w:rsid w:val="00BE63CA"/>
    <w:rsid w:val="00BE64AA"/>
    <w:rsid w:val="00BE67A1"/>
    <w:rsid w:val="00BE6801"/>
    <w:rsid w:val="00BE69BB"/>
    <w:rsid w:val="00BE6DFC"/>
    <w:rsid w:val="00BE7094"/>
    <w:rsid w:val="00BE7160"/>
    <w:rsid w:val="00BE7455"/>
    <w:rsid w:val="00BE780B"/>
    <w:rsid w:val="00BF01F9"/>
    <w:rsid w:val="00BF033C"/>
    <w:rsid w:val="00BF07E8"/>
    <w:rsid w:val="00BF09E6"/>
    <w:rsid w:val="00BF0A04"/>
    <w:rsid w:val="00BF0A20"/>
    <w:rsid w:val="00BF0C82"/>
    <w:rsid w:val="00BF0C84"/>
    <w:rsid w:val="00BF0D9D"/>
    <w:rsid w:val="00BF162E"/>
    <w:rsid w:val="00BF191E"/>
    <w:rsid w:val="00BF1B55"/>
    <w:rsid w:val="00BF1BE6"/>
    <w:rsid w:val="00BF1E7D"/>
    <w:rsid w:val="00BF1F2E"/>
    <w:rsid w:val="00BF203C"/>
    <w:rsid w:val="00BF22B6"/>
    <w:rsid w:val="00BF23DD"/>
    <w:rsid w:val="00BF264D"/>
    <w:rsid w:val="00BF28C3"/>
    <w:rsid w:val="00BF296F"/>
    <w:rsid w:val="00BF2AA2"/>
    <w:rsid w:val="00BF2B62"/>
    <w:rsid w:val="00BF2BAA"/>
    <w:rsid w:val="00BF2CCE"/>
    <w:rsid w:val="00BF2CD9"/>
    <w:rsid w:val="00BF2D14"/>
    <w:rsid w:val="00BF2E18"/>
    <w:rsid w:val="00BF2F5D"/>
    <w:rsid w:val="00BF35B1"/>
    <w:rsid w:val="00BF37B2"/>
    <w:rsid w:val="00BF3903"/>
    <w:rsid w:val="00BF3A0B"/>
    <w:rsid w:val="00BF3BC0"/>
    <w:rsid w:val="00BF4308"/>
    <w:rsid w:val="00BF44B2"/>
    <w:rsid w:val="00BF44D4"/>
    <w:rsid w:val="00BF4843"/>
    <w:rsid w:val="00BF4D9D"/>
    <w:rsid w:val="00BF4DA4"/>
    <w:rsid w:val="00BF51B9"/>
    <w:rsid w:val="00BF5778"/>
    <w:rsid w:val="00BF57DE"/>
    <w:rsid w:val="00BF5D87"/>
    <w:rsid w:val="00BF5E1E"/>
    <w:rsid w:val="00BF5ECF"/>
    <w:rsid w:val="00BF65CD"/>
    <w:rsid w:val="00BF6B96"/>
    <w:rsid w:val="00BF6D1E"/>
    <w:rsid w:val="00BF730C"/>
    <w:rsid w:val="00BF759E"/>
    <w:rsid w:val="00BF7E12"/>
    <w:rsid w:val="00BF7E75"/>
    <w:rsid w:val="00BF7F62"/>
    <w:rsid w:val="00C00366"/>
    <w:rsid w:val="00C00574"/>
    <w:rsid w:val="00C00A4F"/>
    <w:rsid w:val="00C00FF9"/>
    <w:rsid w:val="00C01033"/>
    <w:rsid w:val="00C012F5"/>
    <w:rsid w:val="00C014C4"/>
    <w:rsid w:val="00C01A4B"/>
    <w:rsid w:val="00C01B47"/>
    <w:rsid w:val="00C026B4"/>
    <w:rsid w:val="00C0287D"/>
    <w:rsid w:val="00C029A0"/>
    <w:rsid w:val="00C02D41"/>
    <w:rsid w:val="00C02DD0"/>
    <w:rsid w:val="00C02FA5"/>
    <w:rsid w:val="00C03161"/>
    <w:rsid w:val="00C035EE"/>
    <w:rsid w:val="00C035F9"/>
    <w:rsid w:val="00C03D86"/>
    <w:rsid w:val="00C03E57"/>
    <w:rsid w:val="00C04246"/>
    <w:rsid w:val="00C04492"/>
    <w:rsid w:val="00C047B0"/>
    <w:rsid w:val="00C0483E"/>
    <w:rsid w:val="00C04C50"/>
    <w:rsid w:val="00C04DEA"/>
    <w:rsid w:val="00C0597C"/>
    <w:rsid w:val="00C059AD"/>
    <w:rsid w:val="00C05B57"/>
    <w:rsid w:val="00C05B94"/>
    <w:rsid w:val="00C05C59"/>
    <w:rsid w:val="00C05E51"/>
    <w:rsid w:val="00C06105"/>
    <w:rsid w:val="00C0649A"/>
    <w:rsid w:val="00C06879"/>
    <w:rsid w:val="00C0696F"/>
    <w:rsid w:val="00C06B28"/>
    <w:rsid w:val="00C06BC8"/>
    <w:rsid w:val="00C06CA1"/>
    <w:rsid w:val="00C06E19"/>
    <w:rsid w:val="00C06EA0"/>
    <w:rsid w:val="00C0708D"/>
    <w:rsid w:val="00C070BF"/>
    <w:rsid w:val="00C07364"/>
    <w:rsid w:val="00C07401"/>
    <w:rsid w:val="00C07425"/>
    <w:rsid w:val="00C07A08"/>
    <w:rsid w:val="00C07BA7"/>
    <w:rsid w:val="00C07EB0"/>
    <w:rsid w:val="00C07EFB"/>
    <w:rsid w:val="00C100F7"/>
    <w:rsid w:val="00C101EC"/>
    <w:rsid w:val="00C10568"/>
    <w:rsid w:val="00C1090A"/>
    <w:rsid w:val="00C109A6"/>
    <w:rsid w:val="00C10FCD"/>
    <w:rsid w:val="00C11023"/>
    <w:rsid w:val="00C11036"/>
    <w:rsid w:val="00C111ED"/>
    <w:rsid w:val="00C11813"/>
    <w:rsid w:val="00C12259"/>
    <w:rsid w:val="00C12492"/>
    <w:rsid w:val="00C12694"/>
    <w:rsid w:val="00C12919"/>
    <w:rsid w:val="00C12DE9"/>
    <w:rsid w:val="00C1306D"/>
    <w:rsid w:val="00C1322C"/>
    <w:rsid w:val="00C132C8"/>
    <w:rsid w:val="00C1346B"/>
    <w:rsid w:val="00C134BA"/>
    <w:rsid w:val="00C13A6F"/>
    <w:rsid w:val="00C140F7"/>
    <w:rsid w:val="00C14134"/>
    <w:rsid w:val="00C14148"/>
    <w:rsid w:val="00C14361"/>
    <w:rsid w:val="00C14669"/>
    <w:rsid w:val="00C146B2"/>
    <w:rsid w:val="00C14DD9"/>
    <w:rsid w:val="00C14E11"/>
    <w:rsid w:val="00C150EB"/>
    <w:rsid w:val="00C155BB"/>
    <w:rsid w:val="00C156FD"/>
    <w:rsid w:val="00C15A13"/>
    <w:rsid w:val="00C15BD2"/>
    <w:rsid w:val="00C15D91"/>
    <w:rsid w:val="00C15DF5"/>
    <w:rsid w:val="00C15E0D"/>
    <w:rsid w:val="00C162AA"/>
    <w:rsid w:val="00C162BC"/>
    <w:rsid w:val="00C163BB"/>
    <w:rsid w:val="00C16533"/>
    <w:rsid w:val="00C1653F"/>
    <w:rsid w:val="00C165B7"/>
    <w:rsid w:val="00C1677A"/>
    <w:rsid w:val="00C167F8"/>
    <w:rsid w:val="00C168B5"/>
    <w:rsid w:val="00C16C4A"/>
    <w:rsid w:val="00C16CBB"/>
    <w:rsid w:val="00C16FC3"/>
    <w:rsid w:val="00C17005"/>
    <w:rsid w:val="00C170C0"/>
    <w:rsid w:val="00C17BE6"/>
    <w:rsid w:val="00C17E34"/>
    <w:rsid w:val="00C20135"/>
    <w:rsid w:val="00C20550"/>
    <w:rsid w:val="00C206A4"/>
    <w:rsid w:val="00C20711"/>
    <w:rsid w:val="00C20842"/>
    <w:rsid w:val="00C20A13"/>
    <w:rsid w:val="00C20C1F"/>
    <w:rsid w:val="00C20C40"/>
    <w:rsid w:val="00C2103F"/>
    <w:rsid w:val="00C210A6"/>
    <w:rsid w:val="00C21545"/>
    <w:rsid w:val="00C21744"/>
    <w:rsid w:val="00C21870"/>
    <w:rsid w:val="00C21915"/>
    <w:rsid w:val="00C219F9"/>
    <w:rsid w:val="00C21D7C"/>
    <w:rsid w:val="00C21D84"/>
    <w:rsid w:val="00C21D9C"/>
    <w:rsid w:val="00C22134"/>
    <w:rsid w:val="00C221D5"/>
    <w:rsid w:val="00C22490"/>
    <w:rsid w:val="00C226E8"/>
    <w:rsid w:val="00C22C48"/>
    <w:rsid w:val="00C22CBF"/>
    <w:rsid w:val="00C231DD"/>
    <w:rsid w:val="00C237D6"/>
    <w:rsid w:val="00C23BB7"/>
    <w:rsid w:val="00C23D31"/>
    <w:rsid w:val="00C2413D"/>
    <w:rsid w:val="00C2419D"/>
    <w:rsid w:val="00C2440D"/>
    <w:rsid w:val="00C2477D"/>
    <w:rsid w:val="00C24E74"/>
    <w:rsid w:val="00C24F6E"/>
    <w:rsid w:val="00C2505C"/>
    <w:rsid w:val="00C251D9"/>
    <w:rsid w:val="00C25432"/>
    <w:rsid w:val="00C25749"/>
    <w:rsid w:val="00C25915"/>
    <w:rsid w:val="00C25B9A"/>
    <w:rsid w:val="00C25C9E"/>
    <w:rsid w:val="00C25FC0"/>
    <w:rsid w:val="00C26239"/>
    <w:rsid w:val="00C2641E"/>
    <w:rsid w:val="00C26423"/>
    <w:rsid w:val="00C26C8E"/>
    <w:rsid w:val="00C270CC"/>
    <w:rsid w:val="00C2728B"/>
    <w:rsid w:val="00C272C4"/>
    <w:rsid w:val="00C27473"/>
    <w:rsid w:val="00C2766A"/>
    <w:rsid w:val="00C27E0B"/>
    <w:rsid w:val="00C30165"/>
    <w:rsid w:val="00C307C4"/>
    <w:rsid w:val="00C30987"/>
    <w:rsid w:val="00C30AFA"/>
    <w:rsid w:val="00C30B58"/>
    <w:rsid w:val="00C30D8E"/>
    <w:rsid w:val="00C30DEB"/>
    <w:rsid w:val="00C30E89"/>
    <w:rsid w:val="00C312E5"/>
    <w:rsid w:val="00C31358"/>
    <w:rsid w:val="00C31439"/>
    <w:rsid w:val="00C31A0B"/>
    <w:rsid w:val="00C31C12"/>
    <w:rsid w:val="00C31D0E"/>
    <w:rsid w:val="00C31E6E"/>
    <w:rsid w:val="00C3216F"/>
    <w:rsid w:val="00C324FF"/>
    <w:rsid w:val="00C3257E"/>
    <w:rsid w:val="00C32704"/>
    <w:rsid w:val="00C32969"/>
    <w:rsid w:val="00C32A12"/>
    <w:rsid w:val="00C32AF1"/>
    <w:rsid w:val="00C32FCC"/>
    <w:rsid w:val="00C3316B"/>
    <w:rsid w:val="00C3322C"/>
    <w:rsid w:val="00C3344C"/>
    <w:rsid w:val="00C334BD"/>
    <w:rsid w:val="00C33E20"/>
    <w:rsid w:val="00C3423C"/>
    <w:rsid w:val="00C34A5D"/>
    <w:rsid w:val="00C34D97"/>
    <w:rsid w:val="00C34EAD"/>
    <w:rsid w:val="00C3507E"/>
    <w:rsid w:val="00C35370"/>
    <w:rsid w:val="00C359E1"/>
    <w:rsid w:val="00C35A3B"/>
    <w:rsid w:val="00C35AC0"/>
    <w:rsid w:val="00C35BCB"/>
    <w:rsid w:val="00C35F4E"/>
    <w:rsid w:val="00C35FAE"/>
    <w:rsid w:val="00C362EF"/>
    <w:rsid w:val="00C36605"/>
    <w:rsid w:val="00C36B01"/>
    <w:rsid w:val="00C36BCF"/>
    <w:rsid w:val="00C36C82"/>
    <w:rsid w:val="00C36D44"/>
    <w:rsid w:val="00C373C2"/>
    <w:rsid w:val="00C3762E"/>
    <w:rsid w:val="00C37A66"/>
    <w:rsid w:val="00C37BB6"/>
    <w:rsid w:val="00C37D0B"/>
    <w:rsid w:val="00C37DBE"/>
    <w:rsid w:val="00C37FF8"/>
    <w:rsid w:val="00C4007C"/>
    <w:rsid w:val="00C4027A"/>
    <w:rsid w:val="00C408F1"/>
    <w:rsid w:val="00C4097C"/>
    <w:rsid w:val="00C40A2D"/>
    <w:rsid w:val="00C40BD7"/>
    <w:rsid w:val="00C40EFB"/>
    <w:rsid w:val="00C40FD6"/>
    <w:rsid w:val="00C41864"/>
    <w:rsid w:val="00C41B72"/>
    <w:rsid w:val="00C41CD3"/>
    <w:rsid w:val="00C422D5"/>
    <w:rsid w:val="00C4238C"/>
    <w:rsid w:val="00C42B7C"/>
    <w:rsid w:val="00C42C81"/>
    <w:rsid w:val="00C42CCE"/>
    <w:rsid w:val="00C42D07"/>
    <w:rsid w:val="00C42E6E"/>
    <w:rsid w:val="00C434B3"/>
    <w:rsid w:val="00C4364B"/>
    <w:rsid w:val="00C43B8C"/>
    <w:rsid w:val="00C43C5C"/>
    <w:rsid w:val="00C43E12"/>
    <w:rsid w:val="00C4408A"/>
    <w:rsid w:val="00C443F2"/>
    <w:rsid w:val="00C448BB"/>
    <w:rsid w:val="00C44BE0"/>
    <w:rsid w:val="00C44D71"/>
    <w:rsid w:val="00C44E9F"/>
    <w:rsid w:val="00C450A2"/>
    <w:rsid w:val="00C4516D"/>
    <w:rsid w:val="00C455E7"/>
    <w:rsid w:val="00C456C3"/>
    <w:rsid w:val="00C4577D"/>
    <w:rsid w:val="00C45CE3"/>
    <w:rsid w:val="00C45EDF"/>
    <w:rsid w:val="00C46583"/>
    <w:rsid w:val="00C46590"/>
    <w:rsid w:val="00C46869"/>
    <w:rsid w:val="00C46DE1"/>
    <w:rsid w:val="00C46F79"/>
    <w:rsid w:val="00C46FC9"/>
    <w:rsid w:val="00C471FF"/>
    <w:rsid w:val="00C474A3"/>
    <w:rsid w:val="00C47BCF"/>
    <w:rsid w:val="00C47E82"/>
    <w:rsid w:val="00C5060A"/>
    <w:rsid w:val="00C507BA"/>
    <w:rsid w:val="00C509C4"/>
    <w:rsid w:val="00C509E0"/>
    <w:rsid w:val="00C51011"/>
    <w:rsid w:val="00C51174"/>
    <w:rsid w:val="00C514FD"/>
    <w:rsid w:val="00C515D3"/>
    <w:rsid w:val="00C51B84"/>
    <w:rsid w:val="00C52067"/>
    <w:rsid w:val="00C520B2"/>
    <w:rsid w:val="00C520DF"/>
    <w:rsid w:val="00C52634"/>
    <w:rsid w:val="00C5285D"/>
    <w:rsid w:val="00C52B31"/>
    <w:rsid w:val="00C5304D"/>
    <w:rsid w:val="00C532A1"/>
    <w:rsid w:val="00C5334C"/>
    <w:rsid w:val="00C537ED"/>
    <w:rsid w:val="00C53AA8"/>
    <w:rsid w:val="00C53D7D"/>
    <w:rsid w:val="00C53DA7"/>
    <w:rsid w:val="00C53FE4"/>
    <w:rsid w:val="00C54251"/>
    <w:rsid w:val="00C5431F"/>
    <w:rsid w:val="00C5456C"/>
    <w:rsid w:val="00C54803"/>
    <w:rsid w:val="00C54994"/>
    <w:rsid w:val="00C54CE0"/>
    <w:rsid w:val="00C54DE2"/>
    <w:rsid w:val="00C5546B"/>
    <w:rsid w:val="00C5570D"/>
    <w:rsid w:val="00C557C0"/>
    <w:rsid w:val="00C55A1B"/>
    <w:rsid w:val="00C56020"/>
    <w:rsid w:val="00C561DE"/>
    <w:rsid w:val="00C565FD"/>
    <w:rsid w:val="00C57214"/>
    <w:rsid w:val="00C573DF"/>
    <w:rsid w:val="00C575DC"/>
    <w:rsid w:val="00C57903"/>
    <w:rsid w:val="00C5794C"/>
    <w:rsid w:val="00C579C8"/>
    <w:rsid w:val="00C57C36"/>
    <w:rsid w:val="00C6039F"/>
    <w:rsid w:val="00C60451"/>
    <w:rsid w:val="00C6052D"/>
    <w:rsid w:val="00C605DF"/>
    <w:rsid w:val="00C60670"/>
    <w:rsid w:val="00C60737"/>
    <w:rsid w:val="00C607FE"/>
    <w:rsid w:val="00C611A2"/>
    <w:rsid w:val="00C61257"/>
    <w:rsid w:val="00C6136E"/>
    <w:rsid w:val="00C616D2"/>
    <w:rsid w:val="00C617D8"/>
    <w:rsid w:val="00C61968"/>
    <w:rsid w:val="00C61B60"/>
    <w:rsid w:val="00C62B6F"/>
    <w:rsid w:val="00C6361D"/>
    <w:rsid w:val="00C63817"/>
    <w:rsid w:val="00C63B82"/>
    <w:rsid w:val="00C63B87"/>
    <w:rsid w:val="00C63BB3"/>
    <w:rsid w:val="00C63C0B"/>
    <w:rsid w:val="00C63D2C"/>
    <w:rsid w:val="00C6414E"/>
    <w:rsid w:val="00C642B6"/>
    <w:rsid w:val="00C6479D"/>
    <w:rsid w:val="00C64BA8"/>
    <w:rsid w:val="00C64EA9"/>
    <w:rsid w:val="00C65140"/>
    <w:rsid w:val="00C652F1"/>
    <w:rsid w:val="00C65361"/>
    <w:rsid w:val="00C65D22"/>
    <w:rsid w:val="00C65E23"/>
    <w:rsid w:val="00C65F25"/>
    <w:rsid w:val="00C6616A"/>
    <w:rsid w:val="00C66485"/>
    <w:rsid w:val="00C664CA"/>
    <w:rsid w:val="00C665E9"/>
    <w:rsid w:val="00C6660B"/>
    <w:rsid w:val="00C666DD"/>
    <w:rsid w:val="00C66CF0"/>
    <w:rsid w:val="00C67029"/>
    <w:rsid w:val="00C6714B"/>
    <w:rsid w:val="00C678DC"/>
    <w:rsid w:val="00C67C2A"/>
    <w:rsid w:val="00C67C61"/>
    <w:rsid w:val="00C701F5"/>
    <w:rsid w:val="00C70260"/>
    <w:rsid w:val="00C702A2"/>
    <w:rsid w:val="00C70382"/>
    <w:rsid w:val="00C705E4"/>
    <w:rsid w:val="00C70786"/>
    <w:rsid w:val="00C7081B"/>
    <w:rsid w:val="00C708A9"/>
    <w:rsid w:val="00C70FF3"/>
    <w:rsid w:val="00C715E0"/>
    <w:rsid w:val="00C72389"/>
    <w:rsid w:val="00C7251B"/>
    <w:rsid w:val="00C72C72"/>
    <w:rsid w:val="00C72D39"/>
    <w:rsid w:val="00C72E75"/>
    <w:rsid w:val="00C72ED8"/>
    <w:rsid w:val="00C734A5"/>
    <w:rsid w:val="00C7376F"/>
    <w:rsid w:val="00C7381B"/>
    <w:rsid w:val="00C7387B"/>
    <w:rsid w:val="00C739C3"/>
    <w:rsid w:val="00C73B96"/>
    <w:rsid w:val="00C73C80"/>
    <w:rsid w:val="00C73DC6"/>
    <w:rsid w:val="00C73FD8"/>
    <w:rsid w:val="00C741AE"/>
    <w:rsid w:val="00C74A5B"/>
    <w:rsid w:val="00C74D6F"/>
    <w:rsid w:val="00C74F1F"/>
    <w:rsid w:val="00C756C4"/>
    <w:rsid w:val="00C75A98"/>
    <w:rsid w:val="00C75B01"/>
    <w:rsid w:val="00C75BFB"/>
    <w:rsid w:val="00C75E0F"/>
    <w:rsid w:val="00C76106"/>
    <w:rsid w:val="00C76228"/>
    <w:rsid w:val="00C762BE"/>
    <w:rsid w:val="00C763B6"/>
    <w:rsid w:val="00C7658F"/>
    <w:rsid w:val="00C765D7"/>
    <w:rsid w:val="00C766E2"/>
    <w:rsid w:val="00C7766B"/>
    <w:rsid w:val="00C77711"/>
    <w:rsid w:val="00C77B9A"/>
    <w:rsid w:val="00C80C33"/>
    <w:rsid w:val="00C80F2F"/>
    <w:rsid w:val="00C8160D"/>
    <w:rsid w:val="00C81CB2"/>
    <w:rsid w:val="00C81E84"/>
    <w:rsid w:val="00C831D3"/>
    <w:rsid w:val="00C8378D"/>
    <w:rsid w:val="00C83B22"/>
    <w:rsid w:val="00C83DAD"/>
    <w:rsid w:val="00C841C4"/>
    <w:rsid w:val="00C845B7"/>
    <w:rsid w:val="00C84C9F"/>
    <w:rsid w:val="00C85264"/>
    <w:rsid w:val="00C858A1"/>
    <w:rsid w:val="00C8600E"/>
    <w:rsid w:val="00C86505"/>
    <w:rsid w:val="00C86F92"/>
    <w:rsid w:val="00C87346"/>
    <w:rsid w:val="00C87390"/>
    <w:rsid w:val="00C873D6"/>
    <w:rsid w:val="00C8742E"/>
    <w:rsid w:val="00C87484"/>
    <w:rsid w:val="00C874D1"/>
    <w:rsid w:val="00C876B5"/>
    <w:rsid w:val="00C87BF6"/>
    <w:rsid w:val="00C9013D"/>
    <w:rsid w:val="00C902AA"/>
    <w:rsid w:val="00C904DF"/>
    <w:rsid w:val="00C9058E"/>
    <w:rsid w:val="00C9068A"/>
    <w:rsid w:val="00C909A9"/>
    <w:rsid w:val="00C909AB"/>
    <w:rsid w:val="00C9132C"/>
    <w:rsid w:val="00C91540"/>
    <w:rsid w:val="00C9158B"/>
    <w:rsid w:val="00C91703"/>
    <w:rsid w:val="00C91762"/>
    <w:rsid w:val="00C918DC"/>
    <w:rsid w:val="00C91B1E"/>
    <w:rsid w:val="00C91C4E"/>
    <w:rsid w:val="00C91CE2"/>
    <w:rsid w:val="00C91CF5"/>
    <w:rsid w:val="00C92085"/>
    <w:rsid w:val="00C920F6"/>
    <w:rsid w:val="00C923FF"/>
    <w:rsid w:val="00C924F7"/>
    <w:rsid w:val="00C92C19"/>
    <w:rsid w:val="00C9345A"/>
    <w:rsid w:val="00C935B8"/>
    <w:rsid w:val="00C9367B"/>
    <w:rsid w:val="00C9368B"/>
    <w:rsid w:val="00C93968"/>
    <w:rsid w:val="00C93AA0"/>
    <w:rsid w:val="00C93F81"/>
    <w:rsid w:val="00C94090"/>
    <w:rsid w:val="00C949F5"/>
    <w:rsid w:val="00C94A5E"/>
    <w:rsid w:val="00C94D0C"/>
    <w:rsid w:val="00C94D70"/>
    <w:rsid w:val="00C94FBE"/>
    <w:rsid w:val="00C953D0"/>
    <w:rsid w:val="00C95433"/>
    <w:rsid w:val="00C955D1"/>
    <w:rsid w:val="00C95AB8"/>
    <w:rsid w:val="00C95F0C"/>
    <w:rsid w:val="00C9603E"/>
    <w:rsid w:val="00C96255"/>
    <w:rsid w:val="00C96769"/>
    <w:rsid w:val="00C96891"/>
    <w:rsid w:val="00C96993"/>
    <w:rsid w:val="00C96B5A"/>
    <w:rsid w:val="00C96D6C"/>
    <w:rsid w:val="00C96D9D"/>
    <w:rsid w:val="00C96ED9"/>
    <w:rsid w:val="00C96EE5"/>
    <w:rsid w:val="00C97547"/>
    <w:rsid w:val="00C97601"/>
    <w:rsid w:val="00C97657"/>
    <w:rsid w:val="00C97C97"/>
    <w:rsid w:val="00C97DCF"/>
    <w:rsid w:val="00CA08E7"/>
    <w:rsid w:val="00CA094A"/>
    <w:rsid w:val="00CA0C08"/>
    <w:rsid w:val="00CA0DE2"/>
    <w:rsid w:val="00CA0EEB"/>
    <w:rsid w:val="00CA1166"/>
    <w:rsid w:val="00CA1566"/>
    <w:rsid w:val="00CA1759"/>
    <w:rsid w:val="00CA18A7"/>
    <w:rsid w:val="00CA1A2F"/>
    <w:rsid w:val="00CA1C75"/>
    <w:rsid w:val="00CA1D01"/>
    <w:rsid w:val="00CA1DB7"/>
    <w:rsid w:val="00CA1F0E"/>
    <w:rsid w:val="00CA29A4"/>
    <w:rsid w:val="00CA2A66"/>
    <w:rsid w:val="00CA2AD6"/>
    <w:rsid w:val="00CA2E52"/>
    <w:rsid w:val="00CA2FBC"/>
    <w:rsid w:val="00CA3229"/>
    <w:rsid w:val="00CA34F9"/>
    <w:rsid w:val="00CA4545"/>
    <w:rsid w:val="00CA4884"/>
    <w:rsid w:val="00CA4FFE"/>
    <w:rsid w:val="00CA50C9"/>
    <w:rsid w:val="00CA520C"/>
    <w:rsid w:val="00CA59B8"/>
    <w:rsid w:val="00CA5BBA"/>
    <w:rsid w:val="00CA5F21"/>
    <w:rsid w:val="00CA60A9"/>
    <w:rsid w:val="00CA6391"/>
    <w:rsid w:val="00CA6653"/>
    <w:rsid w:val="00CA6C37"/>
    <w:rsid w:val="00CA6C74"/>
    <w:rsid w:val="00CA6EE9"/>
    <w:rsid w:val="00CA6F21"/>
    <w:rsid w:val="00CA6F33"/>
    <w:rsid w:val="00CA6F9C"/>
    <w:rsid w:val="00CA77A5"/>
    <w:rsid w:val="00CA77E7"/>
    <w:rsid w:val="00CA7C92"/>
    <w:rsid w:val="00CA7FBB"/>
    <w:rsid w:val="00CB0597"/>
    <w:rsid w:val="00CB0687"/>
    <w:rsid w:val="00CB08DC"/>
    <w:rsid w:val="00CB10A1"/>
    <w:rsid w:val="00CB15D2"/>
    <w:rsid w:val="00CB1691"/>
    <w:rsid w:val="00CB1C0C"/>
    <w:rsid w:val="00CB1C2D"/>
    <w:rsid w:val="00CB1CA5"/>
    <w:rsid w:val="00CB1CC6"/>
    <w:rsid w:val="00CB1FB7"/>
    <w:rsid w:val="00CB2443"/>
    <w:rsid w:val="00CB2579"/>
    <w:rsid w:val="00CB2D0D"/>
    <w:rsid w:val="00CB2E4C"/>
    <w:rsid w:val="00CB33B9"/>
    <w:rsid w:val="00CB36BB"/>
    <w:rsid w:val="00CB395E"/>
    <w:rsid w:val="00CB3A8F"/>
    <w:rsid w:val="00CB3F33"/>
    <w:rsid w:val="00CB4229"/>
    <w:rsid w:val="00CB42D6"/>
    <w:rsid w:val="00CB43FE"/>
    <w:rsid w:val="00CB45C2"/>
    <w:rsid w:val="00CB45F8"/>
    <w:rsid w:val="00CB4A05"/>
    <w:rsid w:val="00CB5131"/>
    <w:rsid w:val="00CB5179"/>
    <w:rsid w:val="00CB53B2"/>
    <w:rsid w:val="00CB54E2"/>
    <w:rsid w:val="00CB568D"/>
    <w:rsid w:val="00CB5968"/>
    <w:rsid w:val="00CB5973"/>
    <w:rsid w:val="00CB59CE"/>
    <w:rsid w:val="00CB59E7"/>
    <w:rsid w:val="00CB5E60"/>
    <w:rsid w:val="00CB6A41"/>
    <w:rsid w:val="00CB6AFC"/>
    <w:rsid w:val="00CB734B"/>
    <w:rsid w:val="00CB74C3"/>
    <w:rsid w:val="00CB753F"/>
    <w:rsid w:val="00CB761E"/>
    <w:rsid w:val="00CB77DC"/>
    <w:rsid w:val="00CB7E6A"/>
    <w:rsid w:val="00CB7ECA"/>
    <w:rsid w:val="00CB7F5E"/>
    <w:rsid w:val="00CC0119"/>
    <w:rsid w:val="00CC091C"/>
    <w:rsid w:val="00CC0A95"/>
    <w:rsid w:val="00CC0B00"/>
    <w:rsid w:val="00CC10BA"/>
    <w:rsid w:val="00CC11E1"/>
    <w:rsid w:val="00CC1266"/>
    <w:rsid w:val="00CC1896"/>
    <w:rsid w:val="00CC18C6"/>
    <w:rsid w:val="00CC18DF"/>
    <w:rsid w:val="00CC1AF7"/>
    <w:rsid w:val="00CC1AFD"/>
    <w:rsid w:val="00CC1C55"/>
    <w:rsid w:val="00CC23AB"/>
    <w:rsid w:val="00CC2425"/>
    <w:rsid w:val="00CC29B3"/>
    <w:rsid w:val="00CC2BDE"/>
    <w:rsid w:val="00CC2C4A"/>
    <w:rsid w:val="00CC2C4D"/>
    <w:rsid w:val="00CC2C78"/>
    <w:rsid w:val="00CC2F64"/>
    <w:rsid w:val="00CC2F9B"/>
    <w:rsid w:val="00CC31EC"/>
    <w:rsid w:val="00CC32FE"/>
    <w:rsid w:val="00CC38BA"/>
    <w:rsid w:val="00CC3C5B"/>
    <w:rsid w:val="00CC3CFB"/>
    <w:rsid w:val="00CC3F2D"/>
    <w:rsid w:val="00CC405E"/>
    <w:rsid w:val="00CC4291"/>
    <w:rsid w:val="00CC43B2"/>
    <w:rsid w:val="00CC48E3"/>
    <w:rsid w:val="00CC4D9D"/>
    <w:rsid w:val="00CC5123"/>
    <w:rsid w:val="00CC52A3"/>
    <w:rsid w:val="00CC538A"/>
    <w:rsid w:val="00CC5403"/>
    <w:rsid w:val="00CC54F6"/>
    <w:rsid w:val="00CC57FE"/>
    <w:rsid w:val="00CC5A45"/>
    <w:rsid w:val="00CC5BE8"/>
    <w:rsid w:val="00CC6427"/>
    <w:rsid w:val="00CC65DB"/>
    <w:rsid w:val="00CC673D"/>
    <w:rsid w:val="00CC67D4"/>
    <w:rsid w:val="00CC6E76"/>
    <w:rsid w:val="00CC7299"/>
    <w:rsid w:val="00CC731B"/>
    <w:rsid w:val="00CC7676"/>
    <w:rsid w:val="00CC7832"/>
    <w:rsid w:val="00CC787C"/>
    <w:rsid w:val="00CC7A66"/>
    <w:rsid w:val="00CC7B75"/>
    <w:rsid w:val="00CC7BC7"/>
    <w:rsid w:val="00CC7C77"/>
    <w:rsid w:val="00CC7E21"/>
    <w:rsid w:val="00CC7FEC"/>
    <w:rsid w:val="00CD0002"/>
    <w:rsid w:val="00CD0090"/>
    <w:rsid w:val="00CD00EA"/>
    <w:rsid w:val="00CD02E6"/>
    <w:rsid w:val="00CD102F"/>
    <w:rsid w:val="00CD1112"/>
    <w:rsid w:val="00CD1A91"/>
    <w:rsid w:val="00CD1F29"/>
    <w:rsid w:val="00CD2779"/>
    <w:rsid w:val="00CD2E4B"/>
    <w:rsid w:val="00CD3364"/>
    <w:rsid w:val="00CD3C75"/>
    <w:rsid w:val="00CD3CE5"/>
    <w:rsid w:val="00CD3CEB"/>
    <w:rsid w:val="00CD420A"/>
    <w:rsid w:val="00CD42BB"/>
    <w:rsid w:val="00CD42D7"/>
    <w:rsid w:val="00CD449C"/>
    <w:rsid w:val="00CD44C0"/>
    <w:rsid w:val="00CD4708"/>
    <w:rsid w:val="00CD4845"/>
    <w:rsid w:val="00CD490E"/>
    <w:rsid w:val="00CD4964"/>
    <w:rsid w:val="00CD4DF6"/>
    <w:rsid w:val="00CD5284"/>
    <w:rsid w:val="00CD576A"/>
    <w:rsid w:val="00CD5946"/>
    <w:rsid w:val="00CD5BD2"/>
    <w:rsid w:val="00CD5EA5"/>
    <w:rsid w:val="00CD6279"/>
    <w:rsid w:val="00CD63DA"/>
    <w:rsid w:val="00CD64F5"/>
    <w:rsid w:val="00CD66AB"/>
    <w:rsid w:val="00CD6A39"/>
    <w:rsid w:val="00CD6B96"/>
    <w:rsid w:val="00CD6CA0"/>
    <w:rsid w:val="00CD7156"/>
    <w:rsid w:val="00CD71C6"/>
    <w:rsid w:val="00CD7424"/>
    <w:rsid w:val="00CE002E"/>
    <w:rsid w:val="00CE035E"/>
    <w:rsid w:val="00CE0C01"/>
    <w:rsid w:val="00CE0E3E"/>
    <w:rsid w:val="00CE0F1A"/>
    <w:rsid w:val="00CE1328"/>
    <w:rsid w:val="00CE1BBC"/>
    <w:rsid w:val="00CE1CBE"/>
    <w:rsid w:val="00CE1D3C"/>
    <w:rsid w:val="00CE1F5A"/>
    <w:rsid w:val="00CE1F77"/>
    <w:rsid w:val="00CE209D"/>
    <w:rsid w:val="00CE272F"/>
    <w:rsid w:val="00CE277A"/>
    <w:rsid w:val="00CE2A15"/>
    <w:rsid w:val="00CE2D7F"/>
    <w:rsid w:val="00CE31E8"/>
    <w:rsid w:val="00CE3400"/>
    <w:rsid w:val="00CE38F8"/>
    <w:rsid w:val="00CE3C63"/>
    <w:rsid w:val="00CE3D12"/>
    <w:rsid w:val="00CE3EE4"/>
    <w:rsid w:val="00CE406E"/>
    <w:rsid w:val="00CE410D"/>
    <w:rsid w:val="00CE4184"/>
    <w:rsid w:val="00CE44DC"/>
    <w:rsid w:val="00CE453E"/>
    <w:rsid w:val="00CE4A76"/>
    <w:rsid w:val="00CE4A97"/>
    <w:rsid w:val="00CE59AD"/>
    <w:rsid w:val="00CE5C6A"/>
    <w:rsid w:val="00CE5F7A"/>
    <w:rsid w:val="00CE61A8"/>
    <w:rsid w:val="00CE6E54"/>
    <w:rsid w:val="00CE6F2A"/>
    <w:rsid w:val="00CE713D"/>
    <w:rsid w:val="00CE74D7"/>
    <w:rsid w:val="00CE7BD0"/>
    <w:rsid w:val="00CE7E48"/>
    <w:rsid w:val="00CE7EDB"/>
    <w:rsid w:val="00CF0247"/>
    <w:rsid w:val="00CF036F"/>
    <w:rsid w:val="00CF063E"/>
    <w:rsid w:val="00CF065E"/>
    <w:rsid w:val="00CF12E0"/>
    <w:rsid w:val="00CF1859"/>
    <w:rsid w:val="00CF1DF9"/>
    <w:rsid w:val="00CF1F26"/>
    <w:rsid w:val="00CF1F40"/>
    <w:rsid w:val="00CF21D4"/>
    <w:rsid w:val="00CF26A1"/>
    <w:rsid w:val="00CF2886"/>
    <w:rsid w:val="00CF2919"/>
    <w:rsid w:val="00CF2ABF"/>
    <w:rsid w:val="00CF2EBB"/>
    <w:rsid w:val="00CF3428"/>
    <w:rsid w:val="00CF3444"/>
    <w:rsid w:val="00CF3659"/>
    <w:rsid w:val="00CF3DE4"/>
    <w:rsid w:val="00CF3F6E"/>
    <w:rsid w:val="00CF4506"/>
    <w:rsid w:val="00CF4858"/>
    <w:rsid w:val="00CF4C20"/>
    <w:rsid w:val="00CF5159"/>
    <w:rsid w:val="00CF54E7"/>
    <w:rsid w:val="00CF57B2"/>
    <w:rsid w:val="00CF5C7A"/>
    <w:rsid w:val="00CF603F"/>
    <w:rsid w:val="00CF61CD"/>
    <w:rsid w:val="00CF67DF"/>
    <w:rsid w:val="00CF68B1"/>
    <w:rsid w:val="00CF6922"/>
    <w:rsid w:val="00CF6BBB"/>
    <w:rsid w:val="00CF6C84"/>
    <w:rsid w:val="00CF6D76"/>
    <w:rsid w:val="00CF73A4"/>
    <w:rsid w:val="00CF761B"/>
    <w:rsid w:val="00CF7747"/>
    <w:rsid w:val="00CF7A36"/>
    <w:rsid w:val="00D00075"/>
    <w:rsid w:val="00D00689"/>
    <w:rsid w:val="00D00866"/>
    <w:rsid w:val="00D00C59"/>
    <w:rsid w:val="00D0103D"/>
    <w:rsid w:val="00D0104E"/>
    <w:rsid w:val="00D01350"/>
    <w:rsid w:val="00D0138C"/>
    <w:rsid w:val="00D01545"/>
    <w:rsid w:val="00D01806"/>
    <w:rsid w:val="00D018FD"/>
    <w:rsid w:val="00D01B15"/>
    <w:rsid w:val="00D01B4F"/>
    <w:rsid w:val="00D01DD2"/>
    <w:rsid w:val="00D02183"/>
    <w:rsid w:val="00D021BE"/>
    <w:rsid w:val="00D02410"/>
    <w:rsid w:val="00D026E7"/>
    <w:rsid w:val="00D0280B"/>
    <w:rsid w:val="00D0293F"/>
    <w:rsid w:val="00D02A71"/>
    <w:rsid w:val="00D02F06"/>
    <w:rsid w:val="00D02F3A"/>
    <w:rsid w:val="00D030D5"/>
    <w:rsid w:val="00D0323E"/>
    <w:rsid w:val="00D033CA"/>
    <w:rsid w:val="00D03865"/>
    <w:rsid w:val="00D039FC"/>
    <w:rsid w:val="00D03A3A"/>
    <w:rsid w:val="00D03D23"/>
    <w:rsid w:val="00D03E36"/>
    <w:rsid w:val="00D04424"/>
    <w:rsid w:val="00D0452E"/>
    <w:rsid w:val="00D04A07"/>
    <w:rsid w:val="00D04C3F"/>
    <w:rsid w:val="00D04F0B"/>
    <w:rsid w:val="00D05023"/>
    <w:rsid w:val="00D05416"/>
    <w:rsid w:val="00D05502"/>
    <w:rsid w:val="00D056C0"/>
    <w:rsid w:val="00D05892"/>
    <w:rsid w:val="00D058A3"/>
    <w:rsid w:val="00D05C75"/>
    <w:rsid w:val="00D05F26"/>
    <w:rsid w:val="00D06063"/>
    <w:rsid w:val="00D06084"/>
    <w:rsid w:val="00D06131"/>
    <w:rsid w:val="00D06B20"/>
    <w:rsid w:val="00D06BEE"/>
    <w:rsid w:val="00D070AA"/>
    <w:rsid w:val="00D07346"/>
    <w:rsid w:val="00D07793"/>
    <w:rsid w:val="00D078B3"/>
    <w:rsid w:val="00D079ED"/>
    <w:rsid w:val="00D07DA0"/>
    <w:rsid w:val="00D07F22"/>
    <w:rsid w:val="00D10006"/>
    <w:rsid w:val="00D10046"/>
    <w:rsid w:val="00D101A8"/>
    <w:rsid w:val="00D10310"/>
    <w:rsid w:val="00D10397"/>
    <w:rsid w:val="00D10855"/>
    <w:rsid w:val="00D10A3A"/>
    <w:rsid w:val="00D10BA1"/>
    <w:rsid w:val="00D10CAE"/>
    <w:rsid w:val="00D10CF2"/>
    <w:rsid w:val="00D1112F"/>
    <w:rsid w:val="00D11207"/>
    <w:rsid w:val="00D11669"/>
    <w:rsid w:val="00D116FD"/>
    <w:rsid w:val="00D1184C"/>
    <w:rsid w:val="00D11856"/>
    <w:rsid w:val="00D11A2C"/>
    <w:rsid w:val="00D11B5D"/>
    <w:rsid w:val="00D11BDF"/>
    <w:rsid w:val="00D11E28"/>
    <w:rsid w:val="00D124E5"/>
    <w:rsid w:val="00D12544"/>
    <w:rsid w:val="00D12ACC"/>
    <w:rsid w:val="00D12BC8"/>
    <w:rsid w:val="00D12EF9"/>
    <w:rsid w:val="00D13044"/>
    <w:rsid w:val="00D1342B"/>
    <w:rsid w:val="00D13526"/>
    <w:rsid w:val="00D13655"/>
    <w:rsid w:val="00D136A4"/>
    <w:rsid w:val="00D13701"/>
    <w:rsid w:val="00D13749"/>
    <w:rsid w:val="00D13806"/>
    <w:rsid w:val="00D13ABE"/>
    <w:rsid w:val="00D14121"/>
    <w:rsid w:val="00D1453D"/>
    <w:rsid w:val="00D14D48"/>
    <w:rsid w:val="00D14E24"/>
    <w:rsid w:val="00D14EE7"/>
    <w:rsid w:val="00D14F29"/>
    <w:rsid w:val="00D14F40"/>
    <w:rsid w:val="00D151B8"/>
    <w:rsid w:val="00D15210"/>
    <w:rsid w:val="00D15362"/>
    <w:rsid w:val="00D15424"/>
    <w:rsid w:val="00D15D37"/>
    <w:rsid w:val="00D16291"/>
    <w:rsid w:val="00D16623"/>
    <w:rsid w:val="00D16A40"/>
    <w:rsid w:val="00D16B01"/>
    <w:rsid w:val="00D16BA5"/>
    <w:rsid w:val="00D16DC4"/>
    <w:rsid w:val="00D16DEC"/>
    <w:rsid w:val="00D16E03"/>
    <w:rsid w:val="00D1715D"/>
    <w:rsid w:val="00D175A9"/>
    <w:rsid w:val="00D178DD"/>
    <w:rsid w:val="00D17933"/>
    <w:rsid w:val="00D17F9A"/>
    <w:rsid w:val="00D20080"/>
    <w:rsid w:val="00D2011A"/>
    <w:rsid w:val="00D206C8"/>
    <w:rsid w:val="00D2073F"/>
    <w:rsid w:val="00D2084A"/>
    <w:rsid w:val="00D20BB8"/>
    <w:rsid w:val="00D20FB7"/>
    <w:rsid w:val="00D213B1"/>
    <w:rsid w:val="00D214E7"/>
    <w:rsid w:val="00D21CA0"/>
    <w:rsid w:val="00D21CD3"/>
    <w:rsid w:val="00D21E8A"/>
    <w:rsid w:val="00D225F7"/>
    <w:rsid w:val="00D2267C"/>
    <w:rsid w:val="00D22895"/>
    <w:rsid w:val="00D23005"/>
    <w:rsid w:val="00D2333E"/>
    <w:rsid w:val="00D23CAC"/>
    <w:rsid w:val="00D23D0E"/>
    <w:rsid w:val="00D241FD"/>
    <w:rsid w:val="00D2463D"/>
    <w:rsid w:val="00D24756"/>
    <w:rsid w:val="00D24D9F"/>
    <w:rsid w:val="00D25293"/>
    <w:rsid w:val="00D25604"/>
    <w:rsid w:val="00D25969"/>
    <w:rsid w:val="00D25AC3"/>
    <w:rsid w:val="00D25B8C"/>
    <w:rsid w:val="00D25FA5"/>
    <w:rsid w:val="00D26691"/>
    <w:rsid w:val="00D26722"/>
    <w:rsid w:val="00D26FC2"/>
    <w:rsid w:val="00D270B3"/>
    <w:rsid w:val="00D27135"/>
    <w:rsid w:val="00D2725B"/>
    <w:rsid w:val="00D27DCC"/>
    <w:rsid w:val="00D30106"/>
    <w:rsid w:val="00D30DFC"/>
    <w:rsid w:val="00D30E46"/>
    <w:rsid w:val="00D3104E"/>
    <w:rsid w:val="00D31218"/>
    <w:rsid w:val="00D31437"/>
    <w:rsid w:val="00D3162F"/>
    <w:rsid w:val="00D31B28"/>
    <w:rsid w:val="00D31D2C"/>
    <w:rsid w:val="00D31FBF"/>
    <w:rsid w:val="00D32607"/>
    <w:rsid w:val="00D3264A"/>
    <w:rsid w:val="00D32A23"/>
    <w:rsid w:val="00D32A6E"/>
    <w:rsid w:val="00D32ACE"/>
    <w:rsid w:val="00D32E4F"/>
    <w:rsid w:val="00D32E8E"/>
    <w:rsid w:val="00D332A9"/>
    <w:rsid w:val="00D33354"/>
    <w:rsid w:val="00D33742"/>
    <w:rsid w:val="00D33F14"/>
    <w:rsid w:val="00D34079"/>
    <w:rsid w:val="00D34198"/>
    <w:rsid w:val="00D34502"/>
    <w:rsid w:val="00D34734"/>
    <w:rsid w:val="00D34820"/>
    <w:rsid w:val="00D3542A"/>
    <w:rsid w:val="00D355C9"/>
    <w:rsid w:val="00D35677"/>
    <w:rsid w:val="00D35A22"/>
    <w:rsid w:val="00D35A3B"/>
    <w:rsid w:val="00D35F5A"/>
    <w:rsid w:val="00D3614C"/>
    <w:rsid w:val="00D3659C"/>
    <w:rsid w:val="00D3697A"/>
    <w:rsid w:val="00D36B4C"/>
    <w:rsid w:val="00D36F9D"/>
    <w:rsid w:val="00D370E5"/>
    <w:rsid w:val="00D37164"/>
    <w:rsid w:val="00D37659"/>
    <w:rsid w:val="00D37D9C"/>
    <w:rsid w:val="00D40641"/>
    <w:rsid w:val="00D40785"/>
    <w:rsid w:val="00D40820"/>
    <w:rsid w:val="00D40C9D"/>
    <w:rsid w:val="00D40DB3"/>
    <w:rsid w:val="00D40DF5"/>
    <w:rsid w:val="00D41403"/>
    <w:rsid w:val="00D41580"/>
    <w:rsid w:val="00D41678"/>
    <w:rsid w:val="00D41C6C"/>
    <w:rsid w:val="00D41FB8"/>
    <w:rsid w:val="00D42003"/>
    <w:rsid w:val="00D4269A"/>
    <w:rsid w:val="00D42A77"/>
    <w:rsid w:val="00D42E52"/>
    <w:rsid w:val="00D43538"/>
    <w:rsid w:val="00D43609"/>
    <w:rsid w:val="00D43AC8"/>
    <w:rsid w:val="00D43BA7"/>
    <w:rsid w:val="00D43C10"/>
    <w:rsid w:val="00D43D05"/>
    <w:rsid w:val="00D43F25"/>
    <w:rsid w:val="00D43F56"/>
    <w:rsid w:val="00D44334"/>
    <w:rsid w:val="00D4447C"/>
    <w:rsid w:val="00D44859"/>
    <w:rsid w:val="00D44C91"/>
    <w:rsid w:val="00D44E71"/>
    <w:rsid w:val="00D44F51"/>
    <w:rsid w:val="00D456E2"/>
    <w:rsid w:val="00D45A41"/>
    <w:rsid w:val="00D45ADC"/>
    <w:rsid w:val="00D460F1"/>
    <w:rsid w:val="00D46251"/>
    <w:rsid w:val="00D468B9"/>
    <w:rsid w:val="00D468F2"/>
    <w:rsid w:val="00D469BD"/>
    <w:rsid w:val="00D472AF"/>
    <w:rsid w:val="00D4761C"/>
    <w:rsid w:val="00D47C8E"/>
    <w:rsid w:val="00D47FF7"/>
    <w:rsid w:val="00D500BD"/>
    <w:rsid w:val="00D503C0"/>
    <w:rsid w:val="00D50820"/>
    <w:rsid w:val="00D508C6"/>
    <w:rsid w:val="00D5090D"/>
    <w:rsid w:val="00D50917"/>
    <w:rsid w:val="00D50B67"/>
    <w:rsid w:val="00D51001"/>
    <w:rsid w:val="00D51008"/>
    <w:rsid w:val="00D514F2"/>
    <w:rsid w:val="00D519BB"/>
    <w:rsid w:val="00D51DD0"/>
    <w:rsid w:val="00D51FDD"/>
    <w:rsid w:val="00D5273C"/>
    <w:rsid w:val="00D531C5"/>
    <w:rsid w:val="00D532EB"/>
    <w:rsid w:val="00D534B1"/>
    <w:rsid w:val="00D53636"/>
    <w:rsid w:val="00D536EF"/>
    <w:rsid w:val="00D538D4"/>
    <w:rsid w:val="00D538D8"/>
    <w:rsid w:val="00D54DBF"/>
    <w:rsid w:val="00D551B7"/>
    <w:rsid w:val="00D5556B"/>
    <w:rsid w:val="00D55628"/>
    <w:rsid w:val="00D55663"/>
    <w:rsid w:val="00D5594A"/>
    <w:rsid w:val="00D55D48"/>
    <w:rsid w:val="00D56808"/>
    <w:rsid w:val="00D56812"/>
    <w:rsid w:val="00D5681D"/>
    <w:rsid w:val="00D5695A"/>
    <w:rsid w:val="00D56B3F"/>
    <w:rsid w:val="00D57193"/>
    <w:rsid w:val="00D573B4"/>
    <w:rsid w:val="00D5745E"/>
    <w:rsid w:val="00D57A05"/>
    <w:rsid w:val="00D57B31"/>
    <w:rsid w:val="00D57F4F"/>
    <w:rsid w:val="00D60014"/>
    <w:rsid w:val="00D60069"/>
    <w:rsid w:val="00D602E5"/>
    <w:rsid w:val="00D60692"/>
    <w:rsid w:val="00D6071B"/>
    <w:rsid w:val="00D607FB"/>
    <w:rsid w:val="00D60FA5"/>
    <w:rsid w:val="00D610F3"/>
    <w:rsid w:val="00D6110B"/>
    <w:rsid w:val="00D61148"/>
    <w:rsid w:val="00D6183E"/>
    <w:rsid w:val="00D619CF"/>
    <w:rsid w:val="00D61ABC"/>
    <w:rsid w:val="00D61BDD"/>
    <w:rsid w:val="00D61CA4"/>
    <w:rsid w:val="00D61F8E"/>
    <w:rsid w:val="00D61FEB"/>
    <w:rsid w:val="00D6249A"/>
    <w:rsid w:val="00D626FC"/>
    <w:rsid w:val="00D62740"/>
    <w:rsid w:val="00D62ACD"/>
    <w:rsid w:val="00D62C04"/>
    <w:rsid w:val="00D6301D"/>
    <w:rsid w:val="00D632E4"/>
    <w:rsid w:val="00D63416"/>
    <w:rsid w:val="00D63796"/>
    <w:rsid w:val="00D639B5"/>
    <w:rsid w:val="00D63A6C"/>
    <w:rsid w:val="00D63D48"/>
    <w:rsid w:val="00D63F84"/>
    <w:rsid w:val="00D6449A"/>
    <w:rsid w:val="00D647A4"/>
    <w:rsid w:val="00D64A70"/>
    <w:rsid w:val="00D64FD1"/>
    <w:rsid w:val="00D65004"/>
    <w:rsid w:val="00D65008"/>
    <w:rsid w:val="00D65096"/>
    <w:rsid w:val="00D65285"/>
    <w:rsid w:val="00D6546E"/>
    <w:rsid w:val="00D6569D"/>
    <w:rsid w:val="00D6586A"/>
    <w:rsid w:val="00D65891"/>
    <w:rsid w:val="00D65B43"/>
    <w:rsid w:val="00D65C51"/>
    <w:rsid w:val="00D66196"/>
    <w:rsid w:val="00D667A6"/>
    <w:rsid w:val="00D66B22"/>
    <w:rsid w:val="00D66BCB"/>
    <w:rsid w:val="00D67569"/>
    <w:rsid w:val="00D67BAA"/>
    <w:rsid w:val="00D67EC9"/>
    <w:rsid w:val="00D70015"/>
    <w:rsid w:val="00D7009F"/>
    <w:rsid w:val="00D70537"/>
    <w:rsid w:val="00D7066E"/>
    <w:rsid w:val="00D70792"/>
    <w:rsid w:val="00D70C58"/>
    <w:rsid w:val="00D710A9"/>
    <w:rsid w:val="00D71424"/>
    <w:rsid w:val="00D7153E"/>
    <w:rsid w:val="00D71E49"/>
    <w:rsid w:val="00D7254A"/>
    <w:rsid w:val="00D72A3E"/>
    <w:rsid w:val="00D72BC8"/>
    <w:rsid w:val="00D72D1B"/>
    <w:rsid w:val="00D72D57"/>
    <w:rsid w:val="00D72FC3"/>
    <w:rsid w:val="00D7356A"/>
    <w:rsid w:val="00D737E2"/>
    <w:rsid w:val="00D7384D"/>
    <w:rsid w:val="00D73B6C"/>
    <w:rsid w:val="00D73C62"/>
    <w:rsid w:val="00D73CFC"/>
    <w:rsid w:val="00D73E90"/>
    <w:rsid w:val="00D747A7"/>
    <w:rsid w:val="00D74DB8"/>
    <w:rsid w:val="00D74E8D"/>
    <w:rsid w:val="00D751DE"/>
    <w:rsid w:val="00D7587C"/>
    <w:rsid w:val="00D7591E"/>
    <w:rsid w:val="00D75B8E"/>
    <w:rsid w:val="00D75EE3"/>
    <w:rsid w:val="00D75F16"/>
    <w:rsid w:val="00D75FF5"/>
    <w:rsid w:val="00D765B1"/>
    <w:rsid w:val="00D76B79"/>
    <w:rsid w:val="00D76EF0"/>
    <w:rsid w:val="00D779E9"/>
    <w:rsid w:val="00D77C22"/>
    <w:rsid w:val="00D77C87"/>
    <w:rsid w:val="00D77DA6"/>
    <w:rsid w:val="00D77F80"/>
    <w:rsid w:val="00D80648"/>
    <w:rsid w:val="00D809C1"/>
    <w:rsid w:val="00D80B5C"/>
    <w:rsid w:val="00D80D2C"/>
    <w:rsid w:val="00D80DD3"/>
    <w:rsid w:val="00D81186"/>
    <w:rsid w:val="00D81894"/>
    <w:rsid w:val="00D819A5"/>
    <w:rsid w:val="00D81B27"/>
    <w:rsid w:val="00D82181"/>
    <w:rsid w:val="00D82431"/>
    <w:rsid w:val="00D824DF"/>
    <w:rsid w:val="00D8252A"/>
    <w:rsid w:val="00D82A76"/>
    <w:rsid w:val="00D82A8A"/>
    <w:rsid w:val="00D82C6F"/>
    <w:rsid w:val="00D82E86"/>
    <w:rsid w:val="00D82EAF"/>
    <w:rsid w:val="00D83191"/>
    <w:rsid w:val="00D831F1"/>
    <w:rsid w:val="00D8336B"/>
    <w:rsid w:val="00D833B2"/>
    <w:rsid w:val="00D835C6"/>
    <w:rsid w:val="00D835CD"/>
    <w:rsid w:val="00D835EC"/>
    <w:rsid w:val="00D83BD4"/>
    <w:rsid w:val="00D83BFB"/>
    <w:rsid w:val="00D83EC9"/>
    <w:rsid w:val="00D841D6"/>
    <w:rsid w:val="00D84653"/>
    <w:rsid w:val="00D84DD7"/>
    <w:rsid w:val="00D851E4"/>
    <w:rsid w:val="00D852D7"/>
    <w:rsid w:val="00D854F7"/>
    <w:rsid w:val="00D85560"/>
    <w:rsid w:val="00D8559E"/>
    <w:rsid w:val="00D85FBD"/>
    <w:rsid w:val="00D86022"/>
    <w:rsid w:val="00D8613A"/>
    <w:rsid w:val="00D862B0"/>
    <w:rsid w:val="00D8663B"/>
    <w:rsid w:val="00D86710"/>
    <w:rsid w:val="00D8692B"/>
    <w:rsid w:val="00D86B2E"/>
    <w:rsid w:val="00D86BBA"/>
    <w:rsid w:val="00D86D16"/>
    <w:rsid w:val="00D86DB1"/>
    <w:rsid w:val="00D87197"/>
    <w:rsid w:val="00D872C1"/>
    <w:rsid w:val="00D874A5"/>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0E11"/>
    <w:rsid w:val="00D910FE"/>
    <w:rsid w:val="00D91246"/>
    <w:rsid w:val="00D9150D"/>
    <w:rsid w:val="00D91578"/>
    <w:rsid w:val="00D91CEB"/>
    <w:rsid w:val="00D91F7E"/>
    <w:rsid w:val="00D9209C"/>
    <w:rsid w:val="00D920D6"/>
    <w:rsid w:val="00D921BE"/>
    <w:rsid w:val="00D92527"/>
    <w:rsid w:val="00D925DD"/>
    <w:rsid w:val="00D92719"/>
    <w:rsid w:val="00D929B8"/>
    <w:rsid w:val="00D92B1C"/>
    <w:rsid w:val="00D92ED4"/>
    <w:rsid w:val="00D931C3"/>
    <w:rsid w:val="00D933F5"/>
    <w:rsid w:val="00D937BE"/>
    <w:rsid w:val="00D93DC9"/>
    <w:rsid w:val="00D93E1C"/>
    <w:rsid w:val="00D942DF"/>
    <w:rsid w:val="00D943AD"/>
    <w:rsid w:val="00D9446F"/>
    <w:rsid w:val="00D94BFA"/>
    <w:rsid w:val="00D94C46"/>
    <w:rsid w:val="00D94F7E"/>
    <w:rsid w:val="00D9517F"/>
    <w:rsid w:val="00D955F9"/>
    <w:rsid w:val="00D95B90"/>
    <w:rsid w:val="00D96675"/>
    <w:rsid w:val="00D9688F"/>
    <w:rsid w:val="00D96A94"/>
    <w:rsid w:val="00D96CA2"/>
    <w:rsid w:val="00D972DF"/>
    <w:rsid w:val="00D9746A"/>
    <w:rsid w:val="00D975BB"/>
    <w:rsid w:val="00D975CC"/>
    <w:rsid w:val="00D97606"/>
    <w:rsid w:val="00D97635"/>
    <w:rsid w:val="00D97B01"/>
    <w:rsid w:val="00D97C41"/>
    <w:rsid w:val="00DA0680"/>
    <w:rsid w:val="00DA09FE"/>
    <w:rsid w:val="00DA0D3E"/>
    <w:rsid w:val="00DA0D82"/>
    <w:rsid w:val="00DA0F6A"/>
    <w:rsid w:val="00DA1266"/>
    <w:rsid w:val="00DA1542"/>
    <w:rsid w:val="00DA172A"/>
    <w:rsid w:val="00DA1753"/>
    <w:rsid w:val="00DA179C"/>
    <w:rsid w:val="00DA1F6B"/>
    <w:rsid w:val="00DA1F8E"/>
    <w:rsid w:val="00DA2779"/>
    <w:rsid w:val="00DA2A2F"/>
    <w:rsid w:val="00DA2BA1"/>
    <w:rsid w:val="00DA2D9F"/>
    <w:rsid w:val="00DA3149"/>
    <w:rsid w:val="00DA3664"/>
    <w:rsid w:val="00DA3D50"/>
    <w:rsid w:val="00DA3DA6"/>
    <w:rsid w:val="00DA3EB9"/>
    <w:rsid w:val="00DA41DF"/>
    <w:rsid w:val="00DA42A8"/>
    <w:rsid w:val="00DA49C5"/>
    <w:rsid w:val="00DA4A20"/>
    <w:rsid w:val="00DA4F0F"/>
    <w:rsid w:val="00DA53D2"/>
    <w:rsid w:val="00DA5506"/>
    <w:rsid w:val="00DA587D"/>
    <w:rsid w:val="00DA5902"/>
    <w:rsid w:val="00DA600E"/>
    <w:rsid w:val="00DA6424"/>
    <w:rsid w:val="00DA6459"/>
    <w:rsid w:val="00DA64FC"/>
    <w:rsid w:val="00DA6961"/>
    <w:rsid w:val="00DA6A1D"/>
    <w:rsid w:val="00DA6F2A"/>
    <w:rsid w:val="00DA7040"/>
    <w:rsid w:val="00DA70A2"/>
    <w:rsid w:val="00DA75D8"/>
    <w:rsid w:val="00DA7A4B"/>
    <w:rsid w:val="00DA7ACC"/>
    <w:rsid w:val="00DB0F93"/>
    <w:rsid w:val="00DB1689"/>
    <w:rsid w:val="00DB17F5"/>
    <w:rsid w:val="00DB19B1"/>
    <w:rsid w:val="00DB1FDF"/>
    <w:rsid w:val="00DB230F"/>
    <w:rsid w:val="00DB26B8"/>
    <w:rsid w:val="00DB278D"/>
    <w:rsid w:val="00DB2A8D"/>
    <w:rsid w:val="00DB2AD1"/>
    <w:rsid w:val="00DB2F5C"/>
    <w:rsid w:val="00DB303A"/>
    <w:rsid w:val="00DB321E"/>
    <w:rsid w:val="00DB37DF"/>
    <w:rsid w:val="00DB38A0"/>
    <w:rsid w:val="00DB3AAA"/>
    <w:rsid w:val="00DB3C59"/>
    <w:rsid w:val="00DB3CA1"/>
    <w:rsid w:val="00DB3CBC"/>
    <w:rsid w:val="00DB4162"/>
    <w:rsid w:val="00DB49DE"/>
    <w:rsid w:val="00DB4BD2"/>
    <w:rsid w:val="00DB4EA5"/>
    <w:rsid w:val="00DB5419"/>
    <w:rsid w:val="00DB571D"/>
    <w:rsid w:val="00DB5743"/>
    <w:rsid w:val="00DB59FD"/>
    <w:rsid w:val="00DB5A9B"/>
    <w:rsid w:val="00DB5B68"/>
    <w:rsid w:val="00DB5D20"/>
    <w:rsid w:val="00DB60EF"/>
    <w:rsid w:val="00DB62AD"/>
    <w:rsid w:val="00DB6631"/>
    <w:rsid w:val="00DB67A2"/>
    <w:rsid w:val="00DB690A"/>
    <w:rsid w:val="00DB6B72"/>
    <w:rsid w:val="00DB6E34"/>
    <w:rsid w:val="00DB71E9"/>
    <w:rsid w:val="00DB75E4"/>
    <w:rsid w:val="00DB768E"/>
    <w:rsid w:val="00DB79E5"/>
    <w:rsid w:val="00DB7B81"/>
    <w:rsid w:val="00DB7BC4"/>
    <w:rsid w:val="00DB7EED"/>
    <w:rsid w:val="00DC0219"/>
    <w:rsid w:val="00DC02B2"/>
    <w:rsid w:val="00DC04E1"/>
    <w:rsid w:val="00DC0BB9"/>
    <w:rsid w:val="00DC0F4D"/>
    <w:rsid w:val="00DC12E8"/>
    <w:rsid w:val="00DC183B"/>
    <w:rsid w:val="00DC1A8B"/>
    <w:rsid w:val="00DC1D59"/>
    <w:rsid w:val="00DC206C"/>
    <w:rsid w:val="00DC228D"/>
    <w:rsid w:val="00DC2482"/>
    <w:rsid w:val="00DC28A7"/>
    <w:rsid w:val="00DC2D5C"/>
    <w:rsid w:val="00DC2F5F"/>
    <w:rsid w:val="00DC2F74"/>
    <w:rsid w:val="00DC3078"/>
    <w:rsid w:val="00DC3086"/>
    <w:rsid w:val="00DC34EA"/>
    <w:rsid w:val="00DC3611"/>
    <w:rsid w:val="00DC37BD"/>
    <w:rsid w:val="00DC3889"/>
    <w:rsid w:val="00DC3922"/>
    <w:rsid w:val="00DC3AEA"/>
    <w:rsid w:val="00DC3C99"/>
    <w:rsid w:val="00DC3F2F"/>
    <w:rsid w:val="00DC3F69"/>
    <w:rsid w:val="00DC4118"/>
    <w:rsid w:val="00DC42AF"/>
    <w:rsid w:val="00DC4361"/>
    <w:rsid w:val="00DC455B"/>
    <w:rsid w:val="00DC4B81"/>
    <w:rsid w:val="00DC4B93"/>
    <w:rsid w:val="00DC4E4F"/>
    <w:rsid w:val="00DC5A78"/>
    <w:rsid w:val="00DC5F11"/>
    <w:rsid w:val="00DC5FAE"/>
    <w:rsid w:val="00DC62BC"/>
    <w:rsid w:val="00DC6901"/>
    <w:rsid w:val="00DC6986"/>
    <w:rsid w:val="00DC6A43"/>
    <w:rsid w:val="00DC6BD0"/>
    <w:rsid w:val="00DC6C10"/>
    <w:rsid w:val="00DC6DB0"/>
    <w:rsid w:val="00DC71F7"/>
    <w:rsid w:val="00DC7231"/>
    <w:rsid w:val="00DC7236"/>
    <w:rsid w:val="00DC74E6"/>
    <w:rsid w:val="00DC7628"/>
    <w:rsid w:val="00DC77A0"/>
    <w:rsid w:val="00DC785E"/>
    <w:rsid w:val="00DC787B"/>
    <w:rsid w:val="00DC78B2"/>
    <w:rsid w:val="00DD0229"/>
    <w:rsid w:val="00DD0376"/>
    <w:rsid w:val="00DD07C1"/>
    <w:rsid w:val="00DD09DC"/>
    <w:rsid w:val="00DD12E2"/>
    <w:rsid w:val="00DD1559"/>
    <w:rsid w:val="00DD16E7"/>
    <w:rsid w:val="00DD177B"/>
    <w:rsid w:val="00DD1815"/>
    <w:rsid w:val="00DD1CBF"/>
    <w:rsid w:val="00DD204C"/>
    <w:rsid w:val="00DD2CC1"/>
    <w:rsid w:val="00DD2D60"/>
    <w:rsid w:val="00DD2FAE"/>
    <w:rsid w:val="00DD2FF2"/>
    <w:rsid w:val="00DD3022"/>
    <w:rsid w:val="00DD319B"/>
    <w:rsid w:val="00DD3361"/>
    <w:rsid w:val="00DD37D5"/>
    <w:rsid w:val="00DD38FB"/>
    <w:rsid w:val="00DD397F"/>
    <w:rsid w:val="00DD3D5C"/>
    <w:rsid w:val="00DD4200"/>
    <w:rsid w:val="00DD46DD"/>
    <w:rsid w:val="00DD47D8"/>
    <w:rsid w:val="00DD482D"/>
    <w:rsid w:val="00DD4907"/>
    <w:rsid w:val="00DD4A59"/>
    <w:rsid w:val="00DD520A"/>
    <w:rsid w:val="00DD54FD"/>
    <w:rsid w:val="00DD558B"/>
    <w:rsid w:val="00DD5A6E"/>
    <w:rsid w:val="00DD5C06"/>
    <w:rsid w:val="00DD5D1D"/>
    <w:rsid w:val="00DD5DD0"/>
    <w:rsid w:val="00DD5FBA"/>
    <w:rsid w:val="00DD63FD"/>
    <w:rsid w:val="00DD6ACB"/>
    <w:rsid w:val="00DD6E3B"/>
    <w:rsid w:val="00DD7079"/>
    <w:rsid w:val="00DD70A7"/>
    <w:rsid w:val="00DD7238"/>
    <w:rsid w:val="00DD735B"/>
    <w:rsid w:val="00DD75DF"/>
    <w:rsid w:val="00DD7833"/>
    <w:rsid w:val="00DD7DF8"/>
    <w:rsid w:val="00DE03C3"/>
    <w:rsid w:val="00DE0470"/>
    <w:rsid w:val="00DE07DE"/>
    <w:rsid w:val="00DE0987"/>
    <w:rsid w:val="00DE09EA"/>
    <w:rsid w:val="00DE0E1F"/>
    <w:rsid w:val="00DE0EEA"/>
    <w:rsid w:val="00DE14DB"/>
    <w:rsid w:val="00DE1790"/>
    <w:rsid w:val="00DE17A4"/>
    <w:rsid w:val="00DE1BB0"/>
    <w:rsid w:val="00DE20CE"/>
    <w:rsid w:val="00DE27B9"/>
    <w:rsid w:val="00DE281A"/>
    <w:rsid w:val="00DE291C"/>
    <w:rsid w:val="00DE3116"/>
    <w:rsid w:val="00DE3281"/>
    <w:rsid w:val="00DE32BD"/>
    <w:rsid w:val="00DE3474"/>
    <w:rsid w:val="00DE3723"/>
    <w:rsid w:val="00DE3E05"/>
    <w:rsid w:val="00DE4246"/>
    <w:rsid w:val="00DE4280"/>
    <w:rsid w:val="00DE43CA"/>
    <w:rsid w:val="00DE4C6A"/>
    <w:rsid w:val="00DE4C6D"/>
    <w:rsid w:val="00DE4D7C"/>
    <w:rsid w:val="00DE4F04"/>
    <w:rsid w:val="00DE5149"/>
    <w:rsid w:val="00DE522B"/>
    <w:rsid w:val="00DE5C5D"/>
    <w:rsid w:val="00DE68AA"/>
    <w:rsid w:val="00DE7005"/>
    <w:rsid w:val="00DE710A"/>
    <w:rsid w:val="00DE7175"/>
    <w:rsid w:val="00DE79CA"/>
    <w:rsid w:val="00DE7F6D"/>
    <w:rsid w:val="00DF04F9"/>
    <w:rsid w:val="00DF051D"/>
    <w:rsid w:val="00DF0816"/>
    <w:rsid w:val="00DF0B12"/>
    <w:rsid w:val="00DF0B2B"/>
    <w:rsid w:val="00DF0C0A"/>
    <w:rsid w:val="00DF0C0F"/>
    <w:rsid w:val="00DF10BC"/>
    <w:rsid w:val="00DF11CA"/>
    <w:rsid w:val="00DF1622"/>
    <w:rsid w:val="00DF1784"/>
    <w:rsid w:val="00DF19FE"/>
    <w:rsid w:val="00DF1DF6"/>
    <w:rsid w:val="00DF2132"/>
    <w:rsid w:val="00DF2161"/>
    <w:rsid w:val="00DF21D2"/>
    <w:rsid w:val="00DF2488"/>
    <w:rsid w:val="00DF254F"/>
    <w:rsid w:val="00DF2560"/>
    <w:rsid w:val="00DF26F1"/>
    <w:rsid w:val="00DF27D5"/>
    <w:rsid w:val="00DF2866"/>
    <w:rsid w:val="00DF2B6F"/>
    <w:rsid w:val="00DF2CF7"/>
    <w:rsid w:val="00DF2D87"/>
    <w:rsid w:val="00DF2EF3"/>
    <w:rsid w:val="00DF31F5"/>
    <w:rsid w:val="00DF35D4"/>
    <w:rsid w:val="00DF38B7"/>
    <w:rsid w:val="00DF413F"/>
    <w:rsid w:val="00DF41F4"/>
    <w:rsid w:val="00DF439C"/>
    <w:rsid w:val="00DF44B4"/>
    <w:rsid w:val="00DF4642"/>
    <w:rsid w:val="00DF4993"/>
    <w:rsid w:val="00DF4B20"/>
    <w:rsid w:val="00DF4E4F"/>
    <w:rsid w:val="00DF52E7"/>
    <w:rsid w:val="00DF52EB"/>
    <w:rsid w:val="00DF5489"/>
    <w:rsid w:val="00DF54C2"/>
    <w:rsid w:val="00DF5538"/>
    <w:rsid w:val="00DF58D4"/>
    <w:rsid w:val="00DF5AB1"/>
    <w:rsid w:val="00DF5B46"/>
    <w:rsid w:val="00DF5DCE"/>
    <w:rsid w:val="00DF5FCB"/>
    <w:rsid w:val="00DF5FFF"/>
    <w:rsid w:val="00DF62B7"/>
    <w:rsid w:val="00DF64FF"/>
    <w:rsid w:val="00DF67BA"/>
    <w:rsid w:val="00DF68B6"/>
    <w:rsid w:val="00DF691A"/>
    <w:rsid w:val="00DF6ACA"/>
    <w:rsid w:val="00DF7266"/>
    <w:rsid w:val="00DF7419"/>
    <w:rsid w:val="00DF7628"/>
    <w:rsid w:val="00E00725"/>
    <w:rsid w:val="00E008B2"/>
    <w:rsid w:val="00E00B08"/>
    <w:rsid w:val="00E00D33"/>
    <w:rsid w:val="00E01065"/>
    <w:rsid w:val="00E01108"/>
    <w:rsid w:val="00E011D4"/>
    <w:rsid w:val="00E012F2"/>
    <w:rsid w:val="00E017C4"/>
    <w:rsid w:val="00E01844"/>
    <w:rsid w:val="00E02033"/>
    <w:rsid w:val="00E020EA"/>
    <w:rsid w:val="00E024CE"/>
    <w:rsid w:val="00E02965"/>
    <w:rsid w:val="00E03055"/>
    <w:rsid w:val="00E03063"/>
    <w:rsid w:val="00E03599"/>
    <w:rsid w:val="00E03B69"/>
    <w:rsid w:val="00E03F6A"/>
    <w:rsid w:val="00E0432F"/>
    <w:rsid w:val="00E0438E"/>
    <w:rsid w:val="00E04631"/>
    <w:rsid w:val="00E04FDF"/>
    <w:rsid w:val="00E05618"/>
    <w:rsid w:val="00E05786"/>
    <w:rsid w:val="00E05EB7"/>
    <w:rsid w:val="00E05F86"/>
    <w:rsid w:val="00E06401"/>
    <w:rsid w:val="00E0650D"/>
    <w:rsid w:val="00E06957"/>
    <w:rsid w:val="00E06B90"/>
    <w:rsid w:val="00E06C46"/>
    <w:rsid w:val="00E06E11"/>
    <w:rsid w:val="00E0707C"/>
    <w:rsid w:val="00E073DD"/>
    <w:rsid w:val="00E07792"/>
    <w:rsid w:val="00E0783E"/>
    <w:rsid w:val="00E07915"/>
    <w:rsid w:val="00E07E50"/>
    <w:rsid w:val="00E10607"/>
    <w:rsid w:val="00E10B17"/>
    <w:rsid w:val="00E10B2C"/>
    <w:rsid w:val="00E10F3E"/>
    <w:rsid w:val="00E1106A"/>
    <w:rsid w:val="00E11248"/>
    <w:rsid w:val="00E1127C"/>
    <w:rsid w:val="00E11351"/>
    <w:rsid w:val="00E117CD"/>
    <w:rsid w:val="00E11BCD"/>
    <w:rsid w:val="00E11F35"/>
    <w:rsid w:val="00E12115"/>
    <w:rsid w:val="00E122D6"/>
    <w:rsid w:val="00E12340"/>
    <w:rsid w:val="00E1279C"/>
    <w:rsid w:val="00E12E8A"/>
    <w:rsid w:val="00E12ED2"/>
    <w:rsid w:val="00E130ED"/>
    <w:rsid w:val="00E132A2"/>
    <w:rsid w:val="00E132BF"/>
    <w:rsid w:val="00E135E3"/>
    <w:rsid w:val="00E13764"/>
    <w:rsid w:val="00E13AFA"/>
    <w:rsid w:val="00E140DB"/>
    <w:rsid w:val="00E142F8"/>
    <w:rsid w:val="00E14410"/>
    <w:rsid w:val="00E14B09"/>
    <w:rsid w:val="00E14E29"/>
    <w:rsid w:val="00E14E60"/>
    <w:rsid w:val="00E1541F"/>
    <w:rsid w:val="00E1547E"/>
    <w:rsid w:val="00E15996"/>
    <w:rsid w:val="00E15A85"/>
    <w:rsid w:val="00E15B7C"/>
    <w:rsid w:val="00E15CE9"/>
    <w:rsid w:val="00E16144"/>
    <w:rsid w:val="00E161B4"/>
    <w:rsid w:val="00E162F9"/>
    <w:rsid w:val="00E167F3"/>
    <w:rsid w:val="00E16B94"/>
    <w:rsid w:val="00E16D5B"/>
    <w:rsid w:val="00E175F1"/>
    <w:rsid w:val="00E1798C"/>
    <w:rsid w:val="00E17A66"/>
    <w:rsid w:val="00E17BD5"/>
    <w:rsid w:val="00E17C6D"/>
    <w:rsid w:val="00E17F95"/>
    <w:rsid w:val="00E202D0"/>
    <w:rsid w:val="00E2047C"/>
    <w:rsid w:val="00E20680"/>
    <w:rsid w:val="00E208CF"/>
    <w:rsid w:val="00E20C81"/>
    <w:rsid w:val="00E20D73"/>
    <w:rsid w:val="00E21688"/>
    <w:rsid w:val="00E21944"/>
    <w:rsid w:val="00E21C72"/>
    <w:rsid w:val="00E220E9"/>
    <w:rsid w:val="00E22111"/>
    <w:rsid w:val="00E221C1"/>
    <w:rsid w:val="00E222FC"/>
    <w:rsid w:val="00E223D9"/>
    <w:rsid w:val="00E2290E"/>
    <w:rsid w:val="00E22A8B"/>
    <w:rsid w:val="00E22CB9"/>
    <w:rsid w:val="00E22E24"/>
    <w:rsid w:val="00E22F11"/>
    <w:rsid w:val="00E23746"/>
    <w:rsid w:val="00E23BEA"/>
    <w:rsid w:val="00E23CA7"/>
    <w:rsid w:val="00E23CB3"/>
    <w:rsid w:val="00E23CF0"/>
    <w:rsid w:val="00E2407E"/>
    <w:rsid w:val="00E24147"/>
    <w:rsid w:val="00E247B4"/>
    <w:rsid w:val="00E248F9"/>
    <w:rsid w:val="00E2492F"/>
    <w:rsid w:val="00E24F33"/>
    <w:rsid w:val="00E251A2"/>
    <w:rsid w:val="00E25286"/>
    <w:rsid w:val="00E254E5"/>
    <w:rsid w:val="00E254F5"/>
    <w:rsid w:val="00E25702"/>
    <w:rsid w:val="00E25896"/>
    <w:rsid w:val="00E25AC0"/>
    <w:rsid w:val="00E25BCE"/>
    <w:rsid w:val="00E25D75"/>
    <w:rsid w:val="00E261EA"/>
    <w:rsid w:val="00E269D3"/>
    <w:rsid w:val="00E26A34"/>
    <w:rsid w:val="00E26E66"/>
    <w:rsid w:val="00E275FC"/>
    <w:rsid w:val="00E27A00"/>
    <w:rsid w:val="00E27A19"/>
    <w:rsid w:val="00E27CF0"/>
    <w:rsid w:val="00E27D12"/>
    <w:rsid w:val="00E27F2C"/>
    <w:rsid w:val="00E3011F"/>
    <w:rsid w:val="00E301D1"/>
    <w:rsid w:val="00E307E3"/>
    <w:rsid w:val="00E30EAD"/>
    <w:rsid w:val="00E30EE0"/>
    <w:rsid w:val="00E30F72"/>
    <w:rsid w:val="00E30FC5"/>
    <w:rsid w:val="00E31340"/>
    <w:rsid w:val="00E313F0"/>
    <w:rsid w:val="00E31922"/>
    <w:rsid w:val="00E31B8A"/>
    <w:rsid w:val="00E3206C"/>
    <w:rsid w:val="00E3215F"/>
    <w:rsid w:val="00E32647"/>
    <w:rsid w:val="00E326A2"/>
    <w:rsid w:val="00E32A05"/>
    <w:rsid w:val="00E32B92"/>
    <w:rsid w:val="00E32BE3"/>
    <w:rsid w:val="00E32DE9"/>
    <w:rsid w:val="00E32E2A"/>
    <w:rsid w:val="00E32E70"/>
    <w:rsid w:val="00E32FD7"/>
    <w:rsid w:val="00E3371C"/>
    <w:rsid w:val="00E34147"/>
    <w:rsid w:val="00E34C45"/>
    <w:rsid w:val="00E34CB6"/>
    <w:rsid w:val="00E34D35"/>
    <w:rsid w:val="00E3515A"/>
    <w:rsid w:val="00E3555A"/>
    <w:rsid w:val="00E35813"/>
    <w:rsid w:val="00E3585C"/>
    <w:rsid w:val="00E35931"/>
    <w:rsid w:val="00E35F9D"/>
    <w:rsid w:val="00E3606E"/>
    <w:rsid w:val="00E360FB"/>
    <w:rsid w:val="00E368B6"/>
    <w:rsid w:val="00E36A17"/>
    <w:rsid w:val="00E36E2C"/>
    <w:rsid w:val="00E36ECB"/>
    <w:rsid w:val="00E3707E"/>
    <w:rsid w:val="00E37291"/>
    <w:rsid w:val="00E374B8"/>
    <w:rsid w:val="00E37602"/>
    <w:rsid w:val="00E37A30"/>
    <w:rsid w:val="00E37C0C"/>
    <w:rsid w:val="00E37C17"/>
    <w:rsid w:val="00E37F48"/>
    <w:rsid w:val="00E4061B"/>
    <w:rsid w:val="00E40C05"/>
    <w:rsid w:val="00E40C6C"/>
    <w:rsid w:val="00E40FA3"/>
    <w:rsid w:val="00E410D6"/>
    <w:rsid w:val="00E417BC"/>
    <w:rsid w:val="00E41A79"/>
    <w:rsid w:val="00E4221F"/>
    <w:rsid w:val="00E4255E"/>
    <w:rsid w:val="00E42672"/>
    <w:rsid w:val="00E426DA"/>
    <w:rsid w:val="00E4281C"/>
    <w:rsid w:val="00E428A6"/>
    <w:rsid w:val="00E429F9"/>
    <w:rsid w:val="00E42B3B"/>
    <w:rsid w:val="00E42C94"/>
    <w:rsid w:val="00E43398"/>
    <w:rsid w:val="00E433BE"/>
    <w:rsid w:val="00E436CF"/>
    <w:rsid w:val="00E437BC"/>
    <w:rsid w:val="00E438D8"/>
    <w:rsid w:val="00E43977"/>
    <w:rsid w:val="00E43BD0"/>
    <w:rsid w:val="00E43CD5"/>
    <w:rsid w:val="00E43E99"/>
    <w:rsid w:val="00E44127"/>
    <w:rsid w:val="00E44330"/>
    <w:rsid w:val="00E44498"/>
    <w:rsid w:val="00E4479F"/>
    <w:rsid w:val="00E44D51"/>
    <w:rsid w:val="00E44DEA"/>
    <w:rsid w:val="00E44F80"/>
    <w:rsid w:val="00E4522B"/>
    <w:rsid w:val="00E4591C"/>
    <w:rsid w:val="00E4630A"/>
    <w:rsid w:val="00E46901"/>
    <w:rsid w:val="00E469DD"/>
    <w:rsid w:val="00E46C23"/>
    <w:rsid w:val="00E46EE4"/>
    <w:rsid w:val="00E470BA"/>
    <w:rsid w:val="00E473E7"/>
    <w:rsid w:val="00E47A98"/>
    <w:rsid w:val="00E47D1E"/>
    <w:rsid w:val="00E47E87"/>
    <w:rsid w:val="00E50111"/>
    <w:rsid w:val="00E50328"/>
    <w:rsid w:val="00E50334"/>
    <w:rsid w:val="00E50CB1"/>
    <w:rsid w:val="00E50EEB"/>
    <w:rsid w:val="00E513DD"/>
    <w:rsid w:val="00E513E4"/>
    <w:rsid w:val="00E5145C"/>
    <w:rsid w:val="00E514AA"/>
    <w:rsid w:val="00E514B6"/>
    <w:rsid w:val="00E5164B"/>
    <w:rsid w:val="00E516F2"/>
    <w:rsid w:val="00E51954"/>
    <w:rsid w:val="00E52159"/>
    <w:rsid w:val="00E52264"/>
    <w:rsid w:val="00E52360"/>
    <w:rsid w:val="00E5280C"/>
    <w:rsid w:val="00E52857"/>
    <w:rsid w:val="00E529E0"/>
    <w:rsid w:val="00E52A1C"/>
    <w:rsid w:val="00E5396F"/>
    <w:rsid w:val="00E53C6F"/>
    <w:rsid w:val="00E542B6"/>
    <w:rsid w:val="00E54846"/>
    <w:rsid w:val="00E54971"/>
    <w:rsid w:val="00E549B0"/>
    <w:rsid w:val="00E54CA9"/>
    <w:rsid w:val="00E550C7"/>
    <w:rsid w:val="00E553BB"/>
    <w:rsid w:val="00E55467"/>
    <w:rsid w:val="00E55516"/>
    <w:rsid w:val="00E55531"/>
    <w:rsid w:val="00E55ABB"/>
    <w:rsid w:val="00E55F48"/>
    <w:rsid w:val="00E562E6"/>
    <w:rsid w:val="00E56586"/>
    <w:rsid w:val="00E5662B"/>
    <w:rsid w:val="00E56630"/>
    <w:rsid w:val="00E56B76"/>
    <w:rsid w:val="00E5721E"/>
    <w:rsid w:val="00E5734B"/>
    <w:rsid w:val="00E5735B"/>
    <w:rsid w:val="00E57739"/>
    <w:rsid w:val="00E57BBE"/>
    <w:rsid w:val="00E57DCD"/>
    <w:rsid w:val="00E600F5"/>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31D"/>
    <w:rsid w:val="00E634B9"/>
    <w:rsid w:val="00E637C1"/>
    <w:rsid w:val="00E637CC"/>
    <w:rsid w:val="00E637D2"/>
    <w:rsid w:val="00E63879"/>
    <w:rsid w:val="00E63B55"/>
    <w:rsid w:val="00E63EF1"/>
    <w:rsid w:val="00E63F97"/>
    <w:rsid w:val="00E6422A"/>
    <w:rsid w:val="00E64268"/>
    <w:rsid w:val="00E644BF"/>
    <w:rsid w:val="00E6468D"/>
    <w:rsid w:val="00E64698"/>
    <w:rsid w:val="00E64788"/>
    <w:rsid w:val="00E6493C"/>
    <w:rsid w:val="00E64A78"/>
    <w:rsid w:val="00E64B70"/>
    <w:rsid w:val="00E6537D"/>
    <w:rsid w:val="00E65528"/>
    <w:rsid w:val="00E6553D"/>
    <w:rsid w:val="00E65ADE"/>
    <w:rsid w:val="00E65E5B"/>
    <w:rsid w:val="00E65FE0"/>
    <w:rsid w:val="00E66042"/>
    <w:rsid w:val="00E66F17"/>
    <w:rsid w:val="00E672F0"/>
    <w:rsid w:val="00E67381"/>
    <w:rsid w:val="00E675D2"/>
    <w:rsid w:val="00E67BA4"/>
    <w:rsid w:val="00E701C7"/>
    <w:rsid w:val="00E70538"/>
    <w:rsid w:val="00E70627"/>
    <w:rsid w:val="00E70A71"/>
    <w:rsid w:val="00E70F61"/>
    <w:rsid w:val="00E712F5"/>
    <w:rsid w:val="00E71899"/>
    <w:rsid w:val="00E7190D"/>
    <w:rsid w:val="00E71D0B"/>
    <w:rsid w:val="00E72054"/>
    <w:rsid w:val="00E7246B"/>
    <w:rsid w:val="00E72FBA"/>
    <w:rsid w:val="00E73040"/>
    <w:rsid w:val="00E73199"/>
    <w:rsid w:val="00E73266"/>
    <w:rsid w:val="00E73354"/>
    <w:rsid w:val="00E7362F"/>
    <w:rsid w:val="00E739B0"/>
    <w:rsid w:val="00E74013"/>
    <w:rsid w:val="00E741AB"/>
    <w:rsid w:val="00E743A9"/>
    <w:rsid w:val="00E74467"/>
    <w:rsid w:val="00E74A3E"/>
    <w:rsid w:val="00E74CBF"/>
    <w:rsid w:val="00E74FC7"/>
    <w:rsid w:val="00E7581D"/>
    <w:rsid w:val="00E75B4C"/>
    <w:rsid w:val="00E75C08"/>
    <w:rsid w:val="00E75FFA"/>
    <w:rsid w:val="00E76018"/>
    <w:rsid w:val="00E76438"/>
    <w:rsid w:val="00E764C6"/>
    <w:rsid w:val="00E770A2"/>
    <w:rsid w:val="00E776DD"/>
    <w:rsid w:val="00E77885"/>
    <w:rsid w:val="00E77CAE"/>
    <w:rsid w:val="00E77DDD"/>
    <w:rsid w:val="00E8018B"/>
    <w:rsid w:val="00E80430"/>
    <w:rsid w:val="00E8055B"/>
    <w:rsid w:val="00E807E2"/>
    <w:rsid w:val="00E80A13"/>
    <w:rsid w:val="00E80C77"/>
    <w:rsid w:val="00E816AF"/>
    <w:rsid w:val="00E81859"/>
    <w:rsid w:val="00E81C5F"/>
    <w:rsid w:val="00E81D89"/>
    <w:rsid w:val="00E81E28"/>
    <w:rsid w:val="00E81E6A"/>
    <w:rsid w:val="00E8224D"/>
    <w:rsid w:val="00E825EC"/>
    <w:rsid w:val="00E829ED"/>
    <w:rsid w:val="00E82B4E"/>
    <w:rsid w:val="00E82CB7"/>
    <w:rsid w:val="00E83286"/>
    <w:rsid w:val="00E8372C"/>
    <w:rsid w:val="00E83A82"/>
    <w:rsid w:val="00E83CF0"/>
    <w:rsid w:val="00E83EBA"/>
    <w:rsid w:val="00E84126"/>
    <w:rsid w:val="00E84532"/>
    <w:rsid w:val="00E84542"/>
    <w:rsid w:val="00E84621"/>
    <w:rsid w:val="00E846AF"/>
    <w:rsid w:val="00E84832"/>
    <w:rsid w:val="00E851CD"/>
    <w:rsid w:val="00E856DD"/>
    <w:rsid w:val="00E85A14"/>
    <w:rsid w:val="00E85D3D"/>
    <w:rsid w:val="00E864BC"/>
    <w:rsid w:val="00E86D91"/>
    <w:rsid w:val="00E86F02"/>
    <w:rsid w:val="00E87008"/>
    <w:rsid w:val="00E87202"/>
    <w:rsid w:val="00E87347"/>
    <w:rsid w:val="00E87588"/>
    <w:rsid w:val="00E877F7"/>
    <w:rsid w:val="00E87B3F"/>
    <w:rsid w:val="00E87BDA"/>
    <w:rsid w:val="00E904D3"/>
    <w:rsid w:val="00E90569"/>
    <w:rsid w:val="00E9072E"/>
    <w:rsid w:val="00E908B6"/>
    <w:rsid w:val="00E909C2"/>
    <w:rsid w:val="00E90F16"/>
    <w:rsid w:val="00E910FD"/>
    <w:rsid w:val="00E915BF"/>
    <w:rsid w:val="00E9176C"/>
    <w:rsid w:val="00E922D3"/>
    <w:rsid w:val="00E9234F"/>
    <w:rsid w:val="00E92A39"/>
    <w:rsid w:val="00E92BD6"/>
    <w:rsid w:val="00E92DEA"/>
    <w:rsid w:val="00E93029"/>
    <w:rsid w:val="00E9359D"/>
    <w:rsid w:val="00E93603"/>
    <w:rsid w:val="00E9381A"/>
    <w:rsid w:val="00E93ADD"/>
    <w:rsid w:val="00E93D98"/>
    <w:rsid w:val="00E93E65"/>
    <w:rsid w:val="00E9404C"/>
    <w:rsid w:val="00E9489B"/>
    <w:rsid w:val="00E94CBA"/>
    <w:rsid w:val="00E95021"/>
    <w:rsid w:val="00E95025"/>
    <w:rsid w:val="00E95227"/>
    <w:rsid w:val="00E95576"/>
    <w:rsid w:val="00E95630"/>
    <w:rsid w:val="00E95772"/>
    <w:rsid w:val="00E958A6"/>
    <w:rsid w:val="00E959F2"/>
    <w:rsid w:val="00E9636B"/>
    <w:rsid w:val="00E96576"/>
    <w:rsid w:val="00E96684"/>
    <w:rsid w:val="00E96D09"/>
    <w:rsid w:val="00E96DEF"/>
    <w:rsid w:val="00E96FED"/>
    <w:rsid w:val="00E972A3"/>
    <w:rsid w:val="00E974EE"/>
    <w:rsid w:val="00E97776"/>
    <w:rsid w:val="00E979FE"/>
    <w:rsid w:val="00EA003C"/>
    <w:rsid w:val="00EA08B3"/>
    <w:rsid w:val="00EA09C8"/>
    <w:rsid w:val="00EA0AC5"/>
    <w:rsid w:val="00EA0B6E"/>
    <w:rsid w:val="00EA0F13"/>
    <w:rsid w:val="00EA114B"/>
    <w:rsid w:val="00EA1178"/>
    <w:rsid w:val="00EA1449"/>
    <w:rsid w:val="00EA1822"/>
    <w:rsid w:val="00EA182F"/>
    <w:rsid w:val="00EA1873"/>
    <w:rsid w:val="00EA19E3"/>
    <w:rsid w:val="00EA1BEA"/>
    <w:rsid w:val="00EA1C12"/>
    <w:rsid w:val="00EA1D08"/>
    <w:rsid w:val="00EA1E35"/>
    <w:rsid w:val="00EA20FE"/>
    <w:rsid w:val="00EA2415"/>
    <w:rsid w:val="00EA28ED"/>
    <w:rsid w:val="00EA29DF"/>
    <w:rsid w:val="00EA3073"/>
    <w:rsid w:val="00EA30BA"/>
    <w:rsid w:val="00EA3163"/>
    <w:rsid w:val="00EA3433"/>
    <w:rsid w:val="00EA3498"/>
    <w:rsid w:val="00EA397A"/>
    <w:rsid w:val="00EA3C58"/>
    <w:rsid w:val="00EA3F5A"/>
    <w:rsid w:val="00EA4506"/>
    <w:rsid w:val="00EA4C44"/>
    <w:rsid w:val="00EA4D19"/>
    <w:rsid w:val="00EA4F8A"/>
    <w:rsid w:val="00EA545A"/>
    <w:rsid w:val="00EA57A3"/>
    <w:rsid w:val="00EA5A7F"/>
    <w:rsid w:val="00EA5C9A"/>
    <w:rsid w:val="00EA5E9A"/>
    <w:rsid w:val="00EA6414"/>
    <w:rsid w:val="00EA64B4"/>
    <w:rsid w:val="00EA660E"/>
    <w:rsid w:val="00EA668E"/>
    <w:rsid w:val="00EA6C70"/>
    <w:rsid w:val="00EA704F"/>
    <w:rsid w:val="00EA7530"/>
    <w:rsid w:val="00EA7BF6"/>
    <w:rsid w:val="00EA7C61"/>
    <w:rsid w:val="00EA7DE0"/>
    <w:rsid w:val="00EB0092"/>
    <w:rsid w:val="00EB042B"/>
    <w:rsid w:val="00EB0F1E"/>
    <w:rsid w:val="00EB0F4B"/>
    <w:rsid w:val="00EB11DA"/>
    <w:rsid w:val="00EB1698"/>
    <w:rsid w:val="00EB1712"/>
    <w:rsid w:val="00EB18A2"/>
    <w:rsid w:val="00EB1CCD"/>
    <w:rsid w:val="00EB1D7B"/>
    <w:rsid w:val="00EB1E86"/>
    <w:rsid w:val="00EB2307"/>
    <w:rsid w:val="00EB23AC"/>
    <w:rsid w:val="00EB2495"/>
    <w:rsid w:val="00EB310F"/>
    <w:rsid w:val="00EB3226"/>
    <w:rsid w:val="00EB3263"/>
    <w:rsid w:val="00EB3361"/>
    <w:rsid w:val="00EB3564"/>
    <w:rsid w:val="00EB38F4"/>
    <w:rsid w:val="00EB3C9C"/>
    <w:rsid w:val="00EB3DBF"/>
    <w:rsid w:val="00EB3EB1"/>
    <w:rsid w:val="00EB3F8C"/>
    <w:rsid w:val="00EB4036"/>
    <w:rsid w:val="00EB40CA"/>
    <w:rsid w:val="00EB4782"/>
    <w:rsid w:val="00EB4B1A"/>
    <w:rsid w:val="00EB4CC5"/>
    <w:rsid w:val="00EB52AF"/>
    <w:rsid w:val="00EB5537"/>
    <w:rsid w:val="00EB577F"/>
    <w:rsid w:val="00EB57BC"/>
    <w:rsid w:val="00EB57CE"/>
    <w:rsid w:val="00EB5940"/>
    <w:rsid w:val="00EB5AEA"/>
    <w:rsid w:val="00EB5B99"/>
    <w:rsid w:val="00EB5F11"/>
    <w:rsid w:val="00EB61ED"/>
    <w:rsid w:val="00EB6363"/>
    <w:rsid w:val="00EB65AC"/>
    <w:rsid w:val="00EB6801"/>
    <w:rsid w:val="00EB6938"/>
    <w:rsid w:val="00EB6BC8"/>
    <w:rsid w:val="00EB6D60"/>
    <w:rsid w:val="00EB6F42"/>
    <w:rsid w:val="00EB74D6"/>
    <w:rsid w:val="00EB7608"/>
    <w:rsid w:val="00EB760C"/>
    <w:rsid w:val="00EB7CAF"/>
    <w:rsid w:val="00EB7D75"/>
    <w:rsid w:val="00EC0241"/>
    <w:rsid w:val="00EC07D1"/>
    <w:rsid w:val="00EC08F4"/>
    <w:rsid w:val="00EC0A11"/>
    <w:rsid w:val="00EC0A69"/>
    <w:rsid w:val="00EC0A87"/>
    <w:rsid w:val="00EC0D4A"/>
    <w:rsid w:val="00EC16B3"/>
    <w:rsid w:val="00EC1A00"/>
    <w:rsid w:val="00EC1C96"/>
    <w:rsid w:val="00EC1D0A"/>
    <w:rsid w:val="00EC29D8"/>
    <w:rsid w:val="00EC3971"/>
    <w:rsid w:val="00EC39A2"/>
    <w:rsid w:val="00EC3CE2"/>
    <w:rsid w:val="00EC4250"/>
    <w:rsid w:val="00EC446D"/>
    <w:rsid w:val="00EC483B"/>
    <w:rsid w:val="00EC4911"/>
    <w:rsid w:val="00EC50C9"/>
    <w:rsid w:val="00EC51B4"/>
    <w:rsid w:val="00EC52FF"/>
    <w:rsid w:val="00EC5523"/>
    <w:rsid w:val="00EC563C"/>
    <w:rsid w:val="00EC5C13"/>
    <w:rsid w:val="00EC5C28"/>
    <w:rsid w:val="00EC5C54"/>
    <w:rsid w:val="00EC5EE0"/>
    <w:rsid w:val="00EC6029"/>
    <w:rsid w:val="00EC621C"/>
    <w:rsid w:val="00EC6270"/>
    <w:rsid w:val="00EC64EE"/>
    <w:rsid w:val="00EC6591"/>
    <w:rsid w:val="00EC6615"/>
    <w:rsid w:val="00EC686D"/>
    <w:rsid w:val="00EC6AA7"/>
    <w:rsid w:val="00EC6B9F"/>
    <w:rsid w:val="00EC705D"/>
    <w:rsid w:val="00EC77BC"/>
    <w:rsid w:val="00EC7833"/>
    <w:rsid w:val="00EC7A43"/>
    <w:rsid w:val="00EC7AAB"/>
    <w:rsid w:val="00ED00CE"/>
    <w:rsid w:val="00ED09D9"/>
    <w:rsid w:val="00ED0A40"/>
    <w:rsid w:val="00ED0C6B"/>
    <w:rsid w:val="00ED0CF4"/>
    <w:rsid w:val="00ED0D71"/>
    <w:rsid w:val="00ED0EAE"/>
    <w:rsid w:val="00ED0F23"/>
    <w:rsid w:val="00ED0F86"/>
    <w:rsid w:val="00ED1197"/>
    <w:rsid w:val="00ED12C1"/>
    <w:rsid w:val="00ED13CB"/>
    <w:rsid w:val="00ED1518"/>
    <w:rsid w:val="00ED1801"/>
    <w:rsid w:val="00ED1EA1"/>
    <w:rsid w:val="00ED1FE7"/>
    <w:rsid w:val="00ED23BA"/>
    <w:rsid w:val="00ED2486"/>
    <w:rsid w:val="00ED2657"/>
    <w:rsid w:val="00ED271A"/>
    <w:rsid w:val="00ED274F"/>
    <w:rsid w:val="00ED2803"/>
    <w:rsid w:val="00ED2A41"/>
    <w:rsid w:val="00ED2C67"/>
    <w:rsid w:val="00ED2EB8"/>
    <w:rsid w:val="00ED31C0"/>
    <w:rsid w:val="00ED34F6"/>
    <w:rsid w:val="00ED35C0"/>
    <w:rsid w:val="00ED3758"/>
    <w:rsid w:val="00ED38FF"/>
    <w:rsid w:val="00ED390C"/>
    <w:rsid w:val="00ED3911"/>
    <w:rsid w:val="00ED3DA0"/>
    <w:rsid w:val="00ED3FC6"/>
    <w:rsid w:val="00ED42F0"/>
    <w:rsid w:val="00ED43E2"/>
    <w:rsid w:val="00ED477D"/>
    <w:rsid w:val="00ED47B6"/>
    <w:rsid w:val="00ED4903"/>
    <w:rsid w:val="00ED4A7E"/>
    <w:rsid w:val="00ED4E4B"/>
    <w:rsid w:val="00ED4F9D"/>
    <w:rsid w:val="00ED5115"/>
    <w:rsid w:val="00ED5179"/>
    <w:rsid w:val="00ED551E"/>
    <w:rsid w:val="00ED5589"/>
    <w:rsid w:val="00ED57CE"/>
    <w:rsid w:val="00ED5887"/>
    <w:rsid w:val="00ED5C19"/>
    <w:rsid w:val="00ED5E4E"/>
    <w:rsid w:val="00ED5EDF"/>
    <w:rsid w:val="00ED5F50"/>
    <w:rsid w:val="00ED607E"/>
    <w:rsid w:val="00ED610B"/>
    <w:rsid w:val="00ED6202"/>
    <w:rsid w:val="00ED635F"/>
    <w:rsid w:val="00ED644A"/>
    <w:rsid w:val="00ED657F"/>
    <w:rsid w:val="00ED6A0C"/>
    <w:rsid w:val="00ED6D45"/>
    <w:rsid w:val="00ED6E7D"/>
    <w:rsid w:val="00ED6F29"/>
    <w:rsid w:val="00ED7263"/>
    <w:rsid w:val="00ED72D7"/>
    <w:rsid w:val="00ED744E"/>
    <w:rsid w:val="00ED750B"/>
    <w:rsid w:val="00ED7CF4"/>
    <w:rsid w:val="00ED7D94"/>
    <w:rsid w:val="00EE081C"/>
    <w:rsid w:val="00EE0BDC"/>
    <w:rsid w:val="00EE0CC9"/>
    <w:rsid w:val="00EE10E5"/>
    <w:rsid w:val="00EE10FC"/>
    <w:rsid w:val="00EE1603"/>
    <w:rsid w:val="00EE19BF"/>
    <w:rsid w:val="00EE19E6"/>
    <w:rsid w:val="00EE1A55"/>
    <w:rsid w:val="00EE2153"/>
    <w:rsid w:val="00EE243A"/>
    <w:rsid w:val="00EE2633"/>
    <w:rsid w:val="00EE29F0"/>
    <w:rsid w:val="00EE33BF"/>
    <w:rsid w:val="00EE36B2"/>
    <w:rsid w:val="00EE37BE"/>
    <w:rsid w:val="00EE3A69"/>
    <w:rsid w:val="00EE3D13"/>
    <w:rsid w:val="00EE3D35"/>
    <w:rsid w:val="00EE3EBB"/>
    <w:rsid w:val="00EE479E"/>
    <w:rsid w:val="00EE4997"/>
    <w:rsid w:val="00EE4A54"/>
    <w:rsid w:val="00EE4AFC"/>
    <w:rsid w:val="00EE4F37"/>
    <w:rsid w:val="00EE5D3F"/>
    <w:rsid w:val="00EE5D64"/>
    <w:rsid w:val="00EE5D82"/>
    <w:rsid w:val="00EE61AD"/>
    <w:rsid w:val="00EE6360"/>
    <w:rsid w:val="00EE6719"/>
    <w:rsid w:val="00EE6A67"/>
    <w:rsid w:val="00EE6E5F"/>
    <w:rsid w:val="00EE6EF4"/>
    <w:rsid w:val="00EE782E"/>
    <w:rsid w:val="00EE78DF"/>
    <w:rsid w:val="00EE7946"/>
    <w:rsid w:val="00EE7CAB"/>
    <w:rsid w:val="00EF0000"/>
    <w:rsid w:val="00EF00BE"/>
    <w:rsid w:val="00EF053E"/>
    <w:rsid w:val="00EF0A09"/>
    <w:rsid w:val="00EF0C8E"/>
    <w:rsid w:val="00EF0D1B"/>
    <w:rsid w:val="00EF0D5E"/>
    <w:rsid w:val="00EF0F35"/>
    <w:rsid w:val="00EF1076"/>
    <w:rsid w:val="00EF110A"/>
    <w:rsid w:val="00EF123C"/>
    <w:rsid w:val="00EF14F8"/>
    <w:rsid w:val="00EF1BF6"/>
    <w:rsid w:val="00EF1DB8"/>
    <w:rsid w:val="00EF202A"/>
    <w:rsid w:val="00EF2100"/>
    <w:rsid w:val="00EF2227"/>
    <w:rsid w:val="00EF2398"/>
    <w:rsid w:val="00EF3458"/>
    <w:rsid w:val="00EF373E"/>
    <w:rsid w:val="00EF3A48"/>
    <w:rsid w:val="00EF3D3F"/>
    <w:rsid w:val="00EF3E74"/>
    <w:rsid w:val="00EF3F56"/>
    <w:rsid w:val="00EF430B"/>
    <w:rsid w:val="00EF460B"/>
    <w:rsid w:val="00EF53F1"/>
    <w:rsid w:val="00EF563F"/>
    <w:rsid w:val="00EF577F"/>
    <w:rsid w:val="00EF5823"/>
    <w:rsid w:val="00EF5CB7"/>
    <w:rsid w:val="00EF60FA"/>
    <w:rsid w:val="00EF6322"/>
    <w:rsid w:val="00EF6341"/>
    <w:rsid w:val="00EF63B7"/>
    <w:rsid w:val="00EF640B"/>
    <w:rsid w:val="00EF6562"/>
    <w:rsid w:val="00EF682B"/>
    <w:rsid w:val="00EF692B"/>
    <w:rsid w:val="00EF77D4"/>
    <w:rsid w:val="00EF7A5F"/>
    <w:rsid w:val="00EF7AB1"/>
    <w:rsid w:val="00F004EB"/>
    <w:rsid w:val="00F00518"/>
    <w:rsid w:val="00F0072E"/>
    <w:rsid w:val="00F009B0"/>
    <w:rsid w:val="00F00DAF"/>
    <w:rsid w:val="00F01211"/>
    <w:rsid w:val="00F01334"/>
    <w:rsid w:val="00F016CC"/>
    <w:rsid w:val="00F01722"/>
    <w:rsid w:val="00F018EC"/>
    <w:rsid w:val="00F01CF2"/>
    <w:rsid w:val="00F01E57"/>
    <w:rsid w:val="00F01F96"/>
    <w:rsid w:val="00F028E1"/>
    <w:rsid w:val="00F02C33"/>
    <w:rsid w:val="00F02C7A"/>
    <w:rsid w:val="00F02D86"/>
    <w:rsid w:val="00F0338E"/>
    <w:rsid w:val="00F03770"/>
    <w:rsid w:val="00F03856"/>
    <w:rsid w:val="00F038E2"/>
    <w:rsid w:val="00F038F7"/>
    <w:rsid w:val="00F04172"/>
    <w:rsid w:val="00F041AE"/>
    <w:rsid w:val="00F041BD"/>
    <w:rsid w:val="00F04284"/>
    <w:rsid w:val="00F04535"/>
    <w:rsid w:val="00F04600"/>
    <w:rsid w:val="00F04714"/>
    <w:rsid w:val="00F048BD"/>
    <w:rsid w:val="00F04D17"/>
    <w:rsid w:val="00F04EE6"/>
    <w:rsid w:val="00F0529E"/>
    <w:rsid w:val="00F056C8"/>
    <w:rsid w:val="00F057C2"/>
    <w:rsid w:val="00F05A31"/>
    <w:rsid w:val="00F05A8B"/>
    <w:rsid w:val="00F05C62"/>
    <w:rsid w:val="00F05EE8"/>
    <w:rsid w:val="00F064C0"/>
    <w:rsid w:val="00F06508"/>
    <w:rsid w:val="00F06593"/>
    <w:rsid w:val="00F065AE"/>
    <w:rsid w:val="00F0669A"/>
    <w:rsid w:val="00F068E6"/>
    <w:rsid w:val="00F07639"/>
    <w:rsid w:val="00F076EE"/>
    <w:rsid w:val="00F078A2"/>
    <w:rsid w:val="00F078CD"/>
    <w:rsid w:val="00F07A4A"/>
    <w:rsid w:val="00F07ADB"/>
    <w:rsid w:val="00F10954"/>
    <w:rsid w:val="00F10C9A"/>
    <w:rsid w:val="00F1102D"/>
    <w:rsid w:val="00F11097"/>
    <w:rsid w:val="00F11189"/>
    <w:rsid w:val="00F11349"/>
    <w:rsid w:val="00F11738"/>
    <w:rsid w:val="00F1181F"/>
    <w:rsid w:val="00F11892"/>
    <w:rsid w:val="00F11CCD"/>
    <w:rsid w:val="00F11EFE"/>
    <w:rsid w:val="00F124C4"/>
    <w:rsid w:val="00F128E3"/>
    <w:rsid w:val="00F12D40"/>
    <w:rsid w:val="00F12EFD"/>
    <w:rsid w:val="00F12FE6"/>
    <w:rsid w:val="00F1306F"/>
    <w:rsid w:val="00F13416"/>
    <w:rsid w:val="00F13590"/>
    <w:rsid w:val="00F13647"/>
    <w:rsid w:val="00F1381C"/>
    <w:rsid w:val="00F13B6C"/>
    <w:rsid w:val="00F13EF6"/>
    <w:rsid w:val="00F13F1F"/>
    <w:rsid w:val="00F14412"/>
    <w:rsid w:val="00F14445"/>
    <w:rsid w:val="00F1473E"/>
    <w:rsid w:val="00F14B2B"/>
    <w:rsid w:val="00F15553"/>
    <w:rsid w:val="00F15559"/>
    <w:rsid w:val="00F159B8"/>
    <w:rsid w:val="00F15C30"/>
    <w:rsid w:val="00F16146"/>
    <w:rsid w:val="00F165FB"/>
    <w:rsid w:val="00F16698"/>
    <w:rsid w:val="00F169D7"/>
    <w:rsid w:val="00F16A38"/>
    <w:rsid w:val="00F16CC7"/>
    <w:rsid w:val="00F172A3"/>
    <w:rsid w:val="00F17501"/>
    <w:rsid w:val="00F1756F"/>
    <w:rsid w:val="00F177DB"/>
    <w:rsid w:val="00F17A88"/>
    <w:rsid w:val="00F2006A"/>
    <w:rsid w:val="00F204AA"/>
    <w:rsid w:val="00F2067B"/>
    <w:rsid w:val="00F20DF0"/>
    <w:rsid w:val="00F210A1"/>
    <w:rsid w:val="00F210E8"/>
    <w:rsid w:val="00F21378"/>
    <w:rsid w:val="00F214E1"/>
    <w:rsid w:val="00F21940"/>
    <w:rsid w:val="00F21A36"/>
    <w:rsid w:val="00F21B53"/>
    <w:rsid w:val="00F21BA7"/>
    <w:rsid w:val="00F21E4C"/>
    <w:rsid w:val="00F21F1B"/>
    <w:rsid w:val="00F2284B"/>
    <w:rsid w:val="00F22851"/>
    <w:rsid w:val="00F22963"/>
    <w:rsid w:val="00F229EB"/>
    <w:rsid w:val="00F22F2E"/>
    <w:rsid w:val="00F22FB0"/>
    <w:rsid w:val="00F2304A"/>
    <w:rsid w:val="00F231BF"/>
    <w:rsid w:val="00F233FC"/>
    <w:rsid w:val="00F23543"/>
    <w:rsid w:val="00F23E78"/>
    <w:rsid w:val="00F23EA0"/>
    <w:rsid w:val="00F24333"/>
    <w:rsid w:val="00F247C5"/>
    <w:rsid w:val="00F248B9"/>
    <w:rsid w:val="00F24944"/>
    <w:rsid w:val="00F249C4"/>
    <w:rsid w:val="00F24C06"/>
    <w:rsid w:val="00F24DDE"/>
    <w:rsid w:val="00F25298"/>
    <w:rsid w:val="00F25616"/>
    <w:rsid w:val="00F25825"/>
    <w:rsid w:val="00F25B71"/>
    <w:rsid w:val="00F25D93"/>
    <w:rsid w:val="00F260C9"/>
    <w:rsid w:val="00F26603"/>
    <w:rsid w:val="00F267DB"/>
    <w:rsid w:val="00F2683E"/>
    <w:rsid w:val="00F269A3"/>
    <w:rsid w:val="00F26CF7"/>
    <w:rsid w:val="00F2711C"/>
    <w:rsid w:val="00F271BB"/>
    <w:rsid w:val="00F272BB"/>
    <w:rsid w:val="00F272C0"/>
    <w:rsid w:val="00F27780"/>
    <w:rsid w:val="00F277A6"/>
    <w:rsid w:val="00F278C3"/>
    <w:rsid w:val="00F278F7"/>
    <w:rsid w:val="00F27A37"/>
    <w:rsid w:val="00F27A3F"/>
    <w:rsid w:val="00F27A94"/>
    <w:rsid w:val="00F27AB5"/>
    <w:rsid w:val="00F27CA8"/>
    <w:rsid w:val="00F27E24"/>
    <w:rsid w:val="00F301CC"/>
    <w:rsid w:val="00F302DF"/>
    <w:rsid w:val="00F303A1"/>
    <w:rsid w:val="00F304DF"/>
    <w:rsid w:val="00F30F65"/>
    <w:rsid w:val="00F31268"/>
    <w:rsid w:val="00F317F5"/>
    <w:rsid w:val="00F31A5B"/>
    <w:rsid w:val="00F31A8F"/>
    <w:rsid w:val="00F31C91"/>
    <w:rsid w:val="00F31D19"/>
    <w:rsid w:val="00F31D69"/>
    <w:rsid w:val="00F31E1F"/>
    <w:rsid w:val="00F3204F"/>
    <w:rsid w:val="00F32201"/>
    <w:rsid w:val="00F32383"/>
    <w:rsid w:val="00F3250D"/>
    <w:rsid w:val="00F326FA"/>
    <w:rsid w:val="00F327AA"/>
    <w:rsid w:val="00F3304D"/>
    <w:rsid w:val="00F331B8"/>
    <w:rsid w:val="00F331DA"/>
    <w:rsid w:val="00F33227"/>
    <w:rsid w:val="00F33D77"/>
    <w:rsid w:val="00F33DEA"/>
    <w:rsid w:val="00F33E93"/>
    <w:rsid w:val="00F341DA"/>
    <w:rsid w:val="00F34333"/>
    <w:rsid w:val="00F3465B"/>
    <w:rsid w:val="00F349FD"/>
    <w:rsid w:val="00F34A54"/>
    <w:rsid w:val="00F34EAC"/>
    <w:rsid w:val="00F3523F"/>
    <w:rsid w:val="00F35840"/>
    <w:rsid w:val="00F3585E"/>
    <w:rsid w:val="00F3594F"/>
    <w:rsid w:val="00F35D9B"/>
    <w:rsid w:val="00F35FDF"/>
    <w:rsid w:val="00F368D7"/>
    <w:rsid w:val="00F36C78"/>
    <w:rsid w:val="00F375AE"/>
    <w:rsid w:val="00F37969"/>
    <w:rsid w:val="00F37A25"/>
    <w:rsid w:val="00F4012D"/>
    <w:rsid w:val="00F40403"/>
    <w:rsid w:val="00F40AB4"/>
    <w:rsid w:val="00F40CE7"/>
    <w:rsid w:val="00F41112"/>
    <w:rsid w:val="00F411B4"/>
    <w:rsid w:val="00F41594"/>
    <w:rsid w:val="00F4185B"/>
    <w:rsid w:val="00F418D3"/>
    <w:rsid w:val="00F42107"/>
    <w:rsid w:val="00F4283D"/>
    <w:rsid w:val="00F42A49"/>
    <w:rsid w:val="00F42A7A"/>
    <w:rsid w:val="00F42DEA"/>
    <w:rsid w:val="00F42EFD"/>
    <w:rsid w:val="00F43039"/>
    <w:rsid w:val="00F436F3"/>
    <w:rsid w:val="00F43BEE"/>
    <w:rsid w:val="00F43D5C"/>
    <w:rsid w:val="00F43E09"/>
    <w:rsid w:val="00F440C9"/>
    <w:rsid w:val="00F440EE"/>
    <w:rsid w:val="00F444F9"/>
    <w:rsid w:val="00F44818"/>
    <w:rsid w:val="00F44864"/>
    <w:rsid w:val="00F44D02"/>
    <w:rsid w:val="00F44FA3"/>
    <w:rsid w:val="00F451F3"/>
    <w:rsid w:val="00F4541A"/>
    <w:rsid w:val="00F4597B"/>
    <w:rsid w:val="00F45C9E"/>
    <w:rsid w:val="00F45CA1"/>
    <w:rsid w:val="00F45EF2"/>
    <w:rsid w:val="00F45F47"/>
    <w:rsid w:val="00F46526"/>
    <w:rsid w:val="00F46800"/>
    <w:rsid w:val="00F46BE2"/>
    <w:rsid w:val="00F47012"/>
    <w:rsid w:val="00F47307"/>
    <w:rsid w:val="00F4763B"/>
    <w:rsid w:val="00F47BB9"/>
    <w:rsid w:val="00F47E7E"/>
    <w:rsid w:val="00F501F3"/>
    <w:rsid w:val="00F5023D"/>
    <w:rsid w:val="00F5026A"/>
    <w:rsid w:val="00F50296"/>
    <w:rsid w:val="00F50C6C"/>
    <w:rsid w:val="00F50EAE"/>
    <w:rsid w:val="00F50F53"/>
    <w:rsid w:val="00F50F92"/>
    <w:rsid w:val="00F51056"/>
    <w:rsid w:val="00F51107"/>
    <w:rsid w:val="00F5155A"/>
    <w:rsid w:val="00F5164E"/>
    <w:rsid w:val="00F51676"/>
    <w:rsid w:val="00F51C20"/>
    <w:rsid w:val="00F51ED5"/>
    <w:rsid w:val="00F52634"/>
    <w:rsid w:val="00F52A74"/>
    <w:rsid w:val="00F52E42"/>
    <w:rsid w:val="00F53145"/>
    <w:rsid w:val="00F531E0"/>
    <w:rsid w:val="00F534CD"/>
    <w:rsid w:val="00F534E4"/>
    <w:rsid w:val="00F536DF"/>
    <w:rsid w:val="00F53818"/>
    <w:rsid w:val="00F538D9"/>
    <w:rsid w:val="00F538E5"/>
    <w:rsid w:val="00F53D55"/>
    <w:rsid w:val="00F53F3A"/>
    <w:rsid w:val="00F53F43"/>
    <w:rsid w:val="00F53FBC"/>
    <w:rsid w:val="00F54144"/>
    <w:rsid w:val="00F54320"/>
    <w:rsid w:val="00F546D3"/>
    <w:rsid w:val="00F54ACF"/>
    <w:rsid w:val="00F54D2E"/>
    <w:rsid w:val="00F54D7B"/>
    <w:rsid w:val="00F55012"/>
    <w:rsid w:val="00F55384"/>
    <w:rsid w:val="00F55496"/>
    <w:rsid w:val="00F5592B"/>
    <w:rsid w:val="00F55E20"/>
    <w:rsid w:val="00F55EDC"/>
    <w:rsid w:val="00F560C2"/>
    <w:rsid w:val="00F560F9"/>
    <w:rsid w:val="00F56360"/>
    <w:rsid w:val="00F5686C"/>
    <w:rsid w:val="00F568C1"/>
    <w:rsid w:val="00F569C8"/>
    <w:rsid w:val="00F56C33"/>
    <w:rsid w:val="00F56C54"/>
    <w:rsid w:val="00F56DE0"/>
    <w:rsid w:val="00F56FD2"/>
    <w:rsid w:val="00F57133"/>
    <w:rsid w:val="00F5713F"/>
    <w:rsid w:val="00F57931"/>
    <w:rsid w:val="00F57CD0"/>
    <w:rsid w:val="00F60202"/>
    <w:rsid w:val="00F607FC"/>
    <w:rsid w:val="00F60818"/>
    <w:rsid w:val="00F6092F"/>
    <w:rsid w:val="00F6098C"/>
    <w:rsid w:val="00F60A5F"/>
    <w:rsid w:val="00F60AB8"/>
    <w:rsid w:val="00F60BCE"/>
    <w:rsid w:val="00F611C6"/>
    <w:rsid w:val="00F6141B"/>
    <w:rsid w:val="00F6158A"/>
    <w:rsid w:val="00F61625"/>
    <w:rsid w:val="00F619F6"/>
    <w:rsid w:val="00F61ADE"/>
    <w:rsid w:val="00F62154"/>
    <w:rsid w:val="00F6247E"/>
    <w:rsid w:val="00F624EA"/>
    <w:rsid w:val="00F6253E"/>
    <w:rsid w:val="00F629BD"/>
    <w:rsid w:val="00F62FAC"/>
    <w:rsid w:val="00F630AA"/>
    <w:rsid w:val="00F63C17"/>
    <w:rsid w:val="00F63D5A"/>
    <w:rsid w:val="00F63E68"/>
    <w:rsid w:val="00F63EC8"/>
    <w:rsid w:val="00F64151"/>
    <w:rsid w:val="00F6440A"/>
    <w:rsid w:val="00F64AC8"/>
    <w:rsid w:val="00F64C7A"/>
    <w:rsid w:val="00F64D45"/>
    <w:rsid w:val="00F64D52"/>
    <w:rsid w:val="00F64F51"/>
    <w:rsid w:val="00F652DA"/>
    <w:rsid w:val="00F6532B"/>
    <w:rsid w:val="00F65345"/>
    <w:rsid w:val="00F654C5"/>
    <w:rsid w:val="00F655CD"/>
    <w:rsid w:val="00F658E4"/>
    <w:rsid w:val="00F65936"/>
    <w:rsid w:val="00F65C86"/>
    <w:rsid w:val="00F66384"/>
    <w:rsid w:val="00F663C4"/>
    <w:rsid w:val="00F6666A"/>
    <w:rsid w:val="00F666EC"/>
    <w:rsid w:val="00F667EF"/>
    <w:rsid w:val="00F66834"/>
    <w:rsid w:val="00F66DA4"/>
    <w:rsid w:val="00F67155"/>
    <w:rsid w:val="00F672D7"/>
    <w:rsid w:val="00F674AA"/>
    <w:rsid w:val="00F674E3"/>
    <w:rsid w:val="00F67C84"/>
    <w:rsid w:val="00F700B6"/>
    <w:rsid w:val="00F7012D"/>
    <w:rsid w:val="00F7014D"/>
    <w:rsid w:val="00F70423"/>
    <w:rsid w:val="00F70467"/>
    <w:rsid w:val="00F7061C"/>
    <w:rsid w:val="00F70890"/>
    <w:rsid w:val="00F708FB"/>
    <w:rsid w:val="00F70E0F"/>
    <w:rsid w:val="00F70F85"/>
    <w:rsid w:val="00F71EFA"/>
    <w:rsid w:val="00F7215C"/>
    <w:rsid w:val="00F72524"/>
    <w:rsid w:val="00F72873"/>
    <w:rsid w:val="00F7291B"/>
    <w:rsid w:val="00F72A89"/>
    <w:rsid w:val="00F72CD7"/>
    <w:rsid w:val="00F72DC1"/>
    <w:rsid w:val="00F72F0E"/>
    <w:rsid w:val="00F731FF"/>
    <w:rsid w:val="00F733F4"/>
    <w:rsid w:val="00F73B13"/>
    <w:rsid w:val="00F73D7D"/>
    <w:rsid w:val="00F73E79"/>
    <w:rsid w:val="00F73F66"/>
    <w:rsid w:val="00F7456A"/>
    <w:rsid w:val="00F74CA7"/>
    <w:rsid w:val="00F74D16"/>
    <w:rsid w:val="00F74E3B"/>
    <w:rsid w:val="00F751BE"/>
    <w:rsid w:val="00F75210"/>
    <w:rsid w:val="00F75223"/>
    <w:rsid w:val="00F75E2C"/>
    <w:rsid w:val="00F76048"/>
    <w:rsid w:val="00F760EE"/>
    <w:rsid w:val="00F76223"/>
    <w:rsid w:val="00F764D0"/>
    <w:rsid w:val="00F765B7"/>
    <w:rsid w:val="00F76B07"/>
    <w:rsid w:val="00F76CA0"/>
    <w:rsid w:val="00F77161"/>
    <w:rsid w:val="00F772CE"/>
    <w:rsid w:val="00F77428"/>
    <w:rsid w:val="00F77596"/>
    <w:rsid w:val="00F7763B"/>
    <w:rsid w:val="00F77896"/>
    <w:rsid w:val="00F77BB3"/>
    <w:rsid w:val="00F77E65"/>
    <w:rsid w:val="00F800B0"/>
    <w:rsid w:val="00F80204"/>
    <w:rsid w:val="00F804EE"/>
    <w:rsid w:val="00F80770"/>
    <w:rsid w:val="00F8097E"/>
    <w:rsid w:val="00F8149A"/>
    <w:rsid w:val="00F816B7"/>
    <w:rsid w:val="00F8171D"/>
    <w:rsid w:val="00F8178C"/>
    <w:rsid w:val="00F81C1E"/>
    <w:rsid w:val="00F81E14"/>
    <w:rsid w:val="00F8291D"/>
    <w:rsid w:val="00F83064"/>
    <w:rsid w:val="00F830AF"/>
    <w:rsid w:val="00F83124"/>
    <w:rsid w:val="00F83203"/>
    <w:rsid w:val="00F836AA"/>
    <w:rsid w:val="00F836D5"/>
    <w:rsid w:val="00F83C82"/>
    <w:rsid w:val="00F83F67"/>
    <w:rsid w:val="00F84409"/>
    <w:rsid w:val="00F84461"/>
    <w:rsid w:val="00F844C7"/>
    <w:rsid w:val="00F844DA"/>
    <w:rsid w:val="00F85101"/>
    <w:rsid w:val="00F8511D"/>
    <w:rsid w:val="00F851C4"/>
    <w:rsid w:val="00F85475"/>
    <w:rsid w:val="00F858E0"/>
    <w:rsid w:val="00F85CDA"/>
    <w:rsid w:val="00F85E57"/>
    <w:rsid w:val="00F864E7"/>
    <w:rsid w:val="00F8670F"/>
    <w:rsid w:val="00F86773"/>
    <w:rsid w:val="00F86963"/>
    <w:rsid w:val="00F87086"/>
    <w:rsid w:val="00F9005B"/>
    <w:rsid w:val="00F90134"/>
    <w:rsid w:val="00F9018D"/>
    <w:rsid w:val="00F906D5"/>
    <w:rsid w:val="00F907C7"/>
    <w:rsid w:val="00F9131F"/>
    <w:rsid w:val="00F9133F"/>
    <w:rsid w:val="00F9198D"/>
    <w:rsid w:val="00F91B15"/>
    <w:rsid w:val="00F91B7E"/>
    <w:rsid w:val="00F91DA2"/>
    <w:rsid w:val="00F92016"/>
    <w:rsid w:val="00F923E1"/>
    <w:rsid w:val="00F925B4"/>
    <w:rsid w:val="00F925F6"/>
    <w:rsid w:val="00F926E3"/>
    <w:rsid w:val="00F929E6"/>
    <w:rsid w:val="00F935D3"/>
    <w:rsid w:val="00F93A9C"/>
    <w:rsid w:val="00F93AA3"/>
    <w:rsid w:val="00F93D54"/>
    <w:rsid w:val="00F94191"/>
    <w:rsid w:val="00F94385"/>
    <w:rsid w:val="00F943B0"/>
    <w:rsid w:val="00F9443B"/>
    <w:rsid w:val="00F9486E"/>
    <w:rsid w:val="00F94CA5"/>
    <w:rsid w:val="00F952C5"/>
    <w:rsid w:val="00F953F5"/>
    <w:rsid w:val="00F953FE"/>
    <w:rsid w:val="00F95847"/>
    <w:rsid w:val="00F96A5F"/>
    <w:rsid w:val="00F96AB2"/>
    <w:rsid w:val="00F97388"/>
    <w:rsid w:val="00F97540"/>
    <w:rsid w:val="00F9755A"/>
    <w:rsid w:val="00F9777B"/>
    <w:rsid w:val="00F979B0"/>
    <w:rsid w:val="00F97FB0"/>
    <w:rsid w:val="00FA000C"/>
    <w:rsid w:val="00FA039E"/>
    <w:rsid w:val="00FA04AC"/>
    <w:rsid w:val="00FA04B7"/>
    <w:rsid w:val="00FA070E"/>
    <w:rsid w:val="00FA098F"/>
    <w:rsid w:val="00FA0A62"/>
    <w:rsid w:val="00FA0BCC"/>
    <w:rsid w:val="00FA0C8A"/>
    <w:rsid w:val="00FA1070"/>
    <w:rsid w:val="00FA164F"/>
    <w:rsid w:val="00FA165E"/>
    <w:rsid w:val="00FA18DF"/>
    <w:rsid w:val="00FA1ACB"/>
    <w:rsid w:val="00FA1BB5"/>
    <w:rsid w:val="00FA1E46"/>
    <w:rsid w:val="00FA1FDF"/>
    <w:rsid w:val="00FA21F4"/>
    <w:rsid w:val="00FA2F3A"/>
    <w:rsid w:val="00FA304B"/>
    <w:rsid w:val="00FA3214"/>
    <w:rsid w:val="00FA397C"/>
    <w:rsid w:val="00FA39EE"/>
    <w:rsid w:val="00FA3CC6"/>
    <w:rsid w:val="00FA3D5B"/>
    <w:rsid w:val="00FA462F"/>
    <w:rsid w:val="00FA4C7D"/>
    <w:rsid w:val="00FA4D24"/>
    <w:rsid w:val="00FA4E66"/>
    <w:rsid w:val="00FA4E97"/>
    <w:rsid w:val="00FA4ED6"/>
    <w:rsid w:val="00FA4FD7"/>
    <w:rsid w:val="00FA5750"/>
    <w:rsid w:val="00FA5874"/>
    <w:rsid w:val="00FA6476"/>
    <w:rsid w:val="00FA6A95"/>
    <w:rsid w:val="00FA6D3E"/>
    <w:rsid w:val="00FA6DFD"/>
    <w:rsid w:val="00FA6E13"/>
    <w:rsid w:val="00FA70CC"/>
    <w:rsid w:val="00FA7277"/>
    <w:rsid w:val="00FA7316"/>
    <w:rsid w:val="00FA7339"/>
    <w:rsid w:val="00FA77D4"/>
    <w:rsid w:val="00FA798A"/>
    <w:rsid w:val="00FA7E20"/>
    <w:rsid w:val="00FA7FFA"/>
    <w:rsid w:val="00FB04FD"/>
    <w:rsid w:val="00FB0D63"/>
    <w:rsid w:val="00FB0FF2"/>
    <w:rsid w:val="00FB1283"/>
    <w:rsid w:val="00FB17AF"/>
    <w:rsid w:val="00FB18B5"/>
    <w:rsid w:val="00FB197F"/>
    <w:rsid w:val="00FB20BC"/>
    <w:rsid w:val="00FB23DD"/>
    <w:rsid w:val="00FB2830"/>
    <w:rsid w:val="00FB312F"/>
    <w:rsid w:val="00FB35C3"/>
    <w:rsid w:val="00FB399B"/>
    <w:rsid w:val="00FB409D"/>
    <w:rsid w:val="00FB4272"/>
    <w:rsid w:val="00FB546C"/>
    <w:rsid w:val="00FB580C"/>
    <w:rsid w:val="00FB584F"/>
    <w:rsid w:val="00FB5D61"/>
    <w:rsid w:val="00FB6343"/>
    <w:rsid w:val="00FB6A75"/>
    <w:rsid w:val="00FB6BF7"/>
    <w:rsid w:val="00FB72A7"/>
    <w:rsid w:val="00FB746B"/>
    <w:rsid w:val="00FB74A0"/>
    <w:rsid w:val="00FB7BA6"/>
    <w:rsid w:val="00FB7D96"/>
    <w:rsid w:val="00FC0142"/>
    <w:rsid w:val="00FC03A1"/>
    <w:rsid w:val="00FC0623"/>
    <w:rsid w:val="00FC0C32"/>
    <w:rsid w:val="00FC14B5"/>
    <w:rsid w:val="00FC16E4"/>
    <w:rsid w:val="00FC1D06"/>
    <w:rsid w:val="00FC1F16"/>
    <w:rsid w:val="00FC1FB3"/>
    <w:rsid w:val="00FC2071"/>
    <w:rsid w:val="00FC2329"/>
    <w:rsid w:val="00FC271A"/>
    <w:rsid w:val="00FC2855"/>
    <w:rsid w:val="00FC28EF"/>
    <w:rsid w:val="00FC2977"/>
    <w:rsid w:val="00FC317B"/>
    <w:rsid w:val="00FC35A2"/>
    <w:rsid w:val="00FC3AF0"/>
    <w:rsid w:val="00FC3C61"/>
    <w:rsid w:val="00FC3C67"/>
    <w:rsid w:val="00FC3CCA"/>
    <w:rsid w:val="00FC42A7"/>
    <w:rsid w:val="00FC42C3"/>
    <w:rsid w:val="00FC43E6"/>
    <w:rsid w:val="00FC47DE"/>
    <w:rsid w:val="00FC48B4"/>
    <w:rsid w:val="00FC4A9E"/>
    <w:rsid w:val="00FC4BAD"/>
    <w:rsid w:val="00FC4DDB"/>
    <w:rsid w:val="00FC51A3"/>
    <w:rsid w:val="00FC5353"/>
    <w:rsid w:val="00FC539A"/>
    <w:rsid w:val="00FC582D"/>
    <w:rsid w:val="00FC5DF3"/>
    <w:rsid w:val="00FC5F6D"/>
    <w:rsid w:val="00FC6457"/>
    <w:rsid w:val="00FC66C1"/>
    <w:rsid w:val="00FC6703"/>
    <w:rsid w:val="00FC6BA8"/>
    <w:rsid w:val="00FC7248"/>
    <w:rsid w:val="00FC7915"/>
    <w:rsid w:val="00FD003B"/>
    <w:rsid w:val="00FD03CE"/>
    <w:rsid w:val="00FD0A4D"/>
    <w:rsid w:val="00FD0A75"/>
    <w:rsid w:val="00FD0DF5"/>
    <w:rsid w:val="00FD0F80"/>
    <w:rsid w:val="00FD1149"/>
    <w:rsid w:val="00FD14A7"/>
    <w:rsid w:val="00FD16F9"/>
    <w:rsid w:val="00FD17BF"/>
    <w:rsid w:val="00FD19A1"/>
    <w:rsid w:val="00FD1A40"/>
    <w:rsid w:val="00FD1B74"/>
    <w:rsid w:val="00FD1CCB"/>
    <w:rsid w:val="00FD1CD0"/>
    <w:rsid w:val="00FD2043"/>
    <w:rsid w:val="00FD20F4"/>
    <w:rsid w:val="00FD245D"/>
    <w:rsid w:val="00FD260A"/>
    <w:rsid w:val="00FD296C"/>
    <w:rsid w:val="00FD2A65"/>
    <w:rsid w:val="00FD315A"/>
    <w:rsid w:val="00FD31A5"/>
    <w:rsid w:val="00FD3281"/>
    <w:rsid w:val="00FD3406"/>
    <w:rsid w:val="00FD3409"/>
    <w:rsid w:val="00FD3499"/>
    <w:rsid w:val="00FD370A"/>
    <w:rsid w:val="00FD376D"/>
    <w:rsid w:val="00FD3818"/>
    <w:rsid w:val="00FD3BEE"/>
    <w:rsid w:val="00FD3C81"/>
    <w:rsid w:val="00FD3D3D"/>
    <w:rsid w:val="00FD3ED1"/>
    <w:rsid w:val="00FD4285"/>
    <w:rsid w:val="00FD43F7"/>
    <w:rsid w:val="00FD4456"/>
    <w:rsid w:val="00FD4795"/>
    <w:rsid w:val="00FD49B4"/>
    <w:rsid w:val="00FD4B84"/>
    <w:rsid w:val="00FD5CCC"/>
    <w:rsid w:val="00FD5F67"/>
    <w:rsid w:val="00FD5F8B"/>
    <w:rsid w:val="00FD61E3"/>
    <w:rsid w:val="00FD6751"/>
    <w:rsid w:val="00FD6D64"/>
    <w:rsid w:val="00FD701C"/>
    <w:rsid w:val="00FD76D9"/>
    <w:rsid w:val="00FD78CB"/>
    <w:rsid w:val="00FD7981"/>
    <w:rsid w:val="00FD7DCF"/>
    <w:rsid w:val="00FD7F1A"/>
    <w:rsid w:val="00FE00B7"/>
    <w:rsid w:val="00FE00DF"/>
    <w:rsid w:val="00FE01E9"/>
    <w:rsid w:val="00FE077E"/>
    <w:rsid w:val="00FE087A"/>
    <w:rsid w:val="00FE0888"/>
    <w:rsid w:val="00FE0AF7"/>
    <w:rsid w:val="00FE11DA"/>
    <w:rsid w:val="00FE1448"/>
    <w:rsid w:val="00FE1B15"/>
    <w:rsid w:val="00FE20DC"/>
    <w:rsid w:val="00FE22B4"/>
    <w:rsid w:val="00FE22B8"/>
    <w:rsid w:val="00FE2384"/>
    <w:rsid w:val="00FE26A8"/>
    <w:rsid w:val="00FE29B4"/>
    <w:rsid w:val="00FE31A3"/>
    <w:rsid w:val="00FE31B9"/>
    <w:rsid w:val="00FE3716"/>
    <w:rsid w:val="00FE37FF"/>
    <w:rsid w:val="00FE389E"/>
    <w:rsid w:val="00FE38B0"/>
    <w:rsid w:val="00FE3D32"/>
    <w:rsid w:val="00FE449C"/>
    <w:rsid w:val="00FE4949"/>
    <w:rsid w:val="00FE4B78"/>
    <w:rsid w:val="00FE4B9D"/>
    <w:rsid w:val="00FE5221"/>
    <w:rsid w:val="00FE52B9"/>
    <w:rsid w:val="00FE55DF"/>
    <w:rsid w:val="00FE5641"/>
    <w:rsid w:val="00FE582C"/>
    <w:rsid w:val="00FE5A58"/>
    <w:rsid w:val="00FE5CA4"/>
    <w:rsid w:val="00FE5CAA"/>
    <w:rsid w:val="00FE5DDA"/>
    <w:rsid w:val="00FE686D"/>
    <w:rsid w:val="00FE6915"/>
    <w:rsid w:val="00FE6E29"/>
    <w:rsid w:val="00FE72AE"/>
    <w:rsid w:val="00FE736D"/>
    <w:rsid w:val="00FE7BC4"/>
    <w:rsid w:val="00FF077C"/>
    <w:rsid w:val="00FF0943"/>
    <w:rsid w:val="00FF0A09"/>
    <w:rsid w:val="00FF0BE3"/>
    <w:rsid w:val="00FF0BF3"/>
    <w:rsid w:val="00FF0C83"/>
    <w:rsid w:val="00FF1121"/>
    <w:rsid w:val="00FF11C6"/>
    <w:rsid w:val="00FF1384"/>
    <w:rsid w:val="00FF1B34"/>
    <w:rsid w:val="00FF2495"/>
    <w:rsid w:val="00FF2AC3"/>
    <w:rsid w:val="00FF2EC4"/>
    <w:rsid w:val="00FF3625"/>
    <w:rsid w:val="00FF36AA"/>
    <w:rsid w:val="00FF3B76"/>
    <w:rsid w:val="00FF3D9F"/>
    <w:rsid w:val="00FF3E91"/>
    <w:rsid w:val="00FF4055"/>
    <w:rsid w:val="00FF447B"/>
    <w:rsid w:val="00FF45F3"/>
    <w:rsid w:val="00FF4786"/>
    <w:rsid w:val="00FF4978"/>
    <w:rsid w:val="00FF4BA5"/>
    <w:rsid w:val="00FF4D59"/>
    <w:rsid w:val="00FF5169"/>
    <w:rsid w:val="00FF5328"/>
    <w:rsid w:val="00FF5399"/>
    <w:rsid w:val="00FF56E2"/>
    <w:rsid w:val="00FF58A7"/>
    <w:rsid w:val="00FF5ABE"/>
    <w:rsid w:val="00FF5E0E"/>
    <w:rsid w:val="00FF6A50"/>
    <w:rsid w:val="00FF6D0F"/>
    <w:rsid w:val="00FF71AD"/>
    <w:rsid w:val="00FF74EF"/>
    <w:rsid w:val="00FF75FD"/>
    <w:rsid w:val="00FF76B5"/>
    <w:rsid w:val="00FF77E2"/>
    <w:rsid w:val="00FF77F8"/>
    <w:rsid w:val="00FF786F"/>
    <w:rsid w:val="00FF7A4E"/>
    <w:rsid w:val="00FF7E03"/>
    <w:rsid w:val="02C2DDAF"/>
    <w:rsid w:val="03B2FD23"/>
    <w:rsid w:val="03F4B1BD"/>
    <w:rsid w:val="045BD2C9"/>
    <w:rsid w:val="04B99A9B"/>
    <w:rsid w:val="052314ED"/>
    <w:rsid w:val="05A97547"/>
    <w:rsid w:val="05AF07CF"/>
    <w:rsid w:val="05C2FD03"/>
    <w:rsid w:val="0766C19A"/>
    <w:rsid w:val="0778260A"/>
    <w:rsid w:val="0793203C"/>
    <w:rsid w:val="0B34A10F"/>
    <w:rsid w:val="0C67012B"/>
    <w:rsid w:val="0D84D4AD"/>
    <w:rsid w:val="0E7117EA"/>
    <w:rsid w:val="0E987CF6"/>
    <w:rsid w:val="0EF95349"/>
    <w:rsid w:val="0FA72DC6"/>
    <w:rsid w:val="10D334C5"/>
    <w:rsid w:val="1284FAC2"/>
    <w:rsid w:val="144E8856"/>
    <w:rsid w:val="152F7BE0"/>
    <w:rsid w:val="163E1D60"/>
    <w:rsid w:val="171CB650"/>
    <w:rsid w:val="172FA1D2"/>
    <w:rsid w:val="19000430"/>
    <w:rsid w:val="1A09D8EC"/>
    <w:rsid w:val="1BCC0631"/>
    <w:rsid w:val="1CBB3CF8"/>
    <w:rsid w:val="1CE22811"/>
    <w:rsid w:val="1D58E026"/>
    <w:rsid w:val="1E5236D3"/>
    <w:rsid w:val="1F45F46C"/>
    <w:rsid w:val="20968F5F"/>
    <w:rsid w:val="20EEDD9D"/>
    <w:rsid w:val="21499757"/>
    <w:rsid w:val="214AD548"/>
    <w:rsid w:val="21A30676"/>
    <w:rsid w:val="222C5149"/>
    <w:rsid w:val="23C28AD5"/>
    <w:rsid w:val="26FA0B88"/>
    <w:rsid w:val="27275103"/>
    <w:rsid w:val="28651529"/>
    <w:rsid w:val="2ADBF05A"/>
    <w:rsid w:val="2B41D3F8"/>
    <w:rsid w:val="2C317CD7"/>
    <w:rsid w:val="2C413C82"/>
    <w:rsid w:val="2F111BD3"/>
    <w:rsid w:val="3105C01D"/>
    <w:rsid w:val="31A1D2E3"/>
    <w:rsid w:val="33E632FA"/>
    <w:rsid w:val="345D34C9"/>
    <w:rsid w:val="34761FBD"/>
    <w:rsid w:val="347F6E09"/>
    <w:rsid w:val="35F9052A"/>
    <w:rsid w:val="36AEB1CE"/>
    <w:rsid w:val="36B07F31"/>
    <w:rsid w:val="374B7414"/>
    <w:rsid w:val="3A0494F5"/>
    <w:rsid w:val="3A1BE7D8"/>
    <w:rsid w:val="3A851D4E"/>
    <w:rsid w:val="3A901B04"/>
    <w:rsid w:val="3BF8B01D"/>
    <w:rsid w:val="3C5119ED"/>
    <w:rsid w:val="3C5B7E9B"/>
    <w:rsid w:val="3D5E1978"/>
    <w:rsid w:val="3D7FF935"/>
    <w:rsid w:val="3DCB1AC8"/>
    <w:rsid w:val="3EC23E28"/>
    <w:rsid w:val="40C26BE0"/>
    <w:rsid w:val="40FAC03D"/>
    <w:rsid w:val="42196EFD"/>
    <w:rsid w:val="442BFDD0"/>
    <w:rsid w:val="4512DFC6"/>
    <w:rsid w:val="4675B2A9"/>
    <w:rsid w:val="4684FC68"/>
    <w:rsid w:val="46DC22D1"/>
    <w:rsid w:val="47854789"/>
    <w:rsid w:val="47DBD8FC"/>
    <w:rsid w:val="4A21460B"/>
    <w:rsid w:val="4A47C574"/>
    <w:rsid w:val="4BFCE205"/>
    <w:rsid w:val="4CAFA8E8"/>
    <w:rsid w:val="4D6AC22D"/>
    <w:rsid w:val="4FE063D6"/>
    <w:rsid w:val="52324A16"/>
    <w:rsid w:val="52E6FA5B"/>
    <w:rsid w:val="531A54B8"/>
    <w:rsid w:val="5358B001"/>
    <w:rsid w:val="536E8DDE"/>
    <w:rsid w:val="53C49E63"/>
    <w:rsid w:val="5533F9AD"/>
    <w:rsid w:val="553B397E"/>
    <w:rsid w:val="5663D788"/>
    <w:rsid w:val="570F5045"/>
    <w:rsid w:val="571452EA"/>
    <w:rsid w:val="5A4098F9"/>
    <w:rsid w:val="5A5E181B"/>
    <w:rsid w:val="5B639F63"/>
    <w:rsid w:val="5C2B8C0C"/>
    <w:rsid w:val="5C86AA86"/>
    <w:rsid w:val="5C9D8195"/>
    <w:rsid w:val="5CB712FF"/>
    <w:rsid w:val="5D33D99C"/>
    <w:rsid w:val="5EFBA170"/>
    <w:rsid w:val="60BB2C9A"/>
    <w:rsid w:val="60D14E7D"/>
    <w:rsid w:val="62097956"/>
    <w:rsid w:val="623C3735"/>
    <w:rsid w:val="62F303BB"/>
    <w:rsid w:val="6368ACAD"/>
    <w:rsid w:val="63FF42D6"/>
    <w:rsid w:val="65298A1B"/>
    <w:rsid w:val="65F4815B"/>
    <w:rsid w:val="67550DC0"/>
    <w:rsid w:val="677AAB97"/>
    <w:rsid w:val="680262D3"/>
    <w:rsid w:val="6925F43F"/>
    <w:rsid w:val="6960B42F"/>
    <w:rsid w:val="6BA1AD09"/>
    <w:rsid w:val="6BE4A1B4"/>
    <w:rsid w:val="6DA36295"/>
    <w:rsid w:val="6EAF839C"/>
    <w:rsid w:val="70247AD5"/>
    <w:rsid w:val="7121F284"/>
    <w:rsid w:val="717FA196"/>
    <w:rsid w:val="7189ECFC"/>
    <w:rsid w:val="72A1001A"/>
    <w:rsid w:val="73AA5708"/>
    <w:rsid w:val="771C7278"/>
    <w:rsid w:val="782245E9"/>
    <w:rsid w:val="78D3E3B0"/>
    <w:rsid w:val="79442A13"/>
    <w:rsid w:val="7BEE0AC3"/>
    <w:rsid w:val="7C6B2658"/>
    <w:rsid w:val="7D38B851"/>
    <w:rsid w:val="7EA0639E"/>
    <w:rsid w:val="7F8B3CEC"/>
    <w:rsid w:val="7FD06772"/>
    <w:rsid w:val="7FE0CCA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03F7DC90"/>
  <w15:docId w15:val="{3FD1A92C-570C-4CB5-8EB8-FF2D5354A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2"/>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DA5506"/>
    <w:pPr>
      <w:keepNext/>
      <w:keepLines/>
      <w:numPr>
        <w:ilvl w:val="1"/>
        <w:numId w:val="12"/>
      </w:numPr>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F17A88"/>
    <w:pPr>
      <w:keepNext/>
      <w:keepLines/>
      <w:numPr>
        <w:ilvl w:val="2"/>
        <w:numId w:val="12"/>
      </w:numPr>
      <w:spacing w:before="240" w:after="120"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2"/>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3"/>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3"/>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14"/>
      </w:numPr>
      <w:tabs>
        <w:tab w:val="clear" w:pos="340"/>
      </w:tabs>
      <w:spacing w:after="240"/>
    </w:pPr>
  </w:style>
  <w:style w:type="paragraph" w:styleId="ListNumber2">
    <w:name w:val="List Number 2"/>
    <w:basedOn w:val="Normal"/>
    <w:qFormat/>
    <w:rsid w:val="00781566"/>
    <w:pPr>
      <w:numPr>
        <w:ilvl w:val="1"/>
        <w:numId w:val="14"/>
      </w:numPr>
      <w:spacing w:before="120" w:after="120"/>
    </w:pPr>
  </w:style>
  <w:style w:type="paragraph" w:styleId="ListNumber3">
    <w:name w:val="List Number 3"/>
    <w:basedOn w:val="Normal"/>
    <w:qFormat/>
    <w:rsid w:val="00781566"/>
    <w:pPr>
      <w:numPr>
        <w:ilvl w:val="2"/>
        <w:numId w:val="14"/>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Body,body"/>
    <w:basedOn w:val="Normal"/>
    <w:link w:val="BodyTextChar"/>
    <w:qFormat/>
    <w:rsid w:val="009568CF"/>
    <w:pPr>
      <w:spacing w:after="24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DDM Gen Text,List Paragraph1,NFP GP Bulleted List,Recommendation,List Paragraph11,1 heading,Bullet List,number List,#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93430E"/>
    <w:pPr>
      <w:spacing w:before="60" w:after="60"/>
    </w:pPr>
  </w:style>
  <w:style w:type="paragraph" w:styleId="ListBullet2">
    <w:name w:val="List Bullet 2"/>
    <w:basedOn w:val="ListBullet"/>
    <w:unhideWhenUsed/>
    <w:qFormat/>
    <w:rsid w:val="003341B7"/>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3"/>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3"/>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DA5506"/>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17A88"/>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1"/>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3"/>
      </w:numPr>
    </w:pPr>
  </w:style>
  <w:style w:type="character" w:styleId="UnresolvedMention">
    <w:name w:val="Unresolved Mention"/>
    <w:basedOn w:val="DefaultParagraphFont"/>
    <w:uiPriority w:val="99"/>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Default">
    <w:name w:val="Default"/>
    <w:rsid w:val="00AC3C9F"/>
    <w:pPr>
      <w:autoSpaceDE w:val="0"/>
      <w:autoSpaceDN w:val="0"/>
      <w:adjustRightInd w:val="0"/>
      <w:spacing w:line="240" w:lineRule="auto"/>
    </w:pPr>
    <w:rPr>
      <w:rFonts w:ascii="Arial" w:hAnsi="Arial"/>
      <w:color w:val="000000"/>
      <w:sz w:val="24"/>
      <w:szCs w:val="24"/>
    </w:rPr>
  </w:style>
  <w:style w:type="character" w:customStyle="1" w:styleId="ListParagraphChar">
    <w:name w:val="List Paragraph Char"/>
    <w:aliases w:val="DDM Gen Text Char,List Paragraph1 Char,NFP GP Bulleted List Char,Recommendation Char,List Paragraph11 Char,1 heading Char,Bullet List Char,number List Char,#List Paragraph Char"/>
    <w:basedOn w:val="DefaultParagraphFont"/>
    <w:link w:val="ListParagraph"/>
    <w:uiPriority w:val="34"/>
    <w:locked/>
    <w:rsid w:val="008668D8"/>
  </w:style>
  <w:style w:type="paragraph" w:customStyle="1" w:styleId="paragraph">
    <w:name w:val="paragraph"/>
    <w:basedOn w:val="Normal"/>
    <w:rsid w:val="00F83C82"/>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F83C82"/>
  </w:style>
  <w:style w:type="character" w:customStyle="1" w:styleId="eop">
    <w:name w:val="eop"/>
    <w:basedOn w:val="DefaultParagraphFont"/>
    <w:rsid w:val="00F83C82"/>
  </w:style>
  <w:style w:type="paragraph" w:customStyle="1" w:styleId="ReplyLet">
    <w:name w:val="ReplyLet"/>
    <w:basedOn w:val="Normal"/>
    <w:link w:val="ReplyLetChar"/>
    <w:qFormat/>
    <w:rsid w:val="00DC3F69"/>
    <w:pPr>
      <w:spacing w:line="240" w:lineRule="auto"/>
      <w:jc w:val="both"/>
    </w:pPr>
    <w:rPr>
      <w:rFonts w:ascii="Arial" w:hAnsi="Arial"/>
      <w:color w:val="auto"/>
      <w:sz w:val="23"/>
      <w:lang w:eastAsia="en-US"/>
    </w:rPr>
  </w:style>
  <w:style w:type="character" w:customStyle="1" w:styleId="ReplyLetChar">
    <w:name w:val="ReplyLet Char"/>
    <w:link w:val="ReplyLet"/>
    <w:rsid w:val="00DC3F69"/>
    <w:rPr>
      <w:rFonts w:ascii="Arial" w:hAnsi="Arial"/>
      <w:color w:val="auto"/>
      <w:sz w:val="23"/>
      <w:lang w:eastAsia="en-US"/>
    </w:rPr>
  </w:style>
  <w:style w:type="character" w:customStyle="1" w:styleId="findhit">
    <w:name w:val="findhit"/>
    <w:basedOn w:val="DefaultParagraphFont"/>
    <w:rsid w:val="00DE4C6D"/>
  </w:style>
  <w:style w:type="character" w:styleId="Mention">
    <w:name w:val="Mention"/>
    <w:basedOn w:val="DefaultParagraphFont"/>
    <w:uiPriority w:val="99"/>
    <w:unhideWhenUsed/>
    <w:rsid w:val="00BE33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43320">
      <w:bodyDiv w:val="1"/>
      <w:marLeft w:val="0"/>
      <w:marRight w:val="0"/>
      <w:marTop w:val="0"/>
      <w:marBottom w:val="0"/>
      <w:divBdr>
        <w:top w:val="none" w:sz="0" w:space="0" w:color="auto"/>
        <w:left w:val="none" w:sz="0" w:space="0" w:color="auto"/>
        <w:bottom w:val="none" w:sz="0" w:space="0" w:color="auto"/>
        <w:right w:val="none" w:sz="0" w:space="0" w:color="auto"/>
      </w:divBdr>
    </w:div>
    <w:div w:id="271207490">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8151703">
      <w:bodyDiv w:val="1"/>
      <w:marLeft w:val="0"/>
      <w:marRight w:val="0"/>
      <w:marTop w:val="0"/>
      <w:marBottom w:val="0"/>
      <w:divBdr>
        <w:top w:val="none" w:sz="0" w:space="0" w:color="auto"/>
        <w:left w:val="none" w:sz="0" w:space="0" w:color="auto"/>
        <w:bottom w:val="none" w:sz="0" w:space="0" w:color="auto"/>
        <w:right w:val="none" w:sz="0" w:space="0" w:color="auto"/>
      </w:divBdr>
    </w:div>
    <w:div w:id="303580027">
      <w:bodyDiv w:val="1"/>
      <w:marLeft w:val="0"/>
      <w:marRight w:val="0"/>
      <w:marTop w:val="0"/>
      <w:marBottom w:val="0"/>
      <w:divBdr>
        <w:top w:val="none" w:sz="0" w:space="0" w:color="auto"/>
        <w:left w:val="none" w:sz="0" w:space="0" w:color="auto"/>
        <w:bottom w:val="none" w:sz="0" w:space="0" w:color="auto"/>
        <w:right w:val="none" w:sz="0" w:space="0" w:color="auto"/>
      </w:divBdr>
    </w:div>
    <w:div w:id="40044225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92667884">
      <w:bodyDiv w:val="1"/>
      <w:marLeft w:val="0"/>
      <w:marRight w:val="0"/>
      <w:marTop w:val="0"/>
      <w:marBottom w:val="0"/>
      <w:divBdr>
        <w:top w:val="none" w:sz="0" w:space="0" w:color="auto"/>
        <w:left w:val="none" w:sz="0" w:space="0" w:color="auto"/>
        <w:bottom w:val="none" w:sz="0" w:space="0" w:color="auto"/>
        <w:right w:val="none" w:sz="0" w:space="0" w:color="auto"/>
      </w:divBdr>
      <w:divsChild>
        <w:div w:id="760489894">
          <w:marLeft w:val="0"/>
          <w:marRight w:val="0"/>
          <w:marTop w:val="0"/>
          <w:marBottom w:val="0"/>
          <w:divBdr>
            <w:top w:val="none" w:sz="0" w:space="0" w:color="auto"/>
            <w:left w:val="none" w:sz="0" w:space="0" w:color="auto"/>
            <w:bottom w:val="none" w:sz="0" w:space="0" w:color="auto"/>
            <w:right w:val="none" w:sz="0" w:space="0" w:color="auto"/>
          </w:divBdr>
        </w:div>
        <w:div w:id="828062064">
          <w:marLeft w:val="0"/>
          <w:marRight w:val="0"/>
          <w:marTop w:val="0"/>
          <w:marBottom w:val="0"/>
          <w:divBdr>
            <w:top w:val="none" w:sz="0" w:space="0" w:color="auto"/>
            <w:left w:val="none" w:sz="0" w:space="0" w:color="auto"/>
            <w:bottom w:val="none" w:sz="0" w:space="0" w:color="auto"/>
            <w:right w:val="none" w:sz="0" w:space="0" w:color="auto"/>
          </w:divBdr>
        </w:div>
        <w:div w:id="1510487972">
          <w:marLeft w:val="0"/>
          <w:marRight w:val="0"/>
          <w:marTop w:val="0"/>
          <w:marBottom w:val="0"/>
          <w:divBdr>
            <w:top w:val="none" w:sz="0" w:space="0" w:color="auto"/>
            <w:left w:val="none" w:sz="0" w:space="0" w:color="auto"/>
            <w:bottom w:val="none" w:sz="0" w:space="0" w:color="auto"/>
            <w:right w:val="none" w:sz="0" w:space="0" w:color="auto"/>
          </w:divBdr>
        </w:div>
        <w:div w:id="2077431383">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6392077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44988933">
      <w:bodyDiv w:val="1"/>
      <w:marLeft w:val="0"/>
      <w:marRight w:val="0"/>
      <w:marTop w:val="0"/>
      <w:marBottom w:val="0"/>
      <w:divBdr>
        <w:top w:val="none" w:sz="0" w:space="0" w:color="auto"/>
        <w:left w:val="none" w:sz="0" w:space="0" w:color="auto"/>
        <w:bottom w:val="none" w:sz="0" w:space="0" w:color="auto"/>
        <w:right w:val="none" w:sz="0" w:space="0" w:color="auto"/>
      </w:divBdr>
    </w:div>
    <w:div w:id="1340112834">
      <w:bodyDiv w:val="1"/>
      <w:marLeft w:val="0"/>
      <w:marRight w:val="0"/>
      <w:marTop w:val="0"/>
      <w:marBottom w:val="0"/>
      <w:divBdr>
        <w:top w:val="none" w:sz="0" w:space="0" w:color="auto"/>
        <w:left w:val="none" w:sz="0" w:space="0" w:color="auto"/>
        <w:bottom w:val="none" w:sz="0" w:space="0" w:color="auto"/>
        <w:right w:val="none" w:sz="0" w:space="0" w:color="auto"/>
      </w:divBdr>
    </w:div>
    <w:div w:id="1354763213">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07999221">
      <w:bodyDiv w:val="1"/>
      <w:marLeft w:val="0"/>
      <w:marRight w:val="0"/>
      <w:marTop w:val="0"/>
      <w:marBottom w:val="0"/>
      <w:divBdr>
        <w:top w:val="none" w:sz="0" w:space="0" w:color="auto"/>
        <w:left w:val="none" w:sz="0" w:space="0" w:color="auto"/>
        <w:bottom w:val="none" w:sz="0" w:space="0" w:color="auto"/>
        <w:right w:val="none" w:sz="0" w:space="0" w:color="auto"/>
      </w:divBdr>
    </w:div>
    <w:div w:id="1414162472">
      <w:bodyDiv w:val="1"/>
      <w:marLeft w:val="0"/>
      <w:marRight w:val="0"/>
      <w:marTop w:val="0"/>
      <w:marBottom w:val="0"/>
      <w:divBdr>
        <w:top w:val="none" w:sz="0" w:space="0" w:color="auto"/>
        <w:left w:val="none" w:sz="0" w:space="0" w:color="auto"/>
        <w:bottom w:val="none" w:sz="0" w:space="0" w:color="auto"/>
        <w:right w:val="none" w:sz="0" w:space="0" w:color="auto"/>
      </w:divBdr>
    </w:div>
    <w:div w:id="142006258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3258439">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61205867">
      <w:bodyDiv w:val="1"/>
      <w:marLeft w:val="0"/>
      <w:marRight w:val="0"/>
      <w:marTop w:val="0"/>
      <w:marBottom w:val="0"/>
      <w:divBdr>
        <w:top w:val="none" w:sz="0" w:space="0" w:color="auto"/>
        <w:left w:val="none" w:sz="0" w:space="0" w:color="auto"/>
        <w:bottom w:val="none" w:sz="0" w:space="0" w:color="auto"/>
        <w:right w:val="none" w:sz="0" w:space="0" w:color="auto"/>
      </w:divBdr>
    </w:div>
    <w:div w:id="159936660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80698162">
      <w:bodyDiv w:val="1"/>
      <w:marLeft w:val="0"/>
      <w:marRight w:val="0"/>
      <w:marTop w:val="0"/>
      <w:marBottom w:val="0"/>
      <w:divBdr>
        <w:top w:val="none" w:sz="0" w:space="0" w:color="auto"/>
        <w:left w:val="none" w:sz="0" w:space="0" w:color="auto"/>
        <w:bottom w:val="none" w:sz="0" w:space="0" w:color="auto"/>
        <w:right w:val="none" w:sz="0" w:space="0" w:color="auto"/>
      </w:divBdr>
    </w:div>
    <w:div w:id="171399486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9402357">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hyperlink" Target="mailto:customer.service@delwp.vic.gov.au" TargetMode="External"/><Relationship Id="rId42" Type="http://schemas.openxmlformats.org/officeDocument/2006/relationships/footer" Target="footer4.xml"/><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image" Target="media/image15.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jpg"/><Relationship Id="rId41" Type="http://schemas.openxmlformats.org/officeDocument/2006/relationships/header" Target="header6.xml"/><Relationship Id="rId54" Type="http://schemas.openxmlformats.org/officeDocument/2006/relationships/header" Target="header1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hyperlink" Target="https://urldefense.com/v3/__http:/www.marinuslink.com.au__;!!C5rN6bSF!X2XPDfq71A66w63qGxJJpFHyB1IvkoUWBiPUPnyPU-ToSzPR5RpgIYPYxwito8XyAeTbJU2bzRvnJTk$" TargetMode="External"/><Relationship Id="rId40" Type="http://schemas.openxmlformats.org/officeDocument/2006/relationships/header" Target="header5.xml"/><Relationship Id="rId45" Type="http://schemas.openxmlformats.org/officeDocument/2006/relationships/footer" Target="footer5.xml"/><Relationship Id="rId53" Type="http://schemas.openxmlformats.org/officeDocument/2006/relationships/footer" Target="footer8.xml"/><Relationship Id="rId58" Type="http://schemas.openxmlformats.org/officeDocument/2006/relationships/header" Target="header15.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image" Target="media/image10.jpg"/><Relationship Id="rId36" Type="http://schemas.openxmlformats.org/officeDocument/2006/relationships/hyperlink" Target="mailto:team@marinuslink.com.au" TargetMode="External"/><Relationship Id="rId49" Type="http://schemas.openxmlformats.org/officeDocument/2006/relationships/image" Target="media/image14.png"/><Relationship Id="rId57" Type="http://schemas.openxmlformats.org/officeDocument/2006/relationships/header" Target="header14.xml"/><Relationship Id="rId61"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10.jpg"/><Relationship Id="rId44" Type="http://schemas.openxmlformats.org/officeDocument/2006/relationships/header" Target="header8.xml"/><Relationship Id="rId52" Type="http://schemas.openxmlformats.org/officeDocument/2006/relationships/footer" Target="footer7.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00.jpg"/><Relationship Id="rId35" Type="http://schemas.openxmlformats.org/officeDocument/2006/relationships/hyperlink" Target="https://www.planning.vic.gov.au/environment-assessment/" TargetMode="External"/><Relationship Id="rId43" Type="http://schemas.openxmlformats.org/officeDocument/2006/relationships/header" Target="header7.xml"/><Relationship Id="rId48" Type="http://schemas.openxmlformats.org/officeDocument/2006/relationships/image" Target="media/image13.png"/><Relationship Id="rId56" Type="http://schemas.openxmlformats.org/officeDocument/2006/relationships/header" Target="header13.xml"/><Relationship Id="rId8" Type="http://schemas.openxmlformats.org/officeDocument/2006/relationships/numbering" Target="numbering.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yperlink" Target="https://delwpvicgovau.sharepoint.com/sites/ecm_360/IAU_Quality_Mgmt_Sys/creativecommons.org/licenses/by/4.0" TargetMode="External"/><Relationship Id="rId38" Type="http://schemas.openxmlformats.org/officeDocument/2006/relationships/hyperlink" Target="mailto:environment.assessment@delwp.vic.gov.au" TargetMode="External"/><Relationship Id="rId46" Type="http://schemas.openxmlformats.org/officeDocument/2006/relationships/footer" Target="footer6.xml"/><Relationship Id="rId59" Type="http://schemas.openxmlformats.org/officeDocument/2006/relationships/footer" Target="footer9.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4.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6.xml.rels><?xml version="1.0" encoding="UTF-8" standalone="yes"?>
<Relationships xmlns="http://schemas.openxmlformats.org/package/2006/relationships"><Relationship Id="rId1" Type="http://schemas.openxmlformats.org/officeDocument/2006/relationships/image" Target="media/image9.emf"/></Relationships>
</file>

<file path=word/_rels/footer8.xml.rels><?xml version="1.0" encoding="UTF-8" standalone="yes"?>
<Relationships xmlns="http://schemas.openxmlformats.org/package/2006/relationships"><Relationship Id="rId1" Type="http://schemas.openxmlformats.org/officeDocument/2006/relationships/image" Target="media/image9.emf"/></Relationships>
</file>

<file path=word/_rels/footer9.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s://www.planning.vic.gov.au/environment-assessment/browse-projects/projects/marinus-lin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45453"/>
    <w:rsid w:val="00096E19"/>
    <w:rsid w:val="00123FF7"/>
    <w:rsid w:val="0013643A"/>
    <w:rsid w:val="00155C73"/>
    <w:rsid w:val="00162AD4"/>
    <w:rsid w:val="001741F6"/>
    <w:rsid w:val="001A4F99"/>
    <w:rsid w:val="001B04DB"/>
    <w:rsid w:val="001B3D5E"/>
    <w:rsid w:val="001C1BBF"/>
    <w:rsid w:val="0022473F"/>
    <w:rsid w:val="00241367"/>
    <w:rsid w:val="00283088"/>
    <w:rsid w:val="00293715"/>
    <w:rsid w:val="002A099B"/>
    <w:rsid w:val="002A267C"/>
    <w:rsid w:val="002A5000"/>
    <w:rsid w:val="002A62F1"/>
    <w:rsid w:val="002B0992"/>
    <w:rsid w:val="002F35AA"/>
    <w:rsid w:val="00341708"/>
    <w:rsid w:val="00355B9D"/>
    <w:rsid w:val="0035711C"/>
    <w:rsid w:val="003B73BC"/>
    <w:rsid w:val="00417B18"/>
    <w:rsid w:val="00421D7C"/>
    <w:rsid w:val="0043368B"/>
    <w:rsid w:val="00441BEC"/>
    <w:rsid w:val="004453CC"/>
    <w:rsid w:val="00447ED2"/>
    <w:rsid w:val="0045471F"/>
    <w:rsid w:val="00480CBA"/>
    <w:rsid w:val="00487707"/>
    <w:rsid w:val="00491C10"/>
    <w:rsid w:val="004A2D02"/>
    <w:rsid w:val="004C2551"/>
    <w:rsid w:val="004C485A"/>
    <w:rsid w:val="004D504B"/>
    <w:rsid w:val="00510BFE"/>
    <w:rsid w:val="00551595"/>
    <w:rsid w:val="005E6846"/>
    <w:rsid w:val="006521DA"/>
    <w:rsid w:val="006575B5"/>
    <w:rsid w:val="0069681F"/>
    <w:rsid w:val="006B6850"/>
    <w:rsid w:val="006E1AFF"/>
    <w:rsid w:val="00713E72"/>
    <w:rsid w:val="0074183E"/>
    <w:rsid w:val="00747401"/>
    <w:rsid w:val="007714E1"/>
    <w:rsid w:val="00786BDF"/>
    <w:rsid w:val="007C756D"/>
    <w:rsid w:val="00816EED"/>
    <w:rsid w:val="00844C4F"/>
    <w:rsid w:val="008617BD"/>
    <w:rsid w:val="0088328D"/>
    <w:rsid w:val="008D5ABB"/>
    <w:rsid w:val="008F60FA"/>
    <w:rsid w:val="009012BB"/>
    <w:rsid w:val="00970CD9"/>
    <w:rsid w:val="0097195E"/>
    <w:rsid w:val="009A5806"/>
    <w:rsid w:val="009D2298"/>
    <w:rsid w:val="009E43BB"/>
    <w:rsid w:val="009F16B8"/>
    <w:rsid w:val="00A27F13"/>
    <w:rsid w:val="00A566B6"/>
    <w:rsid w:val="00AB64B0"/>
    <w:rsid w:val="00AC086A"/>
    <w:rsid w:val="00AD5411"/>
    <w:rsid w:val="00AF0B2B"/>
    <w:rsid w:val="00B846CB"/>
    <w:rsid w:val="00B85162"/>
    <w:rsid w:val="00BA2A4A"/>
    <w:rsid w:val="00C12CE8"/>
    <w:rsid w:val="00C1389E"/>
    <w:rsid w:val="00C153A6"/>
    <w:rsid w:val="00C65B6E"/>
    <w:rsid w:val="00CB2CCC"/>
    <w:rsid w:val="00CC7250"/>
    <w:rsid w:val="00D01A50"/>
    <w:rsid w:val="00D56598"/>
    <w:rsid w:val="00DD7EFF"/>
    <w:rsid w:val="00DE680E"/>
    <w:rsid w:val="00E15BD3"/>
    <w:rsid w:val="00E562B0"/>
    <w:rsid w:val="00ED140F"/>
    <w:rsid w:val="00F07B19"/>
    <w:rsid w:val="00F23B75"/>
    <w:rsid w:val="00F455E6"/>
    <w:rsid w:val="00F56558"/>
    <w:rsid w:val="00F92FD1"/>
    <w:rsid w:val="00FA4411"/>
    <w:rsid w:val="00FA5EB9"/>
    <w:rsid w:val="00FB3C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6F0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7B614217D29EC24D84ECCB10536BDF58" ma:contentTypeVersion="17" ma:contentTypeDescription="A Project Plan is a document that outlines what will be done, for what reason, by whom, on what timeline, using which resources, and using which methodologies, or part of such a document." ma:contentTypeScope="" ma:versionID="696c3dc4d256df2113dca43297e1e719">
  <xsd:schema xmlns:xsd="http://www.w3.org/2001/XMLSchema" xmlns:xs="http://www.w3.org/2001/XMLSchema" xmlns:p="http://schemas.microsoft.com/office/2006/metadata/properties" xmlns:ns1="http://schemas.microsoft.com/sharepoint/v3" xmlns:ns2="a5f32de4-e402-4188-b034-e71ca7d22e54" xmlns:ns3="9fd47c19-1c4a-4d7d-b342-c10cef269344" xmlns:ns4="c42f9c80-6326-4d3e-8624-f1221488f056" xmlns:ns5="44cb0fe0-8826-47e9-aefb-ed5a24acb0df" targetNamespace="http://schemas.microsoft.com/office/2006/metadata/properties" ma:root="true" ma:fieldsID="5068310902d41541db102122364c8bcc" ns1:_="" ns2:_="" ns3:_="" ns4:_="" ns5:_="">
    <xsd:import namespace="http://schemas.microsoft.com/sharepoint/v3"/>
    <xsd:import namespace="a5f32de4-e402-4188-b034-e71ca7d22e54"/>
    <xsd:import namespace="9fd47c19-1c4a-4d7d-b342-c10cef269344"/>
    <xsd:import namespace="c42f9c80-6326-4d3e-8624-f1221488f056"/>
    <xsd:import namespace="44cb0fe0-8826-47e9-aefb-ed5a24acb0df"/>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5:IUA_x0020_Type" minOccurs="0"/>
                <xsd:element ref="ns5:Project_x0020_Status" minOccurs="0"/>
                <xsd:element ref="ns5:Stage"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9;#Planning Facilitation|077ee7e9-78f7-4284-be7c-0fd82ad6a24c"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1" nillable="true" ma:displayName="Project Name" ma:indexed="true" ma:list="{38f95403-6005-49b8-a268-60c252eb1076}" ma:internalName="Project_x0020_Name" ma:showField="Title" ma:web="c42f9c80-6326-4d3e-8624-f1221488f056">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IUA_x0020_Type" ma:index="32" nillable="true" ma:displayName="IAU Type" ma:default="General" ma:format="Dropdown" ma:indexed="true" ma:internalName="IUA_x0020_Typ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Project_x0020_Status" ma:index="33" nillable="true" ma:displayName="Project Status" ma:default="Current" ma:format="Dropdown" ma:hidden="true" ma:indexed="true" ma:internalName="Project_x0020_Status" ma:readOnly="false">
      <xsd:simpleType>
        <xsd:restriction base="dms:Choice">
          <xsd:enumeration value="Current"/>
          <xsd:enumeration value="Complete"/>
        </xsd:restriction>
      </xsd:simpleType>
    </xsd:element>
    <xsd:element name="Stage" ma:index="34" nillable="true" ma:displayName="Stage" ma:format="Dropdown" ma:indexed="true"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restriction>
      </xsd:simpleType>
    </xsd:element>
    <xsd:element name="lcf76f155ced4ddcb4097134ff3c332f" ma:index="3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Value>
      <Value>6</Value>
      <Value>5</Value>
      <Value>4</Value>
      <Value>3</Value>
      <Value>2</Value>
      <Value>1</Value>
    </TaxCatchAll>
    <lcf76f155ced4ddcb4097134ff3c332f xmlns="44cb0fe0-8826-47e9-aefb-ed5a24acb0df" xsi:nil="true"/>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49</Project_x0020_Name>
    <Project_x0020_Status xmlns="44cb0fe0-8826-47e9-aefb-ed5a24acb0df">Current</Project_x0020_Status>
    <IUA_x0020_Type xmlns="44cb0fe0-8826-47e9-aefb-ed5a24acb0df">General</IUA_x0020_Type>
    <_dlc_DocId xmlns="a5f32de4-e402-4188-b034-e71ca7d22e54">DOCID360-2007974373-8692</_dlc_DocId>
    <_dlc_DocIdUrl xmlns="a5f32de4-e402-4188-b034-e71ca7d22e54">
      <Url>https://delwpvicgovau.sharepoint.com/sites/ecm_360/_layouts/15/DocIdRedir.aspx?ID=DOCID360-2007974373-8692</Url>
      <Description>DOCID360-2007974373-8692</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FC00F7-9075-4794-9DEB-0B946453F557}">
  <ds:schemaRefs>
    <ds:schemaRef ds:uri="Microsoft.SharePoint.Taxonomy.ContentTypeSync"/>
  </ds:schemaRefs>
</ds:datastoreItem>
</file>

<file path=customXml/itemProps2.xml><?xml version="1.0" encoding="utf-8"?>
<ds:datastoreItem xmlns:ds="http://schemas.openxmlformats.org/officeDocument/2006/customXml" ds:itemID="{420C457E-4E5E-486A-BFE8-99FE141F6561}">
  <ds:schemaRefs>
    <ds:schemaRef ds:uri="http://schemas.microsoft.com/sharepoint/events"/>
  </ds:schemaRefs>
</ds:datastoreItem>
</file>

<file path=customXml/itemProps3.xml><?xml version="1.0" encoding="utf-8"?>
<ds:datastoreItem xmlns:ds="http://schemas.openxmlformats.org/officeDocument/2006/customXml" ds:itemID="{BD749B15-416A-4627-A555-424D72A9FF2D}">
  <ds:schemaRefs>
    <ds:schemaRef ds:uri="http://schemas.microsoft.com/office/2006/metadata/customXsn"/>
  </ds:schemaRefs>
</ds:datastoreItem>
</file>

<file path=customXml/itemProps4.xml><?xml version="1.0" encoding="utf-8"?>
<ds:datastoreItem xmlns:ds="http://schemas.openxmlformats.org/officeDocument/2006/customXml" ds:itemID="{F63B382C-7620-45FB-8C33-B9ED9EA42AF7}">
  <ds:schemaRefs>
    <ds:schemaRef ds:uri="http://schemas.openxmlformats.org/officeDocument/2006/bibliography"/>
  </ds:schemaRefs>
</ds:datastoreItem>
</file>

<file path=customXml/itemProps5.xml><?xml version="1.0" encoding="utf-8"?>
<ds:datastoreItem xmlns:ds="http://schemas.openxmlformats.org/officeDocument/2006/customXml" ds:itemID="{18E8D14E-029F-4242-BCCC-36C4F6706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42f9c80-6326-4d3e-8624-f1221488f056"/>
    <ds:schemaRef ds:uri="44cb0fe0-8826-47e9-aefb-ed5a24acb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9fd47c19-1c4a-4d7d-b342-c10cef269344"/>
    <ds:schemaRef ds:uri="44cb0fe0-8826-47e9-aefb-ed5a24acb0df"/>
    <ds:schemaRef ds:uri="http://schemas.microsoft.com/sharepoint/v3"/>
    <ds:schemaRef ds:uri="c42f9c80-6326-4d3e-8624-f1221488f056"/>
    <ds:schemaRef ds:uri="a5f32de4-e402-4188-b034-e71ca7d22e54"/>
  </ds:schemaRefs>
</ds:datastoreItem>
</file>

<file path=customXml/itemProps7.xml><?xml version="1.0" encoding="utf-8"?>
<ds:datastoreItem xmlns:ds="http://schemas.openxmlformats.org/officeDocument/2006/customXml" ds:itemID="{911372F4-72B9-4BC4-8503-7AD5B61C96CB}">
  <ds:schemaRefs>
    <ds:schemaRef ds:uri="http://schemas.microsoft.com/sharepoint/v3/contenttype/forms"/>
  </ds:schemaRefs>
</ds:datastoreItem>
</file>

<file path=docMetadata/LabelInfo.xml><?xml version="1.0" encoding="utf-8"?>
<clbl:labelList xmlns:clbl="http://schemas.microsoft.com/office/2020/mipLabelMetadata">
  <clbl:label id="{1527ddf3-b381-4c99-ab8b-ca346675e81b}"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27</Pages>
  <Words>9958</Words>
  <Characters>56767</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Draft Marinus Link EES ScopingRequirements</vt:lpstr>
    </vt:vector>
  </TitlesOfParts>
  <Company/>
  <LinksUpToDate>false</LinksUpToDate>
  <CharactersWithSpaces>66592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Marinus Link EES ScopingRequirements</dc:title>
  <dc:subject/>
  <dc:creator>Ashleigh J Ekanayake (DELWP)</dc:creator>
  <cp:keywords/>
  <dc:description/>
  <cp:lastModifiedBy>Geoff P Ralphs (DELWP)</cp:lastModifiedBy>
  <cp:revision>5</cp:revision>
  <cp:lastPrinted>2022-08-23T02:33:00Z</cp:lastPrinted>
  <dcterms:created xsi:type="dcterms:W3CDTF">2022-08-23T04:26:00Z</dcterms:created>
  <dcterms:modified xsi:type="dcterms:W3CDTF">2022-08-23T04:34:00Z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0x0101002517F445A0F35E449C98AAD631F2B0386F04007B614217D29EC24D84ECCB10536BDF58</vt:lpwstr>
  </property>
  <property fmtid="{D5CDD505-2E9C-101B-9397-08002B2CF9AE}" pid="26" name="_dlc_DocIdItemGuid">
    <vt:lpwstr>bb11f8dc-6554-4120-8f58-914a1bda3368</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ssessment Process Stage">
    <vt:lpwstr>43;#4. Scoping ＆ Preparation|68d88e65-1bb0-49b2-b241-039464860b6b</vt:lpwstr>
  </property>
  <property fmtid="{D5CDD505-2E9C-101B-9397-08002B2CF9AE}" pid="35" name="Reference_x0020_Type">
    <vt:lpwstr/>
  </property>
  <property fmtid="{D5CDD505-2E9C-101B-9397-08002B2CF9AE}" pid="36" name="Location_x0020_Type">
    <vt:lpwstr/>
  </property>
  <property fmtid="{D5CDD505-2E9C-101B-9397-08002B2CF9AE}" pid="37" name="o2e611f6ba3e4c8f9a895dfb7980639e">
    <vt:lpwstr/>
  </property>
  <property fmtid="{D5CDD505-2E9C-101B-9397-08002B2CF9AE}" pid="38" name="ld508a88e6264ce89693af80a72862cb">
    <vt:lpwstr/>
  </property>
  <property fmtid="{D5CDD505-2E9C-101B-9397-08002B2CF9AE}" pid="39" name="Location Type">
    <vt:lpwstr/>
  </property>
  <property fmtid="{D5CDD505-2E9C-101B-9397-08002B2CF9AE}" pid="40" name="Reference Type">
    <vt:lpwstr/>
  </property>
  <property fmtid="{D5CDD505-2E9C-101B-9397-08002B2CF9AE}" pid="41" name="MediaServiceImageTags">
    <vt:lpwstr/>
  </property>
  <property fmtid="{D5CDD505-2E9C-101B-9397-08002B2CF9AE}" pid="42" name="SharedWithUsers">
    <vt:lpwstr>228;#Kathryn Friday (DELWP);#258;#Geoff P Ralphs (DELWP)</vt:lpwstr>
  </property>
  <property fmtid="{D5CDD505-2E9C-101B-9397-08002B2CF9AE}" pid="43" name="MSIP_Label_4257e2ab-f512-40e2-9c9a-c64247360765_Enabled">
    <vt:lpwstr>true</vt:lpwstr>
  </property>
  <property fmtid="{D5CDD505-2E9C-101B-9397-08002B2CF9AE}" pid="44" name="MSIP_Label_4257e2ab-f512-40e2-9c9a-c64247360765_SetDate">
    <vt:lpwstr>2022-08-23T04:34:10Z</vt:lpwstr>
  </property>
  <property fmtid="{D5CDD505-2E9C-101B-9397-08002B2CF9AE}" pid="45" name="MSIP_Label_4257e2ab-f512-40e2-9c9a-c64247360765_Method">
    <vt:lpwstr>Privileged</vt:lpwstr>
  </property>
  <property fmtid="{D5CDD505-2E9C-101B-9397-08002B2CF9AE}" pid="46" name="MSIP_Label_4257e2ab-f512-40e2-9c9a-c64247360765_Name">
    <vt:lpwstr>OFFICIAL</vt:lpwstr>
  </property>
  <property fmtid="{D5CDD505-2E9C-101B-9397-08002B2CF9AE}" pid="47" name="MSIP_Label_4257e2ab-f512-40e2-9c9a-c64247360765_SiteId">
    <vt:lpwstr>e8bdd6f7-fc18-4e48-a554-7f547927223b</vt:lpwstr>
  </property>
  <property fmtid="{D5CDD505-2E9C-101B-9397-08002B2CF9AE}" pid="48" name="MSIP_Label_4257e2ab-f512-40e2-9c9a-c64247360765_ActionId">
    <vt:lpwstr>dbcdc680-a483-427f-9dbf-2f51822f3e7a</vt:lpwstr>
  </property>
  <property fmtid="{D5CDD505-2E9C-101B-9397-08002B2CF9AE}" pid="49" name="MSIP_Label_4257e2ab-f512-40e2-9c9a-c64247360765_ContentBits">
    <vt:lpwstr>2</vt:lpwstr>
  </property>
</Properties>
</file>