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48D6D3" w14:textId="53C633B3" w:rsidR="005A2A5D" w:rsidRDefault="0039720E" w:rsidP="00E059D5">
      <w:pPr>
        <w:pStyle w:val="BodyText"/>
      </w:pPr>
      <w:r>
        <w:rPr>
          <w:noProof/>
          <w:lang w:eastAsia="en-AU"/>
        </w:rPr>
        <mc:AlternateContent>
          <mc:Choice Requires="wps">
            <w:drawing>
              <wp:anchor distT="0" distB="0" distL="114300" distR="114300" simplePos="0" relativeHeight="251658240" behindDoc="0" locked="1" layoutInCell="1" allowOverlap="1" wp14:anchorId="68A4216C" wp14:editId="7BA30AB7">
                <wp:simplePos x="0" y="0"/>
                <wp:positionH relativeFrom="page">
                  <wp:posOffset>2451735</wp:posOffset>
                </wp:positionH>
                <wp:positionV relativeFrom="page">
                  <wp:posOffset>1620520</wp:posOffset>
                </wp:positionV>
                <wp:extent cx="7880400" cy="3168000"/>
                <wp:effectExtent l="0" t="0" r="0" b="0"/>
                <wp:wrapNone/>
                <wp:docPr id="37" name="LandscapeOverlay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dk2">
                            <a:alpha val="30196"/>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7D0BBF" id="LandscapeOverlayRight" o:spid="_x0000_s1026" style="position:absolute;margin-left:193.05pt;margin-top:127.6pt;width:620.5pt;height:249.45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" path="m,4989l2359,,12410,r,4989l,4989xe" fillcolor="#642667 [3202]" stroked="f">
                <v:fill opacity="19789f"/>
                <v:path arrowok="t" o:connecttype="custom" o:connectlocs="0,3168000;1497975,0;7880400,0;7880400,3168000;0,3168000" o:connectangles="0,0,0,0,0"/>
                <w10:wrap anchorx="page" anchory="page"/>
                <w10:anchorlock/>
              </v:shape>
            </w:pict>
          </mc:Fallback>
        </mc:AlternateContent>
      </w:r>
      <w:r w:rsidR="001D6D1D">
        <w:rPr>
          <w:noProof/>
          <w:lang w:eastAsia="en-AU"/>
        </w:rPr>
        <mc:AlternateContent>
          <mc:Choice Requires="wps">
            <w:drawing>
              <wp:anchor distT="0" distB="0" distL="114300" distR="114300" simplePos="0" relativeHeight="251658248" behindDoc="0" locked="1" layoutInCell="1" allowOverlap="1" wp14:anchorId="38DF108F" wp14:editId="608AFE03">
                <wp:simplePos x="0" y="0"/>
                <wp:positionH relativeFrom="page">
                  <wp:posOffset>2451735</wp:posOffset>
                </wp:positionH>
                <wp:positionV relativeFrom="page">
                  <wp:posOffset>1620520</wp:posOffset>
                </wp:positionV>
                <wp:extent cx="7880400" cy="3168000"/>
                <wp:effectExtent l="0" t="0" r="0" b="0"/>
                <wp:wrapNone/>
                <wp:docPr id="35" name="LandscapePic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13">
                            <a:extLst>
                              <a:ext uri="{28A0092B-C50C-407E-A947-70E740481C1C}">
                                <a14:useLocalDpi xmlns:a14="http://schemas.microsoft.com/office/drawing/2010/main" val="0"/>
                              </a:ext>
                            </a:extLst>
                          </a:blip>
                          <a:srcRect/>
                          <a:stretch>
                            <a:fillRect t="-288" b="-28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CEF063" id="LandscapePicRight" o:spid="_x0000_s1026" style="position:absolute;margin-left:193.05pt;margin-top:127.6pt;width:620.5pt;height:249.45pt;z-index:2516582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" path="m,4989l2359,,12410,r,4989l,4989xe" stroked="f">
                <v:fill r:id="rId14" o:title="" recolor="t" rotate="t" type="frame"/>
                <v:path arrowok="t" o:connecttype="custom" o:connectlocs="0,3168000;1497975,0;7880400,0;7880400,3168000;0,3168000" o:connectangles="0,0,0,0,0"/>
                <w10:wrap anchorx="page" anchory="page"/>
                <w10:anchorlock/>
              </v:shape>
            </w:pict>
          </mc:Fallback>
        </mc:AlternateContent>
      </w:r>
      <w:r w:rsidR="002F6C8D">
        <w:rPr>
          <w:noProof/>
          <w:lang w:eastAsia="en-AU"/>
        </w:rPr>
        <mc:AlternateContent>
          <mc:Choice Requires="wps">
            <w:drawing>
              <wp:anchor distT="0" distB="0" distL="114300" distR="114300" simplePos="0" relativeHeight="251658247" behindDoc="0" locked="1" layoutInCell="1" allowOverlap="1" wp14:anchorId="4F3F9E8B" wp14:editId="56B21216">
                <wp:simplePos x="0" y="0"/>
                <wp:positionH relativeFrom="page">
                  <wp:posOffset>363855</wp:posOffset>
                </wp:positionH>
                <wp:positionV relativeFrom="page">
                  <wp:posOffset>1620520</wp:posOffset>
                </wp:positionV>
                <wp:extent cx="2080800" cy="3168000"/>
                <wp:effectExtent l="0" t="0" r="0" b="0"/>
                <wp:wrapNone/>
                <wp:docPr id="33" name="LandscapeOverlayLef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50D3BB" id="LandscapeOverlayLeft" o:spid="_x0000_s1026" style="position:absolute;margin-left:28.65pt;margin-top:127.6pt;width:163.85pt;height:249.45pt;z-index:25165824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" path="m924,l,,,4989r3278,l924,xe" fillcolor="#201547" stroked="f">
                <v:fill opacity="19789f"/>
                <v:path arrowok="t" o:connecttype="custom" o:connectlocs="586534,0;0,0;0,3168000;2080800,3168000;586534,0" o:connectangles="0,0,0,0,0"/>
                <w10:wrap anchorx="page" anchory="page"/>
                <w10:anchorlock/>
              </v:shape>
            </w:pict>
          </mc:Fallback>
        </mc:AlternateContent>
      </w:r>
      <w:r w:rsidR="001246C4" w:rsidRPr="00812815">
        <w:rPr>
          <w:noProof/>
          <w:color w:val="642667" w:themeColor="text2"/>
          <w:lang w:eastAsia="en-AU"/>
        </w:rPr>
        <mc:AlternateContent>
          <mc:Choice Requires="wps">
            <w:drawing>
              <wp:anchor distT="0" distB="0" distL="114300" distR="114300" simplePos="0" relativeHeight="251658253" behindDoc="0" locked="1" layoutInCell="1" allowOverlap="1" wp14:anchorId="086CBCCC" wp14:editId="4E9399AD">
                <wp:simplePos x="0" y="0"/>
                <wp:positionH relativeFrom="page">
                  <wp:posOffset>3542030</wp:posOffset>
                </wp:positionH>
                <wp:positionV relativeFrom="page">
                  <wp:posOffset>2353945</wp:posOffset>
                </wp:positionV>
                <wp:extent cx="3657600" cy="4755600"/>
                <wp:effectExtent l="0" t="0" r="0" b="0"/>
                <wp:wrapNone/>
                <wp:docPr id="31" name="Multi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dpi="0" rotWithShape="1">
                          <a:blip r:embed="rId15">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674B8F" id="Multi2" o:spid="_x0000_s1026" style="position:absolute;margin-left:278.9pt;margin-top:185.35pt;width:4in;height:374.45pt;z-index:251658253;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" path="m3536,l,7483r5762,l5762,,3536,xe" stroked="f">
                <v:fill r:id="rId16" o:title="" recolor="t" rotate="t" type="frame"/>
                <v:path arrowok="t" o:connecttype="custom" o:connectlocs="2244581,0;0,4755600;3657600,4755600;3657600,0;2244581,0" o:connectangles="0,0,0,0,0"/>
                <w10:wrap anchorx="page" anchory="page"/>
                <w10:anchorlock/>
              </v:shape>
            </w:pict>
          </mc:Fallback>
        </mc:AlternateContent>
      </w:r>
      <w:r w:rsidR="001246C4">
        <w:rPr>
          <w:noProof/>
          <w:lang w:eastAsia="en-AU"/>
        </w:rPr>
        <mc:AlternateContent>
          <mc:Choice Requires="wps">
            <w:drawing>
              <wp:anchor distT="0" distB="0" distL="114300" distR="114300" simplePos="0" relativeHeight="251658252" behindDoc="0" locked="1" layoutInCell="1" allowOverlap="1" wp14:anchorId="0F7B6B33" wp14:editId="0CCC45D8">
                <wp:simplePos x="0" y="0"/>
                <wp:positionH relativeFrom="page">
                  <wp:posOffset>363220</wp:posOffset>
                </wp:positionH>
                <wp:positionV relativeFrom="page">
                  <wp:posOffset>2353945</wp:posOffset>
                </wp:positionV>
                <wp:extent cx="3182400" cy="4755600"/>
                <wp:effectExtent l="0" t="0" r="0" b="0"/>
                <wp:wrapNone/>
                <wp:docPr id="15" name="Multi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blipFill dpi="0" rotWithShape="1">
                          <a:blip r:embed="rId17">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090B09" id="Multi1" o:spid="_x0000_s1026" style="position:absolute;margin-left:28.6pt;margin-top:185.35pt;width:250.6pt;height:374.45pt;z-index:25165825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&#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" path="m1747,l,,,8858r5941,l1747,xe" stroked="f">
                <v:fill r:id="rId18" o:title="" recolor="t" rotate="t" type="frame"/>
                <v:path arrowok="t" o:connecttype="custom" o:connectlocs="935811,0;0,0;0,4755600;3182400,4755600;935811,0" o:connectangles="0,0,0,0,0"/>
                <w10:wrap anchorx="page" anchory="page"/>
                <w10:anchorlock/>
              </v:shape>
            </w:pict>
          </mc:Fallback>
        </mc:AlternateContent>
      </w:r>
      <w:r w:rsidR="00AD391C">
        <w:rPr>
          <w:noProof/>
          <w:lang w:eastAsia="en-AU"/>
        </w:rPr>
        <mc:AlternateContent>
          <mc:Choice Requires="wps">
            <w:drawing>
              <wp:anchor distT="0" distB="0" distL="114300" distR="114300" simplePos="0" relativeHeight="251658254" behindDoc="0" locked="1" layoutInCell="1" allowOverlap="1" wp14:anchorId="13A0196E" wp14:editId="7FFC6002">
                <wp:simplePos x="0" y="0"/>
                <wp:positionH relativeFrom="page">
                  <wp:posOffset>363220</wp:posOffset>
                </wp:positionH>
                <wp:positionV relativeFrom="page">
                  <wp:posOffset>2353945</wp:posOffset>
                </wp:positionV>
                <wp:extent cx="3182400" cy="4755600"/>
                <wp:effectExtent l="0" t="0" r="0" b="6985"/>
                <wp:wrapNone/>
                <wp:docPr id="43"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925A26" id="OverlayLeft" o:spid="_x0000_s1026" style="position:absolute;margin-left:28.6pt;margin-top:185.35pt;width:250.6pt;height:374.45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" path="m1747,l,,,8858r5941,l1747,xe" fillcolor="#201547" stroked="f">
                <v:fill opacity="39321f"/>
                <v:path arrowok="t" o:connecttype="custom" o:connectlocs="935811,0;0,0;0,4755600;3182400,4755600;935811,0" o:connectangles="0,0,0,0,0"/>
                <w10:wrap anchorx="page" anchory="page"/>
                <w10:anchorlock/>
              </v:shape>
            </w:pict>
          </mc:Fallback>
        </mc:AlternateContent>
      </w:r>
      <w:r w:rsidR="00CA2A66" w:rsidRPr="00812815">
        <w:rPr>
          <w:noProof/>
          <w:color w:val="642667" w:themeColor="text2"/>
          <w:lang w:eastAsia="en-AU"/>
        </w:rPr>
        <mc:AlternateContent>
          <mc:Choice Requires="wps">
            <w:drawing>
              <wp:anchor distT="0" distB="0" distL="114300" distR="114300" simplePos="0" relativeHeight="251658255" behindDoc="0" locked="1" layoutInCell="1" allowOverlap="1" wp14:anchorId="0FFC1EC5" wp14:editId="563530B9">
                <wp:simplePos x="0" y="0"/>
                <wp:positionH relativeFrom="page">
                  <wp:posOffset>3542030</wp:posOffset>
                </wp:positionH>
                <wp:positionV relativeFrom="page">
                  <wp:posOffset>2353945</wp:posOffset>
                </wp:positionV>
                <wp:extent cx="3657600" cy="4755600"/>
                <wp:effectExtent l="0" t="0" r="0" b="6985"/>
                <wp:wrapNone/>
                <wp:docPr id="16"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dk2">
                            <a:alpha val="29804"/>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A06B54" id="OverlayRight" o:spid="_x0000_s1026" style="position:absolute;margin-left:278.9pt;margin-top:185.35pt;width:4in;height:374.45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" path="m3536,l,7483r5762,l5762,,3536,xe" fillcolor="#642667 [3202]" stroked="f">
                <v:fill opacity="19532f"/>
                <v:path arrowok="t" o:connecttype="custom" o:connectlocs="2244581,0;0,4755600;3657600,4755600;3657600,0;2244581,0" o:connectangles="0,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8246" behindDoc="0" locked="1" layoutInCell="1" allowOverlap="1" wp14:anchorId="519B1C25" wp14:editId="4693A9B5">
                <wp:simplePos x="0" y="0"/>
                <wp:positionH relativeFrom="page">
                  <wp:posOffset>3542030</wp:posOffset>
                </wp:positionH>
                <wp:positionV relativeFrom="page">
                  <wp:posOffset>7106285</wp:posOffset>
                </wp:positionV>
                <wp:extent cx="1890000" cy="1994400"/>
                <wp:effectExtent l="0" t="0" r="0" b="6350"/>
                <wp:wrapNone/>
                <wp:docPr id="12"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5889A3" id="TriangleBottom" o:spid="_x0000_s1026" style="position:absolute;margin-left:278.9pt;margin-top:559.55pt;width:148.8pt;height:157.0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" path="m1745,3697l,,3496,,1745,3697xe" fillcolor="#c1a8c2 [3208]" stroked="f">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8245" behindDoc="0" locked="1" layoutInCell="1" allowOverlap="1" wp14:anchorId="29E25EAB" wp14:editId="10891907">
                <wp:simplePos x="0" y="0"/>
                <wp:positionH relativeFrom="page">
                  <wp:posOffset>359410</wp:posOffset>
                </wp:positionH>
                <wp:positionV relativeFrom="page">
                  <wp:posOffset>359410</wp:posOffset>
                </wp:positionV>
                <wp:extent cx="1890000" cy="1994400"/>
                <wp:effectExtent l="0" t="0" r="0" b="6350"/>
                <wp:wrapNone/>
                <wp:docPr id="11"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84AD2C" id="TriangleTop" o:spid="_x0000_s1026" style="position:absolute;margin-left:28.3pt;margin-top:28.3pt;width:148.8pt;height:157.0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" path="m1745,3697l,,3496,,1745,3697xe" fillcolor="#642667 [3202]" stroked="f">
                <v:path arrowok="t" o:connecttype="custom" o:connectlocs="943378,1994400;0,0;1890000,0;943378,1994400" o:connectangles="0,0,0,0"/>
                <w10:wrap anchorx="page" anchory="page"/>
                <w10:anchorlock/>
              </v:shape>
            </w:pict>
          </mc:Fallback>
        </mc:AlternateContent>
      </w:r>
      <w:r w:rsidR="00330302" w:rsidRPr="00D55628">
        <w:rPr>
          <w:noProof/>
          <w:lang w:eastAsia="en-AU"/>
        </w:rPr>
        <mc:AlternateContent>
          <mc:Choice Requires="wps">
            <w:drawing>
              <wp:anchor distT="0" distB="0" distL="114300" distR="114300" simplePos="0" relativeHeight="251658244" behindDoc="0" locked="1" layoutInCell="1" allowOverlap="1" wp14:anchorId="5215741C" wp14:editId="1C1424ED">
                <wp:simplePos x="0" y="0"/>
                <wp:positionH relativeFrom="page">
                  <wp:posOffset>0</wp:posOffset>
                </wp:positionH>
                <wp:positionV relativeFrom="page">
                  <wp:align>bottom</wp:align>
                </wp:positionV>
                <wp:extent cx="3848400" cy="720000"/>
                <wp:effectExtent l="0" t="0" r="0" b="0"/>
                <wp:wrapNone/>
                <wp:docPr id="8"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CF3E7D" w14:textId="77777777" w:rsidR="005F3F9E" w:rsidRPr="009F69FA" w:rsidRDefault="005F3F9E" w:rsidP="00606CDD">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15741C" id="_x0000_t202" coordsize="21600,21600" o:spt="202" path="m,l,21600r21600,l21600,xe">
                <v:stroke joinstyle="miter"/>
                <v:path gradientshapeok="t" o:connecttype="rect"/>
              </v:shapetype>
              <v:shape id="WebAddress" o:spid="_x0000_s1026" type="#_x0000_t202" style="position:absolute;margin-left:0;margin-top:0;width:303pt;height:56.7pt;z-index:251658244;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" filled="f" stroked="f" strokeweight=".5pt">
                <v:textbox inset="20mm">
                  <w:txbxContent>
                    <w:p w14:paraId="67CF3E7D" w14:textId="77777777" w:rsidR="005F3F9E" w:rsidRPr="009F69FA" w:rsidRDefault="005F3F9E" w:rsidP="00606CDD">
                      <w:pPr>
                        <w:pStyle w:val="xWebCoverPage"/>
                      </w:pPr>
                      <w:r w:rsidRPr="009F69FA">
                        <w:t>de</w:t>
                      </w:r>
                      <w:r>
                        <w:t>lw</w:t>
                      </w:r>
                      <w:r w:rsidRPr="009F69FA">
                        <w:t>p.vic.gov.au</w:t>
                      </w:r>
                    </w:p>
                  </w:txbxContent>
                </v:textbox>
                <w10:wrap anchorx="page" anchory="page"/>
                <w10:anchorlock/>
              </v:shape>
            </w:pict>
          </mc:Fallback>
        </mc:AlternateContent>
      </w:r>
      <w:r w:rsidR="003D5476" w:rsidRPr="00D55628">
        <w:rPr>
          <w:noProof/>
          <w:lang w:eastAsia="en-AU"/>
        </w:rPr>
        <mc:AlternateContent>
          <mc:Choice Requires="wps">
            <w:drawing>
              <wp:anchor distT="0" distB="0" distL="114300" distR="114300" simplePos="0" relativeHeight="251658256" behindDoc="0" locked="1" layoutInCell="1" allowOverlap="1" wp14:anchorId="4BD947E7" wp14:editId="69A83E69">
                <wp:simplePos x="0" y="0"/>
                <wp:positionH relativeFrom="page">
                  <wp:posOffset>4895850</wp:posOffset>
                </wp:positionH>
                <wp:positionV relativeFrom="page">
                  <wp:posOffset>8839200</wp:posOffset>
                </wp:positionV>
                <wp:extent cx="2133600" cy="370205"/>
                <wp:effectExtent l="0" t="0" r="0" b="10795"/>
                <wp:wrapNone/>
                <wp:docPr id="1" name="CoverStatus" title="Watermark Document Status"/>
                <wp:cNvGraphicFramePr/>
                <a:graphic xmlns:a="http://schemas.openxmlformats.org/drawingml/2006/main">
                  <a:graphicData uri="http://schemas.microsoft.com/office/word/2010/wordprocessingShape">
                    <wps:wsp>
                      <wps:cNvSpPr txBox="1"/>
                      <wps:spPr>
                        <a:xfrm>
                          <a:off x="0" y="0"/>
                          <a:ext cx="2133600" cy="370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5887CF" w14:textId="2586E883" w:rsidR="005F3F9E" w:rsidRPr="00B62880" w:rsidRDefault="005F3F9E" w:rsidP="006C3AD7">
                            <w:pPr>
                              <w:pStyle w:val="xCoverStatus"/>
                              <w:jc w:val="center"/>
                              <w:rPr>
                                <w:color w:val="FFFFFF" w:themeColor="background1"/>
                                <w:sz w:val="28"/>
                                <w:szCs w:val="28"/>
                              </w:rPr>
                            </w:pPr>
                            <w:r>
                              <w:rPr>
                                <w:color w:val="FFFFFF" w:themeColor="background1"/>
                                <w:sz w:val="28"/>
                                <w:szCs w:val="28"/>
                              </w:rPr>
                              <w:t>AUGUST 2020</w:t>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947E7" id="CoverStatus" o:spid="_x0000_s1027" type="#_x0000_t202" alt="Title: Watermark Document Status" style="position:absolute;margin-left:385.5pt;margin-top:696pt;width:168pt;height:29.15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" filled="f" stroked="f" strokeweight=".5pt">
                <v:textbox inset="20mm,0,1mm,0">
                  <w:txbxContent>
                    <w:p w14:paraId="6E5887CF" w14:textId="2586E883" w:rsidR="005F3F9E" w:rsidRPr="00B62880" w:rsidRDefault="005F3F9E" w:rsidP="006C3AD7">
                      <w:pPr>
                        <w:pStyle w:val="xCoverStatus"/>
                        <w:jc w:val="center"/>
                        <w:rPr>
                          <w:color w:val="FFFFFF" w:themeColor="background1"/>
                          <w:sz w:val="28"/>
                          <w:szCs w:val="28"/>
                        </w:rPr>
                      </w:pPr>
                      <w:r>
                        <w:rPr>
                          <w:color w:val="FFFFFF" w:themeColor="background1"/>
                          <w:sz w:val="28"/>
                          <w:szCs w:val="28"/>
                        </w:rPr>
                        <w:t>AUGUST 2020</w:t>
                      </w:r>
                    </w:p>
                  </w:txbxContent>
                </v:textbox>
                <w10:wrap anchorx="page" anchory="page"/>
                <w10:anchorlock/>
              </v:shape>
            </w:pict>
          </mc:Fallback>
        </mc:AlternateContent>
      </w:r>
      <w:r w:rsidR="003A2D2C" w:rsidRPr="00D55628">
        <w:rPr>
          <w:noProof/>
          <w:lang w:eastAsia="en-AU"/>
        </w:rPr>
        <mc:AlternateContent>
          <mc:Choice Requires="wps">
            <w:drawing>
              <wp:anchor distT="0" distB="0" distL="114300" distR="114300" simplePos="1" relativeHeight="251658242" behindDoc="1" locked="1" layoutInCell="1" allowOverlap="1" wp14:anchorId="766F25A5" wp14:editId="2104338A">
                <wp:simplePos x="359410" y="9100185"/>
                <wp:positionH relativeFrom="page">
                  <wp:posOffset>359410</wp:posOffset>
                </wp:positionH>
                <wp:positionV relativeFrom="page">
                  <wp:posOffset>9100185</wp:posOffset>
                </wp:positionV>
                <wp:extent cx="6840001" cy="432000"/>
                <wp:effectExtent l="0" t="0" r="0" b="0"/>
                <wp:wrapNone/>
                <wp:docPr id="19" name="CoverProjectBar" hidden="1"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chemeClr val="dk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2D4F5B" w14:textId="77777777" w:rsidR="005F3F9E" w:rsidRPr="00455A7E" w:rsidRDefault="005F3F9E"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F25A5" id="CoverProjectBar" o:spid="_x0000_s1028" type="#_x0000_t202" alt="Title: Decorative Cover Shape" style="position:absolute;margin-left:28.3pt;margin-top:716.55pt;width:538.6pt;height:34pt;z-index:-25165823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" fillcolor="#642667 [3202]" stroked="f" strokeweight=".5pt">
                <v:textbox inset="10mm,0,10mm,0">
                  <w:txbxContent>
                    <w:p w14:paraId="3B2D4F5B" w14:textId="77777777" w:rsidR="005F3F9E" w:rsidRPr="00455A7E" w:rsidRDefault="005F3F9E"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v:textbox>
                <w10:wrap anchorx="page" anchory="page"/>
                <w10:anchorlock/>
              </v:shape>
            </w:pict>
          </mc:Fallback>
        </mc:AlternateContent>
      </w:r>
      <w:r w:rsidR="007A2C14" w:rsidRPr="00D55628">
        <w:rPr>
          <w:noProof/>
          <w:lang w:eastAsia="en-AU"/>
        </w:rPr>
        <mc:AlternateContent>
          <mc:Choice Requires="wps">
            <w:drawing>
              <wp:anchor distT="0" distB="0" distL="114300" distR="114300" simplePos="0" relativeHeight="251658250" behindDoc="1" locked="1" layoutInCell="1" allowOverlap="1" wp14:anchorId="3939EDB4" wp14:editId="7E60F18C">
                <wp:simplePos x="0" y="0"/>
                <wp:positionH relativeFrom="page">
                  <wp:posOffset>360045</wp:posOffset>
                </wp:positionH>
                <wp:positionV relativeFrom="page">
                  <wp:posOffset>1620520</wp:posOffset>
                </wp:positionV>
                <wp:extent cx="9972000" cy="3168000"/>
                <wp:effectExtent l="0" t="0" r="0" b="0"/>
                <wp:wrapNone/>
                <wp:docPr id="34" name="LandscapePicSingle" descr="Cover Image" hidden="1" title="Cover Image"/>
                <wp:cNvGraphicFramePr/>
                <a:graphic xmlns:a="http://schemas.openxmlformats.org/drawingml/2006/main">
                  <a:graphicData uri="http://schemas.microsoft.com/office/word/2010/wordprocessingShape">
                    <wps:wsp>
                      <wps:cNvSpPr/>
                      <wps:spPr>
                        <a:xfrm>
                          <a:off x="0" y="0"/>
                          <a:ext cx="9972000" cy="3168000"/>
                        </a:xfrm>
                        <a:prstGeom prst="rect">
                          <a:avLst/>
                        </a:prstGeom>
                        <a:blipFill dpi="0" rotWithShape="1">
                          <a:blip r:embed="rId19">
                            <a:extLst>
                              <a:ext uri="{28A0092B-C50C-407E-A947-70E740481C1C}">
                                <a14:useLocalDpi xmlns:a14="http://schemas.microsoft.com/office/drawing/2010/main" val="0"/>
                              </a:ext>
                            </a:extLst>
                          </a:blip>
                          <a:srcRect/>
                          <a:stretch>
                            <a:fillRect t="-221" b="-22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446CCA" id="LandscapePicSingle" o:spid="_x0000_s1026" alt="Title: Cover Image - Description: Cover Image" style="position:absolute;margin-left:28.35pt;margin-top:127.6pt;width:785.2pt;height:249.45pt;z-index:-25165823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" stroked="f" strokeweight="2pt">
                <v:fill r:id="rId20" o:title="Cover Image" recolor="t" rotate="t" type="frame"/>
                <w10:wrap anchorx="page" anchory="page"/>
                <w10:anchorlock/>
              </v:rect>
            </w:pict>
          </mc:Fallback>
        </mc:AlternateContent>
      </w:r>
      <w:r w:rsidR="00A56B1E" w:rsidRPr="00D55628">
        <w:rPr>
          <w:noProof/>
          <w:lang w:eastAsia="en-AU"/>
        </w:rPr>
        <mc:AlternateContent>
          <mc:Choice Requires="wps">
            <w:drawing>
              <wp:anchor distT="0" distB="0" distL="114300" distR="114300" simplePos="0" relativeHeight="251658251" behindDoc="0" locked="1" layoutInCell="1" allowOverlap="1" wp14:anchorId="681F7BEC" wp14:editId="1AE1F483">
                <wp:simplePos x="0" y="0"/>
                <wp:positionH relativeFrom="page">
                  <wp:posOffset>360045</wp:posOffset>
                </wp:positionH>
                <wp:positionV relativeFrom="page">
                  <wp:posOffset>2353945</wp:posOffset>
                </wp:positionV>
                <wp:extent cx="6840001" cy="4752000"/>
                <wp:effectExtent l="0" t="0" r="0" b="0"/>
                <wp:wrapNone/>
                <wp:docPr id="3" name="PicSingle" descr="Cover Image" title="Cover Image"/>
                <wp:cNvGraphicFramePr/>
                <a:graphic xmlns:a="http://schemas.openxmlformats.org/drawingml/2006/main">
                  <a:graphicData uri="http://schemas.microsoft.com/office/word/2010/wordprocessingShape">
                    <wps:wsp>
                      <wps:cNvSpPr/>
                      <wps:spPr>
                        <a:xfrm>
                          <a:off x="0" y="0"/>
                          <a:ext cx="6840001" cy="475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333568" id="PicSingle" o:spid="_x0000_s1026" alt="Title: Cover Image - Description: Cover Image" style="position:absolute;margin-left:28.35pt;margin-top:185.35pt;width:538.6pt;height:374.15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" fillcolor="white [3212]" stroked="f" strokeweight="2pt">
                <w10:wrap anchorx="page" anchory="page"/>
                <w10:anchorlock/>
              </v:rect>
            </w:pict>
          </mc:Fallback>
        </mc:AlternateContent>
      </w:r>
      <w:r w:rsidR="005A2A5D" w:rsidRPr="00D55628">
        <w:rPr>
          <w:noProof/>
          <w:lang w:eastAsia="en-AU"/>
        </w:rPr>
        <mc:AlternateContent>
          <mc:Choice Requires="wps">
            <w:drawing>
              <wp:anchor distT="0" distB="0" distL="114300" distR="114300" simplePos="0" relativeHeight="251658241" behindDoc="1" locked="1" layoutInCell="1" allowOverlap="1" wp14:anchorId="696E0F04" wp14:editId="3E430CF5">
                <wp:simplePos x="0" y="0"/>
                <wp:positionH relativeFrom="page">
                  <wp:posOffset>360045</wp:posOffset>
                </wp:positionH>
                <wp:positionV relativeFrom="page">
                  <wp:posOffset>360045</wp:posOffset>
                </wp:positionV>
                <wp:extent cx="6840001" cy="8744400"/>
                <wp:effectExtent l="0" t="0" r="0" b="0"/>
                <wp:wrapNone/>
                <wp:docPr id="4" name="CoverRectangle"/>
                <wp:cNvGraphicFramePr/>
                <a:graphic xmlns:a="http://schemas.openxmlformats.org/drawingml/2006/main">
                  <a:graphicData uri="http://schemas.microsoft.com/office/word/2010/wordprocessingShape">
                    <wps:wsp>
                      <wps:cNvSpPr/>
                      <wps:spPr>
                        <a:xfrm>
                          <a:off x="0" y="0"/>
                          <a:ext cx="6840001" cy="8744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92C621" id="CoverRectangle" o:spid="_x0000_s1026" style="position:absolute;margin-left:28.35pt;margin-top:28.35pt;width:538.6pt;height:688.5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" fillcolor="#00b2a9 [3204]" stroked="f" strokeweight="2pt">
                <w10:wrap anchorx="page" anchory="page"/>
                <w10:anchorlock/>
              </v:rect>
            </w:pict>
          </mc:Fallback>
        </mc:AlternateContent>
      </w:r>
    </w:p>
    <w:p w14:paraId="6E665D74" w14:textId="77777777" w:rsidR="00D73B6C" w:rsidRDefault="00D73B6C" w:rsidP="00E059D5"/>
    <w:tbl>
      <w:tblPr>
        <w:tblStyle w:val="TableAsPlaceholder"/>
        <w:tblpPr w:leftFromText="181" w:rightFromText="181" w:vertAnchor="page" w:horzAnchor="margin" w:tblpXSpec="right" w:tblpY="681"/>
        <w:tblOverlap w:val="never"/>
        <w:tblW w:w="7370" w:type="dxa"/>
        <w:tblLayout w:type="fixed"/>
        <w:tblLook w:val="0600" w:firstRow="0" w:lastRow="0" w:firstColumn="0" w:lastColumn="0" w:noHBand="1" w:noVBand="1"/>
      </w:tblPr>
      <w:tblGrid>
        <w:gridCol w:w="7370"/>
      </w:tblGrid>
      <w:tr w:rsidR="00D73B6C" w14:paraId="28BBAF8A" w14:textId="77777777" w:rsidTr="003F25DE">
        <w:trPr>
          <w:trHeight w:hRule="exact" w:val="2948"/>
        </w:trPr>
        <w:tc>
          <w:tcPr>
            <w:tcW w:w="7370" w:type="dxa"/>
            <w:vAlign w:val="center"/>
          </w:tcPr>
          <w:sdt>
            <w:sdtPr>
              <w:rPr>
                <w:b/>
                <w:iCs w:val="0"/>
              </w:rPr>
              <w:alias w:val="CoverTitle"/>
              <w:tag w:val="CoverTitle"/>
              <w:id w:val="360867710"/>
              <w:lock w:val="sdtLocked"/>
              <w:placeholder>
                <w:docPart w:val="E5767533407B4838AC2826F735D7CFB5"/>
              </w:placeholder>
            </w:sdtPr>
            <w:sdtEndPr>
              <w:rPr>
                <w:b w:val="0"/>
                <w:iCs/>
              </w:rPr>
            </w:sdtEndPr>
            <w:sdtContent>
              <w:bookmarkStart w:id="0" w:name="myBookmark" w:displacedByCustomXml="prev"/>
              <w:p w14:paraId="3F50010D" w14:textId="77777777" w:rsidR="00DA2239" w:rsidRDefault="005F5228" w:rsidP="00E059D5">
                <w:pPr>
                  <w:pStyle w:val="Subtitle"/>
                  <w:spacing w:line="240" w:lineRule="auto"/>
                  <w:rPr>
                    <w:b/>
                    <w:bCs/>
                    <w:sz w:val="48"/>
                    <w:szCs w:val="48"/>
                  </w:rPr>
                </w:pPr>
                <w:r>
                  <w:t xml:space="preserve"> </w:t>
                </w:r>
                <w:r w:rsidR="00D73DEE" w:rsidRPr="009D5C83">
                  <w:rPr>
                    <w:b/>
                    <w:bCs/>
                    <w:sz w:val="48"/>
                    <w:szCs w:val="48"/>
                  </w:rPr>
                  <w:t>D</w:t>
                </w:r>
                <w:r w:rsidRPr="009D5C83">
                  <w:rPr>
                    <w:b/>
                    <w:bCs/>
                    <w:sz w:val="48"/>
                    <w:szCs w:val="48"/>
                  </w:rPr>
                  <w:t xml:space="preserve">raft Scoping Requirements </w:t>
                </w:r>
              </w:p>
              <w:p w14:paraId="7222C1BC" w14:textId="6FE1AA52" w:rsidR="005F5228" w:rsidRPr="006634EE" w:rsidRDefault="005F5228" w:rsidP="00E059D5">
                <w:pPr>
                  <w:pStyle w:val="Subtitle"/>
                  <w:spacing w:line="240" w:lineRule="auto"/>
                  <w:rPr>
                    <w:sz w:val="48"/>
                    <w:szCs w:val="40"/>
                  </w:rPr>
                </w:pPr>
                <w:r w:rsidRPr="009D5C83">
                  <w:rPr>
                    <w:b/>
                    <w:bCs/>
                    <w:sz w:val="48"/>
                    <w:szCs w:val="48"/>
                  </w:rPr>
                  <w:t xml:space="preserve">for </w:t>
                </w:r>
                <w:r w:rsidR="00223DC3">
                  <w:rPr>
                    <w:b/>
                    <w:bCs/>
                    <w:sz w:val="48"/>
                    <w:szCs w:val="48"/>
                  </w:rPr>
                  <w:t>Warburton Mountain Bike Destination</w:t>
                </w:r>
                <w:r w:rsidRPr="009D5C83">
                  <w:rPr>
                    <w:b/>
                    <w:bCs/>
                    <w:sz w:val="48"/>
                    <w:szCs w:val="48"/>
                  </w:rPr>
                  <w:t xml:space="preserve"> Environment Effects Statement</w:t>
                </w:r>
                <w:bookmarkEnd w:id="0"/>
              </w:p>
              <w:p w14:paraId="6C786AD4" w14:textId="77777777" w:rsidR="009C023D" w:rsidRPr="006634EE" w:rsidRDefault="009C023D" w:rsidP="00E059D5">
                <w:pPr>
                  <w:pStyle w:val="Title"/>
                  <w:rPr>
                    <w:b w:val="0"/>
                    <w:bCs/>
                    <w:sz w:val="36"/>
                    <w:szCs w:val="32"/>
                  </w:rPr>
                </w:pPr>
                <w:r w:rsidRPr="006634EE">
                  <w:rPr>
                    <w:b w:val="0"/>
                    <w:bCs/>
                    <w:sz w:val="36"/>
                    <w:szCs w:val="32"/>
                  </w:rPr>
                  <w:t>Environment Effects Act 1978</w:t>
                </w:r>
              </w:p>
              <w:p w14:paraId="4BE4EF43" w14:textId="62A729D8" w:rsidR="00512DFB" w:rsidRPr="00CB1FB7" w:rsidRDefault="00B3387B" w:rsidP="00E059D5">
                <w:pPr>
                  <w:pStyle w:val="Subtitle"/>
                </w:pPr>
              </w:p>
            </w:sdtContent>
          </w:sdt>
        </w:tc>
      </w:tr>
    </w:tbl>
    <w:p w14:paraId="44BD78A0" w14:textId="77777777" w:rsidR="00D73B6C" w:rsidRDefault="008F0B33" w:rsidP="00E059D5">
      <w:r w:rsidRPr="00D55628">
        <w:rPr>
          <w:noProof/>
        </w:rPr>
        <mc:AlternateContent>
          <mc:Choice Requires="wps">
            <w:drawing>
              <wp:anchor distT="0" distB="0" distL="114300" distR="114300" simplePos="0" relativeHeight="251658243" behindDoc="0" locked="0" layoutInCell="1" allowOverlap="1" wp14:anchorId="2D54DA30" wp14:editId="2B432C58">
                <wp:simplePos x="0" y="0"/>
                <wp:positionH relativeFrom="page">
                  <wp:align>left</wp:align>
                </wp:positionH>
                <wp:positionV relativeFrom="page">
                  <wp:align>bottom</wp:align>
                </wp:positionV>
                <wp:extent cx="4716000" cy="113040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5F3F9E" w:rsidRPr="00AB780B" w14:paraId="7FA4486A" w14:textId="77777777" w:rsidTr="00AA4BE4">
                              <w:trPr>
                                <w:trHeight w:hRule="exact" w:val="964"/>
                                <w:tblCellSpacing w:w="71" w:type="dxa"/>
                              </w:trPr>
                              <w:tc>
                                <w:tcPr>
                                  <w:tcW w:w="1204" w:type="dxa"/>
                                  <w:vAlign w:val="bottom"/>
                                </w:tcPr>
                                <w:p w14:paraId="3B30D258" w14:textId="77777777" w:rsidR="005F3F9E" w:rsidRPr="00D55628" w:rsidRDefault="005F3F9E" w:rsidP="00D55628">
                                  <w:r w:rsidRPr="00D55628">
                                    <w:rPr>
                                      <w:noProof/>
                                    </w:rPr>
                                    <w:drawing>
                                      <wp:inline distT="0" distB="0" distL="0" distR="0" wp14:anchorId="035A8D60" wp14:editId="43EE3BDF">
                                        <wp:extent cx="762000" cy="513685"/>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1">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5B023B28" w14:textId="77777777" w:rsidR="005F3F9E" w:rsidRPr="00D55628" w:rsidRDefault="005F3F9E" w:rsidP="00D55628">
                                  <w:r w:rsidRPr="00D55628">
                                    <w:rPr>
                                      <w:noProof/>
                                    </w:rPr>
                                    <w:drawing>
                                      <wp:inline distT="0" distB="0" distL="0" distR="0" wp14:anchorId="257BA2FE" wp14:editId="1328C0F8">
                                        <wp:extent cx="2011680" cy="542544"/>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2">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5C7B175F" w14:textId="77777777" w:rsidR="005F3F9E" w:rsidRDefault="005F3F9E"/>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4DA30" id="CoverCoBranded" o:spid="_x0000_s1029" type="#_x0000_t202" alt="Title: CoBranding Logos" style="position:absolute;margin-left:0;margin-top:0;width:371.35pt;height:89pt;z-index:251658243;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5F3F9E" w:rsidRPr="00AB780B" w14:paraId="7FA4486A" w14:textId="77777777" w:rsidTr="00AA4BE4">
                        <w:trPr>
                          <w:trHeight w:hRule="exact" w:val="964"/>
                          <w:tblCellSpacing w:w="71" w:type="dxa"/>
                        </w:trPr>
                        <w:tc>
                          <w:tcPr>
                            <w:tcW w:w="1204" w:type="dxa"/>
                            <w:vAlign w:val="bottom"/>
                          </w:tcPr>
                          <w:p w14:paraId="3B30D258" w14:textId="77777777" w:rsidR="005F3F9E" w:rsidRPr="00D55628" w:rsidRDefault="005F3F9E" w:rsidP="00D55628">
                            <w:r w:rsidRPr="00D55628">
                              <w:rPr>
                                <w:noProof/>
                              </w:rPr>
                              <w:drawing>
                                <wp:inline distT="0" distB="0" distL="0" distR="0" wp14:anchorId="035A8D60" wp14:editId="43EE3BDF">
                                  <wp:extent cx="762000" cy="513685"/>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1">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5B023B28" w14:textId="77777777" w:rsidR="005F3F9E" w:rsidRPr="00D55628" w:rsidRDefault="005F3F9E" w:rsidP="00D55628">
                            <w:r w:rsidRPr="00D55628">
                              <w:rPr>
                                <w:noProof/>
                              </w:rPr>
                              <w:drawing>
                                <wp:inline distT="0" distB="0" distL="0" distR="0" wp14:anchorId="257BA2FE" wp14:editId="1328C0F8">
                                  <wp:extent cx="2011680" cy="542544"/>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2">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5C7B175F" w14:textId="77777777" w:rsidR="005F3F9E" w:rsidRDefault="005F3F9E"/>
                  </w:txbxContent>
                </v:textbox>
                <w10:wrap anchorx="page" anchory="page"/>
              </v:shape>
            </w:pict>
          </mc:Fallback>
        </mc:AlternateContent>
      </w:r>
    </w:p>
    <w:p w14:paraId="4EF26EEA" w14:textId="77777777" w:rsidR="00253133" w:rsidRPr="00253133" w:rsidRDefault="00253133" w:rsidP="00E059D5"/>
    <w:p w14:paraId="21EE15DC" w14:textId="77777777" w:rsidR="00253133" w:rsidRPr="00253133" w:rsidRDefault="00253133" w:rsidP="00E059D5"/>
    <w:p w14:paraId="591CB8DA" w14:textId="77777777" w:rsidR="00253133" w:rsidRPr="00253133" w:rsidRDefault="00253133" w:rsidP="00E059D5"/>
    <w:p w14:paraId="30B9C86F" w14:textId="77777777" w:rsidR="00253133" w:rsidRPr="00253133" w:rsidRDefault="00253133" w:rsidP="00E059D5"/>
    <w:p w14:paraId="746CF6D2" w14:textId="77777777" w:rsidR="00253133" w:rsidRPr="00253133" w:rsidRDefault="00253133" w:rsidP="00E059D5"/>
    <w:p w14:paraId="762BF502" w14:textId="77777777" w:rsidR="00253133" w:rsidRPr="00253133" w:rsidRDefault="00253133" w:rsidP="00E059D5"/>
    <w:p w14:paraId="6CFCB473" w14:textId="77777777" w:rsidR="00253133" w:rsidRPr="00253133" w:rsidRDefault="00253133" w:rsidP="00E059D5"/>
    <w:p w14:paraId="5CDF0450" w14:textId="77777777" w:rsidR="00253133" w:rsidRPr="00253133" w:rsidRDefault="00253133" w:rsidP="00E059D5"/>
    <w:p w14:paraId="30D36869" w14:textId="77777777" w:rsidR="00253133" w:rsidRPr="00253133" w:rsidRDefault="00253133" w:rsidP="00E059D5"/>
    <w:p w14:paraId="30CE4861" w14:textId="77777777" w:rsidR="00253133" w:rsidRPr="00253133" w:rsidRDefault="00253133" w:rsidP="00E059D5"/>
    <w:p w14:paraId="59DECF6B" w14:textId="77777777" w:rsidR="00253133" w:rsidRPr="00253133" w:rsidRDefault="00253133" w:rsidP="00E059D5"/>
    <w:p w14:paraId="4131938B" w14:textId="77777777" w:rsidR="00253133" w:rsidRPr="00253133" w:rsidRDefault="00253133" w:rsidP="00E059D5"/>
    <w:p w14:paraId="6CE8128D" w14:textId="77777777" w:rsidR="00253133" w:rsidRPr="00253133" w:rsidRDefault="00253133" w:rsidP="00E059D5"/>
    <w:p w14:paraId="4848FBA0" w14:textId="77777777" w:rsidR="00253133" w:rsidRPr="00253133" w:rsidRDefault="00253133" w:rsidP="00E059D5"/>
    <w:p w14:paraId="58F61314" w14:textId="77777777" w:rsidR="00253133" w:rsidRPr="00253133" w:rsidRDefault="00253133" w:rsidP="00E059D5"/>
    <w:p w14:paraId="7EEDDED4" w14:textId="77777777" w:rsidR="00253133" w:rsidRPr="00253133" w:rsidRDefault="00253133" w:rsidP="00E059D5"/>
    <w:p w14:paraId="048E3422" w14:textId="77777777" w:rsidR="00253133" w:rsidRPr="00253133" w:rsidRDefault="00253133" w:rsidP="00E059D5"/>
    <w:p w14:paraId="70884CEB" w14:textId="77777777" w:rsidR="00253133" w:rsidRPr="00253133" w:rsidRDefault="00253133" w:rsidP="00E059D5"/>
    <w:p w14:paraId="511075AC" w14:textId="77777777" w:rsidR="00253133" w:rsidRPr="00253133" w:rsidRDefault="00253133" w:rsidP="00E059D5"/>
    <w:p w14:paraId="4AC3E39C" w14:textId="77777777" w:rsidR="00253133" w:rsidRPr="00253133" w:rsidRDefault="00253133" w:rsidP="00E059D5"/>
    <w:p w14:paraId="07160298" w14:textId="77777777" w:rsidR="00253133" w:rsidRPr="00253133" w:rsidRDefault="00253133" w:rsidP="00E059D5"/>
    <w:p w14:paraId="08756783" w14:textId="77777777" w:rsidR="00253133" w:rsidRPr="00253133" w:rsidRDefault="00253133" w:rsidP="00E059D5"/>
    <w:p w14:paraId="6E4E8AB4" w14:textId="77777777" w:rsidR="00253133" w:rsidRPr="00253133" w:rsidRDefault="00253133" w:rsidP="00E059D5"/>
    <w:p w14:paraId="75AFA203" w14:textId="77777777" w:rsidR="00253133" w:rsidRPr="00253133" w:rsidRDefault="00253133" w:rsidP="00E059D5"/>
    <w:p w14:paraId="5EDD58C9" w14:textId="77777777" w:rsidR="00253133" w:rsidRPr="00253133" w:rsidRDefault="00253133" w:rsidP="00E059D5"/>
    <w:p w14:paraId="6AC8DDA8" w14:textId="77777777" w:rsidR="00253133" w:rsidRPr="00253133" w:rsidRDefault="00253133" w:rsidP="00E059D5"/>
    <w:p w14:paraId="274A3B83" w14:textId="77777777" w:rsidR="00253133" w:rsidRPr="00253133" w:rsidRDefault="00253133" w:rsidP="00E059D5"/>
    <w:p w14:paraId="72B2FEC3" w14:textId="77777777" w:rsidR="00253133" w:rsidRPr="00253133" w:rsidRDefault="00253133" w:rsidP="00E059D5"/>
    <w:p w14:paraId="715E1806" w14:textId="77777777" w:rsidR="00253133" w:rsidRPr="00253133" w:rsidRDefault="00253133" w:rsidP="00E059D5"/>
    <w:p w14:paraId="5E4A30EF" w14:textId="77777777" w:rsidR="00253133" w:rsidRPr="00253133" w:rsidRDefault="00253133" w:rsidP="00E059D5"/>
    <w:p w14:paraId="578B2635" w14:textId="77777777" w:rsidR="00253133" w:rsidRPr="00253133" w:rsidRDefault="00253133" w:rsidP="00E059D5"/>
    <w:p w14:paraId="59BE5780" w14:textId="77777777" w:rsidR="00253133" w:rsidRPr="00253133" w:rsidRDefault="00253133" w:rsidP="00E059D5"/>
    <w:p w14:paraId="1F1B1571" w14:textId="77777777" w:rsidR="00253133" w:rsidRPr="00253133" w:rsidRDefault="00253133" w:rsidP="00E059D5"/>
    <w:p w14:paraId="70E92162" w14:textId="77777777" w:rsidR="00253133" w:rsidRPr="00253133" w:rsidRDefault="00253133" w:rsidP="00E059D5"/>
    <w:p w14:paraId="73ECA8F5" w14:textId="77777777" w:rsidR="00253133" w:rsidRPr="00253133" w:rsidRDefault="00253133" w:rsidP="00E059D5"/>
    <w:p w14:paraId="7314BB57" w14:textId="77777777" w:rsidR="00253133" w:rsidRPr="00253133" w:rsidRDefault="00253133" w:rsidP="00E059D5"/>
    <w:p w14:paraId="7C0E3465" w14:textId="77777777" w:rsidR="00253133" w:rsidRPr="00253133" w:rsidRDefault="00253133" w:rsidP="00E059D5"/>
    <w:p w14:paraId="4D88F8C5" w14:textId="77777777" w:rsidR="00253133" w:rsidRPr="00253133" w:rsidRDefault="00253133" w:rsidP="00E059D5"/>
    <w:p w14:paraId="4CB63183" w14:textId="77777777" w:rsidR="00253133" w:rsidRPr="00253133" w:rsidRDefault="00253133" w:rsidP="00E059D5"/>
    <w:p w14:paraId="13E9DB32" w14:textId="77777777" w:rsidR="00253133" w:rsidRPr="00253133" w:rsidRDefault="00253133" w:rsidP="00E059D5"/>
    <w:p w14:paraId="228B1D08" w14:textId="77777777" w:rsidR="00253133" w:rsidRPr="00253133" w:rsidRDefault="00253133" w:rsidP="00E059D5"/>
    <w:p w14:paraId="79448DDC" w14:textId="77777777" w:rsidR="00253133" w:rsidRPr="00253133" w:rsidRDefault="00253133" w:rsidP="00E059D5"/>
    <w:p w14:paraId="53FC04E3" w14:textId="77777777" w:rsidR="00253133" w:rsidRPr="00253133" w:rsidRDefault="00253133" w:rsidP="00E059D5"/>
    <w:p w14:paraId="6A5C7DB9" w14:textId="77777777" w:rsidR="00253133" w:rsidRPr="00253133" w:rsidRDefault="00253133" w:rsidP="00E059D5"/>
    <w:p w14:paraId="1092DB59" w14:textId="77777777" w:rsidR="00253133" w:rsidRDefault="00253133" w:rsidP="00E059D5"/>
    <w:p w14:paraId="262A80E8" w14:textId="77777777" w:rsidR="00253133" w:rsidRPr="00253133" w:rsidRDefault="00253133" w:rsidP="00E059D5"/>
    <w:p w14:paraId="612F8548" w14:textId="77777777" w:rsidR="00253133" w:rsidRPr="00253133" w:rsidRDefault="00253133" w:rsidP="00E059D5"/>
    <w:p w14:paraId="16614AF2" w14:textId="77777777" w:rsidR="00253133" w:rsidRPr="00253133" w:rsidRDefault="00253133" w:rsidP="00E059D5"/>
    <w:p w14:paraId="5E2710E5" w14:textId="77777777" w:rsidR="00253133" w:rsidRPr="00253133" w:rsidRDefault="00253133" w:rsidP="00E059D5"/>
    <w:p w14:paraId="2EC376F1" w14:textId="77777777" w:rsidR="00253133" w:rsidRDefault="00253133" w:rsidP="00E059D5"/>
    <w:p w14:paraId="7C6C039C" w14:textId="7094EAE3" w:rsidR="00BF162E" w:rsidRDefault="00BF162E" w:rsidP="00E059D5">
      <w:pPr>
        <w:pStyle w:val="SmallBodyText"/>
      </w:pP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96"/>
      </w:tblGrid>
      <w:tr w:rsidR="00C30D8E" w14:paraId="433DBAD8" w14:textId="77777777" w:rsidTr="005E59CF">
        <w:tc>
          <w:tcPr>
            <w:tcW w:w="5000" w:type="pct"/>
            <w:vAlign w:val="bottom"/>
          </w:tcPr>
          <w:p w14:paraId="56D37AA5" w14:textId="727C7EDF" w:rsidR="009E7150" w:rsidRPr="00D55628" w:rsidRDefault="009E7150" w:rsidP="00E059D5">
            <w:pPr>
              <w:pStyle w:val="xDisclaimertext3"/>
            </w:pPr>
            <w:r>
              <w:lastRenderedPageBreak/>
              <w:t xml:space="preserve">© The State of Victoria Department of Environment, Land, Water and Planning </w:t>
            </w:r>
            <w:r w:rsidR="003F25DE">
              <w:t>20</w:t>
            </w:r>
            <w:r w:rsidR="00FD3C81">
              <w:t>20</w:t>
            </w:r>
          </w:p>
          <w:p w14:paraId="4AF107B8" w14:textId="679CD385" w:rsidR="00635281" w:rsidRDefault="009E7150" w:rsidP="00E059D5">
            <w:pPr>
              <w:pStyle w:val="xDisclaimertext3"/>
              <w:spacing w:after="480"/>
            </w:pPr>
            <w:bookmarkStart w:id="1" w:name="_CreativeCommonsMarker"/>
            <w:bookmarkEnd w:id="1"/>
            <w:r w:rsidRPr="00D55628">
              <w:rPr>
                <w:noProof/>
              </w:rPr>
              <w:drawing>
                <wp:anchor distT="0" distB="0" distL="114300" distR="114300" simplePos="0" relativeHeight="251658249" behindDoc="0" locked="1" layoutInCell="1" allowOverlap="1" wp14:anchorId="2283182A" wp14:editId="1A42C546">
                  <wp:simplePos x="0" y="0"/>
                  <wp:positionH relativeFrom="column">
                    <wp:posOffset>0</wp:posOffset>
                  </wp:positionH>
                  <wp:positionV relativeFrom="paragraph">
                    <wp:posOffset>0</wp:posOffset>
                  </wp:positionV>
                  <wp:extent cx="658800" cy="237600"/>
                  <wp:effectExtent l="0" t="0" r="8255" b="0"/>
                  <wp:wrapSquare wrapText="bothSides"/>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3">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You are free to re-use the work under that licence, on the condition that you credit the State of Victoria as author. </w:t>
            </w:r>
            <w:r w:rsidR="005A4BF6">
              <w:t xml:space="preserve"> </w:t>
            </w:r>
            <w:r>
              <w:t xml:space="preserve">The licence does not apply to any images, photographs or branding, including the Victorian Coat of Arms, the Victorian Government logo and the Department of Environment, Land, Water and Planning logo. </w:t>
            </w:r>
            <w:r w:rsidR="005A4BF6">
              <w:t xml:space="preserve"> </w:t>
            </w:r>
            <w:r>
              <w:t xml:space="preserve">To view a copy of </w:t>
            </w:r>
            <w:r w:rsidR="005A4BF6">
              <w:t xml:space="preserve">the </w:t>
            </w:r>
            <w:r>
              <w:t xml:space="preserve">licence, visit </w:t>
            </w:r>
            <w:hyperlink r:id="rId24" w:history="1">
              <w:r w:rsidR="00635281" w:rsidRPr="005A4BF6">
                <w:rPr>
                  <w:rStyle w:val="Hyperlink"/>
                  <w:u w:val="none"/>
                </w:rPr>
                <w:t>creativecommons.org/licenses/by/4.0</w:t>
              </w:r>
            </w:hyperlink>
            <w:r w:rsidR="00635281">
              <w:t>.</w:t>
            </w:r>
            <w:r w:rsidRPr="00D55628">
              <w:t xml:space="preserve"> </w:t>
            </w:r>
          </w:p>
          <w:p w14:paraId="093F82EA" w14:textId="5AA8C95D" w:rsidR="009E7150" w:rsidRPr="00D55628" w:rsidRDefault="00635281" w:rsidP="00E059D5">
            <w:pPr>
              <w:pStyle w:val="xDisclaimertext3"/>
              <w:spacing w:after="480"/>
            </w:pPr>
            <w:r>
              <w:t>D</w:t>
            </w:r>
            <w:r w:rsidR="009E7150">
              <w:t>isclaimer</w:t>
            </w:r>
            <w:r>
              <w:br/>
            </w:r>
            <w:r w:rsidR="009E7150">
              <w:t>This publication may be of assistance to you but the State of Victoria</w:t>
            </w:r>
            <w:r w:rsidR="009E7150"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648E00CE" w14:textId="77777777" w:rsidR="009E7150" w:rsidRPr="00D55628" w:rsidRDefault="009E7150" w:rsidP="00E059D5">
            <w:pPr>
              <w:pStyle w:val="xAccessibilityHeading"/>
            </w:pPr>
            <w:r w:rsidRPr="0084503F">
              <w:t>Accessibility</w:t>
            </w:r>
          </w:p>
          <w:p w14:paraId="36C1C8B6" w14:textId="79B75780" w:rsidR="004D2591" w:rsidRPr="00D55628" w:rsidRDefault="009E7150" w:rsidP="00E059D5">
            <w:pPr>
              <w:pStyle w:val="xAccessibilityText"/>
            </w:pPr>
            <w:r>
              <w:t>If you would like to receive this publication in an alternative format, please teleph</w:t>
            </w:r>
            <w:r w:rsidRPr="00D55628">
              <w:t>one the DELWP Customer Service Centre on 136186</w:t>
            </w:r>
            <w:r w:rsidR="00360BCF">
              <w:t xml:space="preserve"> or </w:t>
            </w:r>
            <w:hyperlink r:id="rId25" w:history="1">
              <w:r w:rsidRPr="00D55628">
                <w:t>customer.service@delwp.vic.gov.au</w:t>
              </w:r>
            </w:hyperlink>
            <w:r w:rsidRPr="00D55628">
              <w:t xml:space="preserve">. </w:t>
            </w:r>
            <w:r w:rsidR="00360BCF">
              <w:t xml:space="preserve"> </w:t>
            </w:r>
            <w:r w:rsidR="00360BCF" w:rsidRPr="00D55628">
              <w:t>This</w:t>
            </w:r>
            <w:r w:rsidR="00360BCF">
              <w:t xml:space="preserve"> </w:t>
            </w:r>
            <w:r w:rsidRPr="00D55628">
              <w:t xml:space="preserve">document is also available on the internet at </w:t>
            </w:r>
            <w:hyperlink r:id="rId26" w:history="1">
              <w:r w:rsidR="00360BCF" w:rsidRPr="005A4BF6">
                <w:rPr>
                  <w:rStyle w:val="Hyperlink"/>
                  <w:u w:val="none"/>
                </w:rPr>
                <w:t>planning.vic.gov.au/environment-assessment/</w:t>
              </w:r>
            </w:hyperlink>
            <w:r w:rsidR="00360BCF" w:rsidRPr="00360BCF">
              <w:t>browse-projects</w:t>
            </w:r>
            <w:r w:rsidRPr="00D55628">
              <w:t>.</w:t>
            </w:r>
          </w:p>
        </w:tc>
      </w:tr>
    </w:tbl>
    <w:p w14:paraId="3235CA4F" w14:textId="77777777" w:rsidR="00AB780B" w:rsidRDefault="00AB780B" w:rsidP="00E059D5"/>
    <w:p w14:paraId="549F0A5F" w14:textId="77777777" w:rsidR="00466AA8" w:rsidRDefault="00466AA8" w:rsidP="00E059D5">
      <w:r>
        <w:br w:type="page"/>
      </w:r>
    </w:p>
    <w:p w14:paraId="227294FF" w14:textId="5CE2057A" w:rsidR="00360BCF" w:rsidRPr="00C4364B" w:rsidRDefault="00360BCF" w:rsidP="00E059D5">
      <w:pPr>
        <w:pStyle w:val="TOCHeading"/>
        <w:framePr w:wrap="around"/>
      </w:pPr>
      <w:r>
        <w:lastRenderedPageBreak/>
        <w:t>Public comment invited</w:t>
      </w:r>
    </w:p>
    <w:p w14:paraId="6A6C4424" w14:textId="5E158C53" w:rsidR="00466AA8" w:rsidRDefault="00466AA8" w:rsidP="00E059D5">
      <w:pPr>
        <w:pStyle w:val="BodyText"/>
      </w:pPr>
      <w:r>
        <w:t xml:space="preserve">Public comments are invited on these draft </w:t>
      </w:r>
      <w:r w:rsidR="009568CF">
        <w:t xml:space="preserve">scoping requirements </w:t>
      </w:r>
      <w:r>
        <w:t xml:space="preserve">in relation to matters </w:t>
      </w:r>
      <w:r w:rsidR="00CC4C7F">
        <w:t>to</w:t>
      </w:r>
      <w:r>
        <w:t xml:space="preserve"> be investigated and documented as part of the </w:t>
      </w:r>
      <w:r w:rsidR="009568CF">
        <w:t xml:space="preserve">environment effects statement </w:t>
      </w:r>
      <w:r>
        <w:t xml:space="preserve">(EES) process for the proposed </w:t>
      </w:r>
      <w:r w:rsidR="00A013ED">
        <w:rPr>
          <w:color w:val="auto"/>
        </w:rPr>
        <w:t>Warburton Mountain Bike Destination</w:t>
      </w:r>
      <w:r w:rsidRPr="00883E31">
        <w:rPr>
          <w:color w:val="auto"/>
        </w:rPr>
        <w:t xml:space="preserve"> </w:t>
      </w:r>
      <w:r>
        <w:t>project</w:t>
      </w:r>
      <w:r w:rsidR="00CC4C7F">
        <w:t xml:space="preserve"> proposed by Yarra Ranges Council</w:t>
      </w:r>
      <w:r>
        <w:t>.</w:t>
      </w:r>
    </w:p>
    <w:p w14:paraId="604826E2" w14:textId="26771978" w:rsidR="00466AA8" w:rsidRPr="00283EE3" w:rsidRDefault="00466AA8" w:rsidP="00E059D5">
      <w:pPr>
        <w:pStyle w:val="BodyText"/>
      </w:pPr>
      <w:r w:rsidRPr="00C46583">
        <w:t xml:space="preserve">A copy of the draft </w:t>
      </w:r>
      <w:r w:rsidR="009568CF" w:rsidRPr="00C46583">
        <w:t xml:space="preserve">scoping requirements </w:t>
      </w:r>
      <w:r w:rsidRPr="00C46583">
        <w:t xml:space="preserve">can be downloaded from the Department of Environment, Land, Water and Planning website at </w:t>
      </w:r>
      <w:hyperlink r:id="rId27" w:history="1">
        <w:r w:rsidR="00057653">
          <w:rPr>
            <w:rStyle w:val="Hyperlink"/>
          </w:rPr>
          <w:t>planning.vic.gov.au/environment-assessment/browse-projects</w:t>
        </w:r>
      </w:hyperlink>
      <w:r w:rsidRPr="00283EE3">
        <w:t>.</w:t>
      </w:r>
    </w:p>
    <w:p w14:paraId="26260540" w14:textId="15A8AE35" w:rsidR="00466AA8" w:rsidRPr="008D52F0" w:rsidRDefault="00466AA8" w:rsidP="00E059D5">
      <w:pPr>
        <w:pStyle w:val="BodyText"/>
        <w:rPr>
          <w:color w:val="auto"/>
        </w:rPr>
      </w:pPr>
      <w:r w:rsidRPr="008D52F0">
        <w:rPr>
          <w:color w:val="auto"/>
        </w:rPr>
        <w:t xml:space="preserve">The draft Scoping Requirements are open for public comment until 5:00pm on </w:t>
      </w:r>
      <w:r w:rsidR="003C0E4B" w:rsidRPr="008D52F0">
        <w:rPr>
          <w:color w:val="auto"/>
        </w:rPr>
        <w:t>21</w:t>
      </w:r>
      <w:r w:rsidR="000F2851" w:rsidRPr="008D52F0">
        <w:rPr>
          <w:color w:val="auto"/>
        </w:rPr>
        <w:t xml:space="preserve"> September 2020</w:t>
      </w:r>
      <w:r w:rsidRPr="008D52F0">
        <w:rPr>
          <w:color w:val="auto"/>
        </w:rPr>
        <w:t>.</w:t>
      </w:r>
    </w:p>
    <w:p w14:paraId="4AA2F17B" w14:textId="15D916BD" w:rsidR="002B37D5" w:rsidRPr="008556A3" w:rsidRDefault="00194D76" w:rsidP="00E059D5">
      <w:pPr>
        <w:pStyle w:val="BodyText"/>
      </w:pPr>
      <w:r w:rsidRPr="00374475">
        <w:rPr>
          <w:color w:val="auto"/>
        </w:rPr>
        <w:t>A</w:t>
      </w:r>
      <w:r>
        <w:rPr>
          <w:color w:val="auto"/>
        </w:rPr>
        <w:t>ll</w:t>
      </w:r>
      <w:r w:rsidRPr="00374475">
        <w:rPr>
          <w:color w:val="auto"/>
        </w:rPr>
        <w:t xml:space="preserve"> comments received will be considered during the finalisation of the scoping requirements and will be treated as public documents.  Your comments also will be considered by the proponent in the preparation of the EES.  Personal details and identifying features (e.g. names, addresses and contact details) will be removed before your submission is shared with the proponent.  You must provide written consent for </w:t>
      </w:r>
      <w:r>
        <w:rPr>
          <w:color w:val="auto"/>
        </w:rPr>
        <w:t xml:space="preserve">the </w:t>
      </w:r>
      <w:r w:rsidRPr="000A6532">
        <w:t xml:space="preserve">Department of Environment, Land, Water and Planning </w:t>
      </w:r>
      <w:r w:rsidRPr="00374475">
        <w:rPr>
          <w:color w:val="auto"/>
        </w:rPr>
        <w:t xml:space="preserve">to provide your name and address to </w:t>
      </w:r>
      <w:r w:rsidR="00A463BA">
        <w:t>Yarra Ranges Council</w:t>
      </w:r>
      <w:r w:rsidR="002B37D5" w:rsidRPr="008556A3">
        <w:t>.</w:t>
      </w:r>
    </w:p>
    <w:p w14:paraId="6816EB1A" w14:textId="77777777" w:rsidR="002B37D5" w:rsidRPr="00DA68A6" w:rsidRDefault="002B37D5" w:rsidP="00E059D5">
      <w:pPr>
        <w:pStyle w:val="BodyText"/>
      </w:pPr>
      <w:r>
        <w:t>Comments should be</w:t>
      </w:r>
      <w:r w:rsidRPr="00DA68A6">
        <w:t xml:space="preserve"> emailed to: </w:t>
      </w:r>
      <w:hyperlink r:id="rId28" w:history="1">
        <w:r w:rsidRPr="009E62B8">
          <w:rPr>
            <w:rStyle w:val="Hyperlink"/>
          </w:rPr>
          <w:t>environment.assessment@delwp.vic.gov.au</w:t>
        </w:r>
      </w:hyperlink>
      <w:r w:rsidRPr="00DA68A6">
        <w:t xml:space="preserve">  </w:t>
      </w:r>
    </w:p>
    <w:p w14:paraId="5246221B" w14:textId="77777777" w:rsidR="002B37D5" w:rsidRDefault="002B37D5" w:rsidP="00E059D5">
      <w:pPr>
        <w:pStyle w:val="BodyText"/>
      </w:pPr>
      <w:r w:rsidRPr="00DA68A6">
        <w:t xml:space="preserve">Written comments </w:t>
      </w:r>
      <w:r>
        <w:t>can also</w:t>
      </w:r>
      <w:r w:rsidRPr="00DA68A6">
        <w:t xml:space="preserve"> be posted to: </w:t>
      </w:r>
      <w:r>
        <w:br/>
      </w:r>
      <w:r w:rsidRPr="00DA68A6">
        <w:t xml:space="preserve">Impact Assessment Unit, Planning </w:t>
      </w:r>
      <w:r>
        <w:br/>
      </w:r>
      <w:r w:rsidRPr="00DA68A6">
        <w:t xml:space="preserve">Department of Environment, Land, Water </w:t>
      </w:r>
      <w:r>
        <w:t>and</w:t>
      </w:r>
      <w:r w:rsidRPr="00DA68A6">
        <w:t xml:space="preserve"> Planning</w:t>
      </w:r>
      <w:r>
        <w:br/>
      </w:r>
      <w:r w:rsidRPr="00DA68A6">
        <w:t>PO Box 500, EAST MELBOURNE</w:t>
      </w:r>
      <w:r>
        <w:t>,</w:t>
      </w:r>
      <w:r w:rsidRPr="00DA68A6">
        <w:t xml:space="preserve"> VIC 8002</w:t>
      </w:r>
    </w:p>
    <w:p w14:paraId="3EB547DA" w14:textId="39A97E2C" w:rsidR="00D60AA6" w:rsidRDefault="00466AA8" w:rsidP="00E059D5">
      <w:pPr>
        <w:pStyle w:val="BodyText"/>
        <w:spacing w:after="0"/>
      </w:pPr>
      <w:r>
        <w:t xml:space="preserve">Queries about the </w:t>
      </w:r>
      <w:r w:rsidR="00A013ED" w:rsidRPr="00D60AA6">
        <w:t>Warburton Mountain Bike Destination</w:t>
      </w:r>
      <w:r w:rsidR="00A41F73" w:rsidRPr="00D60AA6">
        <w:t xml:space="preserve"> </w:t>
      </w:r>
      <w:r>
        <w:t>project itself should be directed to the proponent:</w:t>
      </w:r>
      <w:r w:rsidR="009568CF">
        <w:br/>
      </w:r>
      <w:r w:rsidR="00A013ED" w:rsidRPr="00A463BA">
        <w:t>Matt Harrington</w:t>
      </w:r>
      <w:r w:rsidR="00B24A06" w:rsidRPr="00A463BA">
        <w:t xml:space="preserve"> </w:t>
      </w:r>
      <w:r w:rsidR="00194D76">
        <w:t>–</w:t>
      </w:r>
      <w:r w:rsidR="00B24A06" w:rsidRPr="00A463BA">
        <w:t xml:space="preserve"> </w:t>
      </w:r>
      <w:r w:rsidR="00A013ED" w:rsidRPr="00A463BA">
        <w:t>Senior Project Manager</w:t>
      </w:r>
    </w:p>
    <w:p w14:paraId="2B5DE2B1" w14:textId="45ADFC4F" w:rsidR="009568CF" w:rsidRDefault="00A013ED" w:rsidP="00E059D5">
      <w:pPr>
        <w:pStyle w:val="BodyText"/>
        <w:spacing w:after="0"/>
        <w:rPr>
          <w:color w:val="FF0000"/>
        </w:rPr>
      </w:pPr>
      <w:r>
        <w:t>Yarra Ranges Council</w:t>
      </w:r>
      <w:r w:rsidR="009568CF" w:rsidRPr="00994EBB">
        <w:br/>
      </w:r>
      <w:r w:rsidR="00466AA8" w:rsidRPr="000A415D">
        <w:rPr>
          <w:color w:val="auto"/>
        </w:rPr>
        <w:t xml:space="preserve">Telephone: </w:t>
      </w:r>
      <w:r w:rsidRPr="00A013ED">
        <w:rPr>
          <w:color w:val="auto"/>
        </w:rPr>
        <w:t>1300 368 333</w:t>
      </w:r>
      <w:r w:rsidR="009568CF" w:rsidRPr="00A013ED">
        <w:rPr>
          <w:color w:val="auto"/>
        </w:rPr>
        <w:br/>
      </w:r>
      <w:r w:rsidR="00466AA8">
        <w:t>Email:</w:t>
      </w:r>
      <w:r w:rsidR="006100C4">
        <w:t xml:space="preserve"> </w:t>
      </w:r>
      <w:hyperlink r:id="rId29" w:history="1">
        <w:r w:rsidR="008A1585" w:rsidRPr="008A1585">
          <w:rPr>
            <w:rStyle w:val="Hyperlink"/>
          </w:rPr>
          <w:t>mail@yarraranges.vic.gov.au</w:t>
        </w:r>
      </w:hyperlink>
      <w:r w:rsidR="009568CF" w:rsidRPr="00930230">
        <w:rPr>
          <w:rStyle w:val="Hyperlink"/>
        </w:rPr>
        <w:br/>
      </w:r>
      <w:r w:rsidR="00466AA8">
        <w:t xml:space="preserve">Website: </w:t>
      </w:r>
      <w:hyperlink r:id="rId30" w:history="1">
        <w:r w:rsidRPr="00781CB1">
          <w:rPr>
            <w:rStyle w:val="Hyperlink"/>
          </w:rPr>
          <w:t>https://www.rideyarraranges.com.au/warburton-mtb-destination/</w:t>
        </w:r>
      </w:hyperlink>
    </w:p>
    <w:p w14:paraId="59741D93" w14:textId="322486CF" w:rsidR="00734C28" w:rsidRDefault="006100C4" w:rsidP="00E059D5">
      <w:pPr>
        <w:rPr>
          <w:rStyle w:val="Hyperlink"/>
        </w:rPr>
      </w:pPr>
      <w:r w:rsidRPr="006100C4">
        <w:br/>
      </w:r>
      <w:r w:rsidR="00466AA8">
        <w:t xml:space="preserve">Queries about the EES process and </w:t>
      </w:r>
      <w:r w:rsidR="00C86B89">
        <w:t xml:space="preserve">draft scoping requirements </w:t>
      </w:r>
      <w:r w:rsidR="00466AA8">
        <w:t>should be directed to the department:</w:t>
      </w:r>
      <w:r w:rsidR="009568CF">
        <w:br/>
      </w:r>
      <w:r w:rsidR="00466AA8">
        <w:t>Impact Assessment Unit</w:t>
      </w:r>
      <w:r w:rsidR="009568CF">
        <w:br/>
      </w:r>
      <w:r w:rsidR="00466AA8">
        <w:t xml:space="preserve">Telephone: </w:t>
      </w:r>
      <w:r w:rsidR="00734C28">
        <w:t xml:space="preserve">(03) </w:t>
      </w:r>
      <w:r w:rsidR="00734C28" w:rsidRPr="00DA68A6">
        <w:t>8392 5503</w:t>
      </w:r>
      <w:r w:rsidR="009568CF">
        <w:br/>
      </w:r>
      <w:r w:rsidR="00466AA8">
        <w:t>Email:</w:t>
      </w:r>
      <w:r w:rsidR="00466AA8">
        <w:tab/>
      </w:r>
      <w:hyperlink r:id="rId31" w:history="1">
        <w:r w:rsidR="00ED2486" w:rsidRPr="00113548">
          <w:rPr>
            <w:rStyle w:val="Hyperlink"/>
          </w:rPr>
          <w:t>environment.assessment@delwp.vic.gov.au</w:t>
        </w:r>
      </w:hyperlink>
    </w:p>
    <w:p w14:paraId="6E2D0A67" w14:textId="569F643F" w:rsidR="00466AA8" w:rsidRDefault="00466AA8" w:rsidP="00E059D5">
      <w:pPr>
        <w:pStyle w:val="BodyText"/>
      </w:pPr>
      <w:r>
        <w:br w:type="page"/>
      </w:r>
    </w:p>
    <w:p w14:paraId="7CF9B579" w14:textId="3DC83E7D" w:rsidR="009568CF" w:rsidRPr="00C4364B" w:rsidRDefault="009568CF" w:rsidP="00E059D5">
      <w:pPr>
        <w:pStyle w:val="TOCHeading"/>
        <w:framePr w:wrap="around"/>
      </w:pPr>
      <w:bookmarkStart w:id="2" w:name="_Toc534816818"/>
      <w:bookmarkStart w:id="3" w:name="_Toc528841191"/>
      <w:r>
        <w:lastRenderedPageBreak/>
        <w:t>List of abbreviations</w:t>
      </w:r>
    </w:p>
    <w:bookmarkEnd w:id="2"/>
    <w:bookmarkEnd w:id="3"/>
    <w:p w14:paraId="5124393A" w14:textId="77777777" w:rsidR="00466AA8" w:rsidRDefault="00466AA8" w:rsidP="00E059D5">
      <w:pPr>
        <w:pStyle w:val="BodyText"/>
        <w:spacing w:after="120"/>
      </w:pPr>
      <w:r>
        <w:t>CHMP</w:t>
      </w:r>
      <w:r>
        <w:tab/>
        <w:t>Cultural Heritage Management Plan</w:t>
      </w:r>
    </w:p>
    <w:p w14:paraId="21E47E36" w14:textId="77777777" w:rsidR="00466AA8" w:rsidRDefault="00466AA8" w:rsidP="00E059D5">
      <w:pPr>
        <w:pStyle w:val="BodyText"/>
        <w:spacing w:after="120"/>
      </w:pPr>
      <w:r>
        <w:t>DELWP</w:t>
      </w:r>
      <w:r>
        <w:tab/>
        <w:t xml:space="preserve">Department of Environment, Land, Water and Planning </w:t>
      </w:r>
    </w:p>
    <w:p w14:paraId="55CAA3F9" w14:textId="77777777" w:rsidR="00466AA8" w:rsidRDefault="00466AA8" w:rsidP="00E059D5">
      <w:pPr>
        <w:pStyle w:val="BodyText"/>
        <w:spacing w:after="120"/>
      </w:pPr>
      <w:r>
        <w:t>EE Act</w:t>
      </w:r>
      <w:r>
        <w:tab/>
      </w:r>
      <w:r w:rsidRPr="006C3AD7">
        <w:rPr>
          <w:i/>
        </w:rPr>
        <w:t>Environment Effects Act 1978</w:t>
      </w:r>
    </w:p>
    <w:p w14:paraId="5A0176CD" w14:textId="0AE46099" w:rsidR="00466AA8" w:rsidRDefault="00466AA8" w:rsidP="00E059D5">
      <w:pPr>
        <w:pStyle w:val="BodyText"/>
        <w:spacing w:after="120"/>
      </w:pPr>
      <w:r>
        <w:t>EES</w:t>
      </w:r>
      <w:r>
        <w:tab/>
      </w:r>
      <w:r w:rsidR="00ED6F29">
        <w:tab/>
      </w:r>
      <w:r>
        <w:t xml:space="preserve">Environment </w:t>
      </w:r>
      <w:r w:rsidR="009568CF">
        <w:t>effects statement</w:t>
      </w:r>
    </w:p>
    <w:p w14:paraId="05376D2B" w14:textId="1AC58767" w:rsidR="00466AA8" w:rsidRDefault="00466AA8" w:rsidP="00E059D5">
      <w:pPr>
        <w:pStyle w:val="BodyText"/>
        <w:spacing w:after="120"/>
      </w:pPr>
      <w:r>
        <w:t>EMF</w:t>
      </w:r>
      <w:r>
        <w:tab/>
      </w:r>
      <w:r w:rsidR="00ED6F29">
        <w:tab/>
      </w:r>
      <w:r>
        <w:t xml:space="preserve">Environmental </w:t>
      </w:r>
      <w:r w:rsidR="009568CF">
        <w:t>management framework</w:t>
      </w:r>
    </w:p>
    <w:p w14:paraId="4C63DA83" w14:textId="77777777" w:rsidR="00466AA8" w:rsidRDefault="00466AA8" w:rsidP="00E059D5">
      <w:pPr>
        <w:pStyle w:val="BodyText"/>
        <w:spacing w:after="120"/>
      </w:pPr>
      <w:r>
        <w:t>EPBC Act</w:t>
      </w:r>
      <w:r>
        <w:tab/>
      </w:r>
      <w:r w:rsidRPr="006C3AD7">
        <w:rPr>
          <w:i/>
        </w:rPr>
        <w:t>Environment Protection and Biodiversity Conservation Act 1999</w:t>
      </w:r>
    </w:p>
    <w:p w14:paraId="2DC2B500" w14:textId="77777777" w:rsidR="00466AA8" w:rsidRDefault="00466AA8" w:rsidP="00E059D5">
      <w:pPr>
        <w:pStyle w:val="BodyText"/>
        <w:spacing w:after="120"/>
      </w:pPr>
      <w:r>
        <w:t>FFG Act</w:t>
      </w:r>
      <w:r>
        <w:tab/>
      </w:r>
      <w:r w:rsidRPr="00436FC8">
        <w:rPr>
          <w:i/>
        </w:rPr>
        <w:t>Flora and Fauna Guarantee Act 1988</w:t>
      </w:r>
    </w:p>
    <w:p w14:paraId="21A67993" w14:textId="3BF9593D" w:rsidR="00466AA8" w:rsidRDefault="00466AA8" w:rsidP="00E059D5">
      <w:pPr>
        <w:pStyle w:val="BodyText"/>
        <w:spacing w:after="120"/>
      </w:pPr>
      <w:r>
        <w:t>km</w:t>
      </w:r>
      <w:r>
        <w:tab/>
      </w:r>
      <w:r w:rsidR="00ED6F29">
        <w:tab/>
      </w:r>
      <w:r w:rsidR="009568CF">
        <w:t>Kilometre</w:t>
      </w:r>
      <w:r w:rsidR="00B8153C">
        <w:t>s</w:t>
      </w:r>
    </w:p>
    <w:p w14:paraId="0A92B534" w14:textId="1E7E1EFD" w:rsidR="00466AA8" w:rsidRDefault="00466AA8" w:rsidP="00E059D5">
      <w:pPr>
        <w:pStyle w:val="BodyText"/>
        <w:spacing w:after="120"/>
      </w:pPr>
      <w:r>
        <w:t>m</w:t>
      </w:r>
      <w:r>
        <w:tab/>
      </w:r>
      <w:r w:rsidR="00ED6F29">
        <w:tab/>
      </w:r>
      <w:r w:rsidR="009568CF">
        <w:t>Metres</w:t>
      </w:r>
    </w:p>
    <w:p w14:paraId="393E333B" w14:textId="77777777" w:rsidR="00466AA8" w:rsidRDefault="00466AA8" w:rsidP="00E059D5">
      <w:pPr>
        <w:pStyle w:val="BodyText"/>
        <w:spacing w:after="120"/>
      </w:pPr>
      <w:r>
        <w:t>MNES</w:t>
      </w:r>
      <w:r>
        <w:tab/>
        <w:t>Matters of national environmental significance</w:t>
      </w:r>
    </w:p>
    <w:p w14:paraId="4717FF67" w14:textId="4637259A" w:rsidR="00466AA8" w:rsidRDefault="00466AA8" w:rsidP="00E059D5">
      <w:pPr>
        <w:pStyle w:val="BodyText"/>
        <w:spacing w:after="120"/>
      </w:pPr>
      <w:r>
        <w:t>TRG</w:t>
      </w:r>
      <w:r>
        <w:tab/>
      </w:r>
      <w:r w:rsidR="00ED6F29">
        <w:tab/>
      </w:r>
      <w:r>
        <w:t xml:space="preserve">Technical </w:t>
      </w:r>
      <w:r w:rsidR="009568CF">
        <w:t>reference group</w:t>
      </w:r>
    </w:p>
    <w:p w14:paraId="7EADF492" w14:textId="77777777" w:rsidR="00466AA8" w:rsidRDefault="00466AA8" w:rsidP="00E059D5">
      <w:pPr>
        <w:spacing w:after="220" w:line="280" w:lineRule="atLeast"/>
      </w:pPr>
    </w:p>
    <w:p w14:paraId="728C834A" w14:textId="77777777" w:rsidR="004561E6" w:rsidRDefault="004561E6" w:rsidP="00E059D5">
      <w:pPr>
        <w:sectPr w:rsidR="004561E6" w:rsidSect="002D32D7">
          <w:headerReference w:type="even" r:id="rId32"/>
          <w:headerReference w:type="default" r:id="rId33"/>
          <w:footerReference w:type="even" r:id="rId34"/>
          <w:footerReference w:type="default" r:id="rId35"/>
          <w:headerReference w:type="first" r:id="rId36"/>
          <w:footerReference w:type="first" r:id="rId37"/>
          <w:pgSz w:w="11907" w:h="16840" w:code="9"/>
          <w:pgMar w:top="2268" w:right="1134" w:bottom="1134" w:left="1134" w:header="567" w:footer="284" w:gutter="0"/>
          <w:pgNumType w:fmt="lowerRoman" w:start="1"/>
          <w:cols w:space="708"/>
          <w:titlePg/>
          <w:docGrid w:linePitch="360"/>
        </w:sectPr>
      </w:pPr>
    </w:p>
    <w:p w14:paraId="1395B0A3" w14:textId="77777777" w:rsidR="00004237" w:rsidRPr="00C4364B" w:rsidRDefault="00FB5D61" w:rsidP="00E059D5">
      <w:pPr>
        <w:pStyle w:val="TOCHeading"/>
        <w:framePr w:wrap="around"/>
      </w:pPr>
      <w:r w:rsidRPr="00C4364B">
        <w:lastRenderedPageBreak/>
        <w:t>Contents</w:t>
      </w:r>
      <w:bookmarkStart w:id="5" w:name="_TOCMarker"/>
      <w:bookmarkEnd w:id="5"/>
    </w:p>
    <w:p w14:paraId="47A2FA01" w14:textId="3BCDA416" w:rsidR="007A0528" w:rsidRDefault="00F01334">
      <w:pPr>
        <w:pStyle w:val="TOC1"/>
        <w:rPr>
          <w:rFonts w:eastAsiaTheme="minorEastAsia" w:cstheme="minorBidi"/>
          <w:b w:val="0"/>
          <w:color w:val="auto"/>
          <w:sz w:val="22"/>
          <w:szCs w:val="22"/>
        </w:rPr>
      </w:pPr>
      <w:r>
        <w:fldChar w:fldCharType="begin"/>
      </w:r>
      <w:r>
        <w:instrText xml:space="preserve"> TOC \o "1-2" \h \z \t "Heading 8,8,Section Heading,5" </w:instrText>
      </w:r>
      <w:r>
        <w:fldChar w:fldCharType="separate"/>
      </w:r>
      <w:hyperlink w:anchor="_Toc49428658" w:history="1">
        <w:r w:rsidR="007A0528" w:rsidRPr="00004D6A">
          <w:rPr>
            <w:rStyle w:val="Hyperlink"/>
          </w:rPr>
          <w:t>1. Introduction</w:t>
        </w:r>
        <w:r w:rsidR="007A0528">
          <w:rPr>
            <w:webHidden/>
          </w:rPr>
          <w:tab/>
        </w:r>
        <w:r w:rsidR="007A0528">
          <w:rPr>
            <w:webHidden/>
          </w:rPr>
          <w:fldChar w:fldCharType="begin"/>
        </w:r>
        <w:r w:rsidR="007A0528">
          <w:rPr>
            <w:webHidden/>
          </w:rPr>
          <w:instrText xml:space="preserve"> PAGEREF _Toc49428658 \h </w:instrText>
        </w:r>
        <w:r w:rsidR="007A0528">
          <w:rPr>
            <w:webHidden/>
          </w:rPr>
        </w:r>
        <w:r w:rsidR="007A0528">
          <w:rPr>
            <w:webHidden/>
          </w:rPr>
          <w:fldChar w:fldCharType="separate"/>
        </w:r>
        <w:r w:rsidR="007A0528">
          <w:rPr>
            <w:webHidden/>
          </w:rPr>
          <w:t>1</w:t>
        </w:r>
        <w:r w:rsidR="007A0528">
          <w:rPr>
            <w:webHidden/>
          </w:rPr>
          <w:fldChar w:fldCharType="end"/>
        </w:r>
      </w:hyperlink>
    </w:p>
    <w:p w14:paraId="525DCEAE" w14:textId="426E298D" w:rsidR="007A0528" w:rsidRDefault="00B3387B">
      <w:pPr>
        <w:pStyle w:val="TOC2"/>
        <w:rPr>
          <w:rFonts w:eastAsiaTheme="minorEastAsia" w:cstheme="minorBidi"/>
          <w:b w:val="0"/>
          <w:color w:val="auto"/>
          <w:sz w:val="22"/>
          <w:szCs w:val="22"/>
        </w:rPr>
      </w:pPr>
      <w:hyperlink w:anchor="_Toc49428659" w:history="1">
        <w:r w:rsidR="007A0528" w:rsidRPr="00004D6A">
          <w:rPr>
            <w:rStyle w:val="Hyperlink"/>
          </w:rPr>
          <w:t>1.1 The project</w:t>
        </w:r>
        <w:r w:rsidR="007A0528">
          <w:rPr>
            <w:webHidden/>
          </w:rPr>
          <w:tab/>
        </w:r>
        <w:r w:rsidR="007A0528">
          <w:rPr>
            <w:webHidden/>
          </w:rPr>
          <w:fldChar w:fldCharType="begin"/>
        </w:r>
        <w:r w:rsidR="007A0528">
          <w:rPr>
            <w:webHidden/>
          </w:rPr>
          <w:instrText xml:space="preserve"> PAGEREF _Toc49428659 \h </w:instrText>
        </w:r>
        <w:r w:rsidR="007A0528">
          <w:rPr>
            <w:webHidden/>
          </w:rPr>
        </w:r>
        <w:r w:rsidR="007A0528">
          <w:rPr>
            <w:webHidden/>
          </w:rPr>
          <w:fldChar w:fldCharType="separate"/>
        </w:r>
        <w:r w:rsidR="007A0528">
          <w:rPr>
            <w:webHidden/>
          </w:rPr>
          <w:t>1</w:t>
        </w:r>
        <w:r w:rsidR="007A0528">
          <w:rPr>
            <w:webHidden/>
          </w:rPr>
          <w:fldChar w:fldCharType="end"/>
        </w:r>
      </w:hyperlink>
    </w:p>
    <w:p w14:paraId="73CECCA3" w14:textId="20BCE05C" w:rsidR="007A0528" w:rsidRDefault="00B3387B">
      <w:pPr>
        <w:pStyle w:val="TOC2"/>
        <w:rPr>
          <w:rFonts w:eastAsiaTheme="minorEastAsia" w:cstheme="minorBidi"/>
          <w:b w:val="0"/>
          <w:color w:val="auto"/>
          <w:sz w:val="22"/>
          <w:szCs w:val="22"/>
        </w:rPr>
      </w:pPr>
      <w:hyperlink w:anchor="_Toc49428660" w:history="1">
        <w:r w:rsidR="007A0528" w:rsidRPr="00004D6A">
          <w:rPr>
            <w:rStyle w:val="Hyperlink"/>
          </w:rPr>
          <w:t>1.2 Minister’s requirements for this EES</w:t>
        </w:r>
        <w:r w:rsidR="007A0528">
          <w:rPr>
            <w:webHidden/>
          </w:rPr>
          <w:tab/>
        </w:r>
        <w:r w:rsidR="007A0528">
          <w:rPr>
            <w:webHidden/>
          </w:rPr>
          <w:fldChar w:fldCharType="begin"/>
        </w:r>
        <w:r w:rsidR="007A0528">
          <w:rPr>
            <w:webHidden/>
          </w:rPr>
          <w:instrText xml:space="preserve"> PAGEREF _Toc49428660 \h </w:instrText>
        </w:r>
        <w:r w:rsidR="007A0528">
          <w:rPr>
            <w:webHidden/>
          </w:rPr>
        </w:r>
        <w:r w:rsidR="007A0528">
          <w:rPr>
            <w:webHidden/>
          </w:rPr>
          <w:fldChar w:fldCharType="separate"/>
        </w:r>
        <w:r w:rsidR="007A0528">
          <w:rPr>
            <w:webHidden/>
          </w:rPr>
          <w:t>1</w:t>
        </w:r>
        <w:r w:rsidR="007A0528">
          <w:rPr>
            <w:webHidden/>
          </w:rPr>
          <w:fldChar w:fldCharType="end"/>
        </w:r>
      </w:hyperlink>
    </w:p>
    <w:p w14:paraId="5F8D8AD7" w14:textId="48C4E8EA" w:rsidR="007A0528" w:rsidRDefault="00B3387B">
      <w:pPr>
        <w:pStyle w:val="TOC1"/>
        <w:rPr>
          <w:rFonts w:eastAsiaTheme="minorEastAsia" w:cstheme="minorBidi"/>
          <w:b w:val="0"/>
          <w:color w:val="auto"/>
          <w:sz w:val="22"/>
          <w:szCs w:val="22"/>
        </w:rPr>
      </w:pPr>
      <w:hyperlink w:anchor="_Toc49428661" w:history="1">
        <w:r w:rsidR="007A0528" w:rsidRPr="00004D6A">
          <w:rPr>
            <w:rStyle w:val="Hyperlink"/>
          </w:rPr>
          <w:t>2. Assessment process and required approvals</w:t>
        </w:r>
        <w:r w:rsidR="007A0528">
          <w:rPr>
            <w:webHidden/>
          </w:rPr>
          <w:tab/>
        </w:r>
        <w:r w:rsidR="007A0528">
          <w:rPr>
            <w:webHidden/>
          </w:rPr>
          <w:fldChar w:fldCharType="begin"/>
        </w:r>
        <w:r w:rsidR="007A0528">
          <w:rPr>
            <w:webHidden/>
          </w:rPr>
          <w:instrText xml:space="preserve"> PAGEREF _Toc49428661 \h </w:instrText>
        </w:r>
        <w:r w:rsidR="007A0528">
          <w:rPr>
            <w:webHidden/>
          </w:rPr>
        </w:r>
        <w:r w:rsidR="007A0528">
          <w:rPr>
            <w:webHidden/>
          </w:rPr>
          <w:fldChar w:fldCharType="separate"/>
        </w:r>
        <w:r w:rsidR="007A0528">
          <w:rPr>
            <w:webHidden/>
          </w:rPr>
          <w:t>3</w:t>
        </w:r>
        <w:r w:rsidR="007A0528">
          <w:rPr>
            <w:webHidden/>
          </w:rPr>
          <w:fldChar w:fldCharType="end"/>
        </w:r>
      </w:hyperlink>
    </w:p>
    <w:p w14:paraId="54143D3C" w14:textId="556A3D85" w:rsidR="007A0528" w:rsidRDefault="00B3387B">
      <w:pPr>
        <w:pStyle w:val="TOC2"/>
        <w:rPr>
          <w:rFonts w:eastAsiaTheme="minorEastAsia" w:cstheme="minorBidi"/>
          <w:b w:val="0"/>
          <w:color w:val="auto"/>
          <w:sz w:val="22"/>
          <w:szCs w:val="22"/>
        </w:rPr>
      </w:pPr>
      <w:hyperlink w:anchor="_Toc49428662" w:history="1">
        <w:r w:rsidR="007A0528" w:rsidRPr="00004D6A">
          <w:rPr>
            <w:rStyle w:val="Hyperlink"/>
          </w:rPr>
          <w:t>2.1 What is an EES?</w:t>
        </w:r>
        <w:r w:rsidR="007A0528">
          <w:rPr>
            <w:webHidden/>
          </w:rPr>
          <w:tab/>
        </w:r>
        <w:r w:rsidR="007A0528">
          <w:rPr>
            <w:webHidden/>
          </w:rPr>
          <w:fldChar w:fldCharType="begin"/>
        </w:r>
        <w:r w:rsidR="007A0528">
          <w:rPr>
            <w:webHidden/>
          </w:rPr>
          <w:instrText xml:space="preserve"> PAGEREF _Toc49428662 \h </w:instrText>
        </w:r>
        <w:r w:rsidR="007A0528">
          <w:rPr>
            <w:webHidden/>
          </w:rPr>
        </w:r>
        <w:r w:rsidR="007A0528">
          <w:rPr>
            <w:webHidden/>
          </w:rPr>
          <w:fldChar w:fldCharType="separate"/>
        </w:r>
        <w:r w:rsidR="007A0528">
          <w:rPr>
            <w:webHidden/>
          </w:rPr>
          <w:t>3</w:t>
        </w:r>
        <w:r w:rsidR="007A0528">
          <w:rPr>
            <w:webHidden/>
          </w:rPr>
          <w:fldChar w:fldCharType="end"/>
        </w:r>
      </w:hyperlink>
    </w:p>
    <w:p w14:paraId="277E0C8D" w14:textId="4C17BB41" w:rsidR="007A0528" w:rsidRDefault="00B3387B">
      <w:pPr>
        <w:pStyle w:val="TOC2"/>
        <w:rPr>
          <w:rFonts w:eastAsiaTheme="minorEastAsia" w:cstheme="minorBidi"/>
          <w:b w:val="0"/>
          <w:color w:val="auto"/>
          <w:sz w:val="22"/>
          <w:szCs w:val="22"/>
        </w:rPr>
      </w:pPr>
      <w:hyperlink w:anchor="_Toc49428663" w:history="1">
        <w:r w:rsidR="007A0528" w:rsidRPr="00004D6A">
          <w:rPr>
            <w:rStyle w:val="Hyperlink"/>
          </w:rPr>
          <w:t>2.2 The EES process</w:t>
        </w:r>
        <w:r w:rsidR="007A0528">
          <w:rPr>
            <w:webHidden/>
          </w:rPr>
          <w:tab/>
        </w:r>
        <w:r w:rsidR="007A0528">
          <w:rPr>
            <w:webHidden/>
          </w:rPr>
          <w:fldChar w:fldCharType="begin"/>
        </w:r>
        <w:r w:rsidR="007A0528">
          <w:rPr>
            <w:webHidden/>
          </w:rPr>
          <w:instrText xml:space="preserve"> PAGEREF _Toc49428663 \h </w:instrText>
        </w:r>
        <w:r w:rsidR="007A0528">
          <w:rPr>
            <w:webHidden/>
          </w:rPr>
        </w:r>
        <w:r w:rsidR="007A0528">
          <w:rPr>
            <w:webHidden/>
          </w:rPr>
          <w:fldChar w:fldCharType="separate"/>
        </w:r>
        <w:r w:rsidR="007A0528">
          <w:rPr>
            <w:webHidden/>
          </w:rPr>
          <w:t>3</w:t>
        </w:r>
        <w:r w:rsidR="007A0528">
          <w:rPr>
            <w:webHidden/>
          </w:rPr>
          <w:fldChar w:fldCharType="end"/>
        </w:r>
      </w:hyperlink>
    </w:p>
    <w:p w14:paraId="29B44A53" w14:textId="4F9411A6" w:rsidR="007A0528" w:rsidRDefault="00B3387B">
      <w:pPr>
        <w:pStyle w:val="TOC2"/>
        <w:rPr>
          <w:rFonts w:eastAsiaTheme="minorEastAsia" w:cstheme="minorBidi"/>
          <w:b w:val="0"/>
          <w:color w:val="auto"/>
          <w:sz w:val="22"/>
          <w:szCs w:val="22"/>
        </w:rPr>
      </w:pPr>
      <w:hyperlink w:anchor="_Toc49428664" w:history="1">
        <w:r w:rsidR="007A0528" w:rsidRPr="00004D6A">
          <w:rPr>
            <w:rStyle w:val="Hyperlink"/>
          </w:rPr>
          <w:t>2.3 Accreditation of the EES process under the EPBC Act</w:t>
        </w:r>
        <w:r w:rsidR="007A0528">
          <w:rPr>
            <w:webHidden/>
          </w:rPr>
          <w:tab/>
        </w:r>
        <w:r w:rsidR="007A0528">
          <w:rPr>
            <w:webHidden/>
          </w:rPr>
          <w:fldChar w:fldCharType="begin"/>
        </w:r>
        <w:r w:rsidR="007A0528">
          <w:rPr>
            <w:webHidden/>
          </w:rPr>
          <w:instrText xml:space="preserve"> PAGEREF _Toc49428664 \h </w:instrText>
        </w:r>
        <w:r w:rsidR="007A0528">
          <w:rPr>
            <w:webHidden/>
          </w:rPr>
        </w:r>
        <w:r w:rsidR="007A0528">
          <w:rPr>
            <w:webHidden/>
          </w:rPr>
          <w:fldChar w:fldCharType="separate"/>
        </w:r>
        <w:r w:rsidR="007A0528">
          <w:rPr>
            <w:webHidden/>
          </w:rPr>
          <w:t>4</w:t>
        </w:r>
        <w:r w:rsidR="007A0528">
          <w:rPr>
            <w:webHidden/>
          </w:rPr>
          <w:fldChar w:fldCharType="end"/>
        </w:r>
      </w:hyperlink>
    </w:p>
    <w:p w14:paraId="04942879" w14:textId="7637F40F" w:rsidR="007A0528" w:rsidRDefault="00B3387B">
      <w:pPr>
        <w:pStyle w:val="TOC1"/>
        <w:rPr>
          <w:rFonts w:eastAsiaTheme="minorEastAsia" w:cstheme="minorBidi"/>
          <w:b w:val="0"/>
          <w:color w:val="auto"/>
          <w:sz w:val="22"/>
          <w:szCs w:val="22"/>
        </w:rPr>
      </w:pPr>
      <w:hyperlink w:anchor="_Toc49428665" w:history="1">
        <w:r w:rsidR="007A0528" w:rsidRPr="00004D6A">
          <w:rPr>
            <w:rStyle w:val="Hyperlink"/>
          </w:rPr>
          <w:t>3. Matters to be addressed in the EES</w:t>
        </w:r>
        <w:r w:rsidR="007A0528">
          <w:rPr>
            <w:webHidden/>
          </w:rPr>
          <w:tab/>
        </w:r>
        <w:r w:rsidR="007A0528">
          <w:rPr>
            <w:webHidden/>
          </w:rPr>
          <w:fldChar w:fldCharType="begin"/>
        </w:r>
        <w:r w:rsidR="007A0528">
          <w:rPr>
            <w:webHidden/>
          </w:rPr>
          <w:instrText xml:space="preserve"> PAGEREF _Toc49428665 \h </w:instrText>
        </w:r>
        <w:r w:rsidR="007A0528">
          <w:rPr>
            <w:webHidden/>
          </w:rPr>
        </w:r>
        <w:r w:rsidR="007A0528">
          <w:rPr>
            <w:webHidden/>
          </w:rPr>
          <w:fldChar w:fldCharType="separate"/>
        </w:r>
        <w:r w:rsidR="007A0528">
          <w:rPr>
            <w:webHidden/>
          </w:rPr>
          <w:t>5</w:t>
        </w:r>
        <w:r w:rsidR="007A0528">
          <w:rPr>
            <w:webHidden/>
          </w:rPr>
          <w:fldChar w:fldCharType="end"/>
        </w:r>
      </w:hyperlink>
    </w:p>
    <w:p w14:paraId="42E16706" w14:textId="2B2B9A9E" w:rsidR="007A0528" w:rsidRDefault="00B3387B">
      <w:pPr>
        <w:pStyle w:val="TOC2"/>
        <w:rPr>
          <w:rFonts w:eastAsiaTheme="minorEastAsia" w:cstheme="minorBidi"/>
          <w:b w:val="0"/>
          <w:color w:val="auto"/>
          <w:sz w:val="22"/>
          <w:szCs w:val="22"/>
        </w:rPr>
      </w:pPr>
      <w:hyperlink w:anchor="_Toc49428666" w:history="1">
        <w:r w:rsidR="007A0528" w:rsidRPr="00004D6A">
          <w:rPr>
            <w:rStyle w:val="Hyperlink"/>
          </w:rPr>
          <w:t>3.1 General approach</w:t>
        </w:r>
        <w:r w:rsidR="007A0528">
          <w:rPr>
            <w:webHidden/>
          </w:rPr>
          <w:tab/>
        </w:r>
        <w:r w:rsidR="007A0528">
          <w:rPr>
            <w:webHidden/>
          </w:rPr>
          <w:fldChar w:fldCharType="begin"/>
        </w:r>
        <w:r w:rsidR="007A0528">
          <w:rPr>
            <w:webHidden/>
          </w:rPr>
          <w:instrText xml:space="preserve"> PAGEREF _Toc49428666 \h </w:instrText>
        </w:r>
        <w:r w:rsidR="007A0528">
          <w:rPr>
            <w:webHidden/>
          </w:rPr>
        </w:r>
        <w:r w:rsidR="007A0528">
          <w:rPr>
            <w:webHidden/>
          </w:rPr>
          <w:fldChar w:fldCharType="separate"/>
        </w:r>
        <w:r w:rsidR="007A0528">
          <w:rPr>
            <w:webHidden/>
          </w:rPr>
          <w:t>5</w:t>
        </w:r>
        <w:r w:rsidR="007A0528">
          <w:rPr>
            <w:webHidden/>
          </w:rPr>
          <w:fldChar w:fldCharType="end"/>
        </w:r>
      </w:hyperlink>
    </w:p>
    <w:p w14:paraId="5C3A2C71" w14:textId="2C3D82BF" w:rsidR="007A0528" w:rsidRDefault="00B3387B">
      <w:pPr>
        <w:pStyle w:val="TOC2"/>
        <w:rPr>
          <w:rFonts w:eastAsiaTheme="minorEastAsia" w:cstheme="minorBidi"/>
          <w:b w:val="0"/>
          <w:color w:val="auto"/>
          <w:sz w:val="22"/>
          <w:szCs w:val="22"/>
        </w:rPr>
      </w:pPr>
      <w:hyperlink w:anchor="_Toc49428667" w:history="1">
        <w:r w:rsidR="007A0528" w:rsidRPr="00004D6A">
          <w:rPr>
            <w:rStyle w:val="Hyperlink"/>
          </w:rPr>
          <w:t>3.2 Content and style</w:t>
        </w:r>
        <w:r w:rsidR="007A0528">
          <w:rPr>
            <w:webHidden/>
          </w:rPr>
          <w:tab/>
        </w:r>
        <w:r w:rsidR="007A0528">
          <w:rPr>
            <w:webHidden/>
          </w:rPr>
          <w:fldChar w:fldCharType="begin"/>
        </w:r>
        <w:r w:rsidR="007A0528">
          <w:rPr>
            <w:webHidden/>
          </w:rPr>
          <w:instrText xml:space="preserve"> PAGEREF _Toc49428667 \h </w:instrText>
        </w:r>
        <w:r w:rsidR="007A0528">
          <w:rPr>
            <w:webHidden/>
          </w:rPr>
        </w:r>
        <w:r w:rsidR="007A0528">
          <w:rPr>
            <w:webHidden/>
          </w:rPr>
          <w:fldChar w:fldCharType="separate"/>
        </w:r>
        <w:r w:rsidR="007A0528">
          <w:rPr>
            <w:webHidden/>
          </w:rPr>
          <w:t>5</w:t>
        </w:r>
        <w:r w:rsidR="007A0528">
          <w:rPr>
            <w:webHidden/>
          </w:rPr>
          <w:fldChar w:fldCharType="end"/>
        </w:r>
      </w:hyperlink>
    </w:p>
    <w:p w14:paraId="3EC7CE08" w14:textId="1B38B483" w:rsidR="007A0528" w:rsidRDefault="00B3387B">
      <w:pPr>
        <w:pStyle w:val="TOC2"/>
        <w:rPr>
          <w:rFonts w:eastAsiaTheme="minorEastAsia" w:cstheme="minorBidi"/>
          <w:b w:val="0"/>
          <w:color w:val="auto"/>
          <w:sz w:val="22"/>
          <w:szCs w:val="22"/>
        </w:rPr>
      </w:pPr>
      <w:hyperlink w:anchor="_Toc49428668" w:history="1">
        <w:r w:rsidR="007A0528" w:rsidRPr="00004D6A">
          <w:rPr>
            <w:rStyle w:val="Hyperlink"/>
          </w:rPr>
          <w:t>3.3 Project description</w:t>
        </w:r>
        <w:r w:rsidR="007A0528">
          <w:rPr>
            <w:webHidden/>
          </w:rPr>
          <w:tab/>
        </w:r>
        <w:r w:rsidR="007A0528">
          <w:rPr>
            <w:webHidden/>
          </w:rPr>
          <w:fldChar w:fldCharType="begin"/>
        </w:r>
        <w:r w:rsidR="007A0528">
          <w:rPr>
            <w:webHidden/>
          </w:rPr>
          <w:instrText xml:space="preserve"> PAGEREF _Toc49428668 \h </w:instrText>
        </w:r>
        <w:r w:rsidR="007A0528">
          <w:rPr>
            <w:webHidden/>
          </w:rPr>
        </w:r>
        <w:r w:rsidR="007A0528">
          <w:rPr>
            <w:webHidden/>
          </w:rPr>
          <w:fldChar w:fldCharType="separate"/>
        </w:r>
        <w:r w:rsidR="007A0528">
          <w:rPr>
            <w:webHidden/>
          </w:rPr>
          <w:t>6</w:t>
        </w:r>
        <w:r w:rsidR="007A0528">
          <w:rPr>
            <w:webHidden/>
          </w:rPr>
          <w:fldChar w:fldCharType="end"/>
        </w:r>
      </w:hyperlink>
    </w:p>
    <w:p w14:paraId="1237E0BA" w14:textId="4B7DC14F" w:rsidR="007A0528" w:rsidRDefault="00B3387B">
      <w:pPr>
        <w:pStyle w:val="TOC2"/>
        <w:rPr>
          <w:rFonts w:eastAsiaTheme="minorEastAsia" w:cstheme="minorBidi"/>
          <w:b w:val="0"/>
          <w:color w:val="auto"/>
          <w:sz w:val="22"/>
          <w:szCs w:val="22"/>
        </w:rPr>
      </w:pPr>
      <w:hyperlink w:anchor="_Toc49428669" w:history="1">
        <w:r w:rsidR="007A0528" w:rsidRPr="00004D6A">
          <w:rPr>
            <w:rStyle w:val="Hyperlink"/>
          </w:rPr>
          <w:t>3.4 Project alternatives</w:t>
        </w:r>
        <w:r w:rsidR="007A0528">
          <w:rPr>
            <w:webHidden/>
          </w:rPr>
          <w:tab/>
        </w:r>
        <w:r w:rsidR="007A0528">
          <w:rPr>
            <w:webHidden/>
          </w:rPr>
          <w:fldChar w:fldCharType="begin"/>
        </w:r>
        <w:r w:rsidR="007A0528">
          <w:rPr>
            <w:webHidden/>
          </w:rPr>
          <w:instrText xml:space="preserve"> PAGEREF _Toc49428669 \h </w:instrText>
        </w:r>
        <w:r w:rsidR="007A0528">
          <w:rPr>
            <w:webHidden/>
          </w:rPr>
        </w:r>
        <w:r w:rsidR="007A0528">
          <w:rPr>
            <w:webHidden/>
          </w:rPr>
          <w:fldChar w:fldCharType="separate"/>
        </w:r>
        <w:r w:rsidR="007A0528">
          <w:rPr>
            <w:webHidden/>
          </w:rPr>
          <w:t>7</w:t>
        </w:r>
        <w:r w:rsidR="007A0528">
          <w:rPr>
            <w:webHidden/>
          </w:rPr>
          <w:fldChar w:fldCharType="end"/>
        </w:r>
      </w:hyperlink>
    </w:p>
    <w:p w14:paraId="04B4EE8E" w14:textId="1FD731AF" w:rsidR="007A0528" w:rsidRDefault="00B3387B">
      <w:pPr>
        <w:pStyle w:val="TOC2"/>
        <w:rPr>
          <w:rFonts w:eastAsiaTheme="minorEastAsia" w:cstheme="minorBidi"/>
          <w:b w:val="0"/>
          <w:color w:val="auto"/>
          <w:sz w:val="22"/>
          <w:szCs w:val="22"/>
        </w:rPr>
      </w:pPr>
      <w:hyperlink w:anchor="_Toc49428670" w:history="1">
        <w:r w:rsidR="007A0528" w:rsidRPr="00004D6A">
          <w:rPr>
            <w:rStyle w:val="Hyperlink"/>
          </w:rPr>
          <w:t>3.5 Applicable legislation, policies and strategies</w:t>
        </w:r>
        <w:r w:rsidR="007A0528">
          <w:rPr>
            <w:webHidden/>
          </w:rPr>
          <w:tab/>
        </w:r>
        <w:r w:rsidR="007A0528">
          <w:rPr>
            <w:webHidden/>
          </w:rPr>
          <w:fldChar w:fldCharType="begin"/>
        </w:r>
        <w:r w:rsidR="007A0528">
          <w:rPr>
            <w:webHidden/>
          </w:rPr>
          <w:instrText xml:space="preserve"> PAGEREF _Toc49428670 \h </w:instrText>
        </w:r>
        <w:r w:rsidR="007A0528">
          <w:rPr>
            <w:webHidden/>
          </w:rPr>
        </w:r>
        <w:r w:rsidR="007A0528">
          <w:rPr>
            <w:webHidden/>
          </w:rPr>
          <w:fldChar w:fldCharType="separate"/>
        </w:r>
        <w:r w:rsidR="007A0528">
          <w:rPr>
            <w:webHidden/>
          </w:rPr>
          <w:t>7</w:t>
        </w:r>
        <w:r w:rsidR="007A0528">
          <w:rPr>
            <w:webHidden/>
          </w:rPr>
          <w:fldChar w:fldCharType="end"/>
        </w:r>
      </w:hyperlink>
    </w:p>
    <w:p w14:paraId="2C306CCB" w14:textId="6E9B462C" w:rsidR="007A0528" w:rsidRDefault="00B3387B">
      <w:pPr>
        <w:pStyle w:val="TOC2"/>
        <w:rPr>
          <w:rFonts w:eastAsiaTheme="minorEastAsia" w:cstheme="minorBidi"/>
          <w:b w:val="0"/>
          <w:color w:val="auto"/>
          <w:sz w:val="22"/>
          <w:szCs w:val="22"/>
        </w:rPr>
      </w:pPr>
      <w:hyperlink w:anchor="_Toc49428671" w:history="1">
        <w:r w:rsidR="007A0528" w:rsidRPr="00004D6A">
          <w:rPr>
            <w:rStyle w:val="Hyperlink"/>
          </w:rPr>
          <w:t>3.6 Evaluation objectives</w:t>
        </w:r>
        <w:r w:rsidR="007A0528">
          <w:rPr>
            <w:webHidden/>
          </w:rPr>
          <w:tab/>
        </w:r>
        <w:r w:rsidR="007A0528">
          <w:rPr>
            <w:webHidden/>
          </w:rPr>
          <w:fldChar w:fldCharType="begin"/>
        </w:r>
        <w:r w:rsidR="007A0528">
          <w:rPr>
            <w:webHidden/>
          </w:rPr>
          <w:instrText xml:space="preserve"> PAGEREF _Toc49428671 \h </w:instrText>
        </w:r>
        <w:r w:rsidR="007A0528">
          <w:rPr>
            <w:webHidden/>
          </w:rPr>
        </w:r>
        <w:r w:rsidR="007A0528">
          <w:rPr>
            <w:webHidden/>
          </w:rPr>
          <w:fldChar w:fldCharType="separate"/>
        </w:r>
        <w:r w:rsidR="007A0528">
          <w:rPr>
            <w:webHidden/>
          </w:rPr>
          <w:t>7</w:t>
        </w:r>
        <w:r w:rsidR="007A0528">
          <w:rPr>
            <w:webHidden/>
          </w:rPr>
          <w:fldChar w:fldCharType="end"/>
        </w:r>
      </w:hyperlink>
    </w:p>
    <w:p w14:paraId="58CA6BDB" w14:textId="234BA59B" w:rsidR="007A0528" w:rsidRDefault="00B3387B">
      <w:pPr>
        <w:pStyle w:val="TOC2"/>
        <w:rPr>
          <w:rFonts w:eastAsiaTheme="minorEastAsia" w:cstheme="minorBidi"/>
          <w:b w:val="0"/>
          <w:color w:val="auto"/>
          <w:sz w:val="22"/>
          <w:szCs w:val="22"/>
        </w:rPr>
      </w:pPr>
      <w:hyperlink w:anchor="_Toc49428672" w:history="1">
        <w:r w:rsidR="007A0528" w:rsidRPr="00004D6A">
          <w:rPr>
            <w:rStyle w:val="Hyperlink"/>
          </w:rPr>
          <w:t>3.7 Environmental management framework</w:t>
        </w:r>
        <w:r w:rsidR="007A0528">
          <w:rPr>
            <w:webHidden/>
          </w:rPr>
          <w:tab/>
        </w:r>
        <w:r w:rsidR="007A0528">
          <w:rPr>
            <w:webHidden/>
          </w:rPr>
          <w:fldChar w:fldCharType="begin"/>
        </w:r>
        <w:r w:rsidR="007A0528">
          <w:rPr>
            <w:webHidden/>
          </w:rPr>
          <w:instrText xml:space="preserve"> PAGEREF _Toc49428672 \h </w:instrText>
        </w:r>
        <w:r w:rsidR="007A0528">
          <w:rPr>
            <w:webHidden/>
          </w:rPr>
        </w:r>
        <w:r w:rsidR="007A0528">
          <w:rPr>
            <w:webHidden/>
          </w:rPr>
          <w:fldChar w:fldCharType="separate"/>
        </w:r>
        <w:r w:rsidR="007A0528">
          <w:rPr>
            <w:webHidden/>
          </w:rPr>
          <w:t>8</w:t>
        </w:r>
        <w:r w:rsidR="007A0528">
          <w:rPr>
            <w:webHidden/>
          </w:rPr>
          <w:fldChar w:fldCharType="end"/>
        </w:r>
      </w:hyperlink>
    </w:p>
    <w:p w14:paraId="68988EAB" w14:textId="2230CC03" w:rsidR="007A0528" w:rsidRDefault="00B3387B">
      <w:pPr>
        <w:pStyle w:val="TOC1"/>
        <w:rPr>
          <w:rFonts w:eastAsiaTheme="minorEastAsia" w:cstheme="minorBidi"/>
          <w:b w:val="0"/>
          <w:color w:val="auto"/>
          <w:sz w:val="22"/>
          <w:szCs w:val="22"/>
        </w:rPr>
      </w:pPr>
      <w:hyperlink w:anchor="_Toc49428673" w:history="1">
        <w:r w:rsidR="007A0528" w:rsidRPr="00004D6A">
          <w:rPr>
            <w:rStyle w:val="Hyperlink"/>
          </w:rPr>
          <w:t>4. Assessment of specific environmental effects</w:t>
        </w:r>
        <w:r w:rsidR="007A0528">
          <w:rPr>
            <w:webHidden/>
          </w:rPr>
          <w:tab/>
        </w:r>
        <w:r w:rsidR="007A0528">
          <w:rPr>
            <w:webHidden/>
          </w:rPr>
          <w:fldChar w:fldCharType="begin"/>
        </w:r>
        <w:r w:rsidR="007A0528">
          <w:rPr>
            <w:webHidden/>
          </w:rPr>
          <w:instrText xml:space="preserve"> PAGEREF _Toc49428673 \h </w:instrText>
        </w:r>
        <w:r w:rsidR="007A0528">
          <w:rPr>
            <w:webHidden/>
          </w:rPr>
        </w:r>
        <w:r w:rsidR="007A0528">
          <w:rPr>
            <w:webHidden/>
          </w:rPr>
          <w:fldChar w:fldCharType="separate"/>
        </w:r>
        <w:r w:rsidR="007A0528">
          <w:rPr>
            <w:webHidden/>
          </w:rPr>
          <w:t>9</w:t>
        </w:r>
        <w:r w:rsidR="007A0528">
          <w:rPr>
            <w:webHidden/>
          </w:rPr>
          <w:fldChar w:fldCharType="end"/>
        </w:r>
      </w:hyperlink>
    </w:p>
    <w:p w14:paraId="3FA6155B" w14:textId="14E1FC18" w:rsidR="007A0528" w:rsidRDefault="00B3387B">
      <w:pPr>
        <w:pStyle w:val="TOC2"/>
        <w:rPr>
          <w:rFonts w:eastAsiaTheme="minorEastAsia" w:cstheme="minorBidi"/>
          <w:b w:val="0"/>
          <w:color w:val="auto"/>
          <w:sz w:val="22"/>
          <w:szCs w:val="22"/>
        </w:rPr>
      </w:pPr>
      <w:hyperlink w:anchor="_Toc49428674" w:history="1">
        <w:r w:rsidR="007A0528" w:rsidRPr="00004D6A">
          <w:rPr>
            <w:rStyle w:val="Hyperlink"/>
          </w:rPr>
          <w:t>4.1 Biodiversity and habitats</w:t>
        </w:r>
        <w:r w:rsidR="007A0528">
          <w:rPr>
            <w:webHidden/>
          </w:rPr>
          <w:tab/>
        </w:r>
        <w:r w:rsidR="007A0528">
          <w:rPr>
            <w:webHidden/>
          </w:rPr>
          <w:fldChar w:fldCharType="begin"/>
        </w:r>
        <w:r w:rsidR="007A0528">
          <w:rPr>
            <w:webHidden/>
          </w:rPr>
          <w:instrText xml:space="preserve"> PAGEREF _Toc49428674 \h </w:instrText>
        </w:r>
        <w:r w:rsidR="007A0528">
          <w:rPr>
            <w:webHidden/>
          </w:rPr>
        </w:r>
        <w:r w:rsidR="007A0528">
          <w:rPr>
            <w:webHidden/>
          </w:rPr>
          <w:fldChar w:fldCharType="separate"/>
        </w:r>
        <w:r w:rsidR="007A0528">
          <w:rPr>
            <w:webHidden/>
          </w:rPr>
          <w:t>9</w:t>
        </w:r>
        <w:r w:rsidR="007A0528">
          <w:rPr>
            <w:webHidden/>
          </w:rPr>
          <w:fldChar w:fldCharType="end"/>
        </w:r>
      </w:hyperlink>
    </w:p>
    <w:p w14:paraId="618E18BA" w14:textId="4DC853F6" w:rsidR="007A0528" w:rsidRDefault="00B3387B">
      <w:pPr>
        <w:pStyle w:val="TOC2"/>
        <w:rPr>
          <w:rFonts w:eastAsiaTheme="minorEastAsia" w:cstheme="minorBidi"/>
          <w:b w:val="0"/>
          <w:color w:val="auto"/>
          <w:sz w:val="22"/>
          <w:szCs w:val="22"/>
        </w:rPr>
      </w:pPr>
      <w:hyperlink w:anchor="_Toc49428675" w:history="1">
        <w:r w:rsidR="007A0528" w:rsidRPr="00004D6A">
          <w:rPr>
            <w:rStyle w:val="Hyperlink"/>
          </w:rPr>
          <w:t>4.2 Water and catchment values</w:t>
        </w:r>
        <w:r w:rsidR="007A0528">
          <w:rPr>
            <w:webHidden/>
          </w:rPr>
          <w:tab/>
        </w:r>
        <w:r w:rsidR="007A0528">
          <w:rPr>
            <w:webHidden/>
          </w:rPr>
          <w:fldChar w:fldCharType="begin"/>
        </w:r>
        <w:r w:rsidR="007A0528">
          <w:rPr>
            <w:webHidden/>
          </w:rPr>
          <w:instrText xml:space="preserve"> PAGEREF _Toc49428675 \h </w:instrText>
        </w:r>
        <w:r w:rsidR="007A0528">
          <w:rPr>
            <w:webHidden/>
          </w:rPr>
        </w:r>
        <w:r w:rsidR="007A0528">
          <w:rPr>
            <w:webHidden/>
          </w:rPr>
          <w:fldChar w:fldCharType="separate"/>
        </w:r>
        <w:r w:rsidR="007A0528">
          <w:rPr>
            <w:webHidden/>
          </w:rPr>
          <w:t>11</w:t>
        </w:r>
        <w:r w:rsidR="007A0528">
          <w:rPr>
            <w:webHidden/>
          </w:rPr>
          <w:fldChar w:fldCharType="end"/>
        </w:r>
      </w:hyperlink>
    </w:p>
    <w:p w14:paraId="23577B27" w14:textId="7CD94203" w:rsidR="007A0528" w:rsidRDefault="00B3387B">
      <w:pPr>
        <w:pStyle w:val="TOC2"/>
        <w:rPr>
          <w:rFonts w:eastAsiaTheme="minorEastAsia" w:cstheme="minorBidi"/>
          <w:b w:val="0"/>
          <w:color w:val="auto"/>
          <w:sz w:val="22"/>
          <w:szCs w:val="22"/>
        </w:rPr>
      </w:pPr>
      <w:hyperlink w:anchor="_Toc49428676" w:history="1">
        <w:r w:rsidR="007A0528" w:rsidRPr="00004D6A">
          <w:rPr>
            <w:rStyle w:val="Hyperlink"/>
          </w:rPr>
          <w:t>4.3 Social, economic, amenity and land use</w:t>
        </w:r>
        <w:r w:rsidR="007A0528">
          <w:rPr>
            <w:webHidden/>
          </w:rPr>
          <w:tab/>
        </w:r>
        <w:r w:rsidR="007A0528">
          <w:rPr>
            <w:webHidden/>
          </w:rPr>
          <w:fldChar w:fldCharType="begin"/>
        </w:r>
        <w:r w:rsidR="007A0528">
          <w:rPr>
            <w:webHidden/>
          </w:rPr>
          <w:instrText xml:space="preserve"> PAGEREF _Toc49428676 \h </w:instrText>
        </w:r>
        <w:r w:rsidR="007A0528">
          <w:rPr>
            <w:webHidden/>
          </w:rPr>
        </w:r>
        <w:r w:rsidR="007A0528">
          <w:rPr>
            <w:webHidden/>
          </w:rPr>
          <w:fldChar w:fldCharType="separate"/>
        </w:r>
        <w:r w:rsidR="007A0528">
          <w:rPr>
            <w:webHidden/>
          </w:rPr>
          <w:t>12</w:t>
        </w:r>
        <w:r w:rsidR="007A0528">
          <w:rPr>
            <w:webHidden/>
          </w:rPr>
          <w:fldChar w:fldCharType="end"/>
        </w:r>
      </w:hyperlink>
    </w:p>
    <w:p w14:paraId="6E1C4A00" w14:textId="3261515C" w:rsidR="007A0528" w:rsidRDefault="00B3387B">
      <w:pPr>
        <w:pStyle w:val="TOC2"/>
        <w:rPr>
          <w:rFonts w:eastAsiaTheme="minorEastAsia" w:cstheme="minorBidi"/>
          <w:b w:val="0"/>
          <w:color w:val="auto"/>
          <w:sz w:val="22"/>
          <w:szCs w:val="22"/>
        </w:rPr>
      </w:pPr>
      <w:hyperlink w:anchor="_Toc49428677" w:history="1">
        <w:r w:rsidR="007A0528" w:rsidRPr="00004D6A">
          <w:rPr>
            <w:rStyle w:val="Hyperlink"/>
          </w:rPr>
          <w:t>4.4 Cultural heritage</w:t>
        </w:r>
        <w:r w:rsidR="007A0528">
          <w:rPr>
            <w:webHidden/>
          </w:rPr>
          <w:tab/>
        </w:r>
        <w:r w:rsidR="007A0528">
          <w:rPr>
            <w:webHidden/>
          </w:rPr>
          <w:fldChar w:fldCharType="begin"/>
        </w:r>
        <w:r w:rsidR="007A0528">
          <w:rPr>
            <w:webHidden/>
          </w:rPr>
          <w:instrText xml:space="preserve"> PAGEREF _Toc49428677 \h </w:instrText>
        </w:r>
        <w:r w:rsidR="007A0528">
          <w:rPr>
            <w:webHidden/>
          </w:rPr>
        </w:r>
        <w:r w:rsidR="007A0528">
          <w:rPr>
            <w:webHidden/>
          </w:rPr>
          <w:fldChar w:fldCharType="separate"/>
        </w:r>
        <w:r w:rsidR="007A0528">
          <w:rPr>
            <w:webHidden/>
          </w:rPr>
          <w:t>14</w:t>
        </w:r>
        <w:r w:rsidR="007A0528">
          <w:rPr>
            <w:webHidden/>
          </w:rPr>
          <w:fldChar w:fldCharType="end"/>
        </w:r>
      </w:hyperlink>
    </w:p>
    <w:p w14:paraId="4E4FE31A" w14:textId="2C0BEB20" w:rsidR="007A0528" w:rsidRDefault="00B3387B">
      <w:pPr>
        <w:pStyle w:val="TOC1"/>
        <w:rPr>
          <w:rFonts w:eastAsiaTheme="minorEastAsia" w:cstheme="minorBidi"/>
          <w:b w:val="0"/>
          <w:color w:val="auto"/>
          <w:sz w:val="22"/>
          <w:szCs w:val="22"/>
        </w:rPr>
      </w:pPr>
      <w:hyperlink w:anchor="_Toc49428678" w:history="1">
        <w:r w:rsidR="007A0528" w:rsidRPr="00004D6A">
          <w:rPr>
            <w:rStyle w:val="Hyperlink"/>
          </w:rPr>
          <w:t>Appendix A</w:t>
        </w:r>
        <w:r w:rsidR="007A0528">
          <w:rPr>
            <w:webHidden/>
          </w:rPr>
          <w:tab/>
        </w:r>
        <w:r w:rsidR="007A0528">
          <w:rPr>
            <w:webHidden/>
          </w:rPr>
          <w:fldChar w:fldCharType="begin"/>
        </w:r>
        <w:r w:rsidR="007A0528">
          <w:rPr>
            <w:webHidden/>
          </w:rPr>
          <w:instrText xml:space="preserve"> PAGEREF _Toc49428678 \h </w:instrText>
        </w:r>
        <w:r w:rsidR="007A0528">
          <w:rPr>
            <w:webHidden/>
          </w:rPr>
        </w:r>
        <w:r w:rsidR="007A0528">
          <w:rPr>
            <w:webHidden/>
          </w:rPr>
          <w:fldChar w:fldCharType="separate"/>
        </w:r>
        <w:r w:rsidR="007A0528">
          <w:rPr>
            <w:webHidden/>
          </w:rPr>
          <w:t>16</w:t>
        </w:r>
        <w:r w:rsidR="007A0528">
          <w:rPr>
            <w:webHidden/>
          </w:rPr>
          <w:fldChar w:fldCharType="end"/>
        </w:r>
      </w:hyperlink>
    </w:p>
    <w:p w14:paraId="69D59B39" w14:textId="69C83515" w:rsidR="008F4D3D" w:rsidRDefault="00F01334" w:rsidP="00E059D5">
      <w:r>
        <w:rPr>
          <w:b/>
          <w:color w:val="642667" w:themeColor="text2"/>
          <w:sz w:val="24"/>
          <w:szCs w:val="24"/>
        </w:rPr>
        <w:fldChar w:fldCharType="end"/>
      </w:r>
    </w:p>
    <w:p w14:paraId="42B0C18F" w14:textId="77777777" w:rsidR="00436277" w:rsidRDefault="00DB2F5C" w:rsidP="00E059D5">
      <w:pPr>
        <w:sectPr w:rsidR="00436277" w:rsidSect="002D32D7">
          <w:headerReference w:type="even" r:id="rId38"/>
          <w:headerReference w:type="default" r:id="rId39"/>
          <w:footerReference w:type="even" r:id="rId40"/>
          <w:footerReference w:type="default" r:id="rId41"/>
          <w:pgSz w:w="11907" w:h="16840" w:code="9"/>
          <w:pgMar w:top="2268" w:right="1134" w:bottom="1134" w:left="1134" w:header="567" w:footer="567" w:gutter="0"/>
          <w:pgNumType w:fmt="lowerRoman"/>
          <w:cols w:space="708"/>
          <w:docGrid w:linePitch="360"/>
        </w:sectPr>
      </w:pPr>
      <w:r>
        <w:t xml:space="preserve"> </w:t>
      </w:r>
    </w:p>
    <w:p w14:paraId="11FE5B5A" w14:textId="5137CE1F" w:rsidR="00B83743" w:rsidRPr="006A0364" w:rsidRDefault="00E73040" w:rsidP="00E059D5">
      <w:pPr>
        <w:pStyle w:val="Heading1TopofPage"/>
        <w:framePr w:wrap="around"/>
      </w:pPr>
      <w:bookmarkStart w:id="6" w:name="_Toc534816819"/>
      <w:bookmarkStart w:id="7" w:name="_Toc49428658"/>
      <w:r w:rsidRPr="006A0364">
        <w:lastRenderedPageBreak/>
        <w:t>Introduction</w:t>
      </w:r>
      <w:bookmarkEnd w:id="6"/>
      <w:bookmarkEnd w:id="7"/>
    </w:p>
    <w:p w14:paraId="62DDD285" w14:textId="28D0C1FF" w:rsidR="00843BA5" w:rsidRDefault="00E73040" w:rsidP="00843BA5">
      <w:pPr>
        <w:pStyle w:val="BodyText"/>
      </w:pPr>
      <w:r w:rsidRPr="00B54456">
        <w:t xml:space="preserve">In light of the potential for significant environmental effects, on </w:t>
      </w:r>
      <w:r w:rsidR="004101CC" w:rsidRPr="004101CC">
        <w:t>21 May 2020</w:t>
      </w:r>
      <w:r w:rsidRPr="00B54456">
        <w:t xml:space="preserve"> the Minister for Planning</w:t>
      </w:r>
      <w:r w:rsidRPr="000C5E94">
        <w:t xml:space="preserve"> determined under the </w:t>
      </w:r>
      <w:r w:rsidRPr="00F2247B">
        <w:rPr>
          <w:i/>
        </w:rPr>
        <w:t>Environment Effects Act 1978</w:t>
      </w:r>
      <w:r w:rsidRPr="000C5E94">
        <w:t xml:space="preserve"> (EE Act) that</w:t>
      </w:r>
      <w:r>
        <w:t xml:space="preserve"> </w:t>
      </w:r>
      <w:r w:rsidR="00A463BA">
        <w:t>Yarra Ranges Council</w:t>
      </w:r>
      <w:r>
        <w:t xml:space="preserve"> </w:t>
      </w:r>
      <w:r w:rsidRPr="000C5E94">
        <w:t>(</w:t>
      </w:r>
      <w:r>
        <w:t>the proponent</w:t>
      </w:r>
      <w:r w:rsidRPr="000C5E94">
        <w:t xml:space="preserve">) </w:t>
      </w:r>
      <w:r>
        <w:t>is to</w:t>
      </w:r>
      <w:r w:rsidRPr="000C5E94">
        <w:t xml:space="preserve"> prepare an </w:t>
      </w:r>
      <w:r w:rsidR="00CC2F64">
        <w:t>e</w:t>
      </w:r>
      <w:r w:rsidR="00CC2F64" w:rsidRPr="000C5E94">
        <w:t xml:space="preserve">nvironment </w:t>
      </w:r>
      <w:r w:rsidR="00CC2F64">
        <w:t>e</w:t>
      </w:r>
      <w:r w:rsidR="00CC2F64" w:rsidRPr="000C5E94">
        <w:t xml:space="preserve">ffects </w:t>
      </w:r>
      <w:r w:rsidR="00CC2F64">
        <w:t>s</w:t>
      </w:r>
      <w:r w:rsidR="00CC2F64" w:rsidRPr="000C5E94">
        <w:t xml:space="preserve">tatement </w:t>
      </w:r>
      <w:r w:rsidRPr="000C5E94">
        <w:t>(EES) for the</w:t>
      </w:r>
      <w:r w:rsidR="002734A2">
        <w:t xml:space="preserve"> proposed</w:t>
      </w:r>
      <w:r>
        <w:t xml:space="preserve"> </w:t>
      </w:r>
      <w:r w:rsidR="00A013ED" w:rsidRPr="007C7127">
        <w:t>Warburton Mountain Bike Destination</w:t>
      </w:r>
      <w:r w:rsidRPr="000C5E94">
        <w:t>.</w:t>
      </w:r>
      <w:r w:rsidR="00843BA5" w:rsidRPr="000C5E94">
        <w:t xml:space="preserve">  The purpose of the EES is to descri</w:t>
      </w:r>
      <w:r w:rsidR="00843BA5">
        <w:t>be</w:t>
      </w:r>
      <w:r w:rsidR="00843BA5" w:rsidRPr="000C5E94">
        <w:t xml:space="preserve"> the project, assess its potential effects on the environment</w:t>
      </w:r>
      <w:r w:rsidR="00843BA5" w:rsidRPr="00F2247B">
        <w:rPr>
          <w:rStyle w:val="FootnoteReference"/>
          <w:sz w:val="22"/>
        </w:rPr>
        <w:footnoteReference w:id="2"/>
      </w:r>
      <w:r w:rsidR="00843BA5" w:rsidRPr="000C5E94">
        <w:t xml:space="preserve"> and assess alternative layouts, designs and approaches to </w:t>
      </w:r>
      <w:r w:rsidR="00843BA5">
        <w:t>avoid and mitigate effects</w:t>
      </w:r>
      <w:r w:rsidR="00843BA5" w:rsidRPr="000C5E94">
        <w:t>.  The EES will inform and seek feedback f</w:t>
      </w:r>
      <w:r w:rsidR="00843BA5">
        <w:t>rom the public and stakeholders.  The Minister will</w:t>
      </w:r>
      <w:r w:rsidR="00843BA5" w:rsidRPr="000C5E94">
        <w:t xml:space="preserve"> issue an </w:t>
      </w:r>
      <w:r w:rsidR="00843BA5">
        <w:t>a</w:t>
      </w:r>
      <w:r w:rsidR="00843BA5" w:rsidRPr="000C5E94">
        <w:t>ssessment of the project</w:t>
      </w:r>
      <w:r w:rsidR="00843BA5">
        <w:t>’s environmental effects</w:t>
      </w:r>
      <w:r w:rsidR="00843BA5" w:rsidRPr="000C5E94">
        <w:t xml:space="preserve"> </w:t>
      </w:r>
      <w:r w:rsidR="00843BA5">
        <w:t>to conclude the EES</w:t>
      </w:r>
      <w:r w:rsidR="00843BA5" w:rsidRPr="000C5E94">
        <w:t xml:space="preserve"> process</w:t>
      </w:r>
      <w:r w:rsidR="00843BA5">
        <w:t xml:space="preserve"> and </w:t>
      </w:r>
      <w:r w:rsidR="00843BA5" w:rsidRPr="000C5E94">
        <w:t>inform statutory decision-makers responsible for the project’s approvals.</w:t>
      </w:r>
    </w:p>
    <w:p w14:paraId="0B5DAC2E" w14:textId="3CC61BCB" w:rsidR="006B5B3D" w:rsidRPr="000A6532" w:rsidRDefault="006B5B3D" w:rsidP="00E059D5">
      <w:pPr>
        <w:pStyle w:val="BodyText"/>
      </w:pPr>
      <w:bookmarkStart w:id="8" w:name="_Toc534816820"/>
      <w:bookmarkStart w:id="9" w:name="_Toc480840153"/>
      <w:bookmarkStart w:id="10" w:name="_Toc480840216"/>
      <w:r w:rsidRPr="000A6532">
        <w:t xml:space="preserve">These </w:t>
      </w:r>
      <w:r w:rsidRPr="000A6532">
        <w:rPr>
          <w:i/>
        </w:rPr>
        <w:t xml:space="preserve">Draft Scoping Requirements for the </w:t>
      </w:r>
      <w:r w:rsidR="00A013ED" w:rsidRPr="00A013ED">
        <w:rPr>
          <w:i/>
        </w:rPr>
        <w:t>Warburton Mountain Bike Destination</w:t>
      </w:r>
      <w:r w:rsidR="0004536D" w:rsidRPr="006E2EE9">
        <w:t xml:space="preserve"> </w:t>
      </w:r>
      <w:r w:rsidRPr="000A6532">
        <w:t xml:space="preserve">set out the proposed specific matters to be investigated and documented in the EES for the project.  The draft scoping requirements presented here are for public review and comment. </w:t>
      </w:r>
      <w:r>
        <w:t xml:space="preserve"> </w:t>
      </w:r>
      <w:r w:rsidRPr="000A6532">
        <w:t>The Minister will issue the final scoping requirements for the EES following consideration of public comments received on this draft.</w:t>
      </w:r>
    </w:p>
    <w:p w14:paraId="23A3293E" w14:textId="77777777" w:rsidR="006B5B3D" w:rsidRPr="000A6532" w:rsidRDefault="006B5B3D" w:rsidP="00E059D5">
      <w:pPr>
        <w:pStyle w:val="BodyText"/>
      </w:pPr>
      <w:r w:rsidRPr="000A6532">
        <w:t xml:space="preserve">While the scoping requirements are intended to cover all relevant matters, the EES will also need to address other issues that emerge during the EES investigations, especially those relevant to statutory decisions that will be informed by the assessment. </w:t>
      </w:r>
    </w:p>
    <w:p w14:paraId="59D189FF" w14:textId="71E227B9" w:rsidR="00E73040" w:rsidRDefault="00E73040" w:rsidP="00E059D5">
      <w:pPr>
        <w:pStyle w:val="Heading2"/>
      </w:pPr>
      <w:bookmarkStart w:id="11" w:name="_Toc49428659"/>
      <w:r w:rsidRPr="00E73040">
        <w:t>The project</w:t>
      </w:r>
      <w:bookmarkEnd w:id="11"/>
      <w:r w:rsidRPr="00E73040">
        <w:t xml:space="preserve"> </w:t>
      </w:r>
      <w:bookmarkEnd w:id="8"/>
    </w:p>
    <w:p w14:paraId="67E44E7D" w14:textId="7B7E68FA" w:rsidR="00A63BB8" w:rsidRPr="00A63BB8" w:rsidRDefault="00A63BB8" w:rsidP="00E059D5">
      <w:pPr>
        <w:pStyle w:val="BodyText"/>
      </w:pPr>
      <w:r w:rsidRPr="00A63BB8">
        <w:t xml:space="preserve">The Warburton Mountain Bike Destination project is centred around the township of Warburton and would include construction of 44 new mountain bike </w:t>
      </w:r>
      <w:r w:rsidR="00B8153C">
        <w:t>tracks</w:t>
      </w:r>
      <w:r w:rsidRPr="00A63BB8">
        <w:t xml:space="preserve"> totalling approximately 186 km. The </w:t>
      </w:r>
      <w:r w:rsidR="00B8153C">
        <w:t>tracks</w:t>
      </w:r>
      <w:r w:rsidRPr="00A63BB8">
        <w:t xml:space="preserve"> would occur in groups located in slightly separate areas extending across the forested slopes of M</w:t>
      </w:r>
      <w:r w:rsidR="00B8153C">
        <w:t>ount</w:t>
      </w:r>
      <w:r w:rsidRPr="00A63BB8">
        <w:t xml:space="preserve"> Donna Buang, </w:t>
      </w:r>
      <w:r w:rsidR="00B8153C" w:rsidRPr="00A63BB8">
        <w:t>M</w:t>
      </w:r>
      <w:r w:rsidR="00B8153C">
        <w:t>ount</w:t>
      </w:r>
      <w:r w:rsidRPr="00A63BB8">
        <w:t xml:space="preserve"> Little Joe and </w:t>
      </w:r>
      <w:r w:rsidR="00B8153C" w:rsidRPr="00A63BB8">
        <w:t>M</w:t>
      </w:r>
      <w:r w:rsidR="00B8153C">
        <w:t>ount</w:t>
      </w:r>
      <w:r w:rsidRPr="00A63BB8">
        <w:t xml:space="preserve"> </w:t>
      </w:r>
      <w:proofErr w:type="spellStart"/>
      <w:r w:rsidRPr="00A63BB8">
        <w:t>Tugwell</w:t>
      </w:r>
      <w:proofErr w:type="spellEnd"/>
      <w:r w:rsidRPr="00A63BB8">
        <w:t xml:space="preserve">, within the Yarra Ranges National Park and two </w:t>
      </w:r>
      <w:r w:rsidR="00B8153C" w:rsidRPr="00A63BB8">
        <w:t xml:space="preserve">state </w:t>
      </w:r>
      <w:r w:rsidRPr="00A63BB8">
        <w:t>forests.</w:t>
      </w:r>
    </w:p>
    <w:p w14:paraId="3CA3F7C3" w14:textId="4C9E40DD" w:rsidR="00A63BB8" w:rsidRPr="00A63BB8" w:rsidRDefault="00A63BB8" w:rsidP="00E059D5">
      <w:pPr>
        <w:pStyle w:val="BodyText"/>
      </w:pPr>
      <w:r w:rsidRPr="00A63BB8">
        <w:t xml:space="preserve">As part of the project, a new </w:t>
      </w:r>
      <w:r w:rsidR="00B8153C" w:rsidRPr="00A63BB8">
        <w:t>visitor’s hub</w:t>
      </w:r>
      <w:r w:rsidRPr="00A63BB8">
        <w:t xml:space="preserve"> (main </w:t>
      </w:r>
      <w:r w:rsidR="00B8153C">
        <w:t>track</w:t>
      </w:r>
      <w:r w:rsidRPr="00A63BB8">
        <w:t xml:space="preserve"> head) is proposed at the Warburton Golf Course, with the existing carpark to be upgraded to accommodate a nominal 177 cars, a new shelter, and four or five wash bays to be used by mountain bike riders. </w:t>
      </w:r>
      <w:r w:rsidR="00B8153C">
        <w:t xml:space="preserve"> </w:t>
      </w:r>
      <w:r w:rsidRPr="00A63BB8">
        <w:t xml:space="preserve">Three other </w:t>
      </w:r>
      <w:r w:rsidR="00B8153C">
        <w:t>track</w:t>
      </w:r>
      <w:r w:rsidRPr="00A63BB8">
        <w:t xml:space="preserve"> heads are proposed: a new area located on top of </w:t>
      </w:r>
      <w:r w:rsidR="00B8153C" w:rsidRPr="00A63BB8">
        <w:t>M</w:t>
      </w:r>
      <w:r w:rsidR="00B8153C">
        <w:t>ount</w:t>
      </w:r>
      <w:r w:rsidRPr="00A63BB8">
        <w:t xml:space="preserve"> </w:t>
      </w:r>
      <w:proofErr w:type="spellStart"/>
      <w:r w:rsidRPr="00A63BB8">
        <w:t>Tugwell</w:t>
      </w:r>
      <w:proofErr w:type="spellEnd"/>
      <w:r w:rsidRPr="00A63BB8">
        <w:t xml:space="preserve">, off </w:t>
      </w:r>
      <w:r w:rsidR="00B8153C" w:rsidRPr="00A63BB8">
        <w:t>M</w:t>
      </w:r>
      <w:r w:rsidR="00B8153C">
        <w:t>ount</w:t>
      </w:r>
      <w:r w:rsidRPr="00A63BB8">
        <w:t xml:space="preserve"> Bride Road which will include a carpark, a bus turnaround bay, toilet and picnic area; another at </w:t>
      </w:r>
      <w:r w:rsidR="00B8153C" w:rsidRPr="00A63BB8">
        <w:t>M</w:t>
      </w:r>
      <w:r w:rsidR="00B8153C">
        <w:t>ount</w:t>
      </w:r>
      <w:r w:rsidRPr="00A63BB8">
        <w:t xml:space="preserve"> Donna Buang </w:t>
      </w:r>
      <w:r w:rsidR="00B8153C">
        <w:t>track</w:t>
      </w:r>
      <w:r w:rsidRPr="00A63BB8">
        <w:t xml:space="preserve"> head which will include upgrades to the existing carpark, toilet and picnic area, and lastly the establishment of parking and connecting </w:t>
      </w:r>
      <w:r w:rsidR="00B8153C">
        <w:t>tracks</w:t>
      </w:r>
      <w:r w:rsidRPr="00A63BB8">
        <w:t xml:space="preserve"> at Wesburn Park.</w:t>
      </w:r>
    </w:p>
    <w:p w14:paraId="00DAADCE" w14:textId="77777777" w:rsidR="00E73040" w:rsidRPr="00E73040" w:rsidRDefault="00E73040" w:rsidP="00E059D5">
      <w:pPr>
        <w:pStyle w:val="Heading2"/>
      </w:pPr>
      <w:bookmarkStart w:id="12" w:name="_Toc534816821"/>
      <w:bookmarkStart w:id="13" w:name="_Toc49428660"/>
      <w:bookmarkEnd w:id="9"/>
      <w:bookmarkEnd w:id="10"/>
      <w:r w:rsidRPr="00E73040">
        <w:t>Minister’s requirements for this EES</w:t>
      </w:r>
      <w:bookmarkEnd w:id="12"/>
      <w:bookmarkEnd w:id="13"/>
    </w:p>
    <w:p w14:paraId="02AD7F7D" w14:textId="0C87C49E" w:rsidR="006A52E8" w:rsidRDefault="006A52E8" w:rsidP="00E059D5">
      <w:pPr>
        <w:pStyle w:val="BodyText"/>
        <w:spacing w:after="0"/>
      </w:pPr>
      <w:proofErr w:type="gramStart"/>
      <w:r w:rsidRPr="000A6532">
        <w:t>In light of</w:t>
      </w:r>
      <w:proofErr w:type="gramEnd"/>
      <w:r w:rsidRPr="000A6532">
        <w:t xml:space="preserve"> the potential for significant environmental effects, the Minister’s decided that an EES was required to assess the project potential environmental effects.  The Minister published procedures and requirements applicable to the preparation of the EES, in accordance with section 8</w:t>
      </w:r>
      <w:proofErr w:type="gramStart"/>
      <w:r w:rsidRPr="000A6532">
        <w:t>B(</w:t>
      </w:r>
      <w:proofErr w:type="gramEnd"/>
      <w:r w:rsidRPr="000A6532">
        <w:t>5) of the EE Act (see Appendix A).  In the procedures and requirements, the Minister identified key environmental risks that would need to be addressed</w:t>
      </w:r>
      <w:r w:rsidR="00A15393">
        <w:t xml:space="preserve"> for the project</w:t>
      </w:r>
      <w:r w:rsidRPr="000A6532">
        <w:t xml:space="preserve"> in the EES</w:t>
      </w:r>
      <w:r w:rsidR="00A15393" w:rsidRPr="000A6532">
        <w:t>,</w:t>
      </w:r>
      <w:r w:rsidR="00A15393" w:rsidRPr="003B7A77">
        <w:rPr>
          <w:rFonts w:ascii="Arial" w:hAnsi="Arial"/>
        </w:rPr>
        <w:t xml:space="preserve"> </w:t>
      </w:r>
      <w:r w:rsidR="00A15393" w:rsidRPr="00200A7A">
        <w:rPr>
          <w:rFonts w:ascii="Arial" w:hAnsi="Arial"/>
        </w:rPr>
        <w:t xml:space="preserve">including for any relevant alternatives (such as </w:t>
      </w:r>
      <w:r w:rsidR="00B8153C">
        <w:rPr>
          <w:rFonts w:ascii="Arial" w:hAnsi="Arial"/>
        </w:rPr>
        <w:t>track</w:t>
      </w:r>
      <w:r w:rsidR="00A15393" w:rsidRPr="00200A7A">
        <w:rPr>
          <w:rFonts w:ascii="Arial" w:hAnsi="Arial"/>
        </w:rPr>
        <w:t xml:space="preserve"> realignments),</w:t>
      </w:r>
      <w:r w:rsidRPr="000A6532">
        <w:t xml:space="preserve"> namely:  </w:t>
      </w:r>
    </w:p>
    <w:p w14:paraId="27150B31" w14:textId="6E5F0CA0" w:rsidR="00B57551" w:rsidRPr="00B57551" w:rsidRDefault="00B8153C" w:rsidP="00B8153C">
      <w:pPr>
        <w:pStyle w:val="ListBullet"/>
        <w:numPr>
          <w:ilvl w:val="0"/>
          <w:numId w:val="25"/>
        </w:numPr>
        <w:ind w:left="714" w:hanging="357"/>
      </w:pPr>
      <w:r w:rsidRPr="00B57551">
        <w:t xml:space="preserve">effects </w:t>
      </w:r>
      <w:r w:rsidR="00B57551" w:rsidRPr="00B57551">
        <w:t xml:space="preserve">on biodiversity and ecological values within and near the site </w:t>
      </w:r>
      <w:r w:rsidRPr="00B57551">
        <w:t>including</w:t>
      </w:r>
      <w:r w:rsidR="00B57551" w:rsidRPr="00B57551">
        <w:t xml:space="preserve"> native vegetation; ecological communities and species listed under the </w:t>
      </w:r>
      <w:r w:rsidRPr="00B8153C">
        <w:rPr>
          <w:i/>
          <w:iCs/>
        </w:rPr>
        <w:t>Flora and Fauna Guarantee Act 1988</w:t>
      </w:r>
      <w:r>
        <w:t xml:space="preserve"> (</w:t>
      </w:r>
      <w:r w:rsidR="00361B8D">
        <w:t>FFG Act</w:t>
      </w:r>
      <w:r>
        <w:t>)</w:t>
      </w:r>
      <w:r w:rsidR="003A7FF6">
        <w:t xml:space="preserve"> or the</w:t>
      </w:r>
      <w:r w:rsidR="00361B8D">
        <w:t xml:space="preserve"> </w:t>
      </w:r>
      <w:r w:rsidRPr="00B8153C">
        <w:rPr>
          <w:i/>
          <w:iCs/>
        </w:rPr>
        <w:t>Environment Protection and Biodiversity Conservation Act 1999</w:t>
      </w:r>
      <w:r>
        <w:t xml:space="preserve"> (</w:t>
      </w:r>
      <w:r w:rsidR="00361B8D">
        <w:t>EPBC Act</w:t>
      </w:r>
      <w:r>
        <w:t>)</w:t>
      </w:r>
      <w:r w:rsidR="00B57551" w:rsidRPr="00B57551">
        <w:t xml:space="preserve"> and other habitats or protected species; </w:t>
      </w:r>
    </w:p>
    <w:p w14:paraId="6D5B1810" w14:textId="6EE3DD9E" w:rsidR="00B57551" w:rsidRPr="00B57551" w:rsidRDefault="00B8153C" w:rsidP="00B8153C">
      <w:pPr>
        <w:pStyle w:val="ListBullet"/>
        <w:numPr>
          <w:ilvl w:val="0"/>
          <w:numId w:val="25"/>
        </w:numPr>
        <w:ind w:left="714" w:hanging="357"/>
      </w:pPr>
      <w:r w:rsidRPr="00B57551">
        <w:t xml:space="preserve">effects on surface and groundwater hydrology, quality and aquatic ecology within and near the project site; </w:t>
      </w:r>
    </w:p>
    <w:p w14:paraId="5AB6FFAB" w14:textId="164A8E4D" w:rsidR="00B57551" w:rsidRPr="00B57551" w:rsidRDefault="00B8153C" w:rsidP="00B8153C">
      <w:pPr>
        <w:pStyle w:val="ListBullet"/>
        <w:numPr>
          <w:ilvl w:val="0"/>
          <w:numId w:val="25"/>
        </w:numPr>
        <w:ind w:left="714" w:hanging="357"/>
      </w:pPr>
      <w:r w:rsidRPr="00B57551">
        <w:t>ef</w:t>
      </w:r>
      <w:r w:rsidR="00B57551" w:rsidRPr="00B57551">
        <w:t xml:space="preserve">fects on Aboriginal and non-Aboriginal cultural heritage values in the vicinity of the project site, based on field surveys to verify the findings of any desktop studies; </w:t>
      </w:r>
    </w:p>
    <w:p w14:paraId="397B25A7" w14:textId="436A94AF" w:rsidR="00B57551" w:rsidRPr="00B57551" w:rsidRDefault="00B8153C" w:rsidP="00B8153C">
      <w:pPr>
        <w:pStyle w:val="ListBullet"/>
        <w:numPr>
          <w:ilvl w:val="0"/>
          <w:numId w:val="25"/>
        </w:numPr>
        <w:ind w:left="714" w:hanging="357"/>
      </w:pPr>
      <w:r w:rsidRPr="00B57551">
        <w:t xml:space="preserve">effects on the land uses of the site and surrounding areas; </w:t>
      </w:r>
    </w:p>
    <w:p w14:paraId="44604C0A" w14:textId="518E1299" w:rsidR="00B57551" w:rsidRPr="00B57551" w:rsidRDefault="00B8153C" w:rsidP="00B8153C">
      <w:pPr>
        <w:pStyle w:val="ListBullet"/>
        <w:numPr>
          <w:ilvl w:val="0"/>
          <w:numId w:val="25"/>
        </w:numPr>
        <w:ind w:left="714" w:hanging="357"/>
      </w:pPr>
      <w:r w:rsidRPr="00B57551">
        <w:t xml:space="preserve">effects on land stability and erosion related to the construction and operation of the project; </w:t>
      </w:r>
    </w:p>
    <w:p w14:paraId="3D51E357" w14:textId="21EC5D5B" w:rsidR="00B57551" w:rsidRPr="00B57551" w:rsidRDefault="00B8153C" w:rsidP="00B8153C">
      <w:pPr>
        <w:pStyle w:val="ListBullet"/>
        <w:numPr>
          <w:ilvl w:val="0"/>
          <w:numId w:val="25"/>
        </w:numPr>
        <w:ind w:left="714" w:hanging="357"/>
      </w:pPr>
      <w:r w:rsidRPr="00B57551">
        <w:t xml:space="preserve">effects </w:t>
      </w:r>
      <w:r w:rsidR="00B57551" w:rsidRPr="00B57551">
        <w:t xml:space="preserve">of project construction and operation on amenity, including increases in traffic and potential air quality, visual amenity and noise effects on nearby sensitive receptors (especially residents); </w:t>
      </w:r>
    </w:p>
    <w:p w14:paraId="098B53EE" w14:textId="41F78492" w:rsidR="00B57551" w:rsidRPr="00B57551" w:rsidRDefault="00B8153C" w:rsidP="00B8153C">
      <w:pPr>
        <w:pStyle w:val="ListBullet"/>
        <w:numPr>
          <w:ilvl w:val="0"/>
          <w:numId w:val="25"/>
        </w:numPr>
        <w:ind w:left="714" w:hanging="357"/>
      </w:pPr>
      <w:r w:rsidRPr="00B57551">
        <w:lastRenderedPageBreak/>
        <w:t xml:space="preserve">positive and adverse socio-economic effects, at local and regional scales, potentially generated by the project, including impacts on the capacity of local community infrastructure; and </w:t>
      </w:r>
    </w:p>
    <w:p w14:paraId="37275E2E" w14:textId="22553DDC" w:rsidR="005F0E4F" w:rsidRPr="00D00EF8" w:rsidRDefault="00B8153C" w:rsidP="00B8153C">
      <w:pPr>
        <w:pStyle w:val="ListBullet"/>
        <w:numPr>
          <w:ilvl w:val="0"/>
          <w:numId w:val="25"/>
        </w:numPr>
        <w:ind w:left="714" w:hanging="357"/>
      </w:pPr>
      <w:r w:rsidRPr="00B57551">
        <w:t xml:space="preserve">potential </w:t>
      </w:r>
      <w:r w:rsidR="00B57551" w:rsidRPr="00B57551">
        <w:t>cumulative impacts and benefits in relation to any other existing or planned projects or tourism developments in the area.</w:t>
      </w:r>
    </w:p>
    <w:p w14:paraId="0939EA6B" w14:textId="1760EB89" w:rsidR="008E109A" w:rsidRDefault="00F04714" w:rsidP="00E059D5">
      <w:pPr>
        <w:pStyle w:val="BodyText"/>
      </w:pPr>
      <w:r w:rsidRPr="000A6532">
        <w:t xml:space="preserve">These draft scoping requirements provide further detail on the matters to be in investigated in the EES as required by the </w:t>
      </w:r>
      <w:r w:rsidRPr="000A6532">
        <w:rPr>
          <w:i/>
        </w:rPr>
        <w:t xml:space="preserve">Ministerial guidelines for assessment of environmental effects under the </w:t>
      </w:r>
      <w:r w:rsidR="003A7FF6">
        <w:rPr>
          <w:i/>
        </w:rPr>
        <w:t>Environment Effects</w:t>
      </w:r>
      <w:r w:rsidRPr="000A6532">
        <w:rPr>
          <w:i/>
        </w:rPr>
        <w:t xml:space="preserve"> Act 1978</w:t>
      </w:r>
      <w:r w:rsidRPr="000A6532">
        <w:t xml:space="preserve"> (Ministerial Guidelines).</w:t>
      </w:r>
    </w:p>
    <w:p w14:paraId="50FA737E" w14:textId="1AB77DE6" w:rsidR="008E109A" w:rsidRDefault="005756B2" w:rsidP="00E059D5">
      <w:pPr>
        <w:pStyle w:val="BodyText"/>
      </w:pPr>
      <w:r>
        <w:rPr>
          <w:noProof/>
          <w:lang w:eastAsia="en-AU"/>
        </w:rPr>
        <w:drawing>
          <wp:inline distT="0" distB="0" distL="0" distR="0" wp14:anchorId="234753D6" wp14:editId="0267EBC6">
            <wp:extent cx="5984662" cy="423164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84662" cy="4231640"/>
                    </a:xfrm>
                    <a:prstGeom prst="rect">
                      <a:avLst/>
                    </a:prstGeom>
                  </pic:spPr>
                </pic:pic>
              </a:graphicData>
            </a:graphic>
          </wp:inline>
        </w:drawing>
      </w:r>
    </w:p>
    <w:p w14:paraId="32453CFD" w14:textId="2CB59E41" w:rsidR="00756F57" w:rsidRPr="00513830" w:rsidRDefault="003B4E83" w:rsidP="00E059D5">
      <w:pPr>
        <w:rPr>
          <w:b/>
          <w:bCs/>
          <w:sz w:val="16"/>
          <w:szCs w:val="16"/>
        </w:rPr>
      </w:pPr>
      <w:r w:rsidRPr="00513830">
        <w:rPr>
          <w:b/>
          <w:bCs/>
          <w:sz w:val="16"/>
          <w:szCs w:val="16"/>
        </w:rPr>
        <w:t xml:space="preserve">Figure </w:t>
      </w:r>
      <w:r w:rsidRPr="00513830">
        <w:rPr>
          <w:b/>
          <w:bCs/>
          <w:sz w:val="16"/>
          <w:szCs w:val="16"/>
        </w:rPr>
        <w:fldChar w:fldCharType="begin"/>
      </w:r>
      <w:r w:rsidRPr="00513830">
        <w:rPr>
          <w:b/>
          <w:bCs/>
          <w:sz w:val="16"/>
          <w:szCs w:val="16"/>
        </w:rPr>
        <w:instrText xml:space="preserve"> SEQ Figure \* ARABIC  </w:instrText>
      </w:r>
      <w:r w:rsidRPr="00513830">
        <w:rPr>
          <w:b/>
          <w:bCs/>
          <w:sz w:val="16"/>
          <w:szCs w:val="16"/>
        </w:rPr>
        <w:fldChar w:fldCharType="separate"/>
      </w:r>
      <w:r w:rsidRPr="00513830">
        <w:rPr>
          <w:b/>
          <w:bCs/>
          <w:sz w:val="16"/>
          <w:szCs w:val="16"/>
        </w:rPr>
        <w:t>1</w:t>
      </w:r>
      <w:r w:rsidRPr="00513830">
        <w:rPr>
          <w:b/>
          <w:bCs/>
          <w:sz w:val="16"/>
          <w:szCs w:val="16"/>
        </w:rPr>
        <w:fldChar w:fldCharType="end"/>
      </w:r>
      <w:r w:rsidRPr="00513830">
        <w:rPr>
          <w:b/>
          <w:bCs/>
          <w:sz w:val="16"/>
          <w:szCs w:val="16"/>
        </w:rPr>
        <w:t xml:space="preserve">: </w:t>
      </w:r>
      <w:r w:rsidR="00816A0A" w:rsidRPr="00513830">
        <w:rPr>
          <w:b/>
          <w:bCs/>
          <w:sz w:val="16"/>
          <w:szCs w:val="16"/>
        </w:rPr>
        <w:t>Location of the project</w:t>
      </w:r>
      <w:r w:rsidR="00984241">
        <w:rPr>
          <w:b/>
          <w:bCs/>
          <w:sz w:val="16"/>
          <w:szCs w:val="16"/>
        </w:rPr>
        <w:t xml:space="preserve">, with </w:t>
      </w:r>
      <w:r w:rsidR="00CB1D0B">
        <w:rPr>
          <w:b/>
          <w:bCs/>
          <w:sz w:val="16"/>
          <w:szCs w:val="16"/>
        </w:rPr>
        <w:t>proposed</w:t>
      </w:r>
      <w:r w:rsidR="00984241">
        <w:rPr>
          <w:b/>
          <w:bCs/>
          <w:sz w:val="16"/>
          <w:szCs w:val="16"/>
        </w:rPr>
        <w:t xml:space="preserve"> </w:t>
      </w:r>
      <w:r w:rsidR="00B8153C">
        <w:rPr>
          <w:b/>
          <w:bCs/>
          <w:sz w:val="16"/>
          <w:szCs w:val="16"/>
        </w:rPr>
        <w:t>track</w:t>
      </w:r>
      <w:r w:rsidR="00984241">
        <w:rPr>
          <w:b/>
          <w:bCs/>
          <w:sz w:val="16"/>
          <w:szCs w:val="16"/>
        </w:rPr>
        <w:t xml:space="preserve"> alignments shown in red</w:t>
      </w:r>
      <w:r w:rsidR="002734A2" w:rsidRPr="00513830">
        <w:rPr>
          <w:b/>
          <w:bCs/>
          <w:sz w:val="16"/>
          <w:szCs w:val="16"/>
        </w:rPr>
        <w:t xml:space="preserve"> (source: </w:t>
      </w:r>
      <w:r w:rsidR="005C698D">
        <w:rPr>
          <w:b/>
          <w:bCs/>
          <w:sz w:val="16"/>
          <w:szCs w:val="16"/>
        </w:rPr>
        <w:t>Yarra Ranges Council, 2020</w:t>
      </w:r>
      <w:r w:rsidR="002734A2" w:rsidRPr="00513830">
        <w:rPr>
          <w:b/>
          <w:bCs/>
          <w:sz w:val="16"/>
          <w:szCs w:val="16"/>
        </w:rPr>
        <w:t>)</w:t>
      </w:r>
      <w:r w:rsidR="00E31922" w:rsidRPr="00513830">
        <w:rPr>
          <w:b/>
          <w:bCs/>
          <w:sz w:val="16"/>
          <w:szCs w:val="16"/>
        </w:rPr>
        <w:t>.</w:t>
      </w:r>
    </w:p>
    <w:p w14:paraId="7625DDAE" w14:textId="1D2110C3" w:rsidR="00BF5001" w:rsidRDefault="00BF5001" w:rsidP="00E059D5">
      <w:pPr>
        <w:pStyle w:val="CaptionImageorFigure"/>
      </w:pPr>
    </w:p>
    <w:p w14:paraId="7C7E127C" w14:textId="77777777" w:rsidR="009C023D" w:rsidRPr="00050253" w:rsidRDefault="009C023D" w:rsidP="00E059D5">
      <w:pPr>
        <w:pStyle w:val="BodyText"/>
      </w:pPr>
    </w:p>
    <w:p w14:paraId="694125D0" w14:textId="77777777" w:rsidR="00816A0A" w:rsidRDefault="00816A0A" w:rsidP="00E059D5">
      <w:pPr>
        <w:pStyle w:val="BodyText"/>
        <w:sectPr w:rsidR="00816A0A" w:rsidSect="00704EFA">
          <w:headerReference w:type="default" r:id="rId43"/>
          <w:footerReference w:type="even" r:id="rId44"/>
          <w:footerReference w:type="default" r:id="rId45"/>
          <w:footerReference w:type="first" r:id="rId46"/>
          <w:pgSz w:w="11907" w:h="16840" w:code="9"/>
          <w:pgMar w:top="1702" w:right="1134" w:bottom="1134" w:left="1134" w:header="567" w:footer="567" w:gutter="0"/>
          <w:pgNumType w:start="1"/>
          <w:cols w:space="720"/>
          <w:titlePg/>
          <w:docGrid w:linePitch="360"/>
        </w:sectPr>
      </w:pPr>
    </w:p>
    <w:p w14:paraId="03548FBB" w14:textId="77777777" w:rsidR="00984EE4" w:rsidRDefault="00984EE4" w:rsidP="00E059D5">
      <w:pPr>
        <w:pStyle w:val="Heading1TopofPage"/>
        <w:framePr w:wrap="around"/>
      </w:pPr>
      <w:bookmarkStart w:id="14" w:name="_Toc534816823"/>
      <w:bookmarkStart w:id="15" w:name="_Toc49428661"/>
      <w:r>
        <w:lastRenderedPageBreak/>
        <w:t>Assessment process and required approvals</w:t>
      </w:r>
      <w:bookmarkEnd w:id="14"/>
      <w:bookmarkEnd w:id="15"/>
    </w:p>
    <w:p w14:paraId="5E1AB360" w14:textId="77777777" w:rsidR="00984EE4" w:rsidRDefault="00984EE4" w:rsidP="00E059D5">
      <w:pPr>
        <w:pStyle w:val="Heading2"/>
      </w:pPr>
      <w:bookmarkStart w:id="16" w:name="_Toc534816824"/>
      <w:bookmarkStart w:id="17" w:name="_Toc49428662"/>
      <w:r w:rsidRPr="00AF238F">
        <w:t>What</w:t>
      </w:r>
      <w:r>
        <w:t xml:space="preserve"> is an EES?</w:t>
      </w:r>
      <w:bookmarkEnd w:id="16"/>
      <w:bookmarkEnd w:id="17"/>
    </w:p>
    <w:p w14:paraId="48D19FFD" w14:textId="63AD9FAC" w:rsidR="00B84080" w:rsidRPr="000A6532" w:rsidRDefault="00B84080" w:rsidP="00B84080">
      <w:pPr>
        <w:pStyle w:val="BodyText"/>
      </w:pPr>
      <w:r w:rsidRPr="000A6532">
        <w:t xml:space="preserve">An EES describes a project and its potential environmental effects.  It should enable stakeholders and decision-makers to understand how the project </w:t>
      </w:r>
      <w:r>
        <w:t>works are to be designed, constructed and operated</w:t>
      </w:r>
      <w:r w:rsidRPr="000A6532">
        <w:t xml:space="preserve"> and the likely environmental effects of doing so.  An EES has two main components</w:t>
      </w:r>
      <w:r>
        <w:t xml:space="preserve"> as follows.</w:t>
      </w:r>
    </w:p>
    <w:p w14:paraId="433DC5D3" w14:textId="77777777" w:rsidR="00D955F9" w:rsidRPr="000A6532" w:rsidRDefault="00D955F9" w:rsidP="00E059D5">
      <w:pPr>
        <w:pStyle w:val="ListNumber"/>
      </w:pPr>
      <w:r w:rsidRPr="000A6532">
        <w:t>The EES main report – an integrated, plain English document that assesses the potential impacts of the project and examines avoidance, mitigation or other measures to reduce the environmental effects.  The main report draws on technical studies, data and statutory requirements such as specific limits for surface water and groundwater quality and waste discharge to the environment and should clearly identify which components of the scope are being addressed throughout.</w:t>
      </w:r>
    </w:p>
    <w:p w14:paraId="33DB06B8" w14:textId="77777777" w:rsidR="00D955F9" w:rsidRPr="000A6532" w:rsidRDefault="00D955F9" w:rsidP="00E059D5">
      <w:pPr>
        <w:pStyle w:val="ListNumber"/>
      </w:pPr>
      <w:r w:rsidRPr="000A6532">
        <w:t xml:space="preserve">The EES technical reports – specialist studies, investigations and analyses that provide the basis for the EES main report.  These reports will be exhibited in full, as appendices to the main report.  </w:t>
      </w:r>
    </w:p>
    <w:p w14:paraId="2CB32AC3" w14:textId="77777777" w:rsidR="00984EE4" w:rsidRDefault="00984EE4" w:rsidP="00E059D5">
      <w:pPr>
        <w:pStyle w:val="Heading2"/>
      </w:pPr>
      <w:bookmarkStart w:id="18" w:name="_Toc534816825"/>
      <w:bookmarkStart w:id="19" w:name="_Toc49428663"/>
      <w:r>
        <w:t>The EES process</w:t>
      </w:r>
      <w:bookmarkEnd w:id="18"/>
      <w:bookmarkEnd w:id="19"/>
    </w:p>
    <w:p w14:paraId="320574B2" w14:textId="77777777" w:rsidR="00997B6B" w:rsidRPr="000A6532" w:rsidRDefault="00997B6B" w:rsidP="00E059D5">
      <w:pPr>
        <w:pStyle w:val="BodyText"/>
        <w:spacing w:after="0"/>
      </w:pPr>
      <w:r w:rsidRPr="000A6532">
        <w:t>The proponent is responsible for preparing an EES, including conducting technical studies and undertaking stakeholder consultation.  The Department of Environment, Land, Water and Planning (DELWP) is responsible for managing the EES process</w:t>
      </w:r>
      <w:r w:rsidRPr="000A6532">
        <w:rPr>
          <w:rStyle w:val="FootnoteReference"/>
        </w:rPr>
        <w:footnoteReference w:id="3"/>
      </w:r>
      <w:r w:rsidRPr="000A6532">
        <w:t>.  The EES process has the following steps:</w:t>
      </w:r>
    </w:p>
    <w:p w14:paraId="165A9C45" w14:textId="77777777" w:rsidR="00997B6B" w:rsidRPr="000A6532" w:rsidRDefault="00997B6B" w:rsidP="00E059D5">
      <w:pPr>
        <w:pStyle w:val="ListBullet"/>
        <w:numPr>
          <w:ilvl w:val="0"/>
          <w:numId w:val="26"/>
        </w:numPr>
      </w:pPr>
      <w:r w:rsidRPr="000A6532">
        <w:t>preparation of a draft study program and draft schedule by the proponent (underway);</w:t>
      </w:r>
    </w:p>
    <w:p w14:paraId="2D29C11C" w14:textId="77777777" w:rsidR="00997B6B" w:rsidRPr="000A6532" w:rsidRDefault="00997B6B" w:rsidP="00E059D5">
      <w:pPr>
        <w:pStyle w:val="ListBullet"/>
        <w:numPr>
          <w:ilvl w:val="0"/>
          <w:numId w:val="26"/>
        </w:numPr>
      </w:pPr>
      <w:r w:rsidRPr="000A6532">
        <w:t>preparation and exhibition of draft scoping requirements by DELWP on behalf of the Minister with public comments received during the advertised exhibition period (this document);</w:t>
      </w:r>
    </w:p>
    <w:p w14:paraId="35E211EF" w14:textId="77777777" w:rsidR="00997B6B" w:rsidRPr="000A6532" w:rsidRDefault="00997B6B" w:rsidP="00E059D5">
      <w:pPr>
        <w:pStyle w:val="ListBullet"/>
        <w:numPr>
          <w:ilvl w:val="0"/>
          <w:numId w:val="26"/>
        </w:numPr>
      </w:pPr>
      <w:r w:rsidRPr="000A6532">
        <w:t>finalisation and issuing of scoping requirements by the Minister;</w:t>
      </w:r>
    </w:p>
    <w:p w14:paraId="3CD6D198" w14:textId="77777777" w:rsidR="00997B6B" w:rsidRPr="000A6532" w:rsidRDefault="00997B6B" w:rsidP="00E059D5">
      <w:pPr>
        <w:pStyle w:val="ListBullet"/>
        <w:numPr>
          <w:ilvl w:val="0"/>
          <w:numId w:val="26"/>
        </w:numPr>
      </w:pPr>
      <w:r w:rsidRPr="000A6532">
        <w:t>review of the proponent’s EES studies and draft documentation by DELWP and a technical reference group</w:t>
      </w:r>
      <w:r>
        <w:t>;</w:t>
      </w:r>
      <w:r w:rsidRPr="000A6532">
        <w:rPr>
          <w:rStyle w:val="FootnoteReference"/>
        </w:rPr>
        <w:footnoteReference w:id="4"/>
      </w:r>
    </w:p>
    <w:p w14:paraId="183390E8" w14:textId="77777777" w:rsidR="00997B6B" w:rsidRPr="000A6532" w:rsidRDefault="00997B6B" w:rsidP="00E059D5">
      <w:pPr>
        <w:pStyle w:val="ListBullet"/>
        <w:numPr>
          <w:ilvl w:val="0"/>
          <w:numId w:val="26"/>
        </w:numPr>
      </w:pPr>
      <w:r w:rsidRPr="000A6532">
        <w:t>completion of the EES by the proponent;</w:t>
      </w:r>
    </w:p>
    <w:p w14:paraId="0D4AE236" w14:textId="77777777" w:rsidR="00997B6B" w:rsidRPr="000A6532" w:rsidRDefault="00997B6B" w:rsidP="00E059D5">
      <w:pPr>
        <w:pStyle w:val="ListBullet"/>
        <w:numPr>
          <w:ilvl w:val="0"/>
          <w:numId w:val="26"/>
        </w:numPr>
      </w:pPr>
      <w:r w:rsidRPr="000A6532">
        <w:t>review of the complete EES by DELWP to establish its adequacy for public exhibition;</w:t>
      </w:r>
    </w:p>
    <w:p w14:paraId="0CD4E180" w14:textId="77777777" w:rsidR="00997B6B" w:rsidRPr="000A6532" w:rsidRDefault="00997B6B" w:rsidP="00E059D5">
      <w:pPr>
        <w:pStyle w:val="ListBullet"/>
        <w:numPr>
          <w:ilvl w:val="0"/>
          <w:numId w:val="26"/>
        </w:numPr>
      </w:pPr>
      <w:r w:rsidRPr="000A6532">
        <w:t>exhibition of the proponent’s EES and invitation for public comment by DELWP on behalf of the Minister;</w:t>
      </w:r>
    </w:p>
    <w:p w14:paraId="5DDBA199" w14:textId="77777777" w:rsidR="00997B6B" w:rsidRPr="000A6532" w:rsidRDefault="00997B6B" w:rsidP="00E059D5">
      <w:pPr>
        <w:pStyle w:val="ListBullet"/>
        <w:numPr>
          <w:ilvl w:val="0"/>
          <w:numId w:val="26"/>
        </w:numPr>
      </w:pPr>
      <w:r w:rsidRPr="000A6532">
        <w:t>appointment of an inquiry panel by the Minister to review the EES and public submissions received, conduct public hearings and provide a report to the Minister; and finally</w:t>
      </w:r>
    </w:p>
    <w:p w14:paraId="5E40D349" w14:textId="6B2EB3CE" w:rsidR="005A5122" w:rsidRDefault="00997B6B" w:rsidP="00E059D5">
      <w:pPr>
        <w:pStyle w:val="ListBullet"/>
        <w:numPr>
          <w:ilvl w:val="0"/>
          <w:numId w:val="26"/>
        </w:numPr>
        <w:spacing w:after="200"/>
      </w:pPr>
      <w:r w:rsidRPr="000A6532">
        <w:t>following receipt of the inquiry report, preparation of an assessment on whether the project’s environmental effects are acceptable by the Minister for the consideration of statutory decision-makers.</w:t>
      </w:r>
    </w:p>
    <w:p w14:paraId="10FCB916" w14:textId="35EA0255" w:rsidR="00984EE4" w:rsidRPr="000676CB" w:rsidRDefault="00984EE4" w:rsidP="00E059D5">
      <w:pPr>
        <w:pStyle w:val="Heading3"/>
      </w:pPr>
      <w:bookmarkStart w:id="20" w:name="_Toc534816826"/>
      <w:r w:rsidRPr="000676CB">
        <w:t xml:space="preserve">Technical </w:t>
      </w:r>
      <w:r w:rsidR="00FA7FFA" w:rsidRPr="000676CB">
        <w:t>reference gro</w:t>
      </w:r>
      <w:r w:rsidRPr="000676CB">
        <w:t>up</w:t>
      </w:r>
      <w:bookmarkEnd w:id="20"/>
    </w:p>
    <w:p w14:paraId="1E07C5CE" w14:textId="46E60244" w:rsidR="00B91883" w:rsidRPr="000A6532" w:rsidRDefault="00B91883" w:rsidP="00E059D5">
      <w:pPr>
        <w:pStyle w:val="BodyText"/>
        <w:spacing w:after="0"/>
      </w:pPr>
      <w:r w:rsidRPr="000A6532">
        <w:t>DELWP has convened a technical reference group (TRG) of state government agencies</w:t>
      </w:r>
      <w:r w:rsidR="009676B6">
        <w:t xml:space="preserve"> and</w:t>
      </w:r>
      <w:r w:rsidR="00782067">
        <w:t xml:space="preserve"> </w:t>
      </w:r>
      <w:r w:rsidR="00782067" w:rsidRPr="00782067">
        <w:t xml:space="preserve">Wurundjeri </w:t>
      </w:r>
      <w:proofErr w:type="spellStart"/>
      <w:r w:rsidR="00782067" w:rsidRPr="00782067">
        <w:t>Woi</w:t>
      </w:r>
      <w:proofErr w:type="spellEnd"/>
      <w:r w:rsidR="00782067" w:rsidRPr="00782067">
        <w:t>-wurrung Cultural Heritage Aboriginal Corporation</w:t>
      </w:r>
      <w:r w:rsidRPr="000A6532">
        <w:t>.  The TRG will advise DELWP and the proponent on:</w:t>
      </w:r>
    </w:p>
    <w:p w14:paraId="2B3C3B4A" w14:textId="77777777" w:rsidR="00B91883" w:rsidRPr="000A6532" w:rsidRDefault="00B91883" w:rsidP="00E059D5">
      <w:pPr>
        <w:pStyle w:val="ListBullet"/>
        <w:numPr>
          <w:ilvl w:val="0"/>
          <w:numId w:val="26"/>
        </w:numPr>
      </w:pPr>
      <w:r w:rsidRPr="000A6532">
        <w:t>applicable policies, strategies and statutory provisions;</w:t>
      </w:r>
    </w:p>
    <w:p w14:paraId="40BB5C5A" w14:textId="77777777" w:rsidR="00B91883" w:rsidRPr="000A6532" w:rsidRDefault="00B91883" w:rsidP="00E059D5">
      <w:pPr>
        <w:pStyle w:val="ListBullet"/>
        <w:numPr>
          <w:ilvl w:val="0"/>
          <w:numId w:val="26"/>
        </w:numPr>
      </w:pPr>
      <w:r w:rsidRPr="000A6532">
        <w:t>the scoping requirements for the EES;</w:t>
      </w:r>
    </w:p>
    <w:p w14:paraId="6ED2B3B2" w14:textId="77777777" w:rsidR="00B91883" w:rsidRPr="000A6532" w:rsidRDefault="00B91883" w:rsidP="00E059D5">
      <w:pPr>
        <w:pStyle w:val="ListBullet"/>
        <w:numPr>
          <w:ilvl w:val="0"/>
          <w:numId w:val="26"/>
        </w:numPr>
      </w:pPr>
      <w:r w:rsidRPr="000A6532">
        <w:t>the design and adequacy of technical studies for the EES;</w:t>
      </w:r>
    </w:p>
    <w:p w14:paraId="2444AD0D" w14:textId="77777777" w:rsidR="00B91883" w:rsidRPr="000A6532" w:rsidRDefault="00B91883" w:rsidP="00E059D5">
      <w:pPr>
        <w:pStyle w:val="ListBullet"/>
        <w:numPr>
          <w:ilvl w:val="0"/>
          <w:numId w:val="26"/>
        </w:numPr>
      </w:pPr>
      <w:r w:rsidRPr="000A6532">
        <w:t>the proponent’s public information and stakeholder consultation program for the EES;</w:t>
      </w:r>
    </w:p>
    <w:p w14:paraId="79AF8916" w14:textId="77777777" w:rsidR="00B91883" w:rsidRPr="000A6532" w:rsidRDefault="00B91883" w:rsidP="00E059D5">
      <w:pPr>
        <w:pStyle w:val="ListBullet"/>
        <w:numPr>
          <w:ilvl w:val="0"/>
          <w:numId w:val="26"/>
        </w:numPr>
      </w:pPr>
      <w:r w:rsidRPr="000A6532">
        <w:t>responses to issues arising from the EES investigations;</w:t>
      </w:r>
    </w:p>
    <w:p w14:paraId="5E2B0820" w14:textId="77777777" w:rsidR="00B91883" w:rsidRPr="000A6532" w:rsidRDefault="00B91883" w:rsidP="00E059D5">
      <w:pPr>
        <w:pStyle w:val="ListBullet"/>
        <w:numPr>
          <w:ilvl w:val="0"/>
          <w:numId w:val="26"/>
        </w:numPr>
      </w:pPr>
      <w:r w:rsidRPr="000A6532">
        <w:t>the technical adequacy and completeness of draft EES documentation; and</w:t>
      </w:r>
    </w:p>
    <w:p w14:paraId="33E3ACA3" w14:textId="77777777" w:rsidR="00B91883" w:rsidRPr="000A6532" w:rsidRDefault="00B91883" w:rsidP="00E059D5">
      <w:pPr>
        <w:pStyle w:val="ListBullet"/>
        <w:numPr>
          <w:ilvl w:val="0"/>
          <w:numId w:val="26"/>
        </w:numPr>
      </w:pPr>
      <w:r w:rsidRPr="000A6532">
        <w:t>coordination of statutory processes.</w:t>
      </w:r>
    </w:p>
    <w:p w14:paraId="3954B953" w14:textId="65CE38B4" w:rsidR="00984EE4" w:rsidRDefault="00984EE4" w:rsidP="00E059D5">
      <w:pPr>
        <w:pStyle w:val="Heading3"/>
      </w:pPr>
      <w:bookmarkStart w:id="21" w:name="_Toc534816827"/>
      <w:r>
        <w:t xml:space="preserve">Consultation </w:t>
      </w:r>
      <w:r w:rsidR="00FA7FFA">
        <w:t>plan</w:t>
      </w:r>
      <w:bookmarkEnd w:id="21"/>
    </w:p>
    <w:p w14:paraId="15D0F2C5" w14:textId="3EE00D69" w:rsidR="003E3ED6" w:rsidRPr="000A6532" w:rsidRDefault="003E3ED6" w:rsidP="00E059D5">
      <w:pPr>
        <w:pStyle w:val="BodyText"/>
        <w:spacing w:after="0"/>
      </w:pPr>
      <w:bookmarkStart w:id="22" w:name="_Toc534816828"/>
      <w:r w:rsidRPr="000A6532">
        <w:t xml:space="preserve">The proponent is responsible for informing and engaging the public and stakeholders to identify and respond to their issues and keep them informed of the EES studies.  Stakeholders include potentially affected parties, interested community organisations and government bodies.  Under its consultation plan the proponent </w:t>
      </w:r>
      <w:r w:rsidRPr="000A6532">
        <w:lastRenderedPageBreak/>
        <w:t>informs the public and stakeholders about the EES investigations and provides opportunities for input and engagement during the EES investigations.  The consultation plan is reviewed and amended in consultation with DELWP and the TRG before it is published on the planning website</w:t>
      </w:r>
      <w:r>
        <w:t>.</w:t>
      </w:r>
      <w:r w:rsidRPr="000A6532">
        <w:rPr>
          <w:rStyle w:val="FootnoteReference"/>
        </w:rPr>
        <w:footnoteReference w:id="5"/>
      </w:r>
      <w:r w:rsidRPr="000A6532">
        <w:t xml:space="preserve">  The final consultation plan will:</w:t>
      </w:r>
    </w:p>
    <w:p w14:paraId="0BFE3D6C" w14:textId="77777777" w:rsidR="003E3ED6" w:rsidRPr="000A6532" w:rsidRDefault="003E3ED6" w:rsidP="00E059D5">
      <w:pPr>
        <w:pStyle w:val="ListBullet"/>
        <w:numPr>
          <w:ilvl w:val="0"/>
          <w:numId w:val="27"/>
        </w:numPr>
        <w:spacing w:after="200"/>
      </w:pPr>
      <w:r w:rsidRPr="000A6532">
        <w:t>identify stakeholders;</w:t>
      </w:r>
    </w:p>
    <w:p w14:paraId="33870125" w14:textId="77777777" w:rsidR="003E3ED6" w:rsidRPr="000A6532" w:rsidRDefault="003E3ED6" w:rsidP="00E059D5">
      <w:pPr>
        <w:pStyle w:val="ListBullet"/>
        <w:numPr>
          <w:ilvl w:val="0"/>
          <w:numId w:val="27"/>
        </w:numPr>
        <w:spacing w:after="200"/>
      </w:pPr>
      <w:r w:rsidRPr="000A6532">
        <w:t>characterise public and stakeholders’ interests, concerns and consultation needs, local knowledge and inputs;</w:t>
      </w:r>
    </w:p>
    <w:p w14:paraId="5D43C906" w14:textId="77777777" w:rsidR="003E3ED6" w:rsidRPr="000A6532" w:rsidRDefault="003E3ED6" w:rsidP="00E059D5">
      <w:pPr>
        <w:pStyle w:val="ListBullet"/>
        <w:numPr>
          <w:ilvl w:val="0"/>
          <w:numId w:val="27"/>
        </w:numPr>
        <w:spacing w:after="200"/>
      </w:pPr>
      <w:r w:rsidRPr="000A6532">
        <w:t>describe consultation methods and schedule; and</w:t>
      </w:r>
    </w:p>
    <w:p w14:paraId="0C83CA31" w14:textId="77777777" w:rsidR="003E3ED6" w:rsidRPr="000A6532" w:rsidRDefault="003E3ED6" w:rsidP="00E059D5">
      <w:pPr>
        <w:pStyle w:val="ListBullet"/>
        <w:numPr>
          <w:ilvl w:val="0"/>
          <w:numId w:val="27"/>
        </w:numPr>
        <w:spacing w:after="200"/>
      </w:pPr>
      <w:r w:rsidRPr="000A6532">
        <w:t>outline how public and stakeholder inputs will be recorded, considered and/or addressed in the preparation of the EES.</w:t>
      </w:r>
    </w:p>
    <w:p w14:paraId="76B639C9" w14:textId="12682A63" w:rsidR="00984EE4" w:rsidRDefault="00434114" w:rsidP="00E059D5">
      <w:pPr>
        <w:pStyle w:val="Heading3"/>
      </w:pPr>
      <w:r>
        <w:t>Statutory a</w:t>
      </w:r>
      <w:r w:rsidR="00984EE4">
        <w:t xml:space="preserve">pprovals </w:t>
      </w:r>
      <w:r>
        <w:t>and</w:t>
      </w:r>
      <w:r w:rsidR="00984EE4">
        <w:t xml:space="preserve"> the EES process</w:t>
      </w:r>
      <w:bookmarkEnd w:id="22"/>
    </w:p>
    <w:p w14:paraId="6DE356EE" w14:textId="20A6BCA2" w:rsidR="00A5649A" w:rsidRDefault="00A5649A" w:rsidP="00E059D5">
      <w:pPr>
        <w:pStyle w:val="BodyText"/>
      </w:pPr>
      <w:bookmarkStart w:id="23" w:name="_Toc534816829"/>
      <w:r w:rsidRPr="000A6532">
        <w:t xml:space="preserve">The project will require a range of approvals under Victorian legislation if it is to proceed.  DELWP coordinates the EES process as closely as practicable with the </w:t>
      </w:r>
      <w:proofErr w:type="gramStart"/>
      <w:r w:rsidRPr="000A6532">
        <w:t>approvals</w:t>
      </w:r>
      <w:proofErr w:type="gramEnd"/>
      <w:r w:rsidRPr="000A6532">
        <w:t xml:space="preserve"> procedures, consultation and public notice requirements.  </w:t>
      </w:r>
      <w:proofErr w:type="gramStart"/>
      <w:r w:rsidR="002935FE">
        <w:t>In particular the</w:t>
      </w:r>
      <w:proofErr w:type="gramEnd"/>
      <w:r w:rsidR="002935FE">
        <w:t xml:space="preserve"> planning approvals process will be aligned with the EES process to remove duplication and ensure efficacy </w:t>
      </w:r>
      <w:r w:rsidR="003364AE">
        <w:t xml:space="preserve">of </w:t>
      </w:r>
      <w:r w:rsidR="002935FE">
        <w:t>public review.</w:t>
      </w:r>
    </w:p>
    <w:p w14:paraId="79204B77" w14:textId="19DDB205" w:rsidR="00434114" w:rsidRPr="00434114" w:rsidRDefault="00B43E98" w:rsidP="00E059D5">
      <w:pPr>
        <w:pStyle w:val="BodyText"/>
      </w:pPr>
      <w:r w:rsidRPr="004E1136">
        <w:t>The key approvals required under Victorian legislation are planning approval via a planning scheme</w:t>
      </w:r>
      <w:r w:rsidRPr="006A1CA3">
        <w:t xml:space="preserve"> amendment </w:t>
      </w:r>
      <w:r>
        <w:t>under</w:t>
      </w:r>
      <w:r w:rsidRPr="006A1CA3">
        <w:t xml:space="preserve"> the </w:t>
      </w:r>
      <w:r w:rsidRPr="006A1CA3">
        <w:rPr>
          <w:i/>
        </w:rPr>
        <w:t>Planning and Environment Act 1987</w:t>
      </w:r>
      <w:r w:rsidRPr="006A1CA3">
        <w:t xml:space="preserve">; </w:t>
      </w:r>
      <w:r>
        <w:t xml:space="preserve">a </w:t>
      </w:r>
      <w:r w:rsidRPr="006A1CA3">
        <w:t xml:space="preserve">works on waterways permit </w:t>
      </w:r>
      <w:r>
        <w:t>under</w:t>
      </w:r>
      <w:r w:rsidRPr="006A1CA3">
        <w:t xml:space="preserve"> the </w:t>
      </w:r>
      <w:r w:rsidRPr="006A1CA3">
        <w:rPr>
          <w:i/>
        </w:rPr>
        <w:t>Water Act 1989</w:t>
      </w:r>
      <w:r w:rsidR="00597725">
        <w:rPr>
          <w:iCs/>
        </w:rPr>
        <w:t xml:space="preserve">; approvals under the </w:t>
      </w:r>
      <w:r w:rsidR="00597725" w:rsidRPr="008D52F0">
        <w:rPr>
          <w:i/>
        </w:rPr>
        <w:t>National Parks Act</w:t>
      </w:r>
      <w:r w:rsidR="00A50E80" w:rsidRPr="008D52F0">
        <w:rPr>
          <w:i/>
        </w:rPr>
        <w:t xml:space="preserve"> </w:t>
      </w:r>
      <w:r w:rsidR="00711936" w:rsidRPr="008D52F0">
        <w:rPr>
          <w:i/>
        </w:rPr>
        <w:t>1975</w:t>
      </w:r>
      <w:r w:rsidRPr="006A1CA3">
        <w:t xml:space="preserve"> </w:t>
      </w:r>
      <w:r w:rsidR="00C4542A">
        <w:t xml:space="preserve">and </w:t>
      </w:r>
      <w:r w:rsidR="00C4542A" w:rsidRPr="008233FF">
        <w:t xml:space="preserve">an approved cultural heritage management plan (CHMP) under the </w:t>
      </w:r>
      <w:r w:rsidR="00C4542A" w:rsidRPr="008233FF">
        <w:rPr>
          <w:i/>
        </w:rPr>
        <w:t>Aboriginal Heritage Act 2006</w:t>
      </w:r>
      <w:r w:rsidR="00147C2E">
        <w:rPr>
          <w:i/>
        </w:rPr>
        <w:t>.</w:t>
      </w:r>
      <w:r w:rsidR="00EE112E">
        <w:t xml:space="preserve"> </w:t>
      </w:r>
      <w:r w:rsidR="00577C40">
        <w:t>Additional approvals required include a ‘</w:t>
      </w:r>
      <w:r w:rsidR="00577C40" w:rsidRPr="001E197C">
        <w:t>Permit to take protected flora from public land’ under the</w:t>
      </w:r>
      <w:r w:rsidR="00577C40" w:rsidRPr="003A7FF6">
        <w:t xml:space="preserve"> </w:t>
      </w:r>
      <w:r w:rsidR="003A7FF6" w:rsidRPr="003A7FF6">
        <w:t xml:space="preserve">FFG Act </w:t>
      </w:r>
      <w:r w:rsidR="0085493B">
        <w:t>and approval for amendment</w:t>
      </w:r>
      <w:r w:rsidR="00E625C7">
        <w:t xml:space="preserve"> of the Yarra Ranges National Park Management Plan. </w:t>
      </w:r>
      <w:r w:rsidR="00434114" w:rsidRPr="00433128">
        <w:t>Other approvals may be required and will be determined throughout the course of the EES.</w:t>
      </w:r>
      <w:r w:rsidR="00434114" w:rsidRPr="00434114">
        <w:t xml:space="preserve"> </w:t>
      </w:r>
    </w:p>
    <w:p w14:paraId="47004FF9" w14:textId="5737EE51" w:rsidR="00984EE4" w:rsidRDefault="00984EE4" w:rsidP="00E059D5">
      <w:pPr>
        <w:pStyle w:val="Heading2"/>
      </w:pPr>
      <w:bookmarkStart w:id="24" w:name="_Toc49428664"/>
      <w:r>
        <w:t>Accreditation of the EES process under the EPBC Act</w:t>
      </w:r>
      <w:bookmarkEnd w:id="23"/>
      <w:bookmarkEnd w:id="24"/>
      <w:r w:rsidR="005454C6">
        <w:t xml:space="preserve"> </w:t>
      </w:r>
    </w:p>
    <w:p w14:paraId="46443806" w14:textId="062521C9" w:rsidR="00697F35" w:rsidRPr="00C50216" w:rsidRDefault="00072EC0" w:rsidP="003A7FF6">
      <w:pPr>
        <w:pStyle w:val="BodyText"/>
        <w:spacing w:after="200"/>
      </w:pPr>
      <w:r w:rsidRPr="000A6532">
        <w:t>The project was also referred to the Commonwealth under the EPBC Act.  A delegate for the Commonwealth Minister for the Environment determined on</w:t>
      </w:r>
      <w:r w:rsidR="008124D9">
        <w:t xml:space="preserve"> </w:t>
      </w:r>
      <w:r w:rsidR="00E130F2">
        <w:t>16 June</w:t>
      </w:r>
      <w:r w:rsidR="008124D9">
        <w:t xml:space="preserve"> 2020</w:t>
      </w:r>
      <w:r w:rsidR="00D65915">
        <w:t xml:space="preserve"> that the project </w:t>
      </w:r>
      <w:r w:rsidR="00C867F0" w:rsidRPr="00D4338A">
        <w:t>is a controlled action</w:t>
      </w:r>
      <w:r w:rsidR="00C867F0">
        <w:rPr>
          <w:rStyle w:val="FootnoteReference"/>
        </w:rPr>
        <w:footnoteReference w:id="6"/>
      </w:r>
      <w:r w:rsidR="00C867F0" w:rsidRPr="00D4338A">
        <w:t>, as it is likely to have a significant impact</w:t>
      </w:r>
      <w:r w:rsidR="00C867F0">
        <w:rPr>
          <w:rStyle w:val="FootnoteReference"/>
        </w:rPr>
        <w:footnoteReference w:id="7"/>
      </w:r>
      <w:r w:rsidR="00C867F0" w:rsidRPr="00D4338A">
        <w:t xml:space="preserve"> </w:t>
      </w:r>
      <w:r w:rsidRPr="000A6532">
        <w:t>on matters of national environmental significance (MNES), protected under Part 3 of the EPBC Ac</w:t>
      </w:r>
      <w:r w:rsidR="003A7FF6">
        <w:t xml:space="preserve">t.  The potentially impacted MNES are </w:t>
      </w:r>
      <w:r w:rsidR="003A7FF6" w:rsidRPr="00C50216">
        <w:t xml:space="preserve">listed </w:t>
      </w:r>
      <w:r w:rsidR="00B6747D" w:rsidRPr="00C50216">
        <w:t>threatened species and communities (sections 18 and 18A).</w:t>
      </w:r>
    </w:p>
    <w:p w14:paraId="0BDCB2CF" w14:textId="51013CC5" w:rsidR="00072EC0" w:rsidRPr="000A6532" w:rsidRDefault="00C50216" w:rsidP="00E059D5">
      <w:pPr>
        <w:pStyle w:val="BodyText"/>
      </w:pPr>
      <w:r>
        <w:t>T</w:t>
      </w:r>
      <w:r w:rsidR="00072EC0" w:rsidRPr="000A6532">
        <w:t>he EES process is accredited to assess impacts on MNES under the EPBC Act through the Bilateral Assessment Agreement between the Commonwealth and the State of Victoria.  The Commonwealth Minister or delegate will decide whether the project is approved, approved with conditions or refused under the EPBC Act, after having considered the Minister for Planning’s assessment under the EE Act.</w:t>
      </w:r>
    </w:p>
    <w:p w14:paraId="727E86FB" w14:textId="7B0D2FF5" w:rsidR="00072EC0" w:rsidRDefault="00072EC0" w:rsidP="00E059D5">
      <w:pPr>
        <w:pStyle w:val="BodyText"/>
        <w:spacing w:after="0"/>
      </w:pPr>
    </w:p>
    <w:p w14:paraId="43F5D60C" w14:textId="77777777" w:rsidR="00072EC0" w:rsidRDefault="00072EC0" w:rsidP="00E059D5">
      <w:pPr>
        <w:pStyle w:val="BodyText"/>
        <w:spacing w:after="0"/>
      </w:pPr>
    </w:p>
    <w:p w14:paraId="7E9DDC76" w14:textId="77777777" w:rsidR="00211B55" w:rsidRDefault="00211B55" w:rsidP="00E059D5">
      <w:pPr>
        <w:pStyle w:val="BodyText"/>
        <w:sectPr w:rsidR="00211B55" w:rsidSect="00704EFA">
          <w:pgSz w:w="11907" w:h="16840" w:code="9"/>
          <w:pgMar w:top="1702" w:right="1134" w:bottom="1134" w:left="1134" w:header="567" w:footer="567" w:gutter="0"/>
          <w:cols w:space="720"/>
          <w:titlePg/>
          <w:docGrid w:linePitch="360"/>
        </w:sectPr>
      </w:pPr>
    </w:p>
    <w:p w14:paraId="27328A74" w14:textId="77777777" w:rsidR="00984EE4" w:rsidRDefault="00984EE4" w:rsidP="00E059D5">
      <w:pPr>
        <w:pStyle w:val="Heading1TopofPage"/>
        <w:framePr w:wrap="around"/>
      </w:pPr>
      <w:bookmarkStart w:id="25" w:name="_Toc534816830"/>
      <w:bookmarkStart w:id="26" w:name="_Toc49428665"/>
      <w:r>
        <w:lastRenderedPageBreak/>
        <w:t>Matters to be addressed in the EES</w:t>
      </w:r>
      <w:bookmarkEnd w:id="25"/>
      <w:bookmarkEnd w:id="26"/>
    </w:p>
    <w:p w14:paraId="58F63CEF" w14:textId="77777777" w:rsidR="00984EE4" w:rsidRDefault="00984EE4" w:rsidP="00E059D5">
      <w:pPr>
        <w:pStyle w:val="Heading2"/>
      </w:pPr>
      <w:bookmarkStart w:id="27" w:name="_Toc534816831"/>
      <w:bookmarkStart w:id="28" w:name="_Toc49428666"/>
      <w:r>
        <w:t>General approach</w:t>
      </w:r>
      <w:bookmarkEnd w:id="27"/>
      <w:bookmarkEnd w:id="28"/>
    </w:p>
    <w:p w14:paraId="7F2CE9CA" w14:textId="77777777" w:rsidR="00F52AE0" w:rsidRPr="000A6532" w:rsidRDefault="00F52AE0" w:rsidP="00F52AE0">
      <w:pPr>
        <w:pStyle w:val="BodyText"/>
        <w:spacing w:after="0"/>
      </w:pPr>
      <w:bookmarkStart w:id="29" w:name="_Toc534816832"/>
      <w:r w:rsidRPr="000A6532">
        <w:t>Preparation of the EES should be consistent with the principles of a systems and risk-based approach</w:t>
      </w:r>
      <w:r>
        <w:t xml:space="preserve"> to identification of issues for assessment</w:t>
      </w:r>
      <w:r w:rsidRPr="000A6532">
        <w:t>. The EES should put forward a sound rationale for the level of assessment and analysis undertaken for any environmental effect or combination of environmental effects</w:t>
      </w:r>
      <w:r w:rsidRPr="000A6532">
        <w:rPr>
          <w:rStyle w:val="FootnoteReference"/>
        </w:rPr>
        <w:footnoteReference w:id="8"/>
      </w:r>
      <w:r w:rsidRPr="000A6532">
        <w:t xml:space="preserve"> arising from all components and stages of the project.  The EES should provide an analysis of the significance of the potential effects of the project, with consideration of:  </w:t>
      </w:r>
    </w:p>
    <w:p w14:paraId="441F8809" w14:textId="40D02CA6" w:rsidR="003504AF" w:rsidRPr="000A6532" w:rsidRDefault="003504AF" w:rsidP="00E059D5">
      <w:pPr>
        <w:pStyle w:val="ListBullet"/>
        <w:numPr>
          <w:ilvl w:val="0"/>
          <w:numId w:val="27"/>
        </w:numPr>
      </w:pPr>
      <w:r w:rsidRPr="000A6532">
        <w:t xml:space="preserve">the potential effects </w:t>
      </w:r>
      <w:r>
        <w:t xml:space="preserve">of each project phase </w:t>
      </w:r>
      <w:r w:rsidRPr="000A6532">
        <w:t xml:space="preserve">on individual environmental assets – magnitude, extent and duration of change in the values of each asset; </w:t>
      </w:r>
    </w:p>
    <w:p w14:paraId="08B29F4F" w14:textId="77777777" w:rsidR="003504AF" w:rsidRPr="000A6532" w:rsidRDefault="003504AF" w:rsidP="00E059D5">
      <w:pPr>
        <w:pStyle w:val="ListBullet"/>
        <w:numPr>
          <w:ilvl w:val="0"/>
          <w:numId w:val="27"/>
        </w:numPr>
      </w:pPr>
      <w:r w:rsidRPr="000A6532">
        <w:t xml:space="preserve">the likelihood of adverse effects, including those caused indirectly as a result of proposed activities, and associated uncertainty of predictions or estimates; </w:t>
      </w:r>
    </w:p>
    <w:p w14:paraId="47964B9A" w14:textId="77777777" w:rsidR="003504AF" w:rsidRPr="000A6532" w:rsidRDefault="003504AF" w:rsidP="00E059D5">
      <w:pPr>
        <w:pStyle w:val="ListBullet"/>
        <w:numPr>
          <w:ilvl w:val="0"/>
          <w:numId w:val="27"/>
        </w:numPr>
      </w:pPr>
      <w:r>
        <w:t xml:space="preserve">proposed avoidance or mitigation </w:t>
      </w:r>
      <w:r w:rsidRPr="000A6532">
        <w:t>measures</w:t>
      </w:r>
      <w:r>
        <w:t xml:space="preserve"> to reduce predicted effects</w:t>
      </w:r>
      <w:r w:rsidRPr="000A6532">
        <w:t xml:space="preserve">; </w:t>
      </w:r>
    </w:p>
    <w:p w14:paraId="6BDF2BBC" w14:textId="0D4DB480" w:rsidR="003504AF" w:rsidRPr="000A6532" w:rsidRDefault="003504AF" w:rsidP="00E059D5">
      <w:pPr>
        <w:pStyle w:val="ListBullet"/>
        <w:numPr>
          <w:ilvl w:val="0"/>
          <w:numId w:val="27"/>
        </w:numPr>
      </w:pPr>
      <w:r w:rsidRPr="003504AF">
        <w:t>likely residual effects and their significance, including significant residual impacts on MNES,</w:t>
      </w:r>
      <w:r w:rsidRPr="000A6532">
        <w:t xml:space="preserve"> assuming the proposed measures to avoid and mitigate environmental effects are implemented; and</w:t>
      </w:r>
    </w:p>
    <w:p w14:paraId="6B9DAE80" w14:textId="04671005" w:rsidR="003504AF" w:rsidRPr="000A6532" w:rsidRDefault="00FB0CC4" w:rsidP="00E059D5">
      <w:pPr>
        <w:pStyle w:val="ListBullet"/>
        <w:numPr>
          <w:ilvl w:val="0"/>
          <w:numId w:val="27"/>
        </w:numPr>
      </w:pPr>
      <w:r>
        <w:t xml:space="preserve">the </w:t>
      </w:r>
      <w:r w:rsidR="003504AF" w:rsidRPr="000A6532">
        <w:t xml:space="preserve">proposed approach to managing and monitoring environmental performance and contingency planning.   </w:t>
      </w:r>
    </w:p>
    <w:p w14:paraId="0FA574E9" w14:textId="7709315B" w:rsidR="00984EE4" w:rsidRDefault="00283EE3" w:rsidP="00E059D5">
      <w:pPr>
        <w:pStyle w:val="Heading2"/>
      </w:pPr>
      <w:bookmarkStart w:id="30" w:name="_Toc49428667"/>
      <w:r>
        <w:t>C</w:t>
      </w:r>
      <w:r w:rsidR="00984EE4">
        <w:t>ontent and style</w:t>
      </w:r>
      <w:bookmarkEnd w:id="30"/>
      <w:r w:rsidR="00984EE4">
        <w:t xml:space="preserve"> </w:t>
      </w:r>
      <w:bookmarkEnd w:id="29"/>
    </w:p>
    <w:p w14:paraId="3CD7DF6C" w14:textId="4F950B81" w:rsidR="00622C58" w:rsidRPr="000A6532" w:rsidRDefault="00622C58" w:rsidP="00E059D5">
      <w:pPr>
        <w:pStyle w:val="BodyText"/>
      </w:pPr>
      <w:bookmarkStart w:id="31" w:name="_Toc534816833"/>
      <w:r w:rsidRPr="000A6532">
        <w:t xml:space="preserve">Together with the Minister’s reasons for decision, the published procedures and requirements and the Ministerial Guidelines, the content of the EES and related investigations is to be guided by these scoping requirements.  To facilitate decisions on required approvals, the EES should address statutory requirements associated with approvals that will be informed by the Minister’s assessment, including decision-making </w:t>
      </w:r>
      <w:r w:rsidRPr="000747FE">
        <w:t xml:space="preserve">under the EPBC Act, </w:t>
      </w:r>
      <w:r w:rsidRPr="000747FE">
        <w:rPr>
          <w:i/>
        </w:rPr>
        <w:t>Planning and Environment Act 1987</w:t>
      </w:r>
      <w:r w:rsidR="00E44434" w:rsidRPr="000747FE">
        <w:rPr>
          <w:i/>
        </w:rPr>
        <w:t xml:space="preserve"> </w:t>
      </w:r>
      <w:r w:rsidRPr="000747FE">
        <w:t>and other applicable</w:t>
      </w:r>
      <w:r w:rsidRPr="000A6532">
        <w:t xml:space="preserve"> legislation.  The EES should also address any other significant issues that emerge during the investigations.  </w:t>
      </w:r>
    </w:p>
    <w:p w14:paraId="40A3154A" w14:textId="77777777" w:rsidR="00622C58" w:rsidRPr="000A6532" w:rsidRDefault="00622C58" w:rsidP="00E059D5">
      <w:pPr>
        <w:pStyle w:val="BodyText"/>
      </w:pPr>
      <w:r w:rsidRPr="000A6532">
        <w:t xml:space="preserve">Ultimately, it is the proponent’s responsibility to ensure that adequate studies are undertaken and reported to support the assessment of environmental effects and that the EES has effective internal quality assurance in place.  Close consultation with DELWP and the TRG during the investigations and preparation of the EES will be necessary to minimise the need for revisions prior to authorisation of the EES for public exhibition.  </w:t>
      </w:r>
    </w:p>
    <w:p w14:paraId="4B7496AB" w14:textId="77777777" w:rsidR="00622C58" w:rsidRPr="000A6532" w:rsidRDefault="00622C58" w:rsidP="00E059D5">
      <w:pPr>
        <w:pStyle w:val="BodyText"/>
        <w:spacing w:after="0"/>
      </w:pPr>
      <w:r w:rsidRPr="000A6532">
        <w:t>The EES should provide a clear, objective and well-integrated analysis of the potential effects of the proposed project, including proposed avoidance, mitigation and management measures, as well as feasible alternatives.  Overall, the main report should include:</w:t>
      </w:r>
    </w:p>
    <w:p w14:paraId="52C4EF58" w14:textId="21683ED4" w:rsidR="00622C58" w:rsidRPr="000747FE" w:rsidRDefault="00622C58" w:rsidP="00E059D5">
      <w:pPr>
        <w:pStyle w:val="ListBullet"/>
        <w:numPr>
          <w:ilvl w:val="0"/>
          <w:numId w:val="27"/>
        </w:numPr>
        <w:spacing w:after="200"/>
      </w:pPr>
      <w:bookmarkStart w:id="32" w:name="_Hlk534888888"/>
      <w:r w:rsidRPr="000747FE">
        <w:t xml:space="preserve">an executive summary of the potential environmental effects of the project, including potential effects on identified MNES; </w:t>
      </w:r>
    </w:p>
    <w:p w14:paraId="681ED8E9" w14:textId="77777777" w:rsidR="00622C58" w:rsidRPr="000A6532" w:rsidRDefault="00622C58" w:rsidP="00E059D5">
      <w:pPr>
        <w:pStyle w:val="ListBullet"/>
        <w:numPr>
          <w:ilvl w:val="0"/>
          <w:numId w:val="27"/>
        </w:numPr>
        <w:spacing w:after="200"/>
      </w:pPr>
      <w:r w:rsidRPr="000A6532">
        <w:t xml:space="preserve">a description of the entire project, including its objectives, rationale, key elements, associated requirements for new infrastructure, resource use and use of existing infrastructure; </w:t>
      </w:r>
    </w:p>
    <w:p w14:paraId="0274499A" w14:textId="77777777" w:rsidR="00622C58" w:rsidRPr="000A6532" w:rsidRDefault="00622C58" w:rsidP="00E059D5">
      <w:pPr>
        <w:pStyle w:val="ListBullet"/>
        <w:numPr>
          <w:ilvl w:val="0"/>
          <w:numId w:val="27"/>
        </w:numPr>
        <w:spacing w:after="200"/>
      </w:pPr>
      <w:r w:rsidRPr="000A6532">
        <w:t>a description of the approvals required for the project to proceed, and their relationship to relevant laws, policies, strategies, guidelines and standards;</w:t>
      </w:r>
    </w:p>
    <w:p w14:paraId="6C4FE0E9" w14:textId="77777777" w:rsidR="00CC3A48" w:rsidRDefault="00CC3A48" w:rsidP="00CC3A48">
      <w:pPr>
        <w:pStyle w:val="ListBullet"/>
        <w:numPr>
          <w:ilvl w:val="0"/>
          <w:numId w:val="27"/>
        </w:numPr>
        <w:spacing w:after="200"/>
      </w:pPr>
      <w:r w:rsidRPr="000A6532">
        <w:t xml:space="preserve">a description of feasible alternatives capable of substantially meeting the project’s objectives that may also offer environmental or other benefits (as well as the basis for a preferred alternative </w:t>
      </w:r>
      <w:r>
        <w:t>if</w:t>
      </w:r>
      <w:r w:rsidRPr="000A6532">
        <w:t xml:space="preserve"> nominated); </w:t>
      </w:r>
    </w:p>
    <w:p w14:paraId="0265F91B" w14:textId="77777777" w:rsidR="00622C58" w:rsidRPr="000A6532" w:rsidRDefault="00622C58" w:rsidP="00E059D5">
      <w:pPr>
        <w:pStyle w:val="ListBullet"/>
        <w:numPr>
          <w:ilvl w:val="0"/>
          <w:numId w:val="27"/>
        </w:numPr>
        <w:spacing w:after="200"/>
      </w:pPr>
      <w:r w:rsidRPr="000A6532">
        <w:t xml:space="preserve">descriptions of the existing environment, where this is relevant to the assessment of potential effects; </w:t>
      </w:r>
    </w:p>
    <w:p w14:paraId="1D123483" w14:textId="6147F94F" w:rsidR="00622C58" w:rsidRPr="000A6532" w:rsidRDefault="00622C58" w:rsidP="00E059D5">
      <w:pPr>
        <w:pStyle w:val="ListBullet"/>
        <w:numPr>
          <w:ilvl w:val="0"/>
          <w:numId w:val="27"/>
        </w:numPr>
        <w:spacing w:after="200"/>
      </w:pPr>
      <w:r w:rsidRPr="000A6532">
        <w:t>appropriately detailed assessments</w:t>
      </w:r>
      <w:r w:rsidRPr="00B536C3">
        <w:rPr>
          <w:vertAlign w:val="superscript"/>
        </w:rPr>
        <w:footnoteReference w:id="9"/>
      </w:r>
      <w:r w:rsidRPr="000A6532">
        <w:t xml:space="preserve"> of potential effects of </w:t>
      </w:r>
      <w:r w:rsidR="006C2168" w:rsidRPr="00AD67B9">
        <w:t>each phase</w:t>
      </w:r>
      <w:r w:rsidR="006C2168">
        <w:t xml:space="preserve"> of </w:t>
      </w:r>
      <w:r w:rsidRPr="000A6532">
        <w:t xml:space="preserve">the project (and feasible alternatives) on environmental assets and values, relative to the “no project” scenario, together with an estimation of likelihood and degree of uncertainty associated with predictions; </w:t>
      </w:r>
    </w:p>
    <w:p w14:paraId="5E7545CE" w14:textId="77777777" w:rsidR="00622C58" w:rsidRPr="000A6532" w:rsidRDefault="00622C58" w:rsidP="00E059D5">
      <w:pPr>
        <w:pStyle w:val="ListBullet"/>
        <w:numPr>
          <w:ilvl w:val="0"/>
          <w:numId w:val="27"/>
        </w:numPr>
        <w:spacing w:after="200"/>
      </w:pPr>
      <w:r w:rsidRPr="000A6532">
        <w:t xml:space="preserve">clear, active measures for avoiding, minimising, managing and monitoring effects, including a statement of commitment to implement these measures; </w:t>
      </w:r>
    </w:p>
    <w:p w14:paraId="5403D3DD" w14:textId="77777777" w:rsidR="00622C58" w:rsidRPr="000A6532" w:rsidRDefault="00622C58" w:rsidP="00E059D5">
      <w:pPr>
        <w:pStyle w:val="ListBullet"/>
        <w:numPr>
          <w:ilvl w:val="0"/>
          <w:numId w:val="27"/>
        </w:numPr>
        <w:spacing w:after="200"/>
      </w:pPr>
      <w:r w:rsidRPr="000A6532">
        <w:t>predictions of residual effects of the project assuming implementation of proposed environmental management measures;</w:t>
      </w:r>
    </w:p>
    <w:p w14:paraId="31E3B1EF" w14:textId="3AA6E058" w:rsidR="00622C58" w:rsidRPr="00B626FF" w:rsidRDefault="00622C58" w:rsidP="00E059D5">
      <w:pPr>
        <w:pStyle w:val="ListBullet"/>
        <w:numPr>
          <w:ilvl w:val="0"/>
          <w:numId w:val="27"/>
        </w:numPr>
        <w:spacing w:after="200"/>
      </w:pPr>
      <w:r w:rsidRPr="000A6532">
        <w:lastRenderedPageBreak/>
        <w:t xml:space="preserve">any proposed offset measures where avoidance and other mitigation measures will not adequately </w:t>
      </w:r>
      <w:r w:rsidRPr="00B626FF">
        <w:t xml:space="preserve">address effects on environmental values, including the identified MNES; </w:t>
      </w:r>
    </w:p>
    <w:p w14:paraId="072DDFD7" w14:textId="764EC8C7" w:rsidR="00622C58" w:rsidRPr="000A6532" w:rsidRDefault="00622C58" w:rsidP="00E059D5">
      <w:pPr>
        <w:pStyle w:val="ListBullet"/>
        <w:numPr>
          <w:ilvl w:val="0"/>
          <w:numId w:val="27"/>
        </w:numPr>
        <w:spacing w:after="200"/>
      </w:pPr>
      <w:r w:rsidRPr="002B6003">
        <w:t>assessment of cumulative impacts with other existing and proposed developments in the region;</w:t>
      </w:r>
    </w:p>
    <w:p w14:paraId="05F0EF8F" w14:textId="77777777" w:rsidR="00622C58" w:rsidRPr="002B6003" w:rsidRDefault="00622C58" w:rsidP="00E059D5">
      <w:pPr>
        <w:pStyle w:val="ListBullet"/>
        <w:numPr>
          <w:ilvl w:val="0"/>
          <w:numId w:val="27"/>
        </w:numPr>
        <w:spacing w:after="200"/>
      </w:pPr>
      <w:r w:rsidRPr="000A6532">
        <w:t xml:space="preserve">documentation of the process and results of the consultation undertaken by the proponent during the preparation of the EES, including the </w:t>
      </w:r>
      <w:r w:rsidRPr="002B6003">
        <w:t>issues raised by stakeholders or the public and the proponent’s responses to these issues, in the context of the EES studies and the associated consideration of mitigation measures;</w:t>
      </w:r>
    </w:p>
    <w:p w14:paraId="0722FA20" w14:textId="77777777" w:rsidR="00622C58" w:rsidRPr="000A6532" w:rsidRDefault="00622C58" w:rsidP="00E059D5">
      <w:pPr>
        <w:pStyle w:val="ListBullet"/>
        <w:numPr>
          <w:ilvl w:val="0"/>
          <w:numId w:val="27"/>
        </w:numPr>
        <w:spacing w:after="200"/>
      </w:pPr>
      <w:r w:rsidRPr="000A6532">
        <w:t>evaluation of the implications for the project and feasible alternatives from the implementation of legislation and policy;</w:t>
      </w:r>
    </w:p>
    <w:p w14:paraId="63E24170" w14:textId="77777777" w:rsidR="00622C58" w:rsidRPr="000A6532" w:rsidRDefault="00622C58" w:rsidP="00E059D5">
      <w:pPr>
        <w:pStyle w:val="ListBullet"/>
        <w:numPr>
          <w:ilvl w:val="0"/>
          <w:numId w:val="27"/>
        </w:numPr>
        <w:spacing w:after="200"/>
      </w:pPr>
      <w:r w:rsidRPr="000A6532">
        <w:t xml:space="preserve">evaluation against the principles and objectives of ecologically sustainable development; </w:t>
      </w:r>
      <w:r>
        <w:t>and</w:t>
      </w:r>
    </w:p>
    <w:p w14:paraId="79F55F25" w14:textId="06BCDC8C" w:rsidR="00622C58" w:rsidRDefault="00622C58" w:rsidP="00E059D5">
      <w:pPr>
        <w:pStyle w:val="ListBullet"/>
        <w:numPr>
          <w:ilvl w:val="0"/>
          <w:numId w:val="27"/>
        </w:numPr>
        <w:spacing w:after="200"/>
      </w:pPr>
      <w:r w:rsidRPr="000A6532">
        <w:t>conclusions on the significance of impacts on local, regional, state and federal matters</w:t>
      </w:r>
      <w:r w:rsidR="00A10F0E">
        <w:t>.</w:t>
      </w:r>
    </w:p>
    <w:bookmarkEnd w:id="32"/>
    <w:p w14:paraId="554FF923" w14:textId="77777777" w:rsidR="00622C58" w:rsidRPr="000A6532" w:rsidRDefault="00622C58" w:rsidP="00E059D5">
      <w:pPr>
        <w:pStyle w:val="BodyText"/>
      </w:pPr>
      <w:r w:rsidRPr="000A6532">
        <w:t>The EES should also include an outline of a program for community consultation, stakeholder engagement and communications proposed for implementation during the construction and operation of the project, including opportunities for local stakeholders to engage with the proponent to seek responses to issues that might arise during project implementation.</w:t>
      </w:r>
    </w:p>
    <w:p w14:paraId="7815A6BA" w14:textId="779A7465" w:rsidR="00622C58" w:rsidRPr="000A6532" w:rsidRDefault="00622C58" w:rsidP="00E059D5">
      <w:pPr>
        <w:pStyle w:val="BodyText"/>
      </w:pPr>
      <w:r w:rsidRPr="000A6532">
        <w:t>The proponent may choose to prepare a website with interactive functionality to provide an alternative form of access to EES information, which may compl</w:t>
      </w:r>
      <w:r w:rsidR="00CF170A">
        <w:t>e</w:t>
      </w:r>
      <w:r w:rsidRPr="000A6532">
        <w:t xml:space="preserve">ment the conventional EES chapters and technical documents.  Such an approach should be discussed with DELWP and should be integrated with the preparation of the EES package, including review by the TRG. </w:t>
      </w:r>
    </w:p>
    <w:p w14:paraId="71AA26CD" w14:textId="77777777" w:rsidR="00622C58" w:rsidRPr="000A6532" w:rsidRDefault="00622C58" w:rsidP="00E059D5">
      <w:pPr>
        <w:pStyle w:val="BodyText"/>
      </w:pPr>
      <w:r w:rsidRPr="000A6532">
        <w:t xml:space="preserve">The proponent must also prepare a concise, graphical-based non-technical summary document (hard copy A4, no more than 25 pages) for free distribution to interested parties.  The EES summary document should include details of the EES exhibition, public submission process and availability of the EES documentation. </w:t>
      </w:r>
    </w:p>
    <w:p w14:paraId="3CAFCFD6" w14:textId="77777777" w:rsidR="00984EE4" w:rsidRDefault="00984EE4" w:rsidP="00E059D5">
      <w:pPr>
        <w:pStyle w:val="Heading2"/>
      </w:pPr>
      <w:bookmarkStart w:id="33" w:name="_Toc49428668"/>
      <w:r>
        <w:t>Project description</w:t>
      </w:r>
      <w:bookmarkEnd w:id="31"/>
      <w:bookmarkEnd w:id="33"/>
    </w:p>
    <w:p w14:paraId="1CC1C1F2" w14:textId="37C9B4F2" w:rsidR="00350636" w:rsidRPr="000A6532" w:rsidRDefault="00350636" w:rsidP="00E059D5">
      <w:pPr>
        <w:pStyle w:val="BodyText"/>
        <w:spacing w:after="0"/>
      </w:pPr>
      <w:r w:rsidRPr="000A6532">
        <w:t xml:space="preserve">The EES is to describe the project in </w:t>
      </w:r>
      <w:proofErr w:type="gramStart"/>
      <w:r w:rsidRPr="000A6532">
        <w:t>sufficient</w:t>
      </w:r>
      <w:proofErr w:type="gramEnd"/>
      <w:r w:rsidRPr="000A6532">
        <w:t xml:space="preserve"> detail both to allow an understanding of all components, processes and development stages, and to enable assessment of their likely potential environmental effects.  The project description should cover the </w:t>
      </w:r>
      <w:r w:rsidR="003159CA">
        <w:t>following</w:t>
      </w:r>
      <w:r w:rsidR="003A7FF6">
        <w:t>.</w:t>
      </w:r>
      <w:r w:rsidR="00F04EE6">
        <w:t xml:space="preserve"> </w:t>
      </w:r>
    </w:p>
    <w:p w14:paraId="623DCEB1" w14:textId="77777777" w:rsidR="00350636" w:rsidRPr="000A6532" w:rsidRDefault="00350636" w:rsidP="00E059D5">
      <w:pPr>
        <w:pStyle w:val="ListBullet"/>
        <w:numPr>
          <w:ilvl w:val="0"/>
          <w:numId w:val="27"/>
        </w:numPr>
        <w:spacing w:after="200"/>
      </w:pPr>
      <w:r w:rsidRPr="000A6532">
        <w:t>Contextual information on the project, including its objectives and rationale, its relationship to statutory policies, plans and strategies, including the basis for selecting the proposed project location and implications of the project not proceeding.</w:t>
      </w:r>
    </w:p>
    <w:p w14:paraId="4A0B48E9" w14:textId="20DAAEB0" w:rsidR="00350636" w:rsidRPr="000A6532" w:rsidRDefault="00350636" w:rsidP="00E059D5">
      <w:pPr>
        <w:pStyle w:val="ListBullet"/>
        <w:numPr>
          <w:ilvl w:val="0"/>
          <w:numId w:val="27"/>
        </w:numPr>
        <w:spacing w:after="200"/>
      </w:pPr>
      <w:r w:rsidRPr="000A6532">
        <w:t>Land use activities (including beneficial and sensitive uses) in the project area and vicinity,</w:t>
      </w:r>
      <w:r w:rsidR="00726C24">
        <w:t xml:space="preserve"> </w:t>
      </w:r>
      <w:r w:rsidRPr="000A6532">
        <w:t>supported by plans and maps drawn at an appropriate scale that show:</w:t>
      </w:r>
    </w:p>
    <w:p w14:paraId="2DF8DC27" w14:textId="77777777" w:rsidR="00350636" w:rsidRPr="000A6532" w:rsidRDefault="00350636" w:rsidP="00E059D5">
      <w:pPr>
        <w:pStyle w:val="ListBullet"/>
        <w:numPr>
          <w:ilvl w:val="1"/>
          <w:numId w:val="27"/>
        </w:numPr>
        <w:spacing w:after="200"/>
      </w:pPr>
      <w:r w:rsidRPr="000A6532">
        <w:t xml:space="preserve">the location of relevant sensitive receptors; </w:t>
      </w:r>
    </w:p>
    <w:p w14:paraId="3F227EEA" w14:textId="77777777" w:rsidR="00350636" w:rsidRPr="000A6532" w:rsidRDefault="00350636" w:rsidP="00E059D5">
      <w:pPr>
        <w:pStyle w:val="ListBullet"/>
        <w:numPr>
          <w:ilvl w:val="1"/>
          <w:numId w:val="27"/>
        </w:numPr>
        <w:spacing w:after="200"/>
      </w:pPr>
      <w:r w:rsidRPr="000A6532">
        <w:t>the extent of Crown and private lands, existing land uses and waterways;</w:t>
      </w:r>
    </w:p>
    <w:p w14:paraId="74707352" w14:textId="77777777" w:rsidR="00A55E15" w:rsidRDefault="00350636" w:rsidP="00E059D5">
      <w:pPr>
        <w:pStyle w:val="ListBullet"/>
        <w:numPr>
          <w:ilvl w:val="1"/>
          <w:numId w:val="27"/>
        </w:numPr>
        <w:spacing w:after="200"/>
      </w:pPr>
      <w:r w:rsidRPr="000A6532">
        <w:t xml:space="preserve">the general layout of the proposed </w:t>
      </w:r>
      <w:r w:rsidR="00204520">
        <w:t>project</w:t>
      </w:r>
      <w:r w:rsidRPr="000A6532">
        <w:t xml:space="preserve"> and associated facilities and infrastructure</w:t>
      </w:r>
      <w:r w:rsidR="00A55E15">
        <w:t>;</w:t>
      </w:r>
    </w:p>
    <w:p w14:paraId="296B9A12" w14:textId="5A264F48" w:rsidR="00350636" w:rsidRPr="000A6532" w:rsidRDefault="00A55E15" w:rsidP="00E059D5">
      <w:pPr>
        <w:pStyle w:val="ListBullet"/>
        <w:numPr>
          <w:ilvl w:val="1"/>
          <w:numId w:val="27"/>
        </w:numPr>
        <w:spacing w:after="200"/>
      </w:pPr>
      <w:r>
        <w:t>proposed access points.</w:t>
      </w:r>
    </w:p>
    <w:p w14:paraId="183BDD7E" w14:textId="19CEC79F" w:rsidR="00350636" w:rsidRPr="000A6532" w:rsidRDefault="00350636" w:rsidP="00E059D5">
      <w:pPr>
        <w:pStyle w:val="ListBullet"/>
        <w:numPr>
          <w:ilvl w:val="0"/>
          <w:numId w:val="27"/>
        </w:numPr>
        <w:spacing w:after="200"/>
      </w:pPr>
      <w:r w:rsidRPr="000A6532">
        <w:t>Information on the project’s operational life and decommissioning and rehabilitation arrangements</w:t>
      </w:r>
      <w:r w:rsidR="00467A41">
        <w:t xml:space="preserve"> where relevant</w:t>
      </w:r>
      <w:r w:rsidRPr="000A6532">
        <w:t>.</w:t>
      </w:r>
    </w:p>
    <w:p w14:paraId="4BACFA32" w14:textId="77777777" w:rsidR="00350636" w:rsidRPr="000A6532" w:rsidRDefault="00350636" w:rsidP="00E059D5">
      <w:pPr>
        <w:pStyle w:val="ListBullet"/>
        <w:numPr>
          <w:ilvl w:val="0"/>
          <w:numId w:val="27"/>
        </w:numPr>
        <w:spacing w:after="200"/>
      </w:pPr>
      <w:r w:rsidRPr="000A6532">
        <w:t>Other necessary works directly associated with the project, such as road upgrades and/or connections, and infrastructure and services relocation.</w:t>
      </w:r>
    </w:p>
    <w:p w14:paraId="46073EAF" w14:textId="77777777" w:rsidR="00350636" w:rsidRPr="000A6532" w:rsidRDefault="00350636" w:rsidP="00E059D5">
      <w:pPr>
        <w:pStyle w:val="ListBullet"/>
        <w:numPr>
          <w:ilvl w:val="0"/>
          <w:numId w:val="27"/>
        </w:numPr>
        <w:spacing w:after="200"/>
      </w:pPr>
      <w:r w:rsidRPr="000A6532">
        <w:t>Details of all the project components, including:</w:t>
      </w:r>
    </w:p>
    <w:p w14:paraId="1EFC9658" w14:textId="297735BE" w:rsidR="00350636" w:rsidRPr="000A6532" w:rsidRDefault="00350636" w:rsidP="00E059D5">
      <w:pPr>
        <w:pStyle w:val="ListBullet"/>
        <w:numPr>
          <w:ilvl w:val="1"/>
          <w:numId w:val="27"/>
        </w:numPr>
        <w:spacing w:after="200"/>
      </w:pPr>
      <w:r w:rsidRPr="000A6532">
        <w:t>location, footprint, layout and access arrangements during site establishment, construction, operation and rehabilitation;</w:t>
      </w:r>
    </w:p>
    <w:p w14:paraId="5B206E7B" w14:textId="4A63E865" w:rsidR="00350636" w:rsidRPr="000A6532" w:rsidRDefault="00350636" w:rsidP="00E059D5">
      <w:pPr>
        <w:pStyle w:val="ListBullet"/>
        <w:numPr>
          <w:ilvl w:val="1"/>
          <w:numId w:val="27"/>
        </w:numPr>
        <w:spacing w:after="200"/>
      </w:pPr>
      <w:r w:rsidRPr="000A6532">
        <w:t xml:space="preserve">design, methods, staging and scheduling of the proposed </w:t>
      </w:r>
      <w:r w:rsidR="00BC43D5">
        <w:t>construction works</w:t>
      </w:r>
      <w:r w:rsidRPr="000A6532">
        <w:t xml:space="preserve">, including timing of </w:t>
      </w:r>
      <w:r w:rsidR="00BC43D5">
        <w:t>construction</w:t>
      </w:r>
      <w:r w:rsidRPr="000A6532">
        <w:t xml:space="preserve"> </w:t>
      </w:r>
      <w:r w:rsidR="00E330B5">
        <w:t xml:space="preserve">of </w:t>
      </w:r>
      <w:r w:rsidR="008B03FC">
        <w:t>project components</w:t>
      </w:r>
      <w:r w:rsidRPr="000A6532">
        <w:t xml:space="preserve">, and </w:t>
      </w:r>
      <w:r>
        <w:t xml:space="preserve">expected </w:t>
      </w:r>
      <w:r w:rsidRPr="000A6532">
        <w:t xml:space="preserve">timing of </w:t>
      </w:r>
      <w:r>
        <w:t>rehabilitation</w:t>
      </w:r>
      <w:r w:rsidR="00FC3A78">
        <w:t xml:space="preserve"> of construction areas</w:t>
      </w:r>
      <w:r w:rsidRPr="000A6532">
        <w:t>;</w:t>
      </w:r>
    </w:p>
    <w:p w14:paraId="063B4D96" w14:textId="6DAE6712" w:rsidR="00350636" w:rsidRPr="000A6532" w:rsidRDefault="00350636" w:rsidP="00E059D5">
      <w:pPr>
        <w:pStyle w:val="ListBullet"/>
        <w:numPr>
          <w:ilvl w:val="1"/>
          <w:numId w:val="27"/>
        </w:numPr>
        <w:spacing w:after="200"/>
      </w:pPr>
      <w:r w:rsidRPr="000A6532">
        <w:t>function, operation and design principles and capacity of main components of works;</w:t>
      </w:r>
    </w:p>
    <w:p w14:paraId="2C1C325C" w14:textId="3CB085DA" w:rsidR="00350636" w:rsidRPr="000A6532" w:rsidRDefault="00350636" w:rsidP="00E059D5">
      <w:pPr>
        <w:pStyle w:val="ListBullet"/>
        <w:numPr>
          <w:ilvl w:val="1"/>
          <w:numId w:val="27"/>
        </w:numPr>
        <w:spacing w:after="200"/>
      </w:pPr>
      <w:r w:rsidRPr="000A6532">
        <w:t xml:space="preserve">water requirements and proposed sources for construction and operational use; </w:t>
      </w:r>
    </w:p>
    <w:p w14:paraId="50C4B61B" w14:textId="6083079B" w:rsidR="00350636" w:rsidRPr="000A6532" w:rsidRDefault="00350636" w:rsidP="00E059D5">
      <w:pPr>
        <w:pStyle w:val="ListBullet"/>
        <w:numPr>
          <w:ilvl w:val="1"/>
          <w:numId w:val="27"/>
        </w:numPr>
        <w:spacing w:after="200"/>
      </w:pPr>
      <w:r w:rsidRPr="000A6532">
        <w:t xml:space="preserve">necessary works directly associated with the project, such as an infrastructure and services provision, upgrade and/or relocation, including potential construction/upgrade of </w:t>
      </w:r>
      <w:r w:rsidR="000747A6">
        <w:t xml:space="preserve">access </w:t>
      </w:r>
      <w:r w:rsidRPr="000A6532">
        <w:t>roads;</w:t>
      </w:r>
    </w:p>
    <w:p w14:paraId="258B1CFA" w14:textId="5DF999A9" w:rsidR="00350636" w:rsidRPr="000A6532" w:rsidRDefault="00350636" w:rsidP="00E059D5">
      <w:pPr>
        <w:pStyle w:val="ListBullet"/>
        <w:numPr>
          <w:ilvl w:val="1"/>
          <w:numId w:val="27"/>
        </w:numPr>
        <w:spacing w:after="200"/>
      </w:pPr>
      <w:r w:rsidRPr="000A6532">
        <w:t xml:space="preserve">proposed construction techniques and extent of areas to be disturbed during project establishment and construction, including total area expected to be cleared, </w:t>
      </w:r>
      <w:r w:rsidR="00042350" w:rsidRPr="000A6532">
        <w:t>requirements</w:t>
      </w:r>
      <w:r w:rsidRPr="000A6532">
        <w:t xml:space="preserve"> for traffic and floodwater management, dust and noise management, as well as for sensitive environmental locations;</w:t>
      </w:r>
    </w:p>
    <w:p w14:paraId="3B8A476B" w14:textId="1CB5D871" w:rsidR="00FA3109" w:rsidRDefault="00817433" w:rsidP="00E059D5">
      <w:pPr>
        <w:pStyle w:val="ListBullet"/>
        <w:numPr>
          <w:ilvl w:val="1"/>
          <w:numId w:val="27"/>
        </w:numPr>
        <w:spacing w:after="200"/>
      </w:pPr>
      <w:r>
        <w:lastRenderedPageBreak/>
        <w:t xml:space="preserve">estimated </w:t>
      </w:r>
      <w:r w:rsidR="00201B90">
        <w:t xml:space="preserve">quantities and </w:t>
      </w:r>
      <w:r w:rsidR="0063130B">
        <w:t>potential</w:t>
      </w:r>
      <w:r>
        <w:t xml:space="preserve"> </w:t>
      </w:r>
      <w:r w:rsidR="00FA3109">
        <w:t xml:space="preserve">sources of </w:t>
      </w:r>
      <w:r w:rsidR="00F21C03">
        <w:t xml:space="preserve">primary </w:t>
      </w:r>
      <w:r w:rsidR="00201B90">
        <w:t>construction materials;</w:t>
      </w:r>
    </w:p>
    <w:p w14:paraId="64E35D43" w14:textId="507FA413" w:rsidR="00350636" w:rsidRPr="000A6532" w:rsidRDefault="00350636" w:rsidP="00E059D5">
      <w:pPr>
        <w:pStyle w:val="ListBullet"/>
        <w:numPr>
          <w:ilvl w:val="1"/>
          <w:numId w:val="27"/>
        </w:numPr>
        <w:spacing w:after="200"/>
      </w:pPr>
      <w:r w:rsidRPr="000A6532">
        <w:t xml:space="preserve">solid waste, wastewater and hazardous material </w:t>
      </w:r>
      <w:r w:rsidR="00F21EA0">
        <w:t xml:space="preserve">(including contaminated spoil) </w:t>
      </w:r>
      <w:r w:rsidRPr="000A6532">
        <w:t>generation and management during construction</w:t>
      </w:r>
      <w:r w:rsidR="00F040EE">
        <w:t xml:space="preserve"> and</w:t>
      </w:r>
      <w:r w:rsidRPr="000A6532">
        <w:t xml:space="preserve"> operation, including transportation and storage of </w:t>
      </w:r>
      <w:r w:rsidR="00920F0E">
        <w:t xml:space="preserve">any </w:t>
      </w:r>
      <w:r w:rsidRPr="000A6532">
        <w:t>hazardous material on-site and off-site;</w:t>
      </w:r>
    </w:p>
    <w:p w14:paraId="5151E260" w14:textId="52A1F132" w:rsidR="00350636" w:rsidRPr="00E059D5" w:rsidRDefault="00350636" w:rsidP="00E059D5">
      <w:pPr>
        <w:pStyle w:val="ListBullet"/>
        <w:numPr>
          <w:ilvl w:val="1"/>
          <w:numId w:val="27"/>
        </w:numPr>
        <w:spacing w:after="200"/>
      </w:pPr>
      <w:r w:rsidRPr="00E059D5">
        <w:t>transport type</w:t>
      </w:r>
      <w:r w:rsidR="00D41112" w:rsidRPr="00E059D5">
        <w:t>s</w:t>
      </w:r>
      <w:r w:rsidRPr="00E059D5">
        <w:t xml:space="preserve"> and route</w:t>
      </w:r>
      <w:r w:rsidR="00D41112" w:rsidRPr="00E059D5">
        <w:t>s for construction activities</w:t>
      </w:r>
      <w:r w:rsidRPr="00E059D5">
        <w:t>;</w:t>
      </w:r>
    </w:p>
    <w:p w14:paraId="4D666DF1" w14:textId="5597ADD1" w:rsidR="00350636" w:rsidRPr="00E059D5" w:rsidRDefault="00157355" w:rsidP="00E059D5">
      <w:pPr>
        <w:pStyle w:val="ListBullet"/>
        <w:numPr>
          <w:ilvl w:val="1"/>
          <w:numId w:val="27"/>
        </w:numPr>
        <w:spacing w:after="200"/>
      </w:pPr>
      <w:r w:rsidRPr="00E059D5">
        <w:t>power</w:t>
      </w:r>
      <w:r w:rsidR="00350636" w:rsidRPr="00E059D5">
        <w:t xml:space="preserve"> requirements </w:t>
      </w:r>
      <w:r w:rsidRPr="00E059D5">
        <w:t xml:space="preserve">for construction </w:t>
      </w:r>
      <w:r w:rsidR="00350636" w:rsidRPr="00E059D5">
        <w:t>and proposed supply infrastructure;</w:t>
      </w:r>
    </w:p>
    <w:p w14:paraId="6D949F86" w14:textId="77777777" w:rsidR="00350636" w:rsidRPr="00E059D5" w:rsidRDefault="00350636" w:rsidP="00E059D5">
      <w:pPr>
        <w:pStyle w:val="ListBullet"/>
        <w:numPr>
          <w:ilvl w:val="1"/>
          <w:numId w:val="27"/>
        </w:numPr>
        <w:spacing w:after="200"/>
      </w:pPr>
      <w:r w:rsidRPr="00E059D5">
        <w:t>lighting, telecommunications, safety and security requirements;</w:t>
      </w:r>
    </w:p>
    <w:p w14:paraId="49AB158D" w14:textId="74907392" w:rsidR="00436A05" w:rsidRDefault="00436A05" w:rsidP="00E059D5">
      <w:pPr>
        <w:pStyle w:val="ListBullet"/>
        <w:numPr>
          <w:ilvl w:val="1"/>
          <w:numId w:val="27"/>
        </w:numPr>
        <w:spacing w:after="200"/>
      </w:pPr>
      <w:r>
        <w:t>expected visitation numbers during operations</w:t>
      </w:r>
      <w:r w:rsidR="0065611D">
        <w:t xml:space="preserve"> and how this is expected to vary over the year</w:t>
      </w:r>
      <w:r w:rsidR="005B4A47">
        <w:t xml:space="preserve"> (including during </w:t>
      </w:r>
      <w:r w:rsidR="004F3A1D">
        <w:t>mountain biking events)</w:t>
      </w:r>
      <w:r w:rsidR="0065611D">
        <w:t>;</w:t>
      </w:r>
    </w:p>
    <w:p w14:paraId="403F4D4E" w14:textId="34B06C86" w:rsidR="00350636" w:rsidRPr="00E059D5" w:rsidRDefault="00C57205" w:rsidP="00E059D5">
      <w:pPr>
        <w:pStyle w:val="ListBullet"/>
        <w:numPr>
          <w:ilvl w:val="1"/>
          <w:numId w:val="27"/>
        </w:numPr>
        <w:spacing w:after="200"/>
      </w:pPr>
      <w:r>
        <w:t xml:space="preserve">proposed </w:t>
      </w:r>
      <w:r w:rsidR="00350636" w:rsidRPr="00E059D5">
        <w:t xml:space="preserve">hours of </w:t>
      </w:r>
      <w:r>
        <w:t>work and</w:t>
      </w:r>
      <w:r w:rsidR="00350636" w:rsidRPr="00E059D5">
        <w:t xml:space="preserve"> workforce requirements (total work force) during construction</w:t>
      </w:r>
      <w:r w:rsidR="00F75D25">
        <w:t xml:space="preserve"> and</w:t>
      </w:r>
      <w:r w:rsidR="00350636" w:rsidRPr="00E059D5">
        <w:t xml:space="preserve"> operation; and </w:t>
      </w:r>
    </w:p>
    <w:p w14:paraId="57857696" w14:textId="3829BC51" w:rsidR="00350636" w:rsidRPr="000A6532" w:rsidRDefault="00350636" w:rsidP="00E059D5">
      <w:pPr>
        <w:pStyle w:val="ListBullet"/>
        <w:numPr>
          <w:ilvl w:val="1"/>
          <w:numId w:val="27"/>
        </w:numPr>
        <w:spacing w:after="200"/>
      </w:pPr>
      <w:r w:rsidRPr="00E059D5">
        <w:t>approach to be taken regarding project rehabilitation</w:t>
      </w:r>
      <w:r w:rsidR="00F1017C">
        <w:t xml:space="preserve"> of areas</w:t>
      </w:r>
      <w:r w:rsidR="00F410B6" w:rsidRPr="00E059D5">
        <w:t xml:space="preserve"> </w:t>
      </w:r>
      <w:r w:rsidR="001F74F8" w:rsidRPr="00E059D5">
        <w:t xml:space="preserve">temporarily </w:t>
      </w:r>
      <w:r w:rsidR="00F410B6" w:rsidRPr="00E059D5">
        <w:t xml:space="preserve">disturbed </w:t>
      </w:r>
      <w:r w:rsidR="00F040EE">
        <w:t>during construction</w:t>
      </w:r>
      <w:r w:rsidRPr="000A6532">
        <w:t>.</w:t>
      </w:r>
    </w:p>
    <w:p w14:paraId="4BE5B550" w14:textId="77777777" w:rsidR="00984EE4" w:rsidRDefault="00984EE4" w:rsidP="00E059D5">
      <w:pPr>
        <w:pStyle w:val="Heading2"/>
      </w:pPr>
      <w:bookmarkStart w:id="34" w:name="_Toc534816834"/>
      <w:bookmarkStart w:id="35" w:name="_Toc49428669"/>
      <w:r>
        <w:t>Project alternatives</w:t>
      </w:r>
      <w:bookmarkEnd w:id="34"/>
      <w:bookmarkEnd w:id="35"/>
    </w:p>
    <w:p w14:paraId="02589212" w14:textId="5C561E04" w:rsidR="00970F3B" w:rsidRPr="000A6532" w:rsidRDefault="00970F3B" w:rsidP="00E059D5">
      <w:pPr>
        <w:pStyle w:val="BodyText"/>
        <w:spacing w:after="0"/>
      </w:pPr>
      <w:r w:rsidRPr="000A6532">
        <w:t xml:space="preserve">The EES should document the proponent’s process </w:t>
      </w:r>
      <w:r w:rsidR="003326FA">
        <w:t xml:space="preserve">that </w:t>
      </w:r>
      <w:r w:rsidRPr="000A6532">
        <w:t xml:space="preserve">led to the </w:t>
      </w:r>
      <w:r w:rsidR="005428FB">
        <w:t>preferred</w:t>
      </w:r>
      <w:r w:rsidRPr="000A6532">
        <w:t xml:space="preserve"> </w:t>
      </w:r>
      <w:r w:rsidR="003326FA">
        <w:t xml:space="preserve">alternative(s) and </w:t>
      </w:r>
      <w:r w:rsidRPr="000A6532">
        <w:t>design presented in the EES.  The EES should</w:t>
      </w:r>
      <w:r w:rsidR="003326FA">
        <w:t xml:space="preserve"> </w:t>
      </w:r>
      <w:r w:rsidR="00511032">
        <w:t xml:space="preserve">also </w:t>
      </w:r>
      <w:r w:rsidR="003326FA">
        <w:t>document and explain</w:t>
      </w:r>
      <w:r w:rsidRPr="000A6532">
        <w:t xml:space="preserve"> the proponent’s </w:t>
      </w:r>
      <w:r w:rsidR="003326FA">
        <w:t>assessment</w:t>
      </w:r>
      <w:r w:rsidRPr="000A6532">
        <w:t xml:space="preserve"> of feasible alternatives</w:t>
      </w:r>
      <w:r w:rsidR="00B67C31">
        <w:t xml:space="preserve"> and </w:t>
      </w:r>
      <w:r w:rsidR="00CC6518">
        <w:t>their</w:t>
      </w:r>
      <w:r w:rsidR="00B67C31">
        <w:t xml:space="preserve"> effects</w:t>
      </w:r>
      <w:r w:rsidR="008B7477">
        <w:t xml:space="preserve">, </w:t>
      </w:r>
      <w:r w:rsidR="008B7477" w:rsidRPr="004253A4">
        <w:t>including</w:t>
      </w:r>
      <w:r w:rsidRPr="004253A4">
        <w:t xml:space="preserve"> an explanation of how </w:t>
      </w:r>
      <w:r w:rsidR="008B7477" w:rsidRPr="004253A4">
        <w:t xml:space="preserve">and why </w:t>
      </w:r>
      <w:r w:rsidRPr="004253A4">
        <w:t xml:space="preserve">specific alternatives were </w:t>
      </w:r>
      <w:r w:rsidR="00924113">
        <w:t>selected</w:t>
      </w:r>
      <w:r w:rsidR="00924113" w:rsidRPr="004253A4">
        <w:t xml:space="preserve"> </w:t>
      </w:r>
      <w:r w:rsidRPr="004253A4">
        <w:t xml:space="preserve">for </w:t>
      </w:r>
      <w:r w:rsidR="009159C9">
        <w:t xml:space="preserve">detailed </w:t>
      </w:r>
      <w:r w:rsidRPr="004253A4">
        <w:t xml:space="preserve">evaluation </w:t>
      </w:r>
      <w:r w:rsidRPr="004253A4">
        <w:rPr>
          <w:color w:val="auto"/>
        </w:rPr>
        <w:t xml:space="preserve">within the EES. </w:t>
      </w:r>
      <w:r w:rsidR="00042350">
        <w:rPr>
          <w:color w:val="auto"/>
        </w:rPr>
        <w:t xml:space="preserve"> </w:t>
      </w:r>
      <w:r w:rsidRPr="004253A4">
        <w:rPr>
          <w:color w:val="auto"/>
        </w:rPr>
        <w:t xml:space="preserve">The EES should </w:t>
      </w:r>
      <w:r w:rsidRPr="000A6532">
        <w:t xml:space="preserve">document the likely environmental effects of </w:t>
      </w:r>
      <w:r>
        <w:t>feasible</w:t>
      </w:r>
      <w:r w:rsidRPr="000A6532">
        <w:t xml:space="preserve"> alternatives, particularly where these offer a potential to minimise and/or avoid </w:t>
      </w:r>
      <w:r w:rsidR="008B7477">
        <w:t xml:space="preserve">significant </w:t>
      </w:r>
      <w:r w:rsidRPr="000A6532">
        <w:t>environmental effects</w:t>
      </w:r>
      <w:r w:rsidRPr="000A6532" w:rsidDel="00E62F93">
        <w:t xml:space="preserve"> </w:t>
      </w:r>
      <w:r w:rsidRPr="000A6532">
        <w:t xml:space="preserve">whilst meeting the objectives of the project. </w:t>
      </w:r>
      <w:r w:rsidR="00042350">
        <w:t xml:space="preserve"> </w:t>
      </w:r>
      <w:r w:rsidRPr="000A6532">
        <w:t xml:space="preserve">The </w:t>
      </w:r>
      <w:r w:rsidR="003E1828">
        <w:t>assessment</w:t>
      </w:r>
      <w:r w:rsidRPr="000A6532">
        <w:t xml:space="preserve"> of feasible alternatives and their effects should include:</w:t>
      </w:r>
    </w:p>
    <w:p w14:paraId="0BFE422F" w14:textId="051A0E06" w:rsidR="00F20309" w:rsidRPr="00F20309" w:rsidRDefault="00F20309" w:rsidP="00E059D5">
      <w:pPr>
        <w:pStyle w:val="ListBullet"/>
        <w:numPr>
          <w:ilvl w:val="0"/>
          <w:numId w:val="27"/>
        </w:numPr>
        <w:spacing w:after="200"/>
      </w:pPr>
      <w:r>
        <w:t>d</w:t>
      </w:r>
      <w:r w:rsidRPr="00F20309">
        <w:t>escription of alternatives considered in the project design process</w:t>
      </w:r>
      <w:r w:rsidR="0071030D" w:rsidRPr="00206439">
        <w:t xml:space="preserve">, including </w:t>
      </w:r>
      <w:r w:rsidR="00472BA8">
        <w:t xml:space="preserve">alternative </w:t>
      </w:r>
      <w:r w:rsidR="00B8153C">
        <w:t>track</w:t>
      </w:r>
      <w:r w:rsidR="00472BA8">
        <w:t xml:space="preserve"> alignments and </w:t>
      </w:r>
      <w:r w:rsidR="00D35038">
        <w:t xml:space="preserve">locations of </w:t>
      </w:r>
      <w:r w:rsidR="00B8153C">
        <w:t>track</w:t>
      </w:r>
      <w:r w:rsidR="00E37C70">
        <w:t xml:space="preserve"> heads and </w:t>
      </w:r>
      <w:r w:rsidR="00D35038">
        <w:t xml:space="preserve">site </w:t>
      </w:r>
      <w:r w:rsidR="0071030D" w:rsidRPr="00206439">
        <w:t>access roads</w:t>
      </w:r>
      <w:r w:rsidRPr="00F20309">
        <w:t>;</w:t>
      </w:r>
    </w:p>
    <w:p w14:paraId="00544577" w14:textId="6C92C64E" w:rsidR="00EB65F7" w:rsidRPr="00EB65F7" w:rsidRDefault="00427E5C" w:rsidP="00E059D5">
      <w:pPr>
        <w:pStyle w:val="ListBullet"/>
        <w:numPr>
          <w:ilvl w:val="0"/>
          <w:numId w:val="27"/>
        </w:numPr>
        <w:spacing w:after="200"/>
      </w:pPr>
      <w:r>
        <w:t>i</w:t>
      </w:r>
      <w:r w:rsidR="00EB65F7" w:rsidRPr="00EB65F7">
        <w:t>dentification of methods and environmental criteria for selection of preferred alternatives;</w:t>
      </w:r>
    </w:p>
    <w:p w14:paraId="0FEA7AD3" w14:textId="5AB70E96" w:rsidR="00EB65F7" w:rsidRPr="00EB65F7" w:rsidRDefault="00427E5C" w:rsidP="00E059D5">
      <w:pPr>
        <w:pStyle w:val="ListBullet"/>
        <w:numPr>
          <w:ilvl w:val="0"/>
          <w:numId w:val="27"/>
        </w:numPr>
        <w:spacing w:after="200"/>
      </w:pPr>
      <w:r>
        <w:t>a</w:t>
      </w:r>
      <w:r w:rsidR="00EB65F7" w:rsidRPr="00EB65F7">
        <w:t xml:space="preserve">ssessment and comparison of </w:t>
      </w:r>
      <w:r w:rsidR="00475704" w:rsidRPr="00206439">
        <w:t>the technical feasibility and environmental implications of alternative options considered</w:t>
      </w:r>
      <w:r w:rsidR="00EB65F7" w:rsidRPr="00EB65F7">
        <w:t xml:space="preserve">; </w:t>
      </w:r>
    </w:p>
    <w:p w14:paraId="1AE86F6B" w14:textId="55E2BCFE" w:rsidR="00970F3B" w:rsidRPr="00206439" w:rsidRDefault="00970F3B" w:rsidP="00E059D5">
      <w:pPr>
        <w:pStyle w:val="ListBullet"/>
        <w:numPr>
          <w:ilvl w:val="0"/>
          <w:numId w:val="27"/>
        </w:numPr>
        <w:spacing w:after="200"/>
      </w:pPr>
      <w:r w:rsidRPr="00206439">
        <w:t xml:space="preserve">the basis for selecting the proposed </w:t>
      </w:r>
      <w:r w:rsidR="00427E5C">
        <w:t>project layout and design</w:t>
      </w:r>
      <w:r w:rsidR="0094541E">
        <w:t>;</w:t>
      </w:r>
      <w:r w:rsidR="0094541E" w:rsidRPr="0094541E">
        <w:t xml:space="preserve"> </w:t>
      </w:r>
      <w:r w:rsidR="0094541E">
        <w:t>and</w:t>
      </w:r>
    </w:p>
    <w:p w14:paraId="2A40F8D4" w14:textId="20BD728E" w:rsidR="0094541E" w:rsidRDefault="0094541E" w:rsidP="00E059D5">
      <w:pPr>
        <w:pStyle w:val="ListBullet"/>
        <w:numPr>
          <w:ilvl w:val="0"/>
          <w:numId w:val="27"/>
        </w:numPr>
        <w:spacing w:after="200"/>
      </w:pPr>
      <w:r>
        <w:t xml:space="preserve">description of how information arising during the EES process was used to refine the preferred </w:t>
      </w:r>
      <w:r w:rsidR="00B8153C">
        <w:t>track</w:t>
      </w:r>
      <w:r>
        <w:t xml:space="preserve"> alignments and other project alternatives.</w:t>
      </w:r>
    </w:p>
    <w:p w14:paraId="55F41D25" w14:textId="6479D45C" w:rsidR="00984EE4" w:rsidRDefault="00970F3B" w:rsidP="00E059D5">
      <w:pPr>
        <w:pStyle w:val="BodyText"/>
      </w:pPr>
      <w:r w:rsidRPr="000A6532">
        <w:t xml:space="preserve">Where appropriate, the assessment of environmental effects of design and layout alternatives is to address the matters set out in the subsequent sections of this document.  The depth of investigation of alternatives should be proportionate to their potential to minimise potentially significant adverse effects as well as meet project objectives.  </w:t>
      </w:r>
      <w:r w:rsidR="00984EE4">
        <w:t xml:space="preserve"> </w:t>
      </w:r>
    </w:p>
    <w:p w14:paraId="110EF7E0" w14:textId="77777777" w:rsidR="00984EE4" w:rsidRDefault="00984EE4" w:rsidP="00E059D5">
      <w:pPr>
        <w:pStyle w:val="Heading2"/>
      </w:pPr>
      <w:bookmarkStart w:id="36" w:name="_Toc534816835"/>
      <w:bookmarkStart w:id="37" w:name="_Toc49428670"/>
      <w:r>
        <w:t>Applicable legislation, policies and strategies</w:t>
      </w:r>
      <w:bookmarkEnd w:id="36"/>
      <w:bookmarkEnd w:id="37"/>
      <w:r>
        <w:t xml:space="preserve"> </w:t>
      </w:r>
    </w:p>
    <w:p w14:paraId="00B562F5" w14:textId="473AFDBE" w:rsidR="00E06401" w:rsidRPr="000A6532" w:rsidRDefault="00E06401" w:rsidP="00E059D5">
      <w:pPr>
        <w:pStyle w:val="BodyText"/>
      </w:pPr>
      <w:r w:rsidRPr="000A6532">
        <w:t>In addition to the EE Act and the EPBC Act, the EES will need to identify relevant legislation, policies, guidelines and standards, and assess their specific requirements or implications for the project, particularly in relation to required approvals.</w:t>
      </w:r>
      <w:r>
        <w:t xml:space="preserve"> </w:t>
      </w:r>
      <w:r w:rsidRPr="000A6532">
        <w:t xml:space="preserve"> </w:t>
      </w:r>
      <w:r w:rsidRPr="000A6532">
        <w:rPr>
          <w:lang w:val="en-US"/>
        </w:rPr>
        <w:t xml:space="preserve">Particular attention is drawn to the recent changes in the </w:t>
      </w:r>
      <w:r w:rsidR="00042350" w:rsidRPr="00436FC8">
        <w:rPr>
          <w:i/>
        </w:rPr>
        <w:t>Environment Protection Act 1970</w:t>
      </w:r>
      <w:r w:rsidR="00042350">
        <w:rPr>
          <w:i/>
        </w:rPr>
        <w:t xml:space="preserve"> </w:t>
      </w:r>
      <w:r w:rsidRPr="000A6532">
        <w:rPr>
          <w:lang w:val="en-US"/>
        </w:rPr>
        <w:t xml:space="preserve">which are </w:t>
      </w:r>
      <w:r w:rsidRPr="000A6532">
        <w:t xml:space="preserve">expected </w:t>
      </w:r>
      <w:r w:rsidR="00042350">
        <w:t xml:space="preserve">to </w:t>
      </w:r>
      <w:r w:rsidRPr="000A6532">
        <w:t xml:space="preserve">come into effect </w:t>
      </w:r>
      <w:r w:rsidR="00042350">
        <w:t>on</w:t>
      </w:r>
      <w:r w:rsidR="008A246D" w:rsidRPr="000A6532">
        <w:t xml:space="preserve"> </w:t>
      </w:r>
      <w:r w:rsidRPr="000A6532">
        <w:t>1 July 202</w:t>
      </w:r>
      <w:r w:rsidR="0056151B">
        <w:t>1</w:t>
      </w:r>
      <w:r>
        <w:t>, and any subsequent updates to subordinate legislation</w:t>
      </w:r>
      <w:r w:rsidRPr="000A6532">
        <w:t>.</w:t>
      </w:r>
    </w:p>
    <w:p w14:paraId="49A20E4C" w14:textId="1F006A98" w:rsidR="00E06401" w:rsidRPr="000A6532" w:rsidRDefault="00E06401" w:rsidP="00E059D5">
      <w:pPr>
        <w:pStyle w:val="BodyText"/>
      </w:pPr>
      <w:r w:rsidRPr="000A6532">
        <w:t xml:space="preserve">The proponent will also need to identify and address other relevant policies, strategies, subordinate legislation and related management or planning processes that may be relevant to the assessment of the project.  These include but are not limited to EPBC Act policy statements, </w:t>
      </w:r>
      <w:r w:rsidR="00493019">
        <w:t>management plans</w:t>
      </w:r>
      <w:r w:rsidR="00B3341E">
        <w:t xml:space="preserve"> for parks and reserves</w:t>
      </w:r>
      <w:r w:rsidR="00493019">
        <w:t xml:space="preserve">, </w:t>
      </w:r>
      <w:r w:rsidRPr="000A6532">
        <w:t>conservation advices, threat abatement plans and recovery plans for nationally listed threatened species and communities.</w:t>
      </w:r>
    </w:p>
    <w:p w14:paraId="328057AF" w14:textId="29F245B6" w:rsidR="00984EE4" w:rsidRDefault="00B77511" w:rsidP="00E059D5">
      <w:pPr>
        <w:pStyle w:val="Heading2"/>
      </w:pPr>
      <w:bookmarkStart w:id="38" w:name="_Toc534816841"/>
      <w:bookmarkStart w:id="39" w:name="_Toc49428671"/>
      <w:r>
        <w:t>E</w:t>
      </w:r>
      <w:r w:rsidR="00984EE4">
        <w:t>valuation objectives</w:t>
      </w:r>
      <w:bookmarkEnd w:id="38"/>
      <w:bookmarkEnd w:id="39"/>
    </w:p>
    <w:p w14:paraId="4F664A82" w14:textId="6C9E46A8" w:rsidR="00DF2560" w:rsidRDefault="00B77511" w:rsidP="00E059D5">
      <w:pPr>
        <w:pStyle w:val="BodyText"/>
      </w:pPr>
      <w:r>
        <w:t>E</w:t>
      </w:r>
      <w:r w:rsidR="002F64E9" w:rsidRPr="000A6532">
        <w:t>valuation objectives are provided in Section 4 for each of the topics to be addressed in the EES.  The evaluation objectives identify desired outcomes in the context of key legislative and statutory policies, as well as the principles and objectives of ecologically sustainable development and environment protection, including net community benefit.  In accordance with the Ministerial Guidelines, they provide a framework to guide an integrated assessment of environmental effects and for evaluating the overall implications of the project.</w:t>
      </w:r>
      <w:r w:rsidR="00CC2F64" w:rsidRPr="00CC2F64">
        <w:t xml:space="preserve">  </w:t>
      </w:r>
    </w:p>
    <w:p w14:paraId="34094FB1" w14:textId="2B7C7024" w:rsidR="00984EE4" w:rsidRDefault="00984EE4" w:rsidP="00E059D5">
      <w:pPr>
        <w:pStyle w:val="Heading2"/>
      </w:pPr>
      <w:bookmarkStart w:id="40" w:name="_Toc534816842"/>
      <w:bookmarkStart w:id="41" w:name="_Ref41988139"/>
      <w:bookmarkStart w:id="42" w:name="_Ref41988153"/>
      <w:bookmarkStart w:id="43" w:name="_Ref41988388"/>
      <w:bookmarkStart w:id="44" w:name="_Ref41996440"/>
      <w:bookmarkStart w:id="45" w:name="_Toc49428672"/>
      <w:r>
        <w:lastRenderedPageBreak/>
        <w:t xml:space="preserve">Environmental </w:t>
      </w:r>
      <w:r w:rsidR="00635281">
        <w:t>management framework</w:t>
      </w:r>
      <w:bookmarkEnd w:id="40"/>
      <w:bookmarkEnd w:id="41"/>
      <w:bookmarkEnd w:id="42"/>
      <w:bookmarkEnd w:id="43"/>
      <w:bookmarkEnd w:id="44"/>
      <w:bookmarkEnd w:id="45"/>
    </w:p>
    <w:p w14:paraId="5E801B53" w14:textId="2E84D05E" w:rsidR="00602387" w:rsidRPr="000A6532" w:rsidRDefault="00602387" w:rsidP="00E059D5">
      <w:pPr>
        <w:pStyle w:val="BodyText"/>
      </w:pPr>
      <w:r w:rsidRPr="000A6532">
        <w:t>Inadequate environmental management of the project during project construction</w:t>
      </w:r>
      <w:r w:rsidR="00F455FE">
        <w:t xml:space="preserve"> and</w:t>
      </w:r>
      <w:r w:rsidRPr="000A6532">
        <w:t xml:space="preserve"> operation will not realise the necessary environmental outcomes, statutory requirements or stakeholder confidence.  Hence, the proponent will need to provide an environmental management framework (EMF) for the project within the EES.  The EMF will articulate clear accountabilities for managing and monitoring environmental effects and risks associated with construction</w:t>
      </w:r>
      <w:r w:rsidR="00F455FE">
        <w:t xml:space="preserve"> and operation</w:t>
      </w:r>
      <w:r w:rsidRPr="000A6532">
        <w:t xml:space="preserve"> phases of the project.</w:t>
      </w:r>
    </w:p>
    <w:p w14:paraId="4D23F2A1" w14:textId="27DA7E3C" w:rsidR="0042336B" w:rsidRDefault="000A6A67" w:rsidP="00E059D5">
      <w:pPr>
        <w:pStyle w:val="BodyText"/>
        <w:spacing w:after="0"/>
      </w:pPr>
      <w:r w:rsidRPr="000A6532">
        <w:t xml:space="preserve">The EMF </w:t>
      </w:r>
      <w:r>
        <w:t>is required to</w:t>
      </w:r>
      <w:r w:rsidRPr="000A6532">
        <w:t xml:space="preserve"> describe the baseline environmental conditions to be used to monitor and evaluate the efficacy of applied environmental management and contingency measures, as well as</w:t>
      </w:r>
      <w:r w:rsidRPr="00400718">
        <w:t xml:space="preserve"> </w:t>
      </w:r>
      <w:r w:rsidRPr="000A6532">
        <w:t>the residual environmental effects of the project.</w:t>
      </w:r>
      <w:r>
        <w:t xml:space="preserve"> </w:t>
      </w:r>
      <w:r w:rsidRPr="000A6532">
        <w:t xml:space="preserve"> </w:t>
      </w:r>
      <w:r w:rsidR="00602387" w:rsidRPr="000A6532">
        <w:t xml:space="preserve">The EMF should cover all aspects of the </w:t>
      </w:r>
      <w:r w:rsidR="00602387" w:rsidRPr="004751DD">
        <w:t xml:space="preserve">project including </w:t>
      </w:r>
      <w:r w:rsidR="000B69E9" w:rsidRPr="004751DD">
        <w:t>both direct and indirect</w:t>
      </w:r>
      <w:r w:rsidR="00602387" w:rsidRPr="004751DD">
        <w:t xml:space="preserve"> impacts.  The framework should include the following</w:t>
      </w:r>
      <w:r w:rsidR="00671B19">
        <w:t>.</w:t>
      </w:r>
      <w:r w:rsidR="00602387">
        <w:t xml:space="preserve"> </w:t>
      </w:r>
    </w:p>
    <w:p w14:paraId="318198D7" w14:textId="77777777" w:rsidR="00B40723" w:rsidRDefault="00B40723" w:rsidP="00E059D5">
      <w:pPr>
        <w:pStyle w:val="ListBullet"/>
        <w:numPr>
          <w:ilvl w:val="0"/>
          <w:numId w:val="27"/>
        </w:numPr>
      </w:pPr>
      <w:r>
        <w:t xml:space="preserve">The context of required approvals and consents, </w:t>
      </w:r>
      <w:r w:rsidRPr="004F666E">
        <w:t>including any anticipated requirements for related environmental management plans, whether for project phases or elements</w:t>
      </w:r>
      <w:r>
        <w:t>.</w:t>
      </w:r>
    </w:p>
    <w:p w14:paraId="0B66DFB8" w14:textId="7F09BAA4" w:rsidR="00602387" w:rsidRPr="000A6532" w:rsidRDefault="001E4CDE" w:rsidP="00E059D5">
      <w:pPr>
        <w:pStyle w:val="ListBullet"/>
        <w:numPr>
          <w:ilvl w:val="0"/>
          <w:numId w:val="27"/>
        </w:numPr>
        <w:spacing w:after="200"/>
      </w:pPr>
      <w:r>
        <w:t>The</w:t>
      </w:r>
      <w:r w:rsidR="00602387" w:rsidRPr="000A6532">
        <w:t xml:space="preserve"> existing or proposed environmental management system to be adopted.</w:t>
      </w:r>
    </w:p>
    <w:p w14:paraId="04A13EC2" w14:textId="674EE5A2" w:rsidR="00602387" w:rsidRPr="000A6532" w:rsidRDefault="00602387" w:rsidP="00E059D5">
      <w:pPr>
        <w:pStyle w:val="ListBullet"/>
        <w:numPr>
          <w:ilvl w:val="0"/>
          <w:numId w:val="27"/>
        </w:numPr>
        <w:spacing w:after="200"/>
      </w:pPr>
      <w:r w:rsidRPr="000A6532">
        <w:t>Organisational responsibilities and accountabilities for environmental management</w:t>
      </w:r>
      <w:r w:rsidR="009B2D3B">
        <w:t xml:space="preserve"> during construction and operation</w:t>
      </w:r>
      <w:r w:rsidRPr="000A6532">
        <w:t xml:space="preserve">. </w:t>
      </w:r>
    </w:p>
    <w:p w14:paraId="38F152B2" w14:textId="05B68EAE" w:rsidR="00602387" w:rsidRPr="000A6532" w:rsidRDefault="00602387" w:rsidP="00E059D5">
      <w:pPr>
        <w:pStyle w:val="ListBullet"/>
        <w:numPr>
          <w:ilvl w:val="0"/>
          <w:numId w:val="27"/>
        </w:numPr>
        <w:spacing w:after="200"/>
      </w:pPr>
      <w:r w:rsidRPr="000A6532">
        <w:t xml:space="preserve">A register of environmental risks associated with each phase of the project which is to be maintained during project implementation. </w:t>
      </w:r>
      <w:r>
        <w:t xml:space="preserve"> </w:t>
      </w:r>
      <w:r w:rsidRPr="000A6532">
        <w:t xml:space="preserve">This can be provided as an attachment to the EES.  </w:t>
      </w:r>
    </w:p>
    <w:p w14:paraId="1CFE55AD" w14:textId="44D77D12" w:rsidR="00602387" w:rsidRPr="00E059D5" w:rsidRDefault="00602387" w:rsidP="00E059D5">
      <w:pPr>
        <w:pStyle w:val="ListBullet"/>
        <w:numPr>
          <w:ilvl w:val="0"/>
          <w:numId w:val="27"/>
        </w:numPr>
        <w:spacing w:after="200"/>
      </w:pPr>
      <w:r w:rsidRPr="000A6532">
        <w:t xml:space="preserve">The environmental management measures proposed in the EES to address specific issues, </w:t>
      </w:r>
      <w:r w:rsidRPr="00E059D5">
        <w:t xml:space="preserve">including commitments to mitigate adverse effects and enhance environmental outcomes and timing of implementation. </w:t>
      </w:r>
      <w:r w:rsidR="00671B19">
        <w:t xml:space="preserve"> </w:t>
      </w:r>
      <w:r w:rsidRPr="00E059D5">
        <w:t xml:space="preserve">This consolidated list can be provided as an attachment to the EES. </w:t>
      </w:r>
      <w:r w:rsidR="00671B19">
        <w:t xml:space="preserve"> </w:t>
      </w:r>
      <w:r w:rsidR="00624927" w:rsidRPr="00E059D5">
        <w:t xml:space="preserve">The measures presented </w:t>
      </w:r>
      <w:r w:rsidR="00400434" w:rsidRPr="00E059D5">
        <w:t>could</w:t>
      </w:r>
      <w:r w:rsidR="00624927" w:rsidRPr="00E059D5">
        <w:t xml:space="preserve"> include</w:t>
      </w:r>
      <w:r w:rsidR="004A57A7" w:rsidRPr="00E059D5">
        <w:t xml:space="preserve"> a set of</w:t>
      </w:r>
      <w:r w:rsidR="00624927" w:rsidRPr="00E059D5">
        <w:t xml:space="preserve"> environmental protocols</w:t>
      </w:r>
      <w:r w:rsidR="005F525F" w:rsidRPr="00E059D5">
        <w:t>/thresholds</w:t>
      </w:r>
      <w:r w:rsidR="00624927" w:rsidRPr="00E059D5">
        <w:t xml:space="preserve"> that will be applied </w:t>
      </w:r>
      <w:r w:rsidR="00D90512" w:rsidRPr="00E059D5">
        <w:t>when</w:t>
      </w:r>
      <w:r w:rsidR="00624927" w:rsidRPr="00E059D5">
        <w:t xml:space="preserve"> </w:t>
      </w:r>
      <w:r w:rsidR="004A57A7" w:rsidRPr="00E059D5">
        <w:t xml:space="preserve">identifying the </w:t>
      </w:r>
      <w:r w:rsidR="00A63214" w:rsidRPr="00E059D5">
        <w:t>final</w:t>
      </w:r>
      <w:r w:rsidR="004A57A7" w:rsidRPr="00E059D5">
        <w:t xml:space="preserve"> alignments of the </w:t>
      </w:r>
      <w:r w:rsidR="00B8153C">
        <w:t>track</w:t>
      </w:r>
      <w:r w:rsidR="004A57A7" w:rsidRPr="00E059D5">
        <w:t>s</w:t>
      </w:r>
      <w:r w:rsidR="00D90512" w:rsidRPr="00E059D5">
        <w:t xml:space="preserve"> within the final corridors identified through the EES process</w:t>
      </w:r>
      <w:r w:rsidR="004A57A7" w:rsidRPr="00E059D5">
        <w:t>.</w:t>
      </w:r>
      <w:r w:rsidR="00624927" w:rsidRPr="00E059D5">
        <w:t xml:space="preserve"> </w:t>
      </w:r>
      <w:r w:rsidRPr="00E059D5">
        <w:t xml:space="preserve"> </w:t>
      </w:r>
    </w:p>
    <w:p w14:paraId="64298D9C" w14:textId="77777777" w:rsidR="00602387" w:rsidRPr="00E059D5" w:rsidRDefault="00602387" w:rsidP="00E059D5">
      <w:pPr>
        <w:pStyle w:val="ListBullet"/>
        <w:numPr>
          <w:ilvl w:val="0"/>
          <w:numId w:val="27"/>
        </w:numPr>
        <w:spacing w:after="200"/>
      </w:pPr>
      <w:r w:rsidRPr="00E059D5">
        <w:t>Arrangements for management of and access to baseline and monitoring data, to ensure the transparency and accountability of environmental management and to contribute to the improvement of environmental knowledge.</w:t>
      </w:r>
    </w:p>
    <w:p w14:paraId="292A899E" w14:textId="77777777" w:rsidR="00602387" w:rsidRPr="000A6532" w:rsidRDefault="00602387" w:rsidP="00E059D5">
      <w:pPr>
        <w:pStyle w:val="ListBullet"/>
        <w:numPr>
          <w:ilvl w:val="0"/>
          <w:numId w:val="27"/>
        </w:numPr>
        <w:spacing w:after="200"/>
      </w:pPr>
      <w:r w:rsidRPr="00E059D5">
        <w:t>The framework</w:t>
      </w:r>
      <w:r w:rsidRPr="006603DF">
        <w:t xml:space="preserve"> for management</w:t>
      </w:r>
      <w:r w:rsidRPr="000A6532">
        <w:t xml:space="preserve"> of any environmental incidents and emergencies.</w:t>
      </w:r>
    </w:p>
    <w:p w14:paraId="5FEE341C" w14:textId="1DF4C575" w:rsidR="00602387" w:rsidRPr="000A6532" w:rsidRDefault="007E5860" w:rsidP="00E059D5">
      <w:pPr>
        <w:pStyle w:val="ListBullet"/>
        <w:numPr>
          <w:ilvl w:val="0"/>
          <w:numId w:val="27"/>
        </w:numPr>
        <w:spacing w:after="200"/>
      </w:pPr>
      <w:r>
        <w:t xml:space="preserve">The monitoring </w:t>
      </w:r>
      <w:r w:rsidR="00FC06D0">
        <w:t>program</w:t>
      </w:r>
      <w:r>
        <w:t xml:space="preserve"> for each environmental aspect </w:t>
      </w:r>
      <w:r w:rsidR="00666368">
        <w:t>relevant to</w:t>
      </w:r>
      <w:r>
        <w:t xml:space="preserve"> the project, including </w:t>
      </w:r>
      <w:r w:rsidR="00602387" w:rsidRPr="000A6532">
        <w:t>proposed objectives, indicators and monitoring requirements (including parameters, locations and frequency)</w:t>
      </w:r>
      <w:r w:rsidR="00AB6576">
        <w:t xml:space="preserve">. Justification should be provided </w:t>
      </w:r>
      <w:r w:rsidR="00823A0D">
        <w:t xml:space="preserve">for any </w:t>
      </w:r>
      <w:r w:rsidR="00CB7D82">
        <w:t>aspects</w:t>
      </w:r>
      <w:r w:rsidR="00823A0D">
        <w:t xml:space="preserve"> where monitoring is not proposed</w:t>
      </w:r>
      <w:r w:rsidR="00AB6576">
        <w:t>.</w:t>
      </w:r>
      <w:r w:rsidR="00602387" w:rsidRPr="000A6532">
        <w:t xml:space="preserve"> </w:t>
      </w:r>
      <w:r w:rsidR="00FC06D0">
        <w:t xml:space="preserve">The </w:t>
      </w:r>
      <w:r w:rsidR="00252A09">
        <w:t>EMF</w:t>
      </w:r>
      <w:r w:rsidR="00FC06D0">
        <w:t xml:space="preserve"> should consider </w:t>
      </w:r>
      <w:r w:rsidR="0091122F">
        <w:t xml:space="preserve">the need for </w:t>
      </w:r>
      <w:r w:rsidR="00FC06D0">
        <w:t>monitoring of</w:t>
      </w:r>
      <w:r w:rsidR="00252A09">
        <w:t xml:space="preserve"> (at least)</w:t>
      </w:r>
      <w:r w:rsidR="00602387" w:rsidRPr="000A6532">
        <w:t xml:space="preserve">: </w:t>
      </w:r>
    </w:p>
    <w:p w14:paraId="5051FB79" w14:textId="77777777" w:rsidR="00602387" w:rsidRPr="00912525" w:rsidRDefault="00602387" w:rsidP="00E059D5">
      <w:pPr>
        <w:pStyle w:val="ListBullet"/>
        <w:numPr>
          <w:ilvl w:val="1"/>
          <w:numId w:val="27"/>
        </w:numPr>
        <w:spacing w:after="200"/>
      </w:pPr>
      <w:r w:rsidRPr="00912525">
        <w:t xml:space="preserve">biodiversity (including MNES) values on and near the project area; </w:t>
      </w:r>
    </w:p>
    <w:p w14:paraId="742940F9" w14:textId="2B86EA44" w:rsidR="00602387" w:rsidRPr="00912525" w:rsidRDefault="00602387" w:rsidP="00E059D5">
      <w:pPr>
        <w:pStyle w:val="ListBullet"/>
        <w:numPr>
          <w:ilvl w:val="1"/>
          <w:numId w:val="27"/>
        </w:numPr>
        <w:spacing w:after="200"/>
      </w:pPr>
      <w:r w:rsidRPr="00912525">
        <w:t>biodiversity (including MNES) offsets to be established;</w:t>
      </w:r>
    </w:p>
    <w:p w14:paraId="6DAE7F80" w14:textId="77777777" w:rsidR="00602387" w:rsidRPr="000A6532" w:rsidRDefault="00602387" w:rsidP="00E059D5">
      <w:pPr>
        <w:pStyle w:val="ListBullet"/>
        <w:numPr>
          <w:ilvl w:val="1"/>
          <w:numId w:val="27"/>
        </w:numPr>
        <w:spacing w:after="200"/>
      </w:pPr>
      <w:r w:rsidRPr="000A6532">
        <w:t>noise, vibration, and emissions to air, including dust and greenhouse gases;</w:t>
      </w:r>
    </w:p>
    <w:p w14:paraId="533FEDFB" w14:textId="77777777" w:rsidR="007C49D7" w:rsidRDefault="00602387" w:rsidP="00E059D5">
      <w:pPr>
        <w:pStyle w:val="ListBullet"/>
        <w:numPr>
          <w:ilvl w:val="1"/>
          <w:numId w:val="27"/>
        </w:numPr>
        <w:spacing w:after="0"/>
      </w:pPr>
      <w:r w:rsidRPr="000A6532">
        <w:t>public health and safety;</w:t>
      </w:r>
    </w:p>
    <w:p w14:paraId="30AACA9E" w14:textId="77777777" w:rsidR="00602387" w:rsidRPr="000A6532" w:rsidRDefault="00602387" w:rsidP="00E059D5">
      <w:pPr>
        <w:pStyle w:val="ListBullet"/>
        <w:numPr>
          <w:ilvl w:val="1"/>
          <w:numId w:val="27"/>
        </w:numPr>
        <w:spacing w:after="200"/>
      </w:pPr>
      <w:r w:rsidRPr="000A6532">
        <w:t>groundwater and surface water functions, including behaviour and quality, stormwater runoff, erosion and sediment control, and flood risk;</w:t>
      </w:r>
    </w:p>
    <w:p w14:paraId="232BE2A5" w14:textId="4FACDA0D" w:rsidR="00602387" w:rsidRPr="000A6532" w:rsidRDefault="00602387" w:rsidP="00E059D5">
      <w:pPr>
        <w:pStyle w:val="ListBullet"/>
        <w:numPr>
          <w:ilvl w:val="1"/>
          <w:numId w:val="27"/>
        </w:numPr>
        <w:spacing w:after="200"/>
      </w:pPr>
      <w:r w:rsidRPr="000A6532">
        <w:t>solid and liquid waste, including recycling and handling of potentially hazardous or contaminated waste, potential acid sulphate soils and other excavated spoil;</w:t>
      </w:r>
    </w:p>
    <w:p w14:paraId="65A2A636" w14:textId="77777777" w:rsidR="00602387" w:rsidRPr="000A6532" w:rsidRDefault="00602387" w:rsidP="00E059D5">
      <w:pPr>
        <w:pStyle w:val="ListBullet"/>
        <w:numPr>
          <w:ilvl w:val="1"/>
          <w:numId w:val="27"/>
        </w:numPr>
        <w:spacing w:after="200"/>
      </w:pPr>
      <w:r w:rsidRPr="000A6532">
        <w:t xml:space="preserve">Aboriginal cultural heritage values; </w:t>
      </w:r>
    </w:p>
    <w:p w14:paraId="2BCF5064" w14:textId="77777777" w:rsidR="00602387" w:rsidRPr="000A6532" w:rsidRDefault="00602387" w:rsidP="00E059D5">
      <w:pPr>
        <w:pStyle w:val="ListBullet"/>
        <w:numPr>
          <w:ilvl w:val="1"/>
          <w:numId w:val="27"/>
        </w:numPr>
        <w:spacing w:after="200"/>
      </w:pPr>
      <w:r w:rsidRPr="000A6532">
        <w:t>historic heritage values;</w:t>
      </w:r>
    </w:p>
    <w:p w14:paraId="4B4BDFF3" w14:textId="0712A72D" w:rsidR="00602387" w:rsidRPr="000A6532" w:rsidRDefault="004F247B" w:rsidP="00E059D5">
      <w:pPr>
        <w:pStyle w:val="ListBullet"/>
        <w:numPr>
          <w:ilvl w:val="1"/>
          <w:numId w:val="27"/>
        </w:numPr>
        <w:spacing w:after="200"/>
      </w:pPr>
      <w:r w:rsidRPr="000A6532">
        <w:t>traffic and road management measures</w:t>
      </w:r>
      <w:r w:rsidR="00602387" w:rsidRPr="000A6532">
        <w:t>, including managing temporary disruption and changed accessibility</w:t>
      </w:r>
      <w:r>
        <w:t xml:space="preserve"> during construction</w:t>
      </w:r>
      <w:r w:rsidR="00602387" w:rsidRPr="000A6532">
        <w:t>;</w:t>
      </w:r>
    </w:p>
    <w:p w14:paraId="38DB3C07" w14:textId="0FF26FF4" w:rsidR="00602387" w:rsidRPr="000A6532" w:rsidRDefault="00602387" w:rsidP="00E059D5">
      <w:pPr>
        <w:pStyle w:val="ListBullet"/>
        <w:numPr>
          <w:ilvl w:val="1"/>
          <w:numId w:val="27"/>
        </w:numPr>
        <w:spacing w:after="200"/>
      </w:pPr>
      <w:r w:rsidRPr="000A6532">
        <w:t>disruption of and hazard to existing infrastructure;</w:t>
      </w:r>
    </w:p>
    <w:p w14:paraId="4D9AAEB6" w14:textId="527B47B1" w:rsidR="00602387" w:rsidRPr="000A6532" w:rsidRDefault="00602387" w:rsidP="00E059D5">
      <w:pPr>
        <w:pStyle w:val="ListBullet"/>
        <w:numPr>
          <w:ilvl w:val="1"/>
          <w:numId w:val="27"/>
        </w:numPr>
        <w:spacing w:after="200"/>
      </w:pPr>
      <w:r w:rsidRPr="000A6532">
        <w:t xml:space="preserve">socioeconomic </w:t>
      </w:r>
      <w:r w:rsidR="004751DD">
        <w:t xml:space="preserve">conditions </w:t>
      </w:r>
      <w:r w:rsidRPr="000A6532">
        <w:t>and land use values;</w:t>
      </w:r>
    </w:p>
    <w:p w14:paraId="422D519C" w14:textId="77777777" w:rsidR="00602387" w:rsidRPr="000A6532" w:rsidRDefault="00602387" w:rsidP="00E059D5">
      <w:pPr>
        <w:pStyle w:val="ListBullet"/>
        <w:numPr>
          <w:ilvl w:val="1"/>
          <w:numId w:val="27"/>
        </w:numPr>
        <w:spacing w:after="200"/>
      </w:pPr>
      <w:r w:rsidRPr="000A6532">
        <w:t>landscape and visual values;</w:t>
      </w:r>
      <w:r w:rsidRPr="000A6532" w:rsidDel="008A54AB">
        <w:t xml:space="preserve"> </w:t>
      </w:r>
      <w:r w:rsidRPr="000A6532">
        <w:t xml:space="preserve"> </w:t>
      </w:r>
    </w:p>
    <w:p w14:paraId="5FA0B12D" w14:textId="77777777" w:rsidR="00602387" w:rsidRPr="000A6532" w:rsidRDefault="00602387" w:rsidP="00E059D5">
      <w:pPr>
        <w:pStyle w:val="ListBullet"/>
        <w:numPr>
          <w:ilvl w:val="1"/>
          <w:numId w:val="27"/>
        </w:numPr>
        <w:spacing w:after="200"/>
      </w:pPr>
      <w:r w:rsidRPr="000A6532">
        <w:t>landform and slope stability;</w:t>
      </w:r>
    </w:p>
    <w:p w14:paraId="21DC25A1" w14:textId="775A07AB" w:rsidR="00602387" w:rsidRPr="006C46DA" w:rsidRDefault="00D33D14" w:rsidP="00E059D5">
      <w:pPr>
        <w:pStyle w:val="ListBullet"/>
        <w:numPr>
          <w:ilvl w:val="1"/>
          <w:numId w:val="27"/>
        </w:numPr>
        <w:spacing w:after="200"/>
      </w:pPr>
      <w:r>
        <w:t>project area</w:t>
      </w:r>
      <w:r w:rsidR="006A4803">
        <w:t xml:space="preserve"> </w:t>
      </w:r>
      <w:r w:rsidR="004D39D9">
        <w:t>rehabilitation, including handling of topsoil</w:t>
      </w:r>
      <w:r w:rsidR="00602387" w:rsidRPr="006C46DA">
        <w:t>; and</w:t>
      </w:r>
    </w:p>
    <w:p w14:paraId="159C4352" w14:textId="77777777" w:rsidR="00602387" w:rsidRPr="000A6532" w:rsidRDefault="00602387" w:rsidP="00E059D5">
      <w:pPr>
        <w:pStyle w:val="ListBullet"/>
        <w:numPr>
          <w:ilvl w:val="1"/>
          <w:numId w:val="27"/>
        </w:numPr>
        <w:spacing w:after="200"/>
      </w:pPr>
      <w:r w:rsidRPr="000A6532">
        <w:t>emergency management.</w:t>
      </w:r>
    </w:p>
    <w:p w14:paraId="1C2486C2" w14:textId="1C0F380D" w:rsidR="00635281" w:rsidRDefault="00602387" w:rsidP="00E059D5">
      <w:pPr>
        <w:pStyle w:val="BodyText"/>
      </w:pPr>
      <w:r w:rsidRPr="000A6532">
        <w:t xml:space="preserve">The EMF </w:t>
      </w:r>
      <w:r w:rsidR="00F83064">
        <w:t>will</w:t>
      </w:r>
      <w:r w:rsidRPr="000A6532">
        <w:t xml:space="preserve"> outline internal and external auditing and reporting requirements to review and continuously improve the effectiveness of environmental management and to ensure compliance with statutory conditions. </w:t>
      </w:r>
      <w:r w:rsidR="00671B19">
        <w:t xml:space="preserve"> </w:t>
      </w:r>
      <w:r w:rsidRPr="000A6532">
        <w:t>The EMF will set the scope for later development and review of environmental management plans for construction</w:t>
      </w:r>
      <w:r w:rsidR="00723BE0">
        <w:t xml:space="preserve"> and</w:t>
      </w:r>
      <w:r w:rsidRPr="000A6532">
        <w:t xml:space="preserve"> operation </w:t>
      </w:r>
      <w:r w:rsidR="00723BE0">
        <w:t xml:space="preserve">(including </w:t>
      </w:r>
      <w:r w:rsidRPr="000A6532">
        <w:t>rehabilitation</w:t>
      </w:r>
      <w:r w:rsidR="00723BE0">
        <w:t>)</w:t>
      </w:r>
      <w:r w:rsidRPr="000A6532">
        <w:t xml:space="preserve"> phases of the project.  Similarly, the EMF will outline a program for community consultation, stakeholder engagement and communications for the project, including opportunities for local stakeholders to engage with the proponent and a process for complaints recording and resolution.</w:t>
      </w:r>
    </w:p>
    <w:p w14:paraId="4ED78A0E" w14:textId="77777777" w:rsidR="00211B55" w:rsidRDefault="00211B55" w:rsidP="00E059D5">
      <w:pPr>
        <w:pStyle w:val="BodyText"/>
        <w:sectPr w:rsidR="00211B55" w:rsidSect="00704EFA">
          <w:pgSz w:w="11907" w:h="16840" w:code="9"/>
          <w:pgMar w:top="1560" w:right="1134" w:bottom="1134" w:left="1134" w:header="567" w:footer="567" w:gutter="0"/>
          <w:cols w:space="720"/>
          <w:titlePg/>
          <w:docGrid w:linePitch="360"/>
        </w:sectPr>
      </w:pPr>
    </w:p>
    <w:p w14:paraId="022BEBB2" w14:textId="77777777" w:rsidR="00984EE4" w:rsidRDefault="00984EE4" w:rsidP="00E059D5">
      <w:pPr>
        <w:pStyle w:val="Heading1TopofPage"/>
        <w:framePr w:wrap="around"/>
      </w:pPr>
      <w:bookmarkStart w:id="46" w:name="_Toc534816843"/>
      <w:bookmarkStart w:id="47" w:name="_Toc49428673"/>
      <w:r>
        <w:lastRenderedPageBreak/>
        <w:t>Assessment of specific environmental effects</w:t>
      </w:r>
      <w:bookmarkEnd w:id="46"/>
      <w:bookmarkEnd w:id="47"/>
    </w:p>
    <w:p w14:paraId="08ED40E2" w14:textId="77777777" w:rsidR="00873164" w:rsidRPr="000A6532" w:rsidRDefault="00873164" w:rsidP="00873164">
      <w:pPr>
        <w:pStyle w:val="BodyText"/>
      </w:pPr>
      <w:bookmarkStart w:id="48" w:name="_Hlk42252983"/>
      <w:r w:rsidRPr="000A6532">
        <w:t>Preparation of the EES and the necessary investigation of effects should be proportional to the environmental risk, as outlined in the Ministerial Guidelines (p. 14).  A risk-based approach should be adopted during the</w:t>
      </w:r>
      <w:r>
        <w:t xml:space="preserve"> design of</w:t>
      </w:r>
      <w:r w:rsidRPr="000A6532">
        <w:t xml:space="preserve"> EES studies, so that a greater level of effort is directed at investigating and managing those matters that pose relatively higher risk of adverse effects.  </w:t>
      </w:r>
    </w:p>
    <w:p w14:paraId="10DED52D" w14:textId="77777777" w:rsidR="00873164" w:rsidRPr="000A6532" w:rsidRDefault="00873164" w:rsidP="00873164">
      <w:pPr>
        <w:pStyle w:val="BodyText"/>
      </w:pPr>
      <w:r w:rsidRPr="000A6532">
        <w:t xml:space="preserve">The following structure sets out </w:t>
      </w:r>
      <w:r>
        <w:t>how</w:t>
      </w:r>
      <w:r w:rsidRPr="000A6532">
        <w:t xml:space="preserve"> the EES </w:t>
      </w:r>
      <w:r>
        <w:t>c</w:t>
      </w:r>
      <w:r w:rsidRPr="000A6532">
        <w:t>ould document its assessment of effects for each evaluation objective</w:t>
      </w:r>
      <w:r>
        <w:t>.</w:t>
      </w:r>
    </w:p>
    <w:p w14:paraId="4FA4E63B" w14:textId="77777777" w:rsidR="00873164" w:rsidRPr="000A6532" w:rsidRDefault="00873164" w:rsidP="00873164">
      <w:pPr>
        <w:pStyle w:val="ListNumber"/>
        <w:numPr>
          <w:ilvl w:val="0"/>
          <w:numId w:val="23"/>
        </w:numPr>
      </w:pPr>
      <w:r w:rsidRPr="000A6532">
        <w:rPr>
          <w:b/>
        </w:rPr>
        <w:t xml:space="preserve">Identify key issues or risks </w:t>
      </w:r>
      <w:r w:rsidRPr="000A6532">
        <w:t xml:space="preserve">that the project poses to the achievement of the evaluation objective.  </w:t>
      </w:r>
    </w:p>
    <w:p w14:paraId="042138D5" w14:textId="77777777" w:rsidR="00873164" w:rsidRPr="000A6532" w:rsidRDefault="00873164" w:rsidP="00873164">
      <w:pPr>
        <w:pStyle w:val="ListNumber"/>
        <w:numPr>
          <w:ilvl w:val="0"/>
          <w:numId w:val="23"/>
        </w:numPr>
      </w:pPr>
      <w:r w:rsidRPr="000A6532">
        <w:rPr>
          <w:b/>
        </w:rPr>
        <w:t>Characterise the existing environment</w:t>
      </w:r>
      <w:r w:rsidRPr="000A6532">
        <w:t xml:space="preserve"> to underpin impact assessments having regard to the level of risk. </w:t>
      </w:r>
      <w:r>
        <w:t xml:space="preserve"> </w:t>
      </w:r>
      <w:r w:rsidRPr="000A6532">
        <w:t>The environmental risk assessment by the proponent could guide the necessary data acquisition.</w:t>
      </w:r>
    </w:p>
    <w:p w14:paraId="098DFD3A" w14:textId="77777777" w:rsidR="00873164" w:rsidRPr="00485711" w:rsidRDefault="00873164" w:rsidP="00873164">
      <w:pPr>
        <w:pStyle w:val="ListNumber"/>
        <w:numPr>
          <w:ilvl w:val="0"/>
          <w:numId w:val="23"/>
        </w:numPr>
      </w:pPr>
      <w:r w:rsidRPr="00485711">
        <w:rPr>
          <w:b/>
        </w:rPr>
        <w:t>Identify the potential effects</w:t>
      </w:r>
      <w:r w:rsidRPr="00485711">
        <w:t xml:space="preserve"> of the project on the existing environment (pre-mitigation).  </w:t>
      </w:r>
    </w:p>
    <w:p w14:paraId="2738563D" w14:textId="77777777" w:rsidR="00873164" w:rsidRPr="00C45F77" w:rsidRDefault="00873164" w:rsidP="00873164">
      <w:pPr>
        <w:pStyle w:val="ListNumber"/>
        <w:numPr>
          <w:ilvl w:val="0"/>
          <w:numId w:val="23"/>
        </w:numPr>
        <w:spacing w:after="0"/>
        <w:rPr>
          <w:bCs/>
        </w:rPr>
      </w:pPr>
      <w:r w:rsidRPr="00485711">
        <w:rPr>
          <w:b/>
        </w:rPr>
        <w:t>Present design and mitigation measures</w:t>
      </w:r>
      <w:r w:rsidRPr="003D4BCD">
        <w:rPr>
          <w:b/>
        </w:rPr>
        <w:t xml:space="preserve"> </w:t>
      </w:r>
      <w:r w:rsidRPr="00EC1358">
        <w:rPr>
          <w:bCs/>
        </w:rPr>
        <w:t xml:space="preserve">that could substantially reduce and/or mitigate the likelihood, extent and/or duration of potential effects. </w:t>
      </w:r>
      <w:r w:rsidRPr="00C45F77">
        <w:rPr>
          <w:bCs/>
        </w:rPr>
        <w:t>All design and miti</w:t>
      </w:r>
      <w:r w:rsidRPr="00EC1358">
        <w:rPr>
          <w:bCs/>
        </w:rPr>
        <w:t>gation measures must apply the mitigation hierarchy with justification of why higher order measures cannot be applied.</w:t>
      </w:r>
    </w:p>
    <w:p w14:paraId="37513688" w14:textId="77777777" w:rsidR="00873164" w:rsidRPr="00485711" w:rsidRDefault="00873164" w:rsidP="00873164">
      <w:pPr>
        <w:pStyle w:val="ListNumber2"/>
        <w:numPr>
          <w:ilvl w:val="1"/>
          <w:numId w:val="23"/>
        </w:numPr>
        <w:spacing w:before="0" w:after="240"/>
        <w:contextualSpacing/>
      </w:pPr>
      <w:r w:rsidRPr="00485711">
        <w:t xml:space="preserve">Avoidance: measures taken to avoid creating adverse effects on </w:t>
      </w:r>
      <w:r>
        <w:t>the environment</w:t>
      </w:r>
      <w:r w:rsidRPr="00485711">
        <w:t xml:space="preserve"> from the outset, such as careful spatial or temporal placement of infrastructure or disturbance.</w:t>
      </w:r>
    </w:p>
    <w:p w14:paraId="41A5C71D" w14:textId="77777777" w:rsidR="00873164" w:rsidRPr="00485711" w:rsidRDefault="00873164" w:rsidP="00873164">
      <w:pPr>
        <w:pStyle w:val="ListNumber2"/>
        <w:numPr>
          <w:ilvl w:val="1"/>
          <w:numId w:val="23"/>
        </w:numPr>
        <w:spacing w:before="240" w:after="240"/>
        <w:contextualSpacing/>
      </w:pPr>
      <w:r w:rsidRPr="00485711">
        <w:t xml:space="preserve">Minimisation: measures taken to reduce the duration, intensity and extent of impacts that cannot be avoided. </w:t>
      </w:r>
    </w:p>
    <w:p w14:paraId="0FD476DC" w14:textId="77777777" w:rsidR="00873164" w:rsidRPr="00485711" w:rsidRDefault="00873164" w:rsidP="00873164">
      <w:pPr>
        <w:pStyle w:val="ListNumber2"/>
        <w:numPr>
          <w:ilvl w:val="1"/>
          <w:numId w:val="23"/>
        </w:numPr>
        <w:spacing w:before="240" w:after="240"/>
        <w:contextualSpacing/>
      </w:pPr>
      <w:r w:rsidRPr="00485711">
        <w:t xml:space="preserve">Rehabilitation/restoration: measures taken to improve </w:t>
      </w:r>
      <w:r>
        <w:t xml:space="preserve">a </w:t>
      </w:r>
      <w:r w:rsidRPr="00485711">
        <w:t xml:space="preserve">degraded </w:t>
      </w:r>
      <w:r>
        <w:t>environment</w:t>
      </w:r>
      <w:r w:rsidRPr="00485711">
        <w:t xml:space="preserve"> following exposure to impacts that cannot be completely avoided or minimised. </w:t>
      </w:r>
    </w:p>
    <w:p w14:paraId="64E088CC" w14:textId="77777777" w:rsidR="00873164" w:rsidRPr="00485711" w:rsidRDefault="00873164" w:rsidP="00873164">
      <w:pPr>
        <w:pStyle w:val="ListNumber2"/>
        <w:numPr>
          <w:ilvl w:val="1"/>
          <w:numId w:val="23"/>
        </w:numPr>
        <w:spacing w:before="240" w:after="240"/>
        <w:contextualSpacing/>
      </w:pPr>
      <w:r w:rsidRPr="00485711">
        <w:t>Offsets: measures taken to compensate for any residual, adverse impacts after full implementation of the previous three steps of the mitigation hierarchy. </w:t>
      </w:r>
    </w:p>
    <w:p w14:paraId="14ECE0C4" w14:textId="77777777" w:rsidR="00873164" w:rsidRPr="003F16AB" w:rsidRDefault="00873164" w:rsidP="00873164">
      <w:pPr>
        <w:pStyle w:val="ListNumber"/>
        <w:numPr>
          <w:ilvl w:val="0"/>
          <w:numId w:val="23"/>
        </w:numPr>
        <w:rPr>
          <w:bCs/>
        </w:rPr>
      </w:pPr>
      <w:r w:rsidRPr="003F16AB">
        <w:rPr>
          <w:b/>
        </w:rPr>
        <w:t>Assess the likely residual effects</w:t>
      </w:r>
      <w:r w:rsidRPr="003F16AB">
        <w:rPr>
          <w:bCs/>
        </w:rPr>
        <w:t xml:space="preserve"> of the project on the existing environment and evaluate their significance assuming implementation of design and mitigation measures.  </w:t>
      </w:r>
    </w:p>
    <w:p w14:paraId="35D0241E" w14:textId="3E361BDB" w:rsidR="00ED4855" w:rsidRPr="000A6532" w:rsidRDefault="00873164" w:rsidP="00B8153C">
      <w:pPr>
        <w:pStyle w:val="ListNumber"/>
        <w:numPr>
          <w:ilvl w:val="0"/>
          <w:numId w:val="23"/>
        </w:numPr>
      </w:pPr>
      <w:r w:rsidRPr="00873164">
        <w:rPr>
          <w:b/>
        </w:rPr>
        <w:t>Propose performance criteria and management</w:t>
      </w:r>
      <w:r w:rsidRPr="000A6532">
        <w:t xml:space="preserve"> to evaluate whether the project’s effects are maintained within permissible levels and propose contingency approaches if they are not. </w:t>
      </w:r>
      <w:r w:rsidR="00ED4855" w:rsidRPr="000A6532">
        <w:t xml:space="preserve"> </w:t>
      </w:r>
    </w:p>
    <w:bookmarkEnd w:id="48"/>
    <w:p w14:paraId="2C3B1F77" w14:textId="70C85614" w:rsidR="00D02F3A" w:rsidRDefault="00D02F3A" w:rsidP="00E059D5">
      <w:pPr>
        <w:pStyle w:val="BodyText"/>
      </w:pPr>
      <w:r w:rsidRPr="000A6532">
        <w:t xml:space="preserve">The description and assessment of effects must not be confined to the immediate area of the project but must also consider the potential of the project to impact on nearby environmental values. </w:t>
      </w:r>
      <w:r>
        <w:t xml:space="preserve"> </w:t>
      </w:r>
      <w:r w:rsidRPr="000A6532">
        <w:t>In addition, the cumulative effect of the project in combination with other</w:t>
      </w:r>
      <w:r w:rsidR="00A0336F">
        <w:t xml:space="preserve"> nearby</w:t>
      </w:r>
      <w:r w:rsidRPr="000A6532">
        <w:t xml:space="preserve"> </w:t>
      </w:r>
      <w:r w:rsidR="00A0336F">
        <w:t>projects/</w:t>
      </w:r>
      <w:r w:rsidRPr="000A6532">
        <w:t xml:space="preserve">activities </w:t>
      </w:r>
      <w:r w:rsidR="00A0336F">
        <w:t>as well as</w:t>
      </w:r>
      <w:r w:rsidR="00FC01D9">
        <w:t xml:space="preserve"> threatening processes </w:t>
      </w:r>
      <w:r w:rsidRPr="000A6532">
        <w:t xml:space="preserve">in the broader area/region should be assessed for all significant adverse effects. </w:t>
      </w:r>
    </w:p>
    <w:p w14:paraId="447173DB" w14:textId="549DCE81" w:rsidR="002B2B19" w:rsidRDefault="002B2B19" w:rsidP="00E059D5">
      <w:pPr>
        <w:pStyle w:val="Heading2"/>
        <w:tabs>
          <w:tab w:val="num" w:pos="0"/>
          <w:tab w:val="left" w:pos="1418"/>
          <w:tab w:val="left" w:pos="1701"/>
          <w:tab w:val="left" w:pos="1985"/>
        </w:tabs>
      </w:pPr>
      <w:bookmarkStart w:id="49" w:name="_Toc536543757"/>
      <w:bookmarkStart w:id="50" w:name="_Ref42001351"/>
      <w:bookmarkStart w:id="51" w:name="_Toc49428674"/>
      <w:bookmarkStart w:id="52" w:name="_Toc534816844"/>
      <w:r>
        <w:t>Biodiversity</w:t>
      </w:r>
      <w:bookmarkEnd w:id="49"/>
      <w:bookmarkEnd w:id="50"/>
      <w:r>
        <w:t xml:space="preserve"> </w:t>
      </w:r>
      <w:r w:rsidR="0002397F">
        <w:t>and habitats</w:t>
      </w:r>
      <w:bookmarkEnd w:id="51"/>
    </w:p>
    <w:p w14:paraId="4F766968" w14:textId="3694352D" w:rsidR="002B2B19" w:rsidRDefault="003E3056" w:rsidP="00E059D5">
      <w:pPr>
        <w:pStyle w:val="Heading3"/>
      </w:pPr>
      <w:r>
        <w:t>E</w:t>
      </w:r>
      <w:r w:rsidR="002B2B19">
        <w:t>valuation objective</w:t>
      </w:r>
    </w:p>
    <w:p w14:paraId="3180FC9B" w14:textId="77777777" w:rsidR="004F51D1" w:rsidRPr="00826282" w:rsidRDefault="004F51D1" w:rsidP="004F51D1">
      <w:pPr>
        <w:pStyle w:val="BodyText"/>
        <w:rPr>
          <w:i/>
          <w:color w:val="auto"/>
        </w:rPr>
      </w:pPr>
      <w:r>
        <w:rPr>
          <w:i/>
        </w:rPr>
        <w:t>A</w:t>
      </w:r>
      <w:r w:rsidRPr="000A6532">
        <w:rPr>
          <w:i/>
        </w:rPr>
        <w:t>void</w:t>
      </w:r>
      <w:r>
        <w:rPr>
          <w:i/>
        </w:rPr>
        <w:t>,</w:t>
      </w:r>
      <w:r w:rsidRPr="000A6532">
        <w:rPr>
          <w:i/>
        </w:rPr>
        <w:t xml:space="preserve"> </w:t>
      </w:r>
      <w:r>
        <w:rPr>
          <w:i/>
        </w:rPr>
        <w:t xml:space="preserve">and where avoidance is not possible, minimise </w:t>
      </w:r>
      <w:r w:rsidRPr="000A6532">
        <w:rPr>
          <w:i/>
        </w:rPr>
        <w:t>potential adverse effec</w:t>
      </w:r>
      <w:r>
        <w:rPr>
          <w:i/>
        </w:rPr>
        <w:t xml:space="preserve">ts </w:t>
      </w:r>
      <w:r w:rsidRPr="00826282">
        <w:rPr>
          <w:i/>
          <w:color w:val="auto"/>
        </w:rPr>
        <w:t>on native vegetation</w:t>
      </w:r>
      <w:r>
        <w:rPr>
          <w:i/>
          <w:color w:val="auto"/>
        </w:rPr>
        <w:t xml:space="preserve"> and animals (particularly</w:t>
      </w:r>
      <w:r w:rsidRPr="00826282">
        <w:rPr>
          <w:i/>
          <w:color w:val="auto"/>
        </w:rPr>
        <w:t xml:space="preserve"> listed threatened species</w:t>
      </w:r>
      <w:r>
        <w:rPr>
          <w:i/>
          <w:color w:val="auto"/>
        </w:rPr>
        <w:t xml:space="preserve"> and their habitat</w:t>
      </w:r>
      <w:r w:rsidRPr="00826282">
        <w:rPr>
          <w:i/>
          <w:color w:val="auto"/>
        </w:rPr>
        <w:t xml:space="preserve"> and </w:t>
      </w:r>
      <w:r>
        <w:rPr>
          <w:i/>
          <w:color w:val="auto"/>
        </w:rPr>
        <w:t xml:space="preserve">listed </w:t>
      </w:r>
      <w:r w:rsidRPr="00826282">
        <w:rPr>
          <w:i/>
          <w:color w:val="auto"/>
        </w:rPr>
        <w:t>ecological communities</w:t>
      </w:r>
      <w:r>
        <w:rPr>
          <w:i/>
          <w:color w:val="auto"/>
        </w:rPr>
        <w:t>)</w:t>
      </w:r>
      <w:r w:rsidRPr="00826282">
        <w:rPr>
          <w:i/>
          <w:color w:val="auto"/>
        </w:rPr>
        <w:t>, as well as address offset requirements consistent with state and Commonwealth policies.</w:t>
      </w:r>
    </w:p>
    <w:p w14:paraId="53620A14" w14:textId="77777777" w:rsidR="002B2B19" w:rsidRDefault="002B2B19" w:rsidP="00E059D5">
      <w:pPr>
        <w:pStyle w:val="Heading3"/>
      </w:pPr>
      <w:r>
        <w:t xml:space="preserve">Key issues </w:t>
      </w:r>
    </w:p>
    <w:p w14:paraId="73298F42" w14:textId="27937353" w:rsidR="002B2B19" w:rsidRPr="004E16F1" w:rsidRDefault="002B2B19" w:rsidP="00E059D5">
      <w:pPr>
        <w:pStyle w:val="ListBullet"/>
        <w:numPr>
          <w:ilvl w:val="0"/>
          <w:numId w:val="27"/>
        </w:numPr>
        <w:spacing w:after="200"/>
      </w:pPr>
      <w:r>
        <w:t xml:space="preserve">Direct loss of native vegetation </w:t>
      </w:r>
      <w:r w:rsidR="00ED2630">
        <w:t xml:space="preserve">(including large old trees) </w:t>
      </w:r>
      <w:r>
        <w:t xml:space="preserve">and any associated listed threatened flora and fauna species and </w:t>
      </w:r>
      <w:r w:rsidRPr="004E16F1">
        <w:t xml:space="preserve">communities known or likely to occur in or adjacent to the project works. </w:t>
      </w:r>
    </w:p>
    <w:p w14:paraId="5DED6220" w14:textId="3FE7D7BA" w:rsidR="002B2B19" w:rsidRDefault="002B2B19" w:rsidP="00E059D5">
      <w:pPr>
        <w:pStyle w:val="ListBullet"/>
        <w:numPr>
          <w:ilvl w:val="0"/>
          <w:numId w:val="27"/>
        </w:numPr>
        <w:spacing w:after="200"/>
      </w:pPr>
      <w:r w:rsidRPr="004E16F1">
        <w:t xml:space="preserve">Direct loss of, or degradation to, habitat for flora and fauna species listed as threatened under the </w:t>
      </w:r>
      <w:r>
        <w:t xml:space="preserve">EPBC Act, </w:t>
      </w:r>
      <w:r w:rsidRPr="004E16F1">
        <w:t>FFG Act and/or DELWP advisory lists</w:t>
      </w:r>
      <w:r w:rsidR="004020F5">
        <w:t>, including aquatic</w:t>
      </w:r>
      <w:r w:rsidR="0094474F">
        <w:t xml:space="preserve"> species</w:t>
      </w:r>
      <w:r w:rsidR="00890242">
        <w:t>.</w:t>
      </w:r>
    </w:p>
    <w:p w14:paraId="76DA54BE" w14:textId="294CF6F6" w:rsidR="002B2B19" w:rsidRDefault="002B2B19" w:rsidP="00E059D5">
      <w:pPr>
        <w:pStyle w:val="ListBullet"/>
        <w:numPr>
          <w:ilvl w:val="0"/>
          <w:numId w:val="27"/>
        </w:numPr>
        <w:spacing w:after="200"/>
      </w:pPr>
      <w:r w:rsidRPr="004E16F1">
        <w:t xml:space="preserve">Indirect loss of vegetation or </w:t>
      </w:r>
      <w:r w:rsidR="00DA38B8">
        <w:t xml:space="preserve">decline in </w:t>
      </w:r>
      <w:r w:rsidRPr="004E16F1">
        <w:t>habitat quality, that may support any listed species or other protected fauna,</w:t>
      </w:r>
      <w:r>
        <w:t xml:space="preserve"> resulting from hydrological or hydrogeological change, edge effects, habitat fragmentation, loss of connectivity, or other disturbance impacts arising from construction or operation, including noise, </w:t>
      </w:r>
      <w:r w:rsidR="00142B37">
        <w:rPr>
          <w:rFonts w:ascii="Arial" w:hAnsi="Arial"/>
        </w:rPr>
        <w:t xml:space="preserve">movement, </w:t>
      </w:r>
      <w:r>
        <w:t>vibration and light</w:t>
      </w:r>
      <w:r w:rsidR="00142B37">
        <w:t>ing</w:t>
      </w:r>
      <w:r>
        <w:t>.</w:t>
      </w:r>
    </w:p>
    <w:p w14:paraId="4AF1B568" w14:textId="1C3E0D7F" w:rsidR="002B2B19" w:rsidRDefault="002B2B19" w:rsidP="00E059D5">
      <w:pPr>
        <w:pStyle w:val="ListBullet"/>
        <w:numPr>
          <w:ilvl w:val="0"/>
          <w:numId w:val="27"/>
        </w:numPr>
        <w:spacing w:after="200"/>
      </w:pPr>
      <w:r>
        <w:t xml:space="preserve">Potential for indirect effects on biodiversity values including but not limited to those effects associated with changes in hydrology (including surface and groundwater changes), water quality </w:t>
      </w:r>
      <w:r>
        <w:lastRenderedPageBreak/>
        <w:t xml:space="preserve">(i.e. on water dependent ecosystems), contaminants and pollutants, environmental weeds, pathogens and pest animals </w:t>
      </w:r>
      <w:r w:rsidRPr="00CC351D">
        <w:t xml:space="preserve">including, but not limited to declared weeds, pathogens and pest animals </w:t>
      </w:r>
      <w:r>
        <w:t>under</w:t>
      </w:r>
      <w:r w:rsidRPr="00CC351D">
        <w:t xml:space="preserve"> the </w:t>
      </w:r>
      <w:r w:rsidR="00BA4431" w:rsidRPr="00CF1D30">
        <w:rPr>
          <w:i/>
        </w:rPr>
        <w:t>Catchment and Land Protection Act 1994</w:t>
      </w:r>
      <w:r w:rsidRPr="00CC351D">
        <w:t>.</w:t>
      </w:r>
    </w:p>
    <w:p w14:paraId="62559EEC" w14:textId="77777777" w:rsidR="004952BF" w:rsidRPr="000A6532" w:rsidRDefault="004952BF" w:rsidP="00E059D5">
      <w:pPr>
        <w:pStyle w:val="ListBullet"/>
        <w:numPr>
          <w:ilvl w:val="0"/>
          <w:numId w:val="27"/>
        </w:numPr>
        <w:spacing w:after="200"/>
      </w:pPr>
      <w:r w:rsidRPr="000A6532">
        <w:t>Disruption to the movement of fauna between areas of habitat across the broader landscape.</w:t>
      </w:r>
    </w:p>
    <w:p w14:paraId="00DC78AE" w14:textId="32E3F924" w:rsidR="00531206" w:rsidRDefault="00531206" w:rsidP="00E059D5">
      <w:pPr>
        <w:pStyle w:val="ListBullet"/>
        <w:numPr>
          <w:ilvl w:val="0"/>
          <w:numId w:val="27"/>
        </w:numPr>
        <w:spacing w:after="200"/>
      </w:pPr>
      <w:r>
        <w:t>Cumulative impacts on biodiversity and habitat</w:t>
      </w:r>
      <w:r w:rsidR="00673F6D">
        <w:t xml:space="preserve"> both within and outside Yarra Ranges National Park</w:t>
      </w:r>
      <w:r>
        <w:t xml:space="preserve">. </w:t>
      </w:r>
    </w:p>
    <w:p w14:paraId="7FCDC578" w14:textId="7DEB67AD" w:rsidR="002B2B19" w:rsidRDefault="002B2B19" w:rsidP="00E059D5">
      <w:pPr>
        <w:pStyle w:val="ListBullet"/>
        <w:numPr>
          <w:ilvl w:val="0"/>
          <w:numId w:val="27"/>
        </w:numPr>
        <w:spacing w:after="200"/>
      </w:pPr>
      <w:r>
        <w:t>The availability of suitable offsets in accordance with guidelines for the loss of native vegetation and habitat for threatened species</w:t>
      </w:r>
      <w:r w:rsidR="00083350">
        <w:t xml:space="preserve"> and</w:t>
      </w:r>
      <w:r>
        <w:t xml:space="preserve"> ecological communities which are listed under the EPBC Act and/or the FFG Act. </w:t>
      </w:r>
    </w:p>
    <w:p w14:paraId="141D829C" w14:textId="76ABB75F" w:rsidR="002B2B19" w:rsidRDefault="00843DA5" w:rsidP="00E059D5">
      <w:pPr>
        <w:pStyle w:val="Heading3"/>
      </w:pPr>
      <w:r>
        <w:t xml:space="preserve">Existing </w:t>
      </w:r>
      <w:r w:rsidR="003E3056">
        <w:t>e</w:t>
      </w:r>
      <w:r>
        <w:t>nvironment</w:t>
      </w:r>
    </w:p>
    <w:p w14:paraId="5C7DA56F" w14:textId="1877565E" w:rsidR="007D384E" w:rsidRDefault="007D384E" w:rsidP="00E059D5">
      <w:pPr>
        <w:pStyle w:val="ListBullet"/>
        <w:numPr>
          <w:ilvl w:val="0"/>
          <w:numId w:val="27"/>
        </w:numPr>
        <w:spacing w:after="200"/>
      </w:pPr>
      <w:r>
        <w:t>Describe the conservation areas</w:t>
      </w:r>
      <w:r w:rsidR="00052334">
        <w:t>/reserves</w:t>
      </w:r>
      <w:r>
        <w:t xml:space="preserve"> in the vicinity of the project, including the biodiversity values of the Yarra Ranges National Park.</w:t>
      </w:r>
    </w:p>
    <w:p w14:paraId="4B285172" w14:textId="2CA5006A" w:rsidR="002B2B19" w:rsidRDefault="00191353" w:rsidP="00E059D5">
      <w:pPr>
        <w:pStyle w:val="ListBullet"/>
        <w:numPr>
          <w:ilvl w:val="0"/>
          <w:numId w:val="27"/>
        </w:numPr>
        <w:spacing w:after="200"/>
      </w:pPr>
      <w:r w:rsidRPr="000A6532">
        <w:t>Characterise the type, distribution and condition of native vegetation</w:t>
      </w:r>
      <w:r w:rsidR="003C586C">
        <w:t xml:space="preserve"> (including large old trees)</w:t>
      </w:r>
      <w:r w:rsidRPr="000A6532">
        <w:t>, terrestrial and aquatic habitat and habitat corridors or linkages that could be impacted by the project.</w:t>
      </w:r>
      <w:r>
        <w:t xml:space="preserve"> </w:t>
      </w:r>
      <w:r w:rsidR="002B2B19">
        <w:t xml:space="preserve">This must include the quality and type of habitat impacted and quantification of the total </w:t>
      </w:r>
      <w:r w:rsidR="00C9720E">
        <w:t xml:space="preserve">direct and indirect </w:t>
      </w:r>
      <w:r w:rsidR="002B2B19">
        <w:t xml:space="preserve">impact areas from the proposed action and must be informed as appropriate by </w:t>
      </w:r>
      <w:r w:rsidR="002B2B19" w:rsidRPr="00D51643">
        <w:t xml:space="preserve">targeted surveys undertaken in accordance with the appropriate </w:t>
      </w:r>
      <w:r w:rsidR="002B2B19">
        <w:t xml:space="preserve">Commonwealth </w:t>
      </w:r>
      <w:r w:rsidR="002E6D46">
        <w:t>and/</w:t>
      </w:r>
      <w:r w:rsidR="002B2B19">
        <w:t xml:space="preserve">or </w:t>
      </w:r>
      <w:r w:rsidR="002B2B19" w:rsidRPr="00D51643">
        <w:t>DELWP survey guidelines</w:t>
      </w:r>
      <w:r w:rsidR="002B2B19">
        <w:t xml:space="preserve">. </w:t>
      </w:r>
    </w:p>
    <w:p w14:paraId="64C953C9" w14:textId="5339D74F" w:rsidR="002B2B19" w:rsidRDefault="00D11667" w:rsidP="00E059D5">
      <w:pPr>
        <w:pStyle w:val="ListBullet"/>
        <w:numPr>
          <w:ilvl w:val="0"/>
          <w:numId w:val="27"/>
        </w:numPr>
        <w:spacing w:after="200"/>
      </w:pPr>
      <w:r>
        <w:t xml:space="preserve">Identify </w:t>
      </w:r>
      <w:r w:rsidR="002B2B19">
        <w:t>the exist</w:t>
      </w:r>
      <w:r w:rsidR="00382BCA">
        <w:t>ence</w:t>
      </w:r>
      <w:r w:rsidR="002B2B19">
        <w:t xml:space="preserve"> or likely presence of species listed under the </w:t>
      </w:r>
      <w:r w:rsidR="00904CB8">
        <w:t xml:space="preserve">EPBC Act, </w:t>
      </w:r>
      <w:r w:rsidR="002B2B19">
        <w:t xml:space="preserve">FFG Act and DELWP advisory lists, as well as environmental weeds, pathogens and pest animals. </w:t>
      </w:r>
    </w:p>
    <w:p w14:paraId="1AA029E7" w14:textId="5E2EF5A0" w:rsidR="002B2B19" w:rsidRPr="00E059D5" w:rsidRDefault="002B2B19" w:rsidP="00E059D5">
      <w:pPr>
        <w:pStyle w:val="ListBullet"/>
        <w:numPr>
          <w:ilvl w:val="0"/>
          <w:numId w:val="27"/>
        </w:numPr>
        <w:spacing w:after="200"/>
      </w:pPr>
      <w:r>
        <w:t xml:space="preserve">Characterise the listed threatened </w:t>
      </w:r>
      <w:r w:rsidRPr="00E059D5">
        <w:t>species</w:t>
      </w:r>
      <w:r w:rsidR="00202468">
        <w:t xml:space="preserve">, </w:t>
      </w:r>
      <w:r w:rsidRPr="00E059D5">
        <w:t xml:space="preserve">ecological communities and potentially threatening processes that are likely to be present.  This characterisation is to be supported by seasonal or targeted surveys where necessary.  Details of the scope, timing and method for studies or surveys used to provide information on the ecological values </w:t>
      </w:r>
      <w:r w:rsidR="00D96F0B" w:rsidRPr="00E059D5">
        <w:t>of the project area</w:t>
      </w:r>
      <w:r w:rsidRPr="00E059D5">
        <w:t xml:space="preserve"> (and in other areas that may be impacted by the project) should be </w:t>
      </w:r>
      <w:r w:rsidR="000E21A0" w:rsidRPr="00E059D5">
        <w:t>identified</w:t>
      </w:r>
      <w:r w:rsidR="008769BD" w:rsidRPr="00E059D5">
        <w:t xml:space="preserve"> in consultation with DELWP</w:t>
      </w:r>
      <w:r w:rsidRPr="00E059D5">
        <w:t>.  Records and other data from local sources should also be gathered and considered as appropriate.</w:t>
      </w:r>
    </w:p>
    <w:p w14:paraId="0D743B44" w14:textId="12312B5C" w:rsidR="002B2B19" w:rsidRPr="00E059D5" w:rsidRDefault="002B2B19" w:rsidP="00E059D5">
      <w:pPr>
        <w:pStyle w:val="ListBullet"/>
        <w:numPr>
          <w:ilvl w:val="0"/>
          <w:numId w:val="27"/>
        </w:numPr>
        <w:spacing w:after="200"/>
      </w:pPr>
      <w:r w:rsidRPr="00E059D5">
        <w:t xml:space="preserve">As appropriate, identify the different uses which </w:t>
      </w:r>
      <w:r w:rsidR="00845FD8">
        <w:t xml:space="preserve">EPBC Act, </w:t>
      </w:r>
      <w:r w:rsidR="00845FD8" w:rsidRPr="004E16F1">
        <w:t>FFG Act and/or DELWP advisory lists</w:t>
      </w:r>
      <w:r w:rsidR="00845FD8" w:rsidRPr="00E059D5" w:rsidDel="00B413A9">
        <w:t xml:space="preserve"> </w:t>
      </w:r>
      <w:r w:rsidRPr="00E059D5">
        <w:t>species may make of different habitat areas that could be affected by the project at different times or life-cycle stages.</w:t>
      </w:r>
    </w:p>
    <w:p w14:paraId="3F1269F5" w14:textId="73C72CD6" w:rsidR="002B2B19" w:rsidRDefault="002B2B19" w:rsidP="00E059D5">
      <w:pPr>
        <w:pStyle w:val="ListBullet"/>
        <w:numPr>
          <w:ilvl w:val="0"/>
          <w:numId w:val="27"/>
        </w:numPr>
        <w:spacing w:after="200"/>
      </w:pPr>
      <w:r w:rsidRPr="00E059D5">
        <w:t>Identify and characterise any groundwater dependant ecosystems that</w:t>
      </w:r>
      <w:r>
        <w:t xml:space="preserve"> may be affected by the project works. This characterisation is to be informed by data, literature </w:t>
      </w:r>
      <w:r w:rsidRPr="00590C5C">
        <w:rPr>
          <w:color w:val="auto"/>
        </w:rPr>
        <w:t>and appropriate surveys</w:t>
      </w:r>
      <w:r w:rsidR="0027162C" w:rsidRPr="00590C5C">
        <w:rPr>
          <w:color w:val="auto"/>
        </w:rPr>
        <w:t xml:space="preserve"> </w:t>
      </w:r>
      <w:r w:rsidR="00C22366">
        <w:rPr>
          <w:color w:val="auto"/>
        </w:rPr>
        <w:t>where</w:t>
      </w:r>
      <w:r w:rsidR="0027162C" w:rsidRPr="00590C5C">
        <w:rPr>
          <w:color w:val="auto"/>
        </w:rPr>
        <w:t xml:space="preserve"> required</w:t>
      </w:r>
      <w:r w:rsidRPr="00590C5C">
        <w:rPr>
          <w:color w:val="auto"/>
        </w:rPr>
        <w:t>.</w:t>
      </w:r>
    </w:p>
    <w:p w14:paraId="040E0925" w14:textId="610B88F7" w:rsidR="002B2B19" w:rsidRDefault="002B2B19" w:rsidP="00E059D5">
      <w:pPr>
        <w:pStyle w:val="ListBullet"/>
        <w:numPr>
          <w:ilvl w:val="0"/>
          <w:numId w:val="27"/>
        </w:numPr>
        <w:spacing w:after="200"/>
      </w:pPr>
      <w:r>
        <w:t>Identify flora and fauna that could be affected by the project’s potential effects on air quality, noise or vibration, or could be disoriented or otherwise impacted by project lighting.</w:t>
      </w:r>
    </w:p>
    <w:p w14:paraId="7A0EC6E4" w14:textId="77777777" w:rsidR="002B2B19" w:rsidRDefault="002B2B19" w:rsidP="00E059D5">
      <w:pPr>
        <w:pStyle w:val="ListBullet"/>
        <w:numPr>
          <w:ilvl w:val="0"/>
          <w:numId w:val="27"/>
        </w:numPr>
        <w:spacing w:after="200"/>
      </w:pPr>
      <w:r>
        <w:t xml:space="preserve">Describe the existing threats present to biodiversity values, including: </w:t>
      </w:r>
    </w:p>
    <w:p w14:paraId="23F112AA" w14:textId="25CB6EB5" w:rsidR="002B2B19" w:rsidRDefault="002B2B19" w:rsidP="00E059D5">
      <w:pPr>
        <w:pStyle w:val="ListBullet"/>
        <w:numPr>
          <w:ilvl w:val="1"/>
          <w:numId w:val="27"/>
        </w:numPr>
        <w:spacing w:after="200"/>
      </w:pPr>
      <w:r>
        <w:t xml:space="preserve">removal of individuals or destruction of habitat; </w:t>
      </w:r>
    </w:p>
    <w:p w14:paraId="121BD884" w14:textId="77777777" w:rsidR="00894EC0" w:rsidRPr="000A6532" w:rsidRDefault="00894EC0" w:rsidP="00E059D5">
      <w:pPr>
        <w:pStyle w:val="ListBullet"/>
        <w:numPr>
          <w:ilvl w:val="1"/>
          <w:numId w:val="27"/>
        </w:numPr>
        <w:spacing w:after="200"/>
      </w:pPr>
      <w:r w:rsidRPr="000A6532">
        <w:t xml:space="preserve">historic or ongoing disturbance or alteration of habitat conditions (e.g. habitat fragmentation, severance of wildlife corridors or habitat linkages, changes to water quantity or quality, fire hazards, etc.); </w:t>
      </w:r>
    </w:p>
    <w:p w14:paraId="4538B331" w14:textId="77777777" w:rsidR="002B2B19" w:rsidRDefault="002B2B19" w:rsidP="00E059D5">
      <w:pPr>
        <w:pStyle w:val="ListBullet"/>
        <w:numPr>
          <w:ilvl w:val="1"/>
          <w:numId w:val="27"/>
        </w:numPr>
        <w:spacing w:after="200"/>
      </w:pPr>
      <w:r>
        <w:t xml:space="preserve">threats of mortality of listed threatened fauna; </w:t>
      </w:r>
    </w:p>
    <w:p w14:paraId="2B3F2B74" w14:textId="3EC4F2B1" w:rsidR="002B2B19" w:rsidRDefault="002B2B19" w:rsidP="00E059D5">
      <w:pPr>
        <w:pStyle w:val="ListBullet"/>
        <w:numPr>
          <w:ilvl w:val="1"/>
          <w:numId w:val="27"/>
        </w:numPr>
        <w:spacing w:after="200"/>
      </w:pPr>
      <w:r>
        <w:t xml:space="preserve">presence of or risk of introduction of any </w:t>
      </w:r>
      <w:r w:rsidR="00255A48">
        <w:t xml:space="preserve">high threat weeds, pathogens </w:t>
      </w:r>
      <w:r>
        <w:t>and pest animals within and near the project area; and</w:t>
      </w:r>
    </w:p>
    <w:p w14:paraId="3172D403" w14:textId="1E783ECE" w:rsidR="002B2B19" w:rsidRDefault="002B2B19" w:rsidP="00E059D5">
      <w:pPr>
        <w:pStyle w:val="ListBullet"/>
        <w:numPr>
          <w:ilvl w:val="1"/>
          <w:numId w:val="27"/>
        </w:numPr>
        <w:spacing w:after="200"/>
      </w:pPr>
      <w:r>
        <w:t xml:space="preserve">initiating or exacerbating potentially threatening processes </w:t>
      </w:r>
      <w:r w:rsidR="00367C66">
        <w:t xml:space="preserve">listed </w:t>
      </w:r>
      <w:r>
        <w:t xml:space="preserve">under the EPBC Act </w:t>
      </w:r>
      <w:r w:rsidR="00367C66">
        <w:t>and/</w:t>
      </w:r>
      <w:r>
        <w:t>or FFG Act.</w:t>
      </w:r>
    </w:p>
    <w:p w14:paraId="1D3C4CE3" w14:textId="7B3476F0" w:rsidR="002B2B19" w:rsidRDefault="00843DA5" w:rsidP="00E059D5">
      <w:pPr>
        <w:pStyle w:val="Heading3"/>
      </w:pPr>
      <w:r>
        <w:t>Mitigation measures</w:t>
      </w:r>
    </w:p>
    <w:p w14:paraId="2D5E531E" w14:textId="3F97E71D" w:rsidR="002B2B19" w:rsidRDefault="002B2B19" w:rsidP="00E059D5">
      <w:pPr>
        <w:pStyle w:val="ListBullet"/>
        <w:numPr>
          <w:ilvl w:val="0"/>
          <w:numId w:val="27"/>
        </w:numPr>
        <w:spacing w:after="200"/>
      </w:pPr>
      <w:r w:rsidRPr="00AC27E9">
        <w:t>Identify potential and proposed design options and measures that could avoid</w:t>
      </w:r>
      <w:r>
        <w:t>,</w:t>
      </w:r>
      <w:r w:rsidRPr="00AC27E9">
        <w:t xml:space="preserve"> minimise</w:t>
      </w:r>
      <w:r>
        <w:t>, mitigate or manage</w:t>
      </w:r>
      <w:r w:rsidRPr="00AC27E9">
        <w:t xml:space="preserve"> significant direct and indirect effects on native vegetation </w:t>
      </w:r>
      <w:r w:rsidR="00385A3E">
        <w:t>(including large trees</w:t>
      </w:r>
      <w:r w:rsidR="00D56887">
        <w:t xml:space="preserve"> and hollow bearing trees</w:t>
      </w:r>
      <w:r w:rsidR="00385A3E">
        <w:t xml:space="preserve">) </w:t>
      </w:r>
      <w:r w:rsidRPr="00AC27E9">
        <w:t xml:space="preserve">and </w:t>
      </w:r>
      <w:r w:rsidR="000337F9">
        <w:t xml:space="preserve">other biodiversity values including </w:t>
      </w:r>
      <w:r w:rsidRPr="00AC27E9">
        <w:t xml:space="preserve">any listed ecological communities or flora and fauna species and their habitat within or adjacent to the </w:t>
      </w:r>
      <w:r w:rsidR="0016257E">
        <w:t>project area</w:t>
      </w:r>
      <w:r w:rsidRPr="00AC27E9">
        <w:t>.</w:t>
      </w:r>
      <w:r w:rsidR="001651DF">
        <w:t xml:space="preserve"> </w:t>
      </w:r>
    </w:p>
    <w:p w14:paraId="3AC013CB" w14:textId="347975AA" w:rsidR="005D3C7F" w:rsidRPr="000A6532" w:rsidRDefault="005D3C7F" w:rsidP="00E059D5">
      <w:pPr>
        <w:pStyle w:val="ListBullet"/>
        <w:numPr>
          <w:ilvl w:val="0"/>
          <w:numId w:val="27"/>
        </w:numPr>
        <w:spacing w:after="200"/>
      </w:pPr>
      <w:r w:rsidRPr="000A6532">
        <w:t xml:space="preserve">Develop hygiene controls for </w:t>
      </w:r>
      <w:r w:rsidR="002B2653">
        <w:t xml:space="preserve">bicycle, </w:t>
      </w:r>
      <w:r w:rsidRPr="000A6532">
        <w:t xml:space="preserve">vehicle and machinery movement to minimise the spread of pathogens and weeds. </w:t>
      </w:r>
    </w:p>
    <w:p w14:paraId="75C438B8" w14:textId="3387AF7B" w:rsidR="005D3C7F" w:rsidRPr="000A6532" w:rsidRDefault="007A68A6" w:rsidP="00E059D5">
      <w:pPr>
        <w:pStyle w:val="ListBullet"/>
        <w:numPr>
          <w:ilvl w:val="0"/>
          <w:numId w:val="27"/>
        </w:numPr>
        <w:spacing w:after="200"/>
      </w:pPr>
      <w:r>
        <w:t>E</w:t>
      </w:r>
      <w:r w:rsidR="00671985">
        <w:t>valuat</w:t>
      </w:r>
      <w:r>
        <w:t>e</w:t>
      </w:r>
      <w:r w:rsidR="00671985">
        <w:t xml:space="preserve"> the </w:t>
      </w:r>
      <w:r w:rsidR="0047692A">
        <w:t>feasibility and limitations</w:t>
      </w:r>
      <w:r w:rsidR="00671985">
        <w:t xml:space="preserve"> of implementing mitigation measures proposed</w:t>
      </w:r>
      <w:r w:rsidR="0047692A">
        <w:t xml:space="preserve"> and </w:t>
      </w:r>
      <w:r>
        <w:t xml:space="preserve">describe and justify </w:t>
      </w:r>
      <w:r w:rsidR="00D04986">
        <w:t xml:space="preserve">the level of </w:t>
      </w:r>
      <w:r w:rsidR="0047692A">
        <w:t xml:space="preserve">uncertainty </w:t>
      </w:r>
      <w:r w:rsidR="00D04986">
        <w:t xml:space="preserve">associated with whether they are expected to </w:t>
      </w:r>
      <w:r w:rsidR="0047692A">
        <w:t>achieve their desired outcomes.</w:t>
      </w:r>
      <w:r w:rsidR="00841386">
        <w:t xml:space="preserve"> </w:t>
      </w:r>
    </w:p>
    <w:p w14:paraId="31A5D54D" w14:textId="3EBC3315" w:rsidR="002B2B19" w:rsidRDefault="00843DA5" w:rsidP="00E059D5">
      <w:pPr>
        <w:pStyle w:val="Heading3"/>
      </w:pPr>
      <w:r>
        <w:lastRenderedPageBreak/>
        <w:t>L</w:t>
      </w:r>
      <w:r w:rsidR="002B2B19">
        <w:t>ikely effects</w:t>
      </w:r>
    </w:p>
    <w:p w14:paraId="41F4B514" w14:textId="3988CAAA" w:rsidR="002B2B19" w:rsidRDefault="002B2B19" w:rsidP="00E059D5">
      <w:pPr>
        <w:pStyle w:val="ListBullet"/>
        <w:numPr>
          <w:ilvl w:val="0"/>
          <w:numId w:val="27"/>
        </w:numPr>
        <w:spacing w:after="200"/>
      </w:pPr>
      <w:r>
        <w:t xml:space="preserve">Assess likely direct and indirect effects of the project and </w:t>
      </w:r>
      <w:r w:rsidR="00DB524E">
        <w:t xml:space="preserve">feasible </w:t>
      </w:r>
      <w:r>
        <w:t>alternatives on native vegetation</w:t>
      </w:r>
      <w:r w:rsidR="00385A3E">
        <w:t xml:space="preserve"> (including large old trees)</w:t>
      </w:r>
      <w:r>
        <w:t xml:space="preserve">, ecological communities </w:t>
      </w:r>
      <w:r w:rsidR="00683A51">
        <w:t xml:space="preserve">as well as </w:t>
      </w:r>
      <w:r>
        <w:t xml:space="preserve">fauna and flora species listed under the EPBC Act, FFG Act </w:t>
      </w:r>
      <w:r w:rsidR="001A65FC">
        <w:t>and/</w:t>
      </w:r>
      <w:r>
        <w:t xml:space="preserve">or DELWP advisory lists. </w:t>
      </w:r>
    </w:p>
    <w:p w14:paraId="31C2BA12" w14:textId="28D9F640" w:rsidR="0055331D" w:rsidRPr="005B765C" w:rsidRDefault="006D62FB" w:rsidP="005B765C">
      <w:pPr>
        <w:pStyle w:val="ListBullet"/>
        <w:numPr>
          <w:ilvl w:val="0"/>
          <w:numId w:val="27"/>
        </w:numPr>
        <w:spacing w:after="200"/>
      </w:pPr>
      <w:r w:rsidRPr="00E83781">
        <w:t xml:space="preserve">Assessment of potential effects on species should </w:t>
      </w:r>
      <w:proofErr w:type="gramStart"/>
      <w:r w:rsidRPr="00E83781">
        <w:t>take into account</w:t>
      </w:r>
      <w:proofErr w:type="gramEnd"/>
      <w:r w:rsidRPr="00E83781">
        <w:t xml:space="preserve"> the likelihood of occurrence (habitat presence and condition) and the effectiveness of proposed avoidance and mitigation measures</w:t>
      </w:r>
      <w:r>
        <w:t xml:space="preserve"> </w:t>
      </w:r>
      <w:r w:rsidR="002B2B19">
        <w:t xml:space="preserve">and </w:t>
      </w:r>
      <w:r w:rsidR="00340043">
        <w:t>should also consider relevant</w:t>
      </w:r>
      <w:r w:rsidR="002B2B19">
        <w:t xml:space="preserve"> conservation or listing advices, action statements, recovery plans and threat abatement plans. </w:t>
      </w:r>
      <w:r w:rsidR="00E766F3" w:rsidRPr="000A6532">
        <w:t>Where surveys do not identify a listed species</w:t>
      </w:r>
      <w:r w:rsidR="00671B19">
        <w:t>,</w:t>
      </w:r>
      <w:r w:rsidR="00E766F3" w:rsidRPr="000A6532">
        <w:t xml:space="preserve"> but past records and/or habitat analysis suggest that it may occur locally, justification will need to be provided if further investigations or further mitigation measures are not proposed.</w:t>
      </w:r>
      <w:r w:rsidR="00E30ED9">
        <w:t xml:space="preserve"> </w:t>
      </w:r>
    </w:p>
    <w:p w14:paraId="6A790AE4" w14:textId="478333F6" w:rsidR="00C61292" w:rsidRDefault="00C61292" w:rsidP="00E059D5">
      <w:pPr>
        <w:pStyle w:val="ListBullet"/>
        <w:numPr>
          <w:ilvl w:val="0"/>
          <w:numId w:val="27"/>
        </w:numPr>
        <w:spacing w:after="200"/>
      </w:pPr>
      <w:r>
        <w:t>Assess potential impacts on the conservation values of Yarra Ranges National Park.</w:t>
      </w:r>
    </w:p>
    <w:p w14:paraId="1C8DC916" w14:textId="6F0A0A62" w:rsidR="002B2B19" w:rsidRDefault="002B2B19" w:rsidP="00E059D5">
      <w:pPr>
        <w:pStyle w:val="ListBullet"/>
        <w:numPr>
          <w:ilvl w:val="0"/>
          <w:numId w:val="27"/>
        </w:numPr>
        <w:spacing w:after="200"/>
      </w:pPr>
      <w:r>
        <w:t xml:space="preserve">Assess likely cumulative effects on biodiversity-related values that might result from the project in </w:t>
      </w:r>
      <w:r w:rsidR="00373E06">
        <w:t xml:space="preserve">conjunction </w:t>
      </w:r>
      <w:r>
        <w:t>with other projects or actions taking place or proposed nearby</w:t>
      </w:r>
      <w:r w:rsidR="00373E06">
        <w:t>, as well as with threatening processes</w:t>
      </w:r>
      <w:r w:rsidR="00C87030">
        <w:t xml:space="preserve"> in </w:t>
      </w:r>
      <w:r w:rsidR="00C61292">
        <w:t>the broader region</w:t>
      </w:r>
      <w:r w:rsidR="00373E06">
        <w:t xml:space="preserve"> (e.g. bushfire impacts)</w:t>
      </w:r>
      <w:r>
        <w:t>.</w:t>
      </w:r>
    </w:p>
    <w:p w14:paraId="4400ED9E" w14:textId="77777777" w:rsidR="00BC29C9" w:rsidRDefault="00BC29C9" w:rsidP="00BC29C9">
      <w:pPr>
        <w:pStyle w:val="ListBullet"/>
        <w:numPr>
          <w:ilvl w:val="0"/>
          <w:numId w:val="27"/>
        </w:numPr>
        <w:spacing w:after="200"/>
      </w:pPr>
      <w:r>
        <w:t>Provide an assessment of residual effects of the project (assuming proposed mitigation measures have been implemented), including for all protected matters under the EPBC Act impacted by the project.</w:t>
      </w:r>
    </w:p>
    <w:p w14:paraId="06680106" w14:textId="4AFFC3EA" w:rsidR="002B2B19" w:rsidRDefault="00083866" w:rsidP="00E059D5">
      <w:pPr>
        <w:pStyle w:val="Heading3"/>
      </w:pPr>
      <w:r>
        <w:t xml:space="preserve">Performance </w:t>
      </w:r>
      <w:r w:rsidR="00671B19">
        <w:t>criteria</w:t>
      </w:r>
    </w:p>
    <w:p w14:paraId="6AD2BE3D" w14:textId="703C3BF5" w:rsidR="002A2B44" w:rsidRDefault="002A2B44" w:rsidP="002A2B44">
      <w:pPr>
        <w:pStyle w:val="ListBullet"/>
        <w:numPr>
          <w:ilvl w:val="0"/>
          <w:numId w:val="27"/>
        </w:numPr>
        <w:spacing w:after="200"/>
      </w:pPr>
      <w:r>
        <w:t>Describe and evaluate proposed measures to manage the residual effects of the project on biodiversity values</w:t>
      </w:r>
      <w:r w:rsidRPr="00C5570F">
        <w:t xml:space="preserve"> </w:t>
      </w:r>
      <w:r w:rsidR="00D25C26">
        <w:t xml:space="preserve">(including </w:t>
      </w:r>
      <w:r>
        <w:t>MNES</w:t>
      </w:r>
      <w:r w:rsidR="00D25C26">
        <w:t>)</w:t>
      </w:r>
      <w:r w:rsidR="009F5EDF">
        <w:t xml:space="preserve"> and prepare</w:t>
      </w:r>
      <w:r w:rsidRPr="000C6C3E">
        <w:t xml:space="preserve"> an offset strategy and offset management plan </w:t>
      </w:r>
      <w:r>
        <w:t xml:space="preserve">that sets out and includes evidence of the offsets that can be secured or are proposed to satisfy Commonwealth and Victorian offset policy or guideline requirements. </w:t>
      </w:r>
    </w:p>
    <w:p w14:paraId="31D91F20" w14:textId="659D24AA" w:rsidR="002A2B44" w:rsidRPr="00017B2B" w:rsidRDefault="002A2B44" w:rsidP="002A2B44">
      <w:pPr>
        <w:pStyle w:val="ListBullet"/>
        <w:numPr>
          <w:ilvl w:val="0"/>
          <w:numId w:val="27"/>
        </w:numPr>
      </w:pPr>
      <w:r w:rsidRPr="00017B2B">
        <w:t>Describe how the offset/s will be secured, managed and monitored, including management actions, responsibility, timing, performance measures and the specific environmental outcomes to be achieved.</w:t>
      </w:r>
      <w:r w:rsidR="00676A26" w:rsidRPr="00017B2B">
        <w:t xml:space="preserve"> </w:t>
      </w:r>
    </w:p>
    <w:p w14:paraId="718BD6EE" w14:textId="77777777" w:rsidR="002A2B44" w:rsidRPr="00C5570F" w:rsidRDefault="002A2B44" w:rsidP="002A2B44">
      <w:pPr>
        <w:pStyle w:val="ListBullet"/>
        <w:numPr>
          <w:ilvl w:val="0"/>
          <w:numId w:val="27"/>
        </w:numPr>
        <w:rPr>
          <w:bCs/>
        </w:rPr>
      </w:pPr>
      <w:r w:rsidRPr="00017B2B">
        <w:t xml:space="preserve">Proposed </w:t>
      </w:r>
      <w:r>
        <w:t xml:space="preserve">EPBC Act </w:t>
      </w:r>
      <w:r w:rsidRPr="00017B2B">
        <w:t xml:space="preserve">offsets must meet the requirements of the </w:t>
      </w:r>
      <w:r w:rsidRPr="00C5570F">
        <w:rPr>
          <w:i/>
        </w:rPr>
        <w:t>EPBC Act Environmental Offsets Policy</w:t>
      </w:r>
      <w:r w:rsidRPr="00017B2B">
        <w:t xml:space="preserve"> (October 2012)</w:t>
      </w:r>
      <w:r>
        <w:rPr>
          <w:rStyle w:val="FootnoteReference"/>
        </w:rPr>
        <w:footnoteReference w:id="10"/>
      </w:r>
      <w:r w:rsidRPr="00017B2B">
        <w:t>.</w:t>
      </w:r>
      <w:r w:rsidRPr="00C5570F">
        <w:rPr>
          <w:bCs/>
        </w:rPr>
        <w:t xml:space="preserve"> </w:t>
      </w:r>
    </w:p>
    <w:p w14:paraId="1CC14D2B" w14:textId="77777777" w:rsidR="002A2B44" w:rsidRDefault="002A2B44" w:rsidP="002A2B44">
      <w:pPr>
        <w:pStyle w:val="ListBullet"/>
        <w:numPr>
          <w:ilvl w:val="0"/>
          <w:numId w:val="27"/>
        </w:numPr>
        <w:spacing w:after="200"/>
      </w:pPr>
      <w:r>
        <w:t xml:space="preserve">Describe and evaluate the approach to monitoring and the proposed contingency measures to be implemented in the event of adverse residual effects on flora, fauna and ecological community values requiring further management. </w:t>
      </w:r>
    </w:p>
    <w:p w14:paraId="332CD653" w14:textId="77777777" w:rsidR="00C52CDA" w:rsidRDefault="00C52CDA" w:rsidP="00C52CDA">
      <w:pPr>
        <w:pStyle w:val="ListBullet"/>
        <w:numPr>
          <w:ilvl w:val="0"/>
          <w:numId w:val="27"/>
        </w:numPr>
        <w:spacing w:after="200"/>
      </w:pPr>
      <w:r w:rsidRPr="00084778">
        <w:t xml:space="preserve">Describe any further measures that are proposed to enhance </w:t>
      </w:r>
      <w:r>
        <w:t>biodiversity</w:t>
      </w:r>
      <w:r w:rsidRPr="00084778">
        <w:t xml:space="preserve"> outcomes, </w:t>
      </w:r>
      <w:r>
        <w:t>to form</w:t>
      </w:r>
      <w:r w:rsidRPr="00084778">
        <w:t xml:space="preserve"> part of the EMF (see </w:t>
      </w:r>
      <w:r>
        <w:t>S</w:t>
      </w:r>
      <w:r w:rsidRPr="00084778">
        <w:t xml:space="preserve">ection </w:t>
      </w:r>
      <w:r>
        <w:fldChar w:fldCharType="begin"/>
      </w:r>
      <w:r>
        <w:instrText xml:space="preserve"> REF _Ref41988153 \r \h  \* MERGEFORMAT </w:instrText>
      </w:r>
      <w:r>
        <w:fldChar w:fldCharType="separate"/>
      </w:r>
      <w:r>
        <w:t>3.7</w:t>
      </w:r>
      <w:r>
        <w:fldChar w:fldCharType="end"/>
      </w:r>
      <w:r w:rsidRPr="00084778">
        <w:t xml:space="preserve">).  </w:t>
      </w:r>
    </w:p>
    <w:p w14:paraId="0F2589B2" w14:textId="77777777" w:rsidR="002B2B19" w:rsidRDefault="002B2B19" w:rsidP="00E059D5">
      <w:pPr>
        <w:pStyle w:val="Heading2"/>
        <w:tabs>
          <w:tab w:val="num" w:pos="0"/>
          <w:tab w:val="left" w:pos="1418"/>
          <w:tab w:val="left" w:pos="1701"/>
          <w:tab w:val="left" w:pos="1985"/>
        </w:tabs>
      </w:pPr>
      <w:bookmarkStart w:id="53" w:name="_Toc536543758"/>
      <w:bookmarkStart w:id="54" w:name="_Toc49428675"/>
      <w:r>
        <w:t>Water and catchment values</w:t>
      </w:r>
      <w:bookmarkEnd w:id="53"/>
      <w:bookmarkEnd w:id="54"/>
      <w:r>
        <w:t xml:space="preserve"> </w:t>
      </w:r>
    </w:p>
    <w:p w14:paraId="26B7E23D" w14:textId="77777777" w:rsidR="003E3056" w:rsidRDefault="003E3056" w:rsidP="003E3056">
      <w:pPr>
        <w:pStyle w:val="Heading3"/>
      </w:pPr>
      <w:r>
        <w:t>Evaluation objective</w:t>
      </w:r>
    </w:p>
    <w:p w14:paraId="47A572A4" w14:textId="62497972" w:rsidR="006667A6" w:rsidRPr="00123CDB" w:rsidRDefault="00671B19" w:rsidP="00E059D5">
      <w:pPr>
        <w:pStyle w:val="BodyText"/>
        <w:rPr>
          <w:i/>
          <w:color w:val="auto"/>
        </w:rPr>
      </w:pPr>
      <w:r>
        <w:rPr>
          <w:i/>
          <w:color w:val="auto"/>
        </w:rPr>
        <w:t>M</w:t>
      </w:r>
      <w:r w:rsidR="006667A6" w:rsidRPr="002F5285">
        <w:rPr>
          <w:i/>
          <w:color w:val="auto"/>
        </w:rPr>
        <w:t>aintain the functions and values of groundwater, surface water and floodplain environments and</w:t>
      </w:r>
      <w:r w:rsidR="006667A6" w:rsidRPr="00123CDB">
        <w:rPr>
          <w:i/>
          <w:color w:val="auto"/>
        </w:rPr>
        <w:t xml:space="preserve"> minimise effects on water quality and beneficial uses</w:t>
      </w:r>
      <w:r w:rsidR="00AF1003">
        <w:rPr>
          <w:i/>
          <w:color w:val="auto"/>
        </w:rPr>
        <w:t>.</w:t>
      </w:r>
    </w:p>
    <w:p w14:paraId="5F4EEAAD" w14:textId="77777777" w:rsidR="002B2B19" w:rsidRDefault="002B2B19" w:rsidP="00E059D5">
      <w:pPr>
        <w:pStyle w:val="Heading3"/>
      </w:pPr>
      <w:r>
        <w:t xml:space="preserve">Key issues </w:t>
      </w:r>
    </w:p>
    <w:p w14:paraId="718DD965" w14:textId="32B0589A" w:rsidR="002B2B19" w:rsidRPr="0036111B" w:rsidRDefault="002B2B19" w:rsidP="00E059D5">
      <w:pPr>
        <w:pStyle w:val="ListBullet"/>
        <w:numPr>
          <w:ilvl w:val="0"/>
          <w:numId w:val="27"/>
        </w:numPr>
        <w:spacing w:after="200"/>
      </w:pPr>
      <w:r w:rsidRPr="0036111B">
        <w:t xml:space="preserve">The potential for adverse effects on the functions, values and beneficial uses of surface water </w:t>
      </w:r>
      <w:r w:rsidRPr="00964732">
        <w:t xml:space="preserve">environments, such as interception or diversion of flows or </w:t>
      </w:r>
      <w:r w:rsidRPr="0036111B">
        <w:t>changed water quality or flow regimes during construction and operation.</w:t>
      </w:r>
    </w:p>
    <w:p w14:paraId="22A94485" w14:textId="1CA3C812" w:rsidR="00AD6F06" w:rsidRPr="00E059D5" w:rsidRDefault="00AD6F06" w:rsidP="00E059D5">
      <w:pPr>
        <w:pStyle w:val="ListBullet"/>
        <w:numPr>
          <w:ilvl w:val="0"/>
          <w:numId w:val="27"/>
        </w:numPr>
        <w:spacing w:after="200"/>
      </w:pPr>
      <w:r w:rsidRPr="00E059D5">
        <w:t>Potential erosion, sedimentation and landform stability effects during construction and operation.</w:t>
      </w:r>
    </w:p>
    <w:p w14:paraId="65F74CC1" w14:textId="40DBB7FE" w:rsidR="002B2B19" w:rsidRPr="00E059D5" w:rsidRDefault="002B2B19" w:rsidP="00E059D5">
      <w:pPr>
        <w:pStyle w:val="ListBullet"/>
        <w:numPr>
          <w:ilvl w:val="0"/>
          <w:numId w:val="27"/>
        </w:numPr>
        <w:spacing w:after="200"/>
      </w:pPr>
      <w:r w:rsidRPr="00E059D5">
        <w:t>The potential for adverse impacts on water-related values due to spills or other incidents during construction or operation.</w:t>
      </w:r>
    </w:p>
    <w:p w14:paraId="5B486420" w14:textId="77777777" w:rsidR="002B2B19" w:rsidRPr="00E059D5" w:rsidRDefault="002B2B19" w:rsidP="00E059D5">
      <w:pPr>
        <w:pStyle w:val="ListBullet"/>
        <w:numPr>
          <w:ilvl w:val="0"/>
          <w:numId w:val="27"/>
        </w:numPr>
        <w:spacing w:after="200"/>
      </w:pPr>
      <w:r w:rsidRPr="00E059D5">
        <w:t xml:space="preserve">The potential for adverse effects on nearby and downstream water environments due to changed flow regimes, floodplain storage, run-off rates, water quality changes, or other waterway conditions during construction and operation, in the context of climate change projections.  </w:t>
      </w:r>
    </w:p>
    <w:p w14:paraId="286ADCF6" w14:textId="7A82DA7B" w:rsidR="00083866" w:rsidRPr="00E059D5" w:rsidRDefault="00083866" w:rsidP="00E059D5">
      <w:pPr>
        <w:pStyle w:val="Heading3"/>
      </w:pPr>
      <w:r w:rsidRPr="00E059D5">
        <w:t xml:space="preserve">Existing </w:t>
      </w:r>
      <w:r w:rsidR="003E3056">
        <w:t>e</w:t>
      </w:r>
      <w:r w:rsidRPr="00E059D5">
        <w:t>nvironment</w:t>
      </w:r>
    </w:p>
    <w:p w14:paraId="55A86294" w14:textId="482E5E25" w:rsidR="006E2013" w:rsidRDefault="002B2B19" w:rsidP="00E059D5">
      <w:pPr>
        <w:pStyle w:val="ListBullet"/>
        <w:numPr>
          <w:ilvl w:val="0"/>
          <w:numId w:val="27"/>
        </w:numPr>
        <w:spacing w:after="200"/>
      </w:pPr>
      <w:r>
        <w:t xml:space="preserve">Describe </w:t>
      </w:r>
      <w:r w:rsidR="001E413C">
        <w:t>surface and ground</w:t>
      </w:r>
      <w:r>
        <w:t>water</w:t>
      </w:r>
      <w:r w:rsidR="0084304C">
        <w:t xml:space="preserve"> conditions</w:t>
      </w:r>
      <w:r>
        <w:t xml:space="preserve"> and their beneficial uses that could be affected </w:t>
      </w:r>
      <w:r w:rsidR="000D5DE9">
        <w:t xml:space="preserve">by </w:t>
      </w:r>
      <w:r>
        <w:t>changed water quality, or water movement, due to the project</w:t>
      </w:r>
      <w:r w:rsidR="0075144A">
        <w:t>.</w:t>
      </w:r>
      <w:r w:rsidR="00695EEB">
        <w:t xml:space="preserve"> </w:t>
      </w:r>
    </w:p>
    <w:p w14:paraId="36DEDB40" w14:textId="35DE873C" w:rsidR="002B2B19" w:rsidRPr="00E059D5" w:rsidRDefault="006E2013" w:rsidP="00E059D5">
      <w:pPr>
        <w:pStyle w:val="ListBullet"/>
        <w:numPr>
          <w:ilvl w:val="0"/>
          <w:numId w:val="27"/>
        </w:numPr>
        <w:spacing w:after="200"/>
      </w:pPr>
      <w:r w:rsidRPr="00E059D5">
        <w:lastRenderedPageBreak/>
        <w:t xml:space="preserve">Identify </w:t>
      </w:r>
      <w:r w:rsidR="00030654" w:rsidRPr="00E059D5">
        <w:t xml:space="preserve">and describe </w:t>
      </w:r>
      <w:r w:rsidRPr="00E059D5">
        <w:t xml:space="preserve">nearby </w:t>
      </w:r>
      <w:r w:rsidR="00474B35">
        <w:t xml:space="preserve">waterways, </w:t>
      </w:r>
      <w:r w:rsidRPr="00E059D5">
        <w:t xml:space="preserve">wetlands and floodplains that could be affected by the project </w:t>
      </w:r>
      <w:r w:rsidR="00695EEB" w:rsidRPr="00E059D5">
        <w:t>(e.g.</w:t>
      </w:r>
      <w:r w:rsidR="00474B35">
        <w:t xml:space="preserve"> local creeks, Yarra River and</w:t>
      </w:r>
      <w:r w:rsidR="00695EEB" w:rsidRPr="00E059D5">
        <w:t xml:space="preserve"> </w:t>
      </w:r>
      <w:r w:rsidR="00F83ED4" w:rsidRPr="00E059D5">
        <w:t>floodplains along the Yarra River</w:t>
      </w:r>
      <w:r w:rsidR="00695EEB" w:rsidRPr="00E059D5">
        <w:t>)</w:t>
      </w:r>
      <w:r w:rsidR="002B2B19" w:rsidRPr="00E059D5">
        <w:t>.</w:t>
      </w:r>
    </w:p>
    <w:p w14:paraId="1E8DEF9B" w14:textId="2203228A" w:rsidR="002B2B19" w:rsidRPr="00E059D5" w:rsidRDefault="003A4FF2" w:rsidP="00E059D5">
      <w:pPr>
        <w:pStyle w:val="ListBullet"/>
        <w:numPr>
          <w:ilvl w:val="0"/>
          <w:numId w:val="27"/>
        </w:numPr>
        <w:spacing w:after="200"/>
      </w:pPr>
      <w:r>
        <w:t>Describe</w:t>
      </w:r>
      <w:r w:rsidRPr="00E059D5">
        <w:t xml:space="preserve"> </w:t>
      </w:r>
      <w:r w:rsidR="002B2B19" w:rsidRPr="00E059D5">
        <w:t xml:space="preserve">local groundwater </w:t>
      </w:r>
      <w:r>
        <w:t>conditions</w:t>
      </w:r>
      <w:r w:rsidR="002B2B19" w:rsidRPr="00E059D5">
        <w:t xml:space="preserve">, including the protected beneficial uses and values and identify any </w:t>
      </w:r>
      <w:r w:rsidR="004965E2">
        <w:t xml:space="preserve">groundwater dependent ecosystems </w:t>
      </w:r>
      <w:r w:rsidR="002B2B19" w:rsidRPr="00E059D5">
        <w:t xml:space="preserve">that </w:t>
      </w:r>
      <w:r w:rsidR="00597E51">
        <w:t>could</w:t>
      </w:r>
      <w:r w:rsidR="00597E51" w:rsidRPr="00E059D5">
        <w:t xml:space="preserve"> </w:t>
      </w:r>
      <w:r w:rsidR="002B2B19" w:rsidRPr="00E059D5">
        <w:t>be affected by the project.</w:t>
      </w:r>
    </w:p>
    <w:p w14:paraId="385F7CB0" w14:textId="77777777" w:rsidR="00DB5FB1" w:rsidRPr="00E059D5" w:rsidRDefault="002B2B19" w:rsidP="00E059D5">
      <w:pPr>
        <w:pStyle w:val="ListBullet"/>
        <w:numPr>
          <w:ilvl w:val="0"/>
          <w:numId w:val="27"/>
        </w:numPr>
        <w:spacing w:after="200"/>
      </w:pPr>
      <w:r w:rsidRPr="00E059D5">
        <w:t>Characterise the interaction between surface water and groundwater within the project and broader area.</w:t>
      </w:r>
    </w:p>
    <w:p w14:paraId="462DE07B" w14:textId="0A60A802" w:rsidR="002B2B19" w:rsidRPr="00E059D5" w:rsidRDefault="00DB5FB1" w:rsidP="00E059D5">
      <w:pPr>
        <w:pStyle w:val="ListBullet"/>
        <w:numPr>
          <w:ilvl w:val="0"/>
          <w:numId w:val="27"/>
        </w:numPr>
        <w:spacing w:after="200"/>
      </w:pPr>
      <w:r w:rsidRPr="00E059D5">
        <w:t>Assess the potential occurrence of contaminated or potential acid sulphate soils within the area where project works may occur.</w:t>
      </w:r>
      <w:r w:rsidR="002B2B19" w:rsidRPr="00E059D5">
        <w:t xml:space="preserve"> </w:t>
      </w:r>
    </w:p>
    <w:p w14:paraId="30654771" w14:textId="788B2CD7" w:rsidR="002B2B19" w:rsidRPr="00E059D5" w:rsidRDefault="00CF691C" w:rsidP="00E059D5">
      <w:pPr>
        <w:pStyle w:val="Heading3"/>
      </w:pPr>
      <w:r w:rsidRPr="00E059D5">
        <w:t>Mitigation measures</w:t>
      </w:r>
    </w:p>
    <w:p w14:paraId="38728D4C" w14:textId="4F76F8DF" w:rsidR="002B2B19" w:rsidRPr="00E059D5" w:rsidRDefault="002B2B19" w:rsidP="00E059D5">
      <w:pPr>
        <w:pStyle w:val="ListBullet"/>
        <w:numPr>
          <w:ilvl w:val="0"/>
          <w:numId w:val="27"/>
        </w:numPr>
        <w:spacing w:after="200"/>
      </w:pPr>
      <w:r w:rsidRPr="00E059D5">
        <w:t xml:space="preserve">Identify and evaluate aspects of project works and operations, and proposed design refinement options or measures, that could avoid or minimise significant effects on </w:t>
      </w:r>
      <w:r w:rsidR="00F40FAA">
        <w:t>water and catchment</w:t>
      </w:r>
      <w:r w:rsidRPr="00E059D5">
        <w:t xml:space="preserve"> environments. </w:t>
      </w:r>
    </w:p>
    <w:p w14:paraId="1DA36EE2" w14:textId="39DD9506" w:rsidR="002B2B19" w:rsidRPr="00E059D5" w:rsidRDefault="002B2B19" w:rsidP="00E059D5">
      <w:pPr>
        <w:pStyle w:val="ListBullet"/>
        <w:numPr>
          <w:ilvl w:val="0"/>
          <w:numId w:val="27"/>
        </w:numPr>
        <w:spacing w:after="200"/>
      </w:pPr>
      <w:r w:rsidRPr="00E059D5">
        <w:t xml:space="preserve">Describe further potential and proposed design options and measures that could avoid or minimise significant effects on beneficial uses of surface water, groundwater and downstream water environments during the project’s construction and operation, including response measures for environmental incidents.  </w:t>
      </w:r>
    </w:p>
    <w:p w14:paraId="29147F2C" w14:textId="4F814609" w:rsidR="00547CA4" w:rsidRPr="00E059D5" w:rsidRDefault="00547CA4" w:rsidP="00E059D5">
      <w:pPr>
        <w:pStyle w:val="ListBullet"/>
        <w:numPr>
          <w:ilvl w:val="0"/>
          <w:numId w:val="27"/>
        </w:numPr>
        <w:spacing w:after="200"/>
      </w:pPr>
      <w:r w:rsidRPr="00E059D5">
        <w:t>Describe available options for treatment or disposal of</w:t>
      </w:r>
      <w:r w:rsidR="000A4922" w:rsidRPr="00E059D5">
        <w:t xml:space="preserve"> the various categories of</w:t>
      </w:r>
      <w:r w:rsidRPr="00E059D5">
        <w:t xml:space="preserve"> solid and liquid wastes generated by the project.</w:t>
      </w:r>
    </w:p>
    <w:p w14:paraId="21E19883" w14:textId="24EC939D" w:rsidR="002B2B19" w:rsidRPr="00E059D5" w:rsidRDefault="00CF691C" w:rsidP="00E059D5">
      <w:pPr>
        <w:pStyle w:val="Heading3"/>
      </w:pPr>
      <w:r w:rsidRPr="00E059D5">
        <w:t>Likely effects</w:t>
      </w:r>
    </w:p>
    <w:p w14:paraId="66A4AD35" w14:textId="543629E5" w:rsidR="002B2B19" w:rsidRPr="00E059D5" w:rsidRDefault="002B2B19" w:rsidP="00E059D5">
      <w:pPr>
        <w:pStyle w:val="ListBullet"/>
        <w:numPr>
          <w:ilvl w:val="0"/>
          <w:numId w:val="27"/>
        </w:numPr>
        <w:spacing w:after="200"/>
      </w:pPr>
      <w:r w:rsidRPr="00E059D5">
        <w:t xml:space="preserve">Identify and evaluate effects of the project and alternatives on groundwater, surface water, waterways and </w:t>
      </w:r>
      <w:r w:rsidR="009B124F" w:rsidRPr="00E059D5">
        <w:t>floodplains</w:t>
      </w:r>
      <w:r w:rsidRPr="00E059D5">
        <w:t xml:space="preserve"> near the project works, including the likely extent, magnitude and duration (short and long term) of changes to water quality, water level, temperature or flow paths during construction and operation, considering appropriate climate change scenarios and possible cumulative effects resulting in combination with other existing or proposed projects of actions. </w:t>
      </w:r>
    </w:p>
    <w:p w14:paraId="0325701C" w14:textId="37E002C3" w:rsidR="001030B3" w:rsidRPr="00E059D5" w:rsidRDefault="001030B3" w:rsidP="00E059D5">
      <w:pPr>
        <w:pStyle w:val="ListBullet"/>
        <w:numPr>
          <w:ilvl w:val="0"/>
          <w:numId w:val="27"/>
        </w:numPr>
        <w:spacing w:after="200"/>
      </w:pPr>
      <w:r w:rsidRPr="00E059D5">
        <w:t>Assess potential erosion, sedimentation and landform stability effects of the project.</w:t>
      </w:r>
    </w:p>
    <w:p w14:paraId="57D5313C" w14:textId="2236525D" w:rsidR="00B2681B" w:rsidRPr="00E059D5" w:rsidRDefault="00B2681B" w:rsidP="00E059D5">
      <w:pPr>
        <w:pStyle w:val="ListBullet"/>
        <w:numPr>
          <w:ilvl w:val="0"/>
          <w:numId w:val="27"/>
        </w:numPr>
        <w:spacing w:after="200"/>
      </w:pPr>
      <w:r w:rsidRPr="00E059D5">
        <w:t>Identify potential environmental effects resulting from the generation, storage, treatment, transport and disposal of solid and liquid wastes, including soil, from project construction and operation.</w:t>
      </w:r>
    </w:p>
    <w:p w14:paraId="441D3D29" w14:textId="4FB1A64A" w:rsidR="00DE6EAC" w:rsidRDefault="00DE6EAC" w:rsidP="00DE6EAC">
      <w:pPr>
        <w:pStyle w:val="Heading3"/>
      </w:pPr>
      <w:bookmarkStart w:id="55" w:name="_Toc536543759"/>
      <w:r>
        <w:t xml:space="preserve">Performance </w:t>
      </w:r>
      <w:r w:rsidR="00671B19">
        <w:t>criteria</w:t>
      </w:r>
    </w:p>
    <w:p w14:paraId="02595CF1" w14:textId="0F347D59" w:rsidR="00F62587" w:rsidRPr="00E059D5" w:rsidRDefault="00F62587" w:rsidP="00E059D5">
      <w:pPr>
        <w:pStyle w:val="ListBullet"/>
        <w:numPr>
          <w:ilvl w:val="0"/>
          <w:numId w:val="27"/>
        </w:numPr>
        <w:spacing w:after="200"/>
      </w:pPr>
      <w:r w:rsidRPr="00E059D5">
        <w:t xml:space="preserve">Describe monitoring programs and </w:t>
      </w:r>
      <w:r w:rsidR="00CB382B">
        <w:t>appropriate</w:t>
      </w:r>
      <w:r w:rsidR="00CB382B" w:rsidRPr="00E059D5">
        <w:t xml:space="preserve"> </w:t>
      </w:r>
      <w:r w:rsidRPr="00E059D5">
        <w:t xml:space="preserve">monitoring activities to be implemented to ensure prompt detection of </w:t>
      </w:r>
      <w:r w:rsidR="00C729F9">
        <w:t>water and catchment</w:t>
      </w:r>
      <w:r w:rsidRPr="00E059D5">
        <w:t xml:space="preserve"> effects associated with the project.</w:t>
      </w:r>
    </w:p>
    <w:p w14:paraId="394F3084" w14:textId="77777777" w:rsidR="00F62587" w:rsidRPr="00E059D5" w:rsidRDefault="00F62587" w:rsidP="00E059D5">
      <w:pPr>
        <w:pStyle w:val="ListBullet"/>
        <w:numPr>
          <w:ilvl w:val="0"/>
          <w:numId w:val="27"/>
        </w:numPr>
        <w:spacing w:after="200"/>
      </w:pPr>
      <w:r w:rsidRPr="00E059D5">
        <w:t>Identify possible contingency actions to respond to foreseeable changes that may be identified through the monitoring program.</w:t>
      </w:r>
    </w:p>
    <w:p w14:paraId="13DB063E" w14:textId="77777777" w:rsidR="00F879EA" w:rsidRPr="00E059D5" w:rsidRDefault="00F879EA" w:rsidP="00E059D5">
      <w:pPr>
        <w:pStyle w:val="Heading2"/>
        <w:tabs>
          <w:tab w:val="num" w:pos="0"/>
          <w:tab w:val="left" w:pos="1418"/>
          <w:tab w:val="left" w:pos="1701"/>
          <w:tab w:val="left" w:pos="1985"/>
        </w:tabs>
      </w:pPr>
      <w:bookmarkStart w:id="56" w:name="_Toc49428676"/>
      <w:r w:rsidRPr="00E059D5">
        <w:t>Social, economic, amenity and land use</w:t>
      </w:r>
      <w:bookmarkEnd w:id="56"/>
    </w:p>
    <w:p w14:paraId="77046899" w14:textId="77777777" w:rsidR="003E3056" w:rsidRDefault="003E3056" w:rsidP="003E3056">
      <w:pPr>
        <w:pStyle w:val="Heading3"/>
      </w:pPr>
      <w:r>
        <w:t>Evaluation objective</w:t>
      </w:r>
    </w:p>
    <w:p w14:paraId="7A408C60" w14:textId="66C40441" w:rsidR="00F879EA" w:rsidRPr="00E059D5" w:rsidRDefault="00671B19" w:rsidP="00E059D5">
      <w:pPr>
        <w:pStyle w:val="BodyText"/>
        <w:rPr>
          <w:i/>
          <w:iCs/>
        </w:rPr>
      </w:pPr>
      <w:r>
        <w:rPr>
          <w:i/>
          <w:iCs/>
          <w:color w:val="auto"/>
        </w:rPr>
        <w:t>M</w:t>
      </w:r>
      <w:r w:rsidR="00F879EA" w:rsidRPr="00E059D5">
        <w:rPr>
          <w:i/>
          <w:iCs/>
          <w:color w:val="auto"/>
        </w:rPr>
        <w:t>inimise potential adverse social, economic, amenity and land use effects</w:t>
      </w:r>
      <w:r w:rsidR="00F879EA" w:rsidRPr="00E059D5">
        <w:rPr>
          <w:i/>
          <w:iCs/>
        </w:rPr>
        <w:t xml:space="preserve"> at local and regional scales</w:t>
      </w:r>
      <w:r w:rsidR="00F879EA" w:rsidRPr="00E059D5">
        <w:rPr>
          <w:i/>
          <w:iCs/>
          <w:color w:val="auto"/>
        </w:rPr>
        <w:t>.</w:t>
      </w:r>
    </w:p>
    <w:p w14:paraId="19563BC8" w14:textId="77777777" w:rsidR="00F879EA" w:rsidRPr="00E059D5" w:rsidRDefault="00F879EA" w:rsidP="00E059D5">
      <w:pPr>
        <w:pStyle w:val="Heading3"/>
      </w:pPr>
      <w:r w:rsidRPr="00E059D5">
        <w:t xml:space="preserve">Key issues </w:t>
      </w:r>
    </w:p>
    <w:p w14:paraId="1C4039B5" w14:textId="4B3BEC8C" w:rsidR="00F879EA" w:rsidRPr="00E059D5" w:rsidRDefault="00F879EA" w:rsidP="00E059D5">
      <w:pPr>
        <w:pStyle w:val="ListBullet"/>
        <w:numPr>
          <w:ilvl w:val="0"/>
          <w:numId w:val="27"/>
        </w:numPr>
        <w:spacing w:after="200"/>
      </w:pPr>
      <w:r w:rsidRPr="00E059D5">
        <w:t xml:space="preserve">Potential for project works and operations to affect business (including </w:t>
      </w:r>
      <w:r w:rsidR="00DD342E" w:rsidRPr="00E059D5">
        <w:t>tourism</w:t>
      </w:r>
      <w:r w:rsidRPr="00E059D5">
        <w:t>) operations or other existing or approved land uses</w:t>
      </w:r>
      <w:r w:rsidR="00B04868" w:rsidRPr="00E059D5">
        <w:t>, including</w:t>
      </w:r>
      <w:r w:rsidR="009952EC" w:rsidRPr="00E059D5">
        <w:t xml:space="preserve"> private land</w:t>
      </w:r>
      <w:r w:rsidR="00624770" w:rsidRPr="00E059D5">
        <w:t xml:space="preserve"> use</w:t>
      </w:r>
      <w:r w:rsidRPr="00E059D5">
        <w:t>.</w:t>
      </w:r>
    </w:p>
    <w:p w14:paraId="09430C21" w14:textId="2FA78770" w:rsidR="00F959B2" w:rsidRPr="00E059D5" w:rsidRDefault="00EF3ED9" w:rsidP="00D14796">
      <w:pPr>
        <w:pStyle w:val="ListBullet"/>
        <w:numPr>
          <w:ilvl w:val="0"/>
          <w:numId w:val="27"/>
        </w:numPr>
        <w:spacing w:after="200"/>
      </w:pPr>
      <w:r w:rsidRPr="00B57551">
        <w:t xml:space="preserve">Positive and adverse socio-economic effects, at local and regional scales, potentially generated by the project, including </w:t>
      </w:r>
      <w:r w:rsidR="00BE504C">
        <w:t xml:space="preserve">potential for </w:t>
      </w:r>
      <w:r w:rsidR="0043161A" w:rsidRPr="00E059D5">
        <w:t xml:space="preserve">increased </w:t>
      </w:r>
      <w:r w:rsidR="00AA32CA" w:rsidRPr="00E059D5">
        <w:t>traffic and pressures on existing housing and community infrastructure.</w:t>
      </w:r>
    </w:p>
    <w:p w14:paraId="00C8B7F7" w14:textId="77777777" w:rsidR="00F879EA" w:rsidRPr="00E059D5" w:rsidRDefault="00F879EA" w:rsidP="00E059D5">
      <w:pPr>
        <w:pStyle w:val="ListBullet"/>
        <w:numPr>
          <w:ilvl w:val="0"/>
          <w:numId w:val="27"/>
        </w:numPr>
        <w:spacing w:after="200"/>
      </w:pPr>
      <w:r w:rsidRPr="00E059D5">
        <w:t>Potential for dust emissions resulting from construction works and activities, including dust from potentially contaminated soil.</w:t>
      </w:r>
    </w:p>
    <w:p w14:paraId="2F4625FF" w14:textId="2144DE7A" w:rsidR="00F879EA" w:rsidRDefault="00F879EA" w:rsidP="00E059D5">
      <w:pPr>
        <w:pStyle w:val="ListBullet"/>
        <w:numPr>
          <w:ilvl w:val="0"/>
          <w:numId w:val="27"/>
        </w:numPr>
        <w:spacing w:after="200"/>
      </w:pPr>
      <w:r w:rsidRPr="00E059D5">
        <w:t>Potential for increases in noise levels during project construction</w:t>
      </w:r>
      <w:r>
        <w:t xml:space="preserve"> or operation to affect amenity adversely for sensitive receptors including residential areas.</w:t>
      </w:r>
    </w:p>
    <w:p w14:paraId="312C6202" w14:textId="77777777" w:rsidR="00F879EA" w:rsidRDefault="00F879EA" w:rsidP="00E059D5">
      <w:pPr>
        <w:pStyle w:val="ListBullet"/>
        <w:numPr>
          <w:ilvl w:val="0"/>
          <w:numId w:val="27"/>
        </w:numPr>
        <w:spacing w:after="200"/>
      </w:pPr>
      <w:r>
        <w:t>Potential for project construction or operation to adversely affect local air quality.</w:t>
      </w:r>
    </w:p>
    <w:p w14:paraId="1F2CBA40" w14:textId="77777777" w:rsidR="004F6F36" w:rsidRPr="000A6532" w:rsidRDefault="004F6F36" w:rsidP="00E059D5">
      <w:pPr>
        <w:pStyle w:val="ListBullet"/>
        <w:numPr>
          <w:ilvl w:val="0"/>
          <w:numId w:val="27"/>
        </w:numPr>
      </w:pPr>
      <w:r w:rsidRPr="000A6532">
        <w:t>Relocation or other impacts to existing infrastructure.</w:t>
      </w:r>
    </w:p>
    <w:p w14:paraId="0EB8B8D0" w14:textId="77777777" w:rsidR="00F879EA" w:rsidRDefault="00F879EA" w:rsidP="00E059D5">
      <w:pPr>
        <w:pStyle w:val="ListBullet"/>
        <w:numPr>
          <w:ilvl w:val="0"/>
          <w:numId w:val="27"/>
        </w:numPr>
        <w:spacing w:after="200"/>
      </w:pPr>
      <w:r>
        <w:t xml:space="preserve">Potential for temporary or permanent changes to use of or access to existing infrastructure and land in the project area and in its vicinity.  </w:t>
      </w:r>
    </w:p>
    <w:p w14:paraId="5F96C9BB" w14:textId="77777777" w:rsidR="00F879EA" w:rsidRPr="00555ED4" w:rsidRDefault="00F879EA" w:rsidP="00E059D5">
      <w:pPr>
        <w:pStyle w:val="ListBullet"/>
        <w:numPr>
          <w:ilvl w:val="0"/>
          <w:numId w:val="27"/>
        </w:numPr>
        <w:spacing w:after="200"/>
      </w:pPr>
      <w:r w:rsidRPr="00555ED4">
        <w:t>Potential for impacts on reasonably foreseeable upgrades to public infrastructure.</w:t>
      </w:r>
    </w:p>
    <w:p w14:paraId="36C5FC0A" w14:textId="63D55F5B" w:rsidR="00F879EA" w:rsidRPr="00E059D5" w:rsidRDefault="00F879EA" w:rsidP="00E059D5">
      <w:pPr>
        <w:pStyle w:val="ListBullet"/>
        <w:numPr>
          <w:ilvl w:val="0"/>
          <w:numId w:val="27"/>
        </w:numPr>
        <w:spacing w:after="200"/>
      </w:pPr>
      <w:r w:rsidRPr="00E059D5">
        <w:t>Potential for adverse impacts on visual or landscape values.</w:t>
      </w:r>
    </w:p>
    <w:p w14:paraId="6462D968" w14:textId="13EF1C72" w:rsidR="00F879EA" w:rsidRPr="00E059D5" w:rsidRDefault="00F879EA" w:rsidP="00E059D5">
      <w:pPr>
        <w:pStyle w:val="Heading3"/>
      </w:pPr>
      <w:r w:rsidRPr="00E059D5">
        <w:lastRenderedPageBreak/>
        <w:t xml:space="preserve">Existing </w:t>
      </w:r>
      <w:r w:rsidR="003E3056">
        <w:t>e</w:t>
      </w:r>
      <w:r w:rsidRPr="00E059D5">
        <w:t>nvironment</w:t>
      </w:r>
    </w:p>
    <w:p w14:paraId="3F3B5973" w14:textId="7CE6ED7D" w:rsidR="00F879EA" w:rsidRPr="00E059D5" w:rsidRDefault="00F879EA" w:rsidP="00E059D5">
      <w:pPr>
        <w:pStyle w:val="ListBullet"/>
        <w:numPr>
          <w:ilvl w:val="0"/>
          <w:numId w:val="27"/>
        </w:numPr>
        <w:spacing w:after="200"/>
      </w:pPr>
      <w:r w:rsidRPr="00E059D5">
        <w:t xml:space="preserve">Describe the demographic and social character of residential communities </w:t>
      </w:r>
      <w:r w:rsidR="00B049F0" w:rsidRPr="00E059D5">
        <w:t xml:space="preserve">and businesses </w:t>
      </w:r>
      <w:r w:rsidRPr="00E059D5">
        <w:t xml:space="preserve">near the project. </w:t>
      </w:r>
    </w:p>
    <w:p w14:paraId="62E3757B" w14:textId="77777777" w:rsidR="00F879EA" w:rsidRPr="00E059D5" w:rsidRDefault="00F879EA" w:rsidP="00E059D5">
      <w:pPr>
        <w:pStyle w:val="ListBullet"/>
        <w:numPr>
          <w:ilvl w:val="0"/>
          <w:numId w:val="27"/>
        </w:numPr>
        <w:spacing w:after="200"/>
      </w:pPr>
      <w:r w:rsidRPr="00E059D5">
        <w:t>Describe existing and reasonably foreseeable land uses within and adjacent to the proposed project area.</w:t>
      </w:r>
    </w:p>
    <w:p w14:paraId="4B1ECE51" w14:textId="77777777" w:rsidR="00F879EA" w:rsidRPr="00E059D5" w:rsidRDefault="00F879EA" w:rsidP="00E059D5">
      <w:pPr>
        <w:pStyle w:val="ListBullet"/>
        <w:numPr>
          <w:ilvl w:val="0"/>
          <w:numId w:val="27"/>
        </w:numPr>
        <w:spacing w:after="200"/>
      </w:pPr>
      <w:r w:rsidRPr="00E059D5">
        <w:t>Identify dwellings and any other potentially sensitive receptors (e.g. residential, commercial, industrial, recreational areas etc.) that could be affected by the project’s potential effects on air quality, noise or vibration levels, especially vulnerable receptors including children and the elderly.</w:t>
      </w:r>
    </w:p>
    <w:p w14:paraId="77DDE312" w14:textId="6A17A697" w:rsidR="00F879EA" w:rsidRPr="00E059D5" w:rsidRDefault="00E1742D" w:rsidP="00E059D5">
      <w:pPr>
        <w:pStyle w:val="ListBullet"/>
        <w:numPr>
          <w:ilvl w:val="0"/>
          <w:numId w:val="27"/>
        </w:numPr>
        <w:spacing w:after="200"/>
      </w:pPr>
      <w:r>
        <w:t>Appropriately c</w:t>
      </w:r>
      <w:r w:rsidR="00F879EA" w:rsidRPr="00E059D5">
        <w:t xml:space="preserve">haracterise background levels of air quality (e.g. dust), noise and vibration near the project, including established residential areas and other sensitive receptors.  </w:t>
      </w:r>
    </w:p>
    <w:p w14:paraId="165D2E17" w14:textId="77777777" w:rsidR="00F879EA" w:rsidRPr="00E059D5" w:rsidRDefault="00F879EA" w:rsidP="00E059D5">
      <w:pPr>
        <w:pStyle w:val="ListBullet"/>
        <w:numPr>
          <w:ilvl w:val="0"/>
          <w:numId w:val="27"/>
        </w:numPr>
      </w:pPr>
      <w:r w:rsidRPr="00E059D5">
        <w:t xml:space="preserve">Describe proposed transport routes during construction and operations (for employees, construction equipment and other project-related transportation).  This should include description of existing roads and their ability to accommodate traffic generated by the project.  </w:t>
      </w:r>
    </w:p>
    <w:p w14:paraId="0FBDE846" w14:textId="77777777" w:rsidR="00F879EA" w:rsidRPr="00E059D5" w:rsidRDefault="00F879EA" w:rsidP="00E059D5">
      <w:pPr>
        <w:pStyle w:val="ListBullet"/>
        <w:numPr>
          <w:ilvl w:val="0"/>
          <w:numId w:val="27"/>
        </w:numPr>
        <w:spacing w:after="200"/>
      </w:pPr>
      <w:r w:rsidRPr="00E059D5">
        <w:t>Identify existing and reasonably foreseeable land uses and businesses occupying land to be traversed by, adjacent to, or otherwise affected by impacts from the project.</w:t>
      </w:r>
    </w:p>
    <w:p w14:paraId="03847696" w14:textId="77777777" w:rsidR="00F879EA" w:rsidRPr="00E059D5" w:rsidRDefault="00F879EA" w:rsidP="00E059D5">
      <w:pPr>
        <w:pStyle w:val="ListBullet"/>
        <w:numPr>
          <w:ilvl w:val="0"/>
          <w:numId w:val="27"/>
        </w:numPr>
        <w:spacing w:after="200"/>
      </w:pPr>
      <w:r w:rsidRPr="00E059D5">
        <w:t>Identify strategic plans specifying or encouraging land use outcomes for land to be occupied by the project.</w:t>
      </w:r>
    </w:p>
    <w:p w14:paraId="0BC611F7" w14:textId="77777777" w:rsidR="00F879EA" w:rsidRPr="00E059D5" w:rsidRDefault="00F879EA" w:rsidP="00E059D5">
      <w:pPr>
        <w:pStyle w:val="ListBullet"/>
        <w:numPr>
          <w:ilvl w:val="0"/>
          <w:numId w:val="27"/>
        </w:numPr>
        <w:spacing w:after="200"/>
      </w:pPr>
      <w:r w:rsidRPr="00E059D5">
        <w:t>Identify visual and landscape values near the project, including public and private vantage points from which elements of the project may be visible.</w:t>
      </w:r>
    </w:p>
    <w:p w14:paraId="073321D9" w14:textId="77777777" w:rsidR="00F879EA" w:rsidRPr="00E059D5" w:rsidRDefault="00F879EA" w:rsidP="00E059D5">
      <w:pPr>
        <w:pStyle w:val="Heading3"/>
      </w:pPr>
      <w:r w:rsidRPr="00E059D5">
        <w:t>Mitigation measures</w:t>
      </w:r>
    </w:p>
    <w:p w14:paraId="4FA647AA" w14:textId="4C921C5A" w:rsidR="00F879EA" w:rsidRPr="00E059D5" w:rsidRDefault="00F879EA" w:rsidP="00E059D5">
      <w:pPr>
        <w:pStyle w:val="ListBullet"/>
        <w:numPr>
          <w:ilvl w:val="0"/>
          <w:numId w:val="27"/>
        </w:numPr>
        <w:spacing w:after="200"/>
      </w:pPr>
      <w:r w:rsidRPr="00E059D5">
        <w:t xml:space="preserve">Identify potential and proposed design responses and/or other mitigation measures to avoid, reduce and/or manage any significant effects for sensitive receptors during project construction and operation arising from air pollution, noise, vibration, traffic and lighting, in the context of applicable policy and standards.  </w:t>
      </w:r>
    </w:p>
    <w:p w14:paraId="39AC2221" w14:textId="153548A9" w:rsidR="005E2B67" w:rsidRPr="00E059D5" w:rsidRDefault="005E2B67" w:rsidP="00E059D5">
      <w:pPr>
        <w:pStyle w:val="ListBullet"/>
        <w:numPr>
          <w:ilvl w:val="0"/>
          <w:numId w:val="27"/>
        </w:numPr>
        <w:spacing w:after="200"/>
      </w:pPr>
      <w:r w:rsidRPr="00E059D5">
        <w:t xml:space="preserve">Identify options for mitigating impacts from project construction or operation on any potentially affected </w:t>
      </w:r>
      <w:r w:rsidR="005C7B17" w:rsidRPr="00E059D5">
        <w:t xml:space="preserve">private land, </w:t>
      </w:r>
      <w:r w:rsidRPr="00E059D5">
        <w:t>businesses and community facilities.</w:t>
      </w:r>
    </w:p>
    <w:p w14:paraId="391829B0" w14:textId="77777777" w:rsidR="00F879EA" w:rsidRPr="00E059D5" w:rsidRDefault="00F879EA" w:rsidP="00E059D5">
      <w:pPr>
        <w:pStyle w:val="ListBullet"/>
        <w:numPr>
          <w:ilvl w:val="0"/>
          <w:numId w:val="27"/>
        </w:numPr>
      </w:pPr>
      <w:r w:rsidRPr="00E059D5">
        <w:t>Describe and evaluate the proposed traffic management and safety principles to address changed traffic conditions during construction and operation of the project.</w:t>
      </w:r>
    </w:p>
    <w:p w14:paraId="6F04121C" w14:textId="1C56817D" w:rsidR="00F879EA" w:rsidRPr="00E059D5" w:rsidRDefault="00F879EA" w:rsidP="00E059D5">
      <w:pPr>
        <w:pStyle w:val="ListBullet"/>
        <w:numPr>
          <w:ilvl w:val="0"/>
          <w:numId w:val="27"/>
        </w:numPr>
      </w:pPr>
      <w:r w:rsidRPr="00E059D5">
        <w:t xml:space="preserve">Outline </w:t>
      </w:r>
      <w:r w:rsidR="00B54158">
        <w:t>any</w:t>
      </w:r>
      <w:r w:rsidR="00B54158" w:rsidRPr="00E059D5">
        <w:t xml:space="preserve"> </w:t>
      </w:r>
      <w:r w:rsidRPr="00E059D5">
        <w:t xml:space="preserve">required transport infrastructure works or upgrades required to address adverse impacts of the project construction and operation, including impacts on accessibility (e.g. access road construction and upgrades).  </w:t>
      </w:r>
    </w:p>
    <w:p w14:paraId="17C6BAAD" w14:textId="70732283" w:rsidR="00F879EA" w:rsidRPr="00E059D5" w:rsidRDefault="00F879EA" w:rsidP="00E059D5">
      <w:pPr>
        <w:pStyle w:val="ListBullet"/>
        <w:numPr>
          <w:ilvl w:val="0"/>
          <w:numId w:val="27"/>
        </w:numPr>
        <w:spacing w:after="200"/>
      </w:pPr>
      <w:r w:rsidRPr="00E059D5">
        <w:t xml:space="preserve">Identify </w:t>
      </w:r>
      <w:r w:rsidR="00FD038F" w:rsidRPr="00E059D5">
        <w:t>measures</w:t>
      </w:r>
      <w:r w:rsidRPr="00E059D5">
        <w:t xml:space="preserve"> for mitigating or managing visual or landscape impacts of the project.</w:t>
      </w:r>
    </w:p>
    <w:p w14:paraId="26D3AF17" w14:textId="03B68D1A" w:rsidR="000D16F7" w:rsidRPr="00E059D5" w:rsidRDefault="000D16F7" w:rsidP="00E059D5">
      <w:pPr>
        <w:pStyle w:val="ListBullet"/>
        <w:numPr>
          <w:ilvl w:val="0"/>
          <w:numId w:val="27"/>
        </w:numPr>
        <w:spacing w:after="200"/>
      </w:pPr>
      <w:r w:rsidRPr="00E059D5">
        <w:t xml:space="preserve">Identify </w:t>
      </w:r>
      <w:r w:rsidR="00FD038F" w:rsidRPr="00E059D5">
        <w:t>measures</w:t>
      </w:r>
      <w:r w:rsidRPr="00E059D5">
        <w:t xml:space="preserve"> for reducing direct and indirect greenhouse gas emissions resulting from the construction and operation of the project.</w:t>
      </w:r>
    </w:p>
    <w:p w14:paraId="3DF43B17" w14:textId="77777777" w:rsidR="00F879EA" w:rsidRDefault="00F879EA" w:rsidP="00E059D5">
      <w:pPr>
        <w:pStyle w:val="Heading3"/>
      </w:pPr>
      <w:r>
        <w:t>Likely effects</w:t>
      </w:r>
    </w:p>
    <w:p w14:paraId="5D8BBCB1" w14:textId="77777777" w:rsidR="00F879EA" w:rsidRDefault="00F879EA" w:rsidP="00E059D5">
      <w:pPr>
        <w:pStyle w:val="ListBullet"/>
        <w:numPr>
          <w:ilvl w:val="0"/>
          <w:numId w:val="27"/>
        </w:numPr>
        <w:spacing w:after="200"/>
      </w:pPr>
      <w:r>
        <w:t xml:space="preserve">Identify implications for communities, current land uses and businesses and immediately foreseeable changes in land use.  </w:t>
      </w:r>
    </w:p>
    <w:p w14:paraId="54D2BC40" w14:textId="2C384A73" w:rsidR="00F879EA" w:rsidRDefault="00CA6B31" w:rsidP="00E059D5">
      <w:pPr>
        <w:pStyle w:val="ListBullet"/>
        <w:numPr>
          <w:ilvl w:val="0"/>
          <w:numId w:val="27"/>
        </w:numPr>
      </w:pPr>
      <w:r>
        <w:t>Assess the</w:t>
      </w:r>
      <w:r w:rsidR="00F879EA" w:rsidRPr="00DD5D42">
        <w:t xml:space="preserve"> </w:t>
      </w:r>
      <w:r>
        <w:t>expected positive and adverse socioeconomic effects,</w:t>
      </w:r>
      <w:r w:rsidR="00F879EA" w:rsidRPr="00DD5D42">
        <w:t xml:space="preserve"> </w:t>
      </w:r>
      <w:r>
        <w:t>at the local and regional scales</w:t>
      </w:r>
      <w:r w:rsidR="00930CF1">
        <w:t>, potentially generated by the project, including</w:t>
      </w:r>
      <w:r w:rsidRPr="00DD5D42">
        <w:t xml:space="preserve"> </w:t>
      </w:r>
      <w:r w:rsidR="00F879EA" w:rsidRPr="00DD5D42">
        <w:t xml:space="preserve">impacts on </w:t>
      </w:r>
      <w:r w:rsidR="00463FE4" w:rsidRPr="00200A7A">
        <w:rPr>
          <w:rFonts w:ascii="Arial" w:hAnsi="Arial"/>
          <w:lang w:eastAsia="en-US"/>
        </w:rPr>
        <w:t>the capacity of local community infrastructure</w:t>
      </w:r>
      <w:r w:rsidR="00F879EA" w:rsidRPr="00DD5D42">
        <w:t>.</w:t>
      </w:r>
    </w:p>
    <w:p w14:paraId="338CB6F2" w14:textId="77777777" w:rsidR="00F879EA" w:rsidRDefault="00F879EA" w:rsidP="00E059D5">
      <w:pPr>
        <w:pStyle w:val="ListBullet"/>
        <w:numPr>
          <w:ilvl w:val="0"/>
          <w:numId w:val="27"/>
        </w:numPr>
        <w:spacing w:after="200"/>
      </w:pPr>
      <w:r>
        <w:t>Describe the likely extent and duration of any temporary disruption to existing land uses arising from project construction.</w:t>
      </w:r>
    </w:p>
    <w:p w14:paraId="385337A2" w14:textId="1B2AC7DA" w:rsidR="00F879EA" w:rsidRDefault="00F879EA" w:rsidP="00E059D5">
      <w:pPr>
        <w:pStyle w:val="ListBullet"/>
        <w:numPr>
          <w:ilvl w:val="0"/>
          <w:numId w:val="27"/>
        </w:numPr>
        <w:spacing w:after="200"/>
      </w:pPr>
      <w:r>
        <w:t xml:space="preserve">Predict likely atmospheric concentrations of dust and other air pollution indicators at sensitive receptors near the project, during project construction and operation, using an air quality impact assessment undertaken in accordance with </w:t>
      </w:r>
      <w:r w:rsidR="004D0E72">
        <w:t xml:space="preserve">State environment protection policy </w:t>
      </w:r>
      <w:r>
        <w:t xml:space="preserve">objectives. </w:t>
      </w:r>
    </w:p>
    <w:p w14:paraId="6B8A13E5" w14:textId="385EF5E5" w:rsidR="00F879EA" w:rsidRDefault="00F879EA" w:rsidP="00E059D5">
      <w:pPr>
        <w:pStyle w:val="ListBullet"/>
        <w:numPr>
          <w:ilvl w:val="0"/>
          <w:numId w:val="27"/>
        </w:numPr>
        <w:spacing w:after="200"/>
      </w:pPr>
      <w:r>
        <w:t xml:space="preserve">Assess </w:t>
      </w:r>
      <w:r w:rsidR="007121A5">
        <w:t xml:space="preserve">the potential for </w:t>
      </w:r>
      <w:r>
        <w:t xml:space="preserve">noise, vibration, traffic, lighting and visual impacts at sensitive receptors adjacent to the project during project construction and operation (both with and in the absence of the proposed mitigation measures), </w:t>
      </w:r>
      <w:r w:rsidR="00C24886">
        <w:t>with consideration of relevant</w:t>
      </w:r>
      <w:r>
        <w:t xml:space="preserve"> standards. </w:t>
      </w:r>
      <w:r w:rsidR="004E0722">
        <w:t xml:space="preserve">This should include consideration of </w:t>
      </w:r>
      <w:r w:rsidR="004605ED">
        <w:t xml:space="preserve">changes to impacts during </w:t>
      </w:r>
      <w:r w:rsidR="004E0722">
        <w:t>mountain biking events.</w:t>
      </w:r>
    </w:p>
    <w:p w14:paraId="2B2A346D" w14:textId="02135578" w:rsidR="00F879EA" w:rsidRPr="00F36ACC" w:rsidRDefault="00F879EA" w:rsidP="00E059D5">
      <w:pPr>
        <w:pStyle w:val="ListBullet"/>
        <w:numPr>
          <w:ilvl w:val="0"/>
          <w:numId w:val="27"/>
        </w:numPr>
      </w:pPr>
      <w:r w:rsidRPr="000A6532">
        <w:t xml:space="preserve">Assess </w:t>
      </w:r>
      <w:r w:rsidR="005C6B56">
        <w:t xml:space="preserve">the </w:t>
      </w:r>
      <w:r w:rsidRPr="000A6532">
        <w:t>potential</w:t>
      </w:r>
      <w:r w:rsidR="005C6B56">
        <w:t xml:space="preserve"> for</w:t>
      </w:r>
      <w:r w:rsidRPr="000A6532">
        <w:t xml:space="preserve"> effects of the project on the structural condition of potentially affected public roads</w:t>
      </w:r>
      <w:r>
        <w:t xml:space="preserve"> for both the construction and operation phases</w:t>
      </w:r>
      <w:r w:rsidRPr="00F36ACC">
        <w:t>.</w:t>
      </w:r>
    </w:p>
    <w:p w14:paraId="7112FA94" w14:textId="77777777" w:rsidR="00503405" w:rsidRDefault="00F879EA" w:rsidP="00E059D5">
      <w:pPr>
        <w:pStyle w:val="ListBullet"/>
        <w:numPr>
          <w:ilvl w:val="0"/>
          <w:numId w:val="27"/>
        </w:numPr>
        <w:spacing w:after="200"/>
      </w:pPr>
      <w:r w:rsidRPr="00F36ACC">
        <w:t>Assess potential</w:t>
      </w:r>
      <w:r>
        <w:t xml:space="preserve"> safety hazards to the public arising from project construction and operation.</w:t>
      </w:r>
    </w:p>
    <w:p w14:paraId="7C7F6B50" w14:textId="6F477806" w:rsidR="00F85704" w:rsidRPr="00E059D5" w:rsidRDefault="00F85704" w:rsidP="00F85704">
      <w:pPr>
        <w:pStyle w:val="ListBullet"/>
        <w:numPr>
          <w:ilvl w:val="0"/>
          <w:numId w:val="27"/>
        </w:numPr>
      </w:pPr>
      <w:r w:rsidRPr="00E059D5">
        <w:t xml:space="preserve">Describe the bushfire hazard for the immediate project area and broader landscape conditions and undertake appropriate risk assessment that considers the </w:t>
      </w:r>
      <w:r w:rsidR="008C6DE1">
        <w:t xml:space="preserve">potential for increased </w:t>
      </w:r>
      <w:r w:rsidRPr="00E059D5">
        <w:t>risk of bushfire to people, property and community infrastructure</w:t>
      </w:r>
      <w:r w:rsidR="00FC32D6">
        <w:t xml:space="preserve"> due to the project</w:t>
      </w:r>
      <w:r w:rsidRPr="00E059D5">
        <w:t xml:space="preserve">.  </w:t>
      </w:r>
    </w:p>
    <w:p w14:paraId="1D6A38B7" w14:textId="410924C1" w:rsidR="00F879EA" w:rsidRPr="00E059D5" w:rsidRDefault="00503405" w:rsidP="00E059D5">
      <w:pPr>
        <w:pStyle w:val="ListBullet"/>
        <w:numPr>
          <w:ilvl w:val="0"/>
          <w:numId w:val="27"/>
        </w:numPr>
        <w:spacing w:after="200"/>
      </w:pPr>
      <w:r w:rsidRPr="00E059D5">
        <w:lastRenderedPageBreak/>
        <w:t xml:space="preserve">Assess the potential for cumulative impacts on social, economic, amenity and land use values in </w:t>
      </w:r>
      <w:r w:rsidR="00563135">
        <w:t>conjunction with</w:t>
      </w:r>
      <w:r w:rsidRPr="00E059D5">
        <w:t xml:space="preserve"> </w:t>
      </w:r>
      <w:r w:rsidR="00E96B1C" w:rsidRPr="00E059D5">
        <w:rPr>
          <w:rFonts w:ascii="Arial" w:hAnsi="Arial"/>
          <w:lang w:eastAsia="en-US"/>
        </w:rPr>
        <w:t>any other existing or planned projects</w:t>
      </w:r>
      <w:r w:rsidR="00D21D11">
        <w:rPr>
          <w:rFonts w:ascii="Arial" w:hAnsi="Arial"/>
          <w:lang w:eastAsia="en-US"/>
        </w:rPr>
        <w:t xml:space="preserve"> and</w:t>
      </w:r>
      <w:r w:rsidR="00E74C6C" w:rsidRPr="00E059D5">
        <w:rPr>
          <w:rFonts w:ascii="Arial" w:hAnsi="Arial"/>
          <w:lang w:eastAsia="en-US"/>
        </w:rPr>
        <w:t xml:space="preserve"> land uses</w:t>
      </w:r>
      <w:r w:rsidR="00E96B1C" w:rsidRPr="00E059D5">
        <w:rPr>
          <w:rFonts w:ascii="Arial" w:hAnsi="Arial"/>
          <w:lang w:eastAsia="en-US"/>
        </w:rPr>
        <w:t xml:space="preserve"> </w:t>
      </w:r>
      <w:r w:rsidR="00D21D11">
        <w:rPr>
          <w:rFonts w:ascii="Arial" w:hAnsi="Arial"/>
          <w:lang w:eastAsia="en-US"/>
        </w:rPr>
        <w:t>including</w:t>
      </w:r>
      <w:r w:rsidR="00D21D11" w:rsidRPr="00E059D5">
        <w:rPr>
          <w:rFonts w:ascii="Arial" w:hAnsi="Arial"/>
          <w:lang w:eastAsia="en-US"/>
        </w:rPr>
        <w:t xml:space="preserve"> </w:t>
      </w:r>
      <w:r w:rsidR="00E96B1C" w:rsidRPr="00E059D5">
        <w:rPr>
          <w:rFonts w:ascii="Arial" w:hAnsi="Arial"/>
          <w:lang w:eastAsia="en-US"/>
        </w:rPr>
        <w:t>tourism developments in the area</w:t>
      </w:r>
      <w:r w:rsidRPr="00E059D5">
        <w:t>.</w:t>
      </w:r>
      <w:r w:rsidR="00F879EA" w:rsidRPr="00E059D5">
        <w:t xml:space="preserve">  </w:t>
      </w:r>
    </w:p>
    <w:p w14:paraId="666A78CE" w14:textId="4B7A40A0" w:rsidR="00DE6EAC" w:rsidRDefault="00DE6EAC" w:rsidP="00DE6EAC">
      <w:pPr>
        <w:pStyle w:val="Heading3"/>
      </w:pPr>
      <w:r>
        <w:t xml:space="preserve">Performance </w:t>
      </w:r>
      <w:r w:rsidR="00671B19">
        <w:t>criteria</w:t>
      </w:r>
    </w:p>
    <w:p w14:paraId="38E90601" w14:textId="77777777" w:rsidR="00F879EA" w:rsidRPr="00E059D5" w:rsidRDefault="00F879EA" w:rsidP="00E059D5">
      <w:pPr>
        <w:pStyle w:val="ListBullet"/>
        <w:numPr>
          <w:ilvl w:val="0"/>
          <w:numId w:val="27"/>
        </w:numPr>
        <w:spacing w:after="200"/>
      </w:pPr>
      <w:r w:rsidRPr="00E059D5">
        <w:t>Outline measures to monitor the success of commitments to mitigate or manage effects on social, economic, amenity and land use values during all phases of the project.</w:t>
      </w:r>
    </w:p>
    <w:p w14:paraId="5E982B34" w14:textId="77777777" w:rsidR="00F879EA" w:rsidRPr="00E059D5" w:rsidRDefault="00F879EA" w:rsidP="00E059D5">
      <w:pPr>
        <w:pStyle w:val="ListBullet"/>
        <w:numPr>
          <w:ilvl w:val="0"/>
          <w:numId w:val="27"/>
        </w:numPr>
        <w:spacing w:after="200"/>
      </w:pPr>
      <w:r w:rsidRPr="00E059D5">
        <w:t xml:space="preserve">Describe the approach to monitor effects and develop contingency measures to be implemented in the event of adverse residual effects on social, economic, amenity and land use values requiring further management. </w:t>
      </w:r>
    </w:p>
    <w:p w14:paraId="0EBE57BD" w14:textId="4C642F32" w:rsidR="00F879EA" w:rsidRPr="00E059D5" w:rsidRDefault="00F879EA" w:rsidP="00E059D5">
      <w:pPr>
        <w:pStyle w:val="ListBullet"/>
        <w:numPr>
          <w:ilvl w:val="0"/>
          <w:numId w:val="27"/>
        </w:numPr>
        <w:spacing w:after="200"/>
      </w:pPr>
      <w:r w:rsidRPr="00E059D5">
        <w:t xml:space="preserve">Describe any further measures that are proposed to enhance social outcomes, and either manage risks to landscape and recreational values, or enhance visual amenity outcomes both for residents living near the project and for visitors to the locality, to form part of the EMF (see Section </w:t>
      </w:r>
      <w:r w:rsidRPr="00E059D5">
        <w:fldChar w:fldCharType="begin"/>
      </w:r>
      <w:r w:rsidRPr="00E059D5">
        <w:instrText xml:space="preserve"> REF _Ref41988153 \r \h </w:instrText>
      </w:r>
      <w:r w:rsidR="00E059D5" w:rsidRPr="00E059D5">
        <w:instrText xml:space="preserve"> \* MERGEFORMAT </w:instrText>
      </w:r>
      <w:r w:rsidRPr="00E059D5">
        <w:fldChar w:fldCharType="separate"/>
      </w:r>
      <w:r w:rsidRPr="00E059D5">
        <w:t>3.7</w:t>
      </w:r>
      <w:r w:rsidRPr="00E059D5">
        <w:fldChar w:fldCharType="end"/>
      </w:r>
      <w:r w:rsidRPr="00E059D5">
        <w:t xml:space="preserve">).  </w:t>
      </w:r>
    </w:p>
    <w:p w14:paraId="7C1DA13D" w14:textId="77777777" w:rsidR="002B2B19" w:rsidRPr="00E059D5" w:rsidRDefault="002B2B19" w:rsidP="00E059D5">
      <w:pPr>
        <w:pStyle w:val="Heading2"/>
        <w:tabs>
          <w:tab w:val="num" w:pos="0"/>
          <w:tab w:val="left" w:pos="1418"/>
          <w:tab w:val="left" w:pos="1701"/>
          <w:tab w:val="left" w:pos="1985"/>
        </w:tabs>
      </w:pPr>
      <w:bookmarkStart w:id="57" w:name="_Toc49428677"/>
      <w:r w:rsidRPr="00E059D5">
        <w:t>Cultural heritage</w:t>
      </w:r>
      <w:bookmarkEnd w:id="55"/>
      <w:bookmarkEnd w:id="57"/>
    </w:p>
    <w:p w14:paraId="17BFA6AF" w14:textId="79E5C49B" w:rsidR="002B2B19" w:rsidRPr="00E059D5" w:rsidRDefault="003E3056" w:rsidP="00E059D5">
      <w:pPr>
        <w:pStyle w:val="Heading3"/>
      </w:pPr>
      <w:r>
        <w:t>E</w:t>
      </w:r>
      <w:r w:rsidR="002B2B19" w:rsidRPr="00E059D5">
        <w:t>valuation objective</w:t>
      </w:r>
    </w:p>
    <w:p w14:paraId="2E6A556D" w14:textId="4A53B7DE" w:rsidR="002B2B19" w:rsidRPr="00E059D5" w:rsidRDefault="00671B19" w:rsidP="00E059D5">
      <w:pPr>
        <w:pStyle w:val="BodyText"/>
        <w:rPr>
          <w:i/>
          <w:iCs/>
        </w:rPr>
      </w:pPr>
      <w:r>
        <w:rPr>
          <w:i/>
          <w:iCs/>
        </w:rPr>
        <w:t>A</w:t>
      </w:r>
      <w:r w:rsidR="002B2B19" w:rsidRPr="00E059D5">
        <w:rPr>
          <w:i/>
          <w:iCs/>
        </w:rPr>
        <w:t>void</w:t>
      </w:r>
      <w:r w:rsidR="004818E9">
        <w:rPr>
          <w:i/>
          <w:iCs/>
        </w:rPr>
        <w:t>,</w:t>
      </w:r>
      <w:r w:rsidR="002B2B19" w:rsidRPr="00E059D5">
        <w:rPr>
          <w:i/>
          <w:iCs/>
        </w:rPr>
        <w:t xml:space="preserve"> or minimise</w:t>
      </w:r>
      <w:r w:rsidR="004818E9" w:rsidRPr="004818E9">
        <w:rPr>
          <w:i/>
          <w:iCs/>
        </w:rPr>
        <w:t xml:space="preserve"> </w:t>
      </w:r>
      <w:r w:rsidR="004818E9">
        <w:rPr>
          <w:i/>
          <w:iCs/>
        </w:rPr>
        <w:t>where avoidance is not possible,</w:t>
      </w:r>
      <w:r w:rsidR="004818E9" w:rsidRPr="00E059D5">
        <w:rPr>
          <w:i/>
          <w:iCs/>
        </w:rPr>
        <w:t xml:space="preserve"> </w:t>
      </w:r>
      <w:r w:rsidR="002B2B19" w:rsidRPr="00E059D5">
        <w:rPr>
          <w:i/>
          <w:iCs/>
        </w:rPr>
        <w:t>adverse effects on Aboriginal and historic cultural heritage.</w:t>
      </w:r>
    </w:p>
    <w:p w14:paraId="405C05DF" w14:textId="77777777" w:rsidR="002B2B19" w:rsidRPr="00E059D5" w:rsidRDefault="002B2B19" w:rsidP="00E059D5">
      <w:pPr>
        <w:pStyle w:val="Heading3"/>
      </w:pPr>
      <w:r w:rsidRPr="00E059D5">
        <w:t xml:space="preserve">Key issues </w:t>
      </w:r>
    </w:p>
    <w:p w14:paraId="4EFA4EC0" w14:textId="44AABEA5" w:rsidR="00B92ACC" w:rsidRDefault="00B92ACC" w:rsidP="00E059D5">
      <w:pPr>
        <w:pStyle w:val="ListBullet"/>
        <w:numPr>
          <w:ilvl w:val="0"/>
          <w:numId w:val="27"/>
        </w:numPr>
        <w:spacing w:after="200"/>
      </w:pPr>
      <w:r w:rsidRPr="00E059D5">
        <w:t>Destruction or disturbance of sites or places of Aboriginal or historical cultural heritage significance.</w:t>
      </w:r>
    </w:p>
    <w:p w14:paraId="65608D31" w14:textId="5B89690E" w:rsidR="00126B04" w:rsidRDefault="00126B04" w:rsidP="00E059D5">
      <w:pPr>
        <w:pStyle w:val="ListBullet"/>
        <w:numPr>
          <w:ilvl w:val="0"/>
          <w:numId w:val="27"/>
        </w:numPr>
        <w:spacing w:after="200"/>
      </w:pPr>
      <w:r>
        <w:t xml:space="preserve">Potential for indirect impacts on sites or places </w:t>
      </w:r>
      <w:r w:rsidRPr="00E059D5">
        <w:t>of Aboriginal or historical cultural heritage significance</w:t>
      </w:r>
      <w:r>
        <w:t xml:space="preserve"> close to the project area.</w:t>
      </w:r>
    </w:p>
    <w:p w14:paraId="459836F5" w14:textId="63117426" w:rsidR="00C65D73" w:rsidRPr="00E059D5" w:rsidRDefault="00C65D73" w:rsidP="00E059D5">
      <w:pPr>
        <w:pStyle w:val="ListBullet"/>
        <w:numPr>
          <w:ilvl w:val="0"/>
          <w:numId w:val="27"/>
        </w:numPr>
        <w:spacing w:after="200"/>
      </w:pPr>
      <w:r>
        <w:t xml:space="preserve">Potential impacts on intangible </w:t>
      </w:r>
      <w:r w:rsidR="00DB0D43">
        <w:t xml:space="preserve">Aboriginal </w:t>
      </w:r>
      <w:r>
        <w:t>cultural heritage values</w:t>
      </w:r>
      <w:r w:rsidR="00A83022">
        <w:t xml:space="preserve"> associated with the project area and surrounds</w:t>
      </w:r>
      <w:r>
        <w:t>.</w:t>
      </w:r>
    </w:p>
    <w:p w14:paraId="0CD0503B" w14:textId="68D5A25F" w:rsidR="00083866" w:rsidRPr="00E059D5" w:rsidRDefault="00083866" w:rsidP="00E059D5">
      <w:pPr>
        <w:pStyle w:val="Heading3"/>
      </w:pPr>
      <w:r w:rsidRPr="00E059D5">
        <w:t xml:space="preserve">Existing </w:t>
      </w:r>
      <w:r w:rsidR="003E3056">
        <w:t>e</w:t>
      </w:r>
      <w:r w:rsidRPr="00E059D5">
        <w:t>nvironment</w:t>
      </w:r>
    </w:p>
    <w:p w14:paraId="3F096B86" w14:textId="07F82C51" w:rsidR="00F329C9" w:rsidRDefault="00F329C9" w:rsidP="00F329C9">
      <w:pPr>
        <w:pStyle w:val="ListBullet"/>
        <w:numPr>
          <w:ilvl w:val="0"/>
          <w:numId w:val="27"/>
        </w:numPr>
        <w:spacing w:after="200"/>
      </w:pPr>
      <w:bookmarkStart w:id="58" w:name="_Hlk44595322"/>
      <w:r>
        <w:t xml:space="preserve">Review and assess previous studies, registers, geomorphology, landform and land use history to identify areas of known Aboriginal cultural heritage and model areas with the potential to contain </w:t>
      </w:r>
      <w:bookmarkEnd w:id="58"/>
      <w:r>
        <w:t xml:space="preserve">Aboriginal cultural heritage. </w:t>
      </w:r>
    </w:p>
    <w:p w14:paraId="676EC8A5" w14:textId="4EC030A9" w:rsidR="00F329C9" w:rsidRDefault="00F329C9" w:rsidP="00F329C9">
      <w:pPr>
        <w:pStyle w:val="ListBullet"/>
        <w:numPr>
          <w:ilvl w:val="0"/>
          <w:numId w:val="27"/>
        </w:numPr>
        <w:spacing w:after="200"/>
      </w:pPr>
      <w:r>
        <w:t xml:space="preserve">Review land use history, previous studies and registers to identify areas of known historical cultural heritage values and </w:t>
      </w:r>
      <w:r w:rsidR="00514D64">
        <w:t>assess the</w:t>
      </w:r>
      <w:r>
        <w:t xml:space="preserve"> potential </w:t>
      </w:r>
      <w:r w:rsidR="00514D64">
        <w:t xml:space="preserve">for the Project </w:t>
      </w:r>
      <w:r>
        <w:t xml:space="preserve">to contain </w:t>
      </w:r>
      <w:r w:rsidR="00534C8A">
        <w:t xml:space="preserve">unregistered </w:t>
      </w:r>
      <w:r>
        <w:t xml:space="preserve">historical cultural heritage </w:t>
      </w:r>
      <w:r w:rsidR="00534C8A">
        <w:t>sites</w:t>
      </w:r>
      <w:r>
        <w:t>.</w:t>
      </w:r>
    </w:p>
    <w:p w14:paraId="20146166" w14:textId="0F892B1E" w:rsidR="00F329C9" w:rsidRPr="000A6532" w:rsidRDefault="00492C1A" w:rsidP="00F329C9">
      <w:pPr>
        <w:pStyle w:val="ListBullet"/>
        <w:numPr>
          <w:ilvl w:val="0"/>
          <w:numId w:val="27"/>
        </w:numPr>
        <w:spacing w:after="200"/>
      </w:pPr>
      <w:r>
        <w:t>Describe</w:t>
      </w:r>
      <w:r w:rsidRPr="000A6532">
        <w:t xml:space="preserve"> </w:t>
      </w:r>
      <w:r w:rsidR="00FD2618">
        <w:t xml:space="preserve">the extent, nature and significance of </w:t>
      </w:r>
      <w:r w:rsidR="00F329C9" w:rsidRPr="000A6532">
        <w:t>any Aboriginal cultural heritage sites or areas of sensitivity potentially impacted by the project area</w:t>
      </w:r>
      <w:r w:rsidR="00F329C9">
        <w:t xml:space="preserve"> (including associated infrastructure or ancillary works)</w:t>
      </w:r>
      <w:r w:rsidR="00F329C9" w:rsidRPr="000A6532">
        <w:t xml:space="preserve"> through consultation and investigations to the satisfaction of the</w:t>
      </w:r>
      <w:r w:rsidR="00F329C9">
        <w:t xml:space="preserve"> </w:t>
      </w:r>
      <w:r w:rsidR="00F329C9" w:rsidRPr="00C00776">
        <w:t xml:space="preserve">Wurundjeri </w:t>
      </w:r>
      <w:proofErr w:type="spellStart"/>
      <w:r w:rsidR="00F329C9" w:rsidRPr="00C00776">
        <w:t>Woi</w:t>
      </w:r>
      <w:proofErr w:type="spellEnd"/>
      <w:r w:rsidR="00F329C9" w:rsidRPr="00C00776">
        <w:t xml:space="preserve"> Wurrung Cultural Heritage Aboriginal Corporation</w:t>
      </w:r>
      <w:r w:rsidR="00F329C9" w:rsidRPr="00200A7A">
        <w:rPr>
          <w:rFonts w:ascii="Arial" w:hAnsi="Arial"/>
          <w:lang w:eastAsia="en-US"/>
        </w:rPr>
        <w:t xml:space="preserve">, </w:t>
      </w:r>
      <w:r w:rsidR="00F329C9">
        <w:rPr>
          <w:rFonts w:ascii="Arial" w:hAnsi="Arial"/>
          <w:lang w:eastAsia="en-US"/>
        </w:rPr>
        <w:t>ensuring adequate</w:t>
      </w:r>
      <w:r w:rsidR="00F329C9" w:rsidRPr="00200A7A">
        <w:rPr>
          <w:rFonts w:ascii="Arial" w:hAnsi="Arial"/>
          <w:lang w:eastAsia="en-US"/>
        </w:rPr>
        <w:t xml:space="preserve"> field </w:t>
      </w:r>
      <w:r w:rsidR="00F329C9">
        <w:rPr>
          <w:rFonts w:ascii="Arial" w:hAnsi="Arial"/>
          <w:lang w:eastAsia="en-US"/>
        </w:rPr>
        <w:t>assessments are conducted</w:t>
      </w:r>
      <w:r w:rsidR="00F329C9" w:rsidRPr="00200A7A">
        <w:rPr>
          <w:rFonts w:ascii="Arial" w:hAnsi="Arial"/>
          <w:lang w:eastAsia="en-US"/>
        </w:rPr>
        <w:t xml:space="preserve"> to verify the findings of any desktop studies</w:t>
      </w:r>
      <w:r w:rsidR="00F329C9" w:rsidRPr="000A6532">
        <w:t>.</w:t>
      </w:r>
    </w:p>
    <w:p w14:paraId="48E93868" w14:textId="200DF4D4" w:rsidR="00F329C9" w:rsidRPr="000A6532" w:rsidRDefault="00F329C9" w:rsidP="00F329C9">
      <w:pPr>
        <w:pStyle w:val="ListBullet"/>
        <w:numPr>
          <w:ilvl w:val="0"/>
          <w:numId w:val="27"/>
        </w:numPr>
        <w:spacing w:after="200"/>
      </w:pPr>
      <w:r w:rsidRPr="000A6532">
        <w:t>Identify and document any known and previously unidentified places and sites of historical cultural heritage significance within the project area and its vicinity, including any necessary</w:t>
      </w:r>
      <w:r>
        <w:t xml:space="preserve"> field</w:t>
      </w:r>
      <w:r w:rsidRPr="000A6532">
        <w:t xml:space="preserve"> investigations to supplement past studies. </w:t>
      </w:r>
      <w:r>
        <w:t xml:space="preserve"> </w:t>
      </w:r>
      <w:r w:rsidRPr="000A6532">
        <w:t xml:space="preserve">Assessments are to be undertaken in accordance with the </w:t>
      </w:r>
      <w:r w:rsidRPr="00152755">
        <w:rPr>
          <w:i/>
        </w:rPr>
        <w:t>Heritage Act 2017</w:t>
      </w:r>
      <w:r w:rsidRPr="000A6532">
        <w:t xml:space="preserve"> and Heritage Victoria’s Guidelines for Conducting Archaeological Surveys (2014) or updates.</w:t>
      </w:r>
      <w:r w:rsidR="007F6A21">
        <w:t xml:space="preserve"> Maps of site extents </w:t>
      </w:r>
      <w:r w:rsidR="00923775">
        <w:t xml:space="preserve">showing their proximity to proposed works </w:t>
      </w:r>
      <w:r w:rsidR="007F6A21">
        <w:t>should be provided.</w:t>
      </w:r>
    </w:p>
    <w:p w14:paraId="3625CA05" w14:textId="77777777" w:rsidR="00F329C9" w:rsidRPr="000A6532" w:rsidRDefault="00F329C9" w:rsidP="00F329C9">
      <w:pPr>
        <w:pStyle w:val="ListBullet"/>
        <w:numPr>
          <w:ilvl w:val="0"/>
          <w:numId w:val="27"/>
        </w:numPr>
        <w:spacing w:after="200"/>
      </w:pPr>
      <w:r w:rsidRPr="000A6532">
        <w:t xml:space="preserve">Identify any known or previously unidentified intangible </w:t>
      </w:r>
      <w:r>
        <w:t xml:space="preserve">Aboriginal cultural </w:t>
      </w:r>
      <w:r w:rsidRPr="000A6532">
        <w:t>heritage values associated with the project area.</w:t>
      </w:r>
    </w:p>
    <w:p w14:paraId="55D6413C" w14:textId="79716721" w:rsidR="002B2B19" w:rsidRDefault="00CF691C" w:rsidP="00E059D5">
      <w:pPr>
        <w:pStyle w:val="Heading3"/>
      </w:pPr>
      <w:r>
        <w:t>Mitigation measures</w:t>
      </w:r>
    </w:p>
    <w:p w14:paraId="17917011" w14:textId="458E84E6" w:rsidR="002B2B19" w:rsidRDefault="002B2B19" w:rsidP="00A112A6">
      <w:pPr>
        <w:pStyle w:val="ListBullet"/>
        <w:numPr>
          <w:ilvl w:val="0"/>
          <w:numId w:val="27"/>
        </w:numPr>
        <w:spacing w:after="200"/>
      </w:pPr>
      <w:r w:rsidRPr="00084778">
        <w:t xml:space="preserve">Describe and evaluate potential and proposed design and construction mitigation methods to </w:t>
      </w:r>
      <w:r w:rsidR="00A112A6">
        <w:t>avoid adverse</w:t>
      </w:r>
      <w:r w:rsidR="00A112A6" w:rsidRPr="00084778">
        <w:t xml:space="preserve"> effects on Aboriginal and historic</w:t>
      </w:r>
      <w:r w:rsidR="00A112A6">
        <w:t>al</w:t>
      </w:r>
      <w:r w:rsidR="00A112A6" w:rsidRPr="00084778">
        <w:t xml:space="preserve"> cultural heritage</w:t>
      </w:r>
      <w:r w:rsidR="00A112A6">
        <w:t>, and where avoidance is not possible, to minimise adverse effects</w:t>
      </w:r>
      <w:r w:rsidR="00A112A6" w:rsidRPr="00084778">
        <w:t>.</w:t>
      </w:r>
    </w:p>
    <w:p w14:paraId="5A8E5420" w14:textId="54F1ABEB" w:rsidR="006B7BE0" w:rsidRDefault="006B7BE0" w:rsidP="00E059D5">
      <w:pPr>
        <w:pStyle w:val="ListBullet"/>
        <w:numPr>
          <w:ilvl w:val="0"/>
          <w:numId w:val="27"/>
        </w:numPr>
        <w:spacing w:after="200"/>
      </w:pPr>
      <w:r w:rsidRPr="000A6532">
        <w:t xml:space="preserve">Develop a </w:t>
      </w:r>
      <w:r w:rsidR="004B5021">
        <w:t xml:space="preserve">CHMP </w:t>
      </w:r>
      <w:r w:rsidRPr="0029647A">
        <w:t>to the satisfaction of the</w:t>
      </w:r>
      <w:r w:rsidRPr="006B7BE0">
        <w:t xml:space="preserve"> </w:t>
      </w:r>
      <w:r w:rsidRPr="00C00776">
        <w:t xml:space="preserve">Wurundjeri </w:t>
      </w:r>
      <w:proofErr w:type="spellStart"/>
      <w:r w:rsidRPr="00C00776">
        <w:t>Woi</w:t>
      </w:r>
      <w:proofErr w:type="spellEnd"/>
      <w:r w:rsidRPr="00C00776">
        <w:t xml:space="preserve"> Wurrung Cultural Heritage Aboriginal Corporation</w:t>
      </w:r>
      <w:r>
        <w:t>.</w:t>
      </w:r>
    </w:p>
    <w:p w14:paraId="4DAA2A46" w14:textId="77777777" w:rsidR="00920CAD" w:rsidRPr="006603DF" w:rsidRDefault="00920CAD" w:rsidP="00E059D5">
      <w:pPr>
        <w:pStyle w:val="ListBullet"/>
        <w:numPr>
          <w:ilvl w:val="0"/>
          <w:numId w:val="27"/>
        </w:numPr>
        <w:spacing w:after="200"/>
      </w:pPr>
      <w:r w:rsidRPr="006603DF">
        <w:t>Develop an archaeological management plan and chance finds procedure to manage historic heritage investigation/excavation etc.</w:t>
      </w:r>
    </w:p>
    <w:p w14:paraId="41850AC7" w14:textId="2C11E5EB" w:rsidR="002B2B19" w:rsidRDefault="00CF691C" w:rsidP="00E059D5">
      <w:pPr>
        <w:pStyle w:val="Heading3"/>
      </w:pPr>
      <w:r>
        <w:lastRenderedPageBreak/>
        <w:t>Likely effects</w:t>
      </w:r>
    </w:p>
    <w:p w14:paraId="24B430A2" w14:textId="3D14E57C" w:rsidR="00B20C23" w:rsidRPr="000A6532" w:rsidRDefault="00B20C23" w:rsidP="00E059D5">
      <w:pPr>
        <w:pStyle w:val="ListBullet"/>
        <w:numPr>
          <w:ilvl w:val="0"/>
          <w:numId w:val="27"/>
        </w:numPr>
        <w:spacing w:after="200"/>
      </w:pPr>
      <w:r w:rsidRPr="000A6532">
        <w:t xml:space="preserve">Assess the potential direct and indirect effects of the project on Aboriginal cultural heritage </w:t>
      </w:r>
      <w:r w:rsidR="00BC0BE2">
        <w:t>values</w:t>
      </w:r>
      <w:r w:rsidRPr="000A6532">
        <w:t>, and whether they can be avoided.</w:t>
      </w:r>
      <w:r w:rsidR="00DA7E34">
        <w:t xml:space="preserve"> </w:t>
      </w:r>
    </w:p>
    <w:p w14:paraId="2FBA789A" w14:textId="77777777" w:rsidR="00B20C23" w:rsidRPr="000A6532" w:rsidRDefault="00B20C23" w:rsidP="00E059D5">
      <w:pPr>
        <w:pStyle w:val="ListBullet"/>
        <w:numPr>
          <w:ilvl w:val="0"/>
          <w:numId w:val="27"/>
        </w:numPr>
        <w:spacing w:after="200"/>
      </w:pPr>
      <w:r w:rsidRPr="000A6532">
        <w:t>Assess the potential direct and indirect effects of the project on sites and places of historical cultural heritage significance, having regard to the Guidelines for Investigating Historical Archaeological Artefacts and Sites (Heritage Victoria, 2015) or updates.</w:t>
      </w:r>
    </w:p>
    <w:p w14:paraId="63B77CE8" w14:textId="7CE91A73" w:rsidR="003C6E90" w:rsidRPr="000A6532" w:rsidRDefault="003C6E90" w:rsidP="003C6E90">
      <w:pPr>
        <w:pStyle w:val="ListBullet"/>
        <w:numPr>
          <w:ilvl w:val="0"/>
          <w:numId w:val="27"/>
        </w:numPr>
        <w:spacing w:after="200"/>
      </w:pPr>
      <w:r>
        <w:t xml:space="preserve">Assess the potential for impacts to cultural heritage values outside the construction footprint which may result from increased public access </w:t>
      </w:r>
      <w:r w:rsidR="000C3B73">
        <w:t>and visitation</w:t>
      </w:r>
      <w:r w:rsidR="00A069FD">
        <w:t xml:space="preserve"> associated with the project</w:t>
      </w:r>
      <w:r>
        <w:t>.</w:t>
      </w:r>
    </w:p>
    <w:p w14:paraId="1FB1818E" w14:textId="4CEDEC76" w:rsidR="00B20C23" w:rsidRPr="000A6532" w:rsidRDefault="00B20C23" w:rsidP="00E059D5">
      <w:pPr>
        <w:pStyle w:val="ListBullet"/>
        <w:numPr>
          <w:ilvl w:val="0"/>
          <w:numId w:val="27"/>
        </w:numPr>
        <w:spacing w:after="200"/>
      </w:pPr>
      <w:r w:rsidRPr="000A6532">
        <w:t xml:space="preserve">Assess the potential </w:t>
      </w:r>
      <w:r w:rsidR="00A8406E">
        <w:t>direct or indirect</w:t>
      </w:r>
      <w:r w:rsidRPr="000A6532">
        <w:t xml:space="preserve"> effects on any intangible </w:t>
      </w:r>
      <w:r w:rsidR="00A8406E">
        <w:t xml:space="preserve">Aboriginal cultural </w:t>
      </w:r>
      <w:r w:rsidRPr="000A6532">
        <w:t>heritage values associated with the project area.</w:t>
      </w:r>
    </w:p>
    <w:p w14:paraId="5BAE9339" w14:textId="438D1D5D" w:rsidR="00DE6EAC" w:rsidRDefault="00DE6EAC" w:rsidP="00DE6EAC">
      <w:pPr>
        <w:pStyle w:val="Heading3"/>
      </w:pPr>
      <w:r>
        <w:t xml:space="preserve">Performance </w:t>
      </w:r>
      <w:r w:rsidR="00671B19">
        <w:t>criteria</w:t>
      </w:r>
    </w:p>
    <w:p w14:paraId="09D49ECE" w14:textId="77777777" w:rsidR="00E855FA" w:rsidRPr="000A6532" w:rsidRDefault="00E855FA" w:rsidP="00E059D5">
      <w:pPr>
        <w:pStyle w:val="ListBullet"/>
        <w:numPr>
          <w:ilvl w:val="0"/>
          <w:numId w:val="27"/>
        </w:numPr>
        <w:spacing w:after="200"/>
      </w:pPr>
      <w:r w:rsidRPr="000A6532">
        <w:t xml:space="preserve">Outline </w:t>
      </w:r>
      <w:r>
        <w:t>how implementation of</w:t>
      </w:r>
      <w:r w:rsidRPr="000A6532">
        <w:t xml:space="preserve"> proposed commitments to mitigate and manage residual effects on sites and places of historical heritage significance</w:t>
      </w:r>
      <w:r>
        <w:t xml:space="preserve"> will be monitored</w:t>
      </w:r>
      <w:r w:rsidRPr="000A6532">
        <w:t>, including site investigation and recording procedures.</w:t>
      </w:r>
    </w:p>
    <w:p w14:paraId="3CDD01D4" w14:textId="2736B8C5" w:rsidR="00E855FA" w:rsidRPr="000A6532" w:rsidRDefault="00E855FA" w:rsidP="00E059D5">
      <w:pPr>
        <w:pStyle w:val="ListBullet"/>
        <w:numPr>
          <w:ilvl w:val="0"/>
          <w:numId w:val="27"/>
        </w:numPr>
        <w:spacing w:after="200"/>
      </w:pPr>
      <w:r w:rsidRPr="000A6532">
        <w:t>Outline how compliance with conditions of any required statutory approvals (i.e. consents/permits</w:t>
      </w:r>
      <w:r w:rsidR="00844C42">
        <w:t xml:space="preserve"> /CHMP</w:t>
      </w:r>
      <w:r w:rsidRPr="000A6532">
        <w:t>) will be managed and monitored.</w:t>
      </w:r>
    </w:p>
    <w:p w14:paraId="675D7A70" w14:textId="623383BC" w:rsidR="00CF2065" w:rsidRPr="00F36ACC" w:rsidRDefault="002B2B19" w:rsidP="00E059D5">
      <w:pPr>
        <w:pStyle w:val="ListBullet"/>
        <w:numPr>
          <w:ilvl w:val="0"/>
          <w:numId w:val="27"/>
        </w:numPr>
        <w:spacing w:after="200"/>
        <w:rPr>
          <w:b/>
          <w:bCs/>
          <w:iCs/>
          <w:color w:val="642667" w:themeColor="text2"/>
          <w:kern w:val="20"/>
          <w:sz w:val="24"/>
          <w:szCs w:val="28"/>
        </w:rPr>
      </w:pPr>
      <w:r>
        <w:t xml:space="preserve">Outline and evaluate </w:t>
      </w:r>
      <w:r w:rsidR="00897C21">
        <w:t>the need for additional</w:t>
      </w:r>
      <w:r>
        <w:t xml:space="preserve"> </w:t>
      </w:r>
      <w:r w:rsidR="00897C21">
        <w:t xml:space="preserve">management and/or monitoring </w:t>
      </w:r>
      <w:r>
        <w:t>measures</w:t>
      </w:r>
      <w:r w:rsidR="00897C21">
        <w:t>,</w:t>
      </w:r>
      <w:r>
        <w:t xml:space="preserve"> </w:t>
      </w:r>
      <w:r w:rsidR="00897C21">
        <w:t xml:space="preserve">further to those presented in the draft CHMP, </w:t>
      </w:r>
      <w:r>
        <w:t xml:space="preserve">to manage risks of effects on sites and places of Aboriginal cultural heritage significance, as part of the EMF. </w:t>
      </w:r>
      <w:bookmarkStart w:id="59" w:name="_Toc536543760"/>
    </w:p>
    <w:p w14:paraId="6D62214B" w14:textId="3B4423BB" w:rsidR="003636EA" w:rsidRDefault="002734A2" w:rsidP="00E059D5">
      <w:pPr>
        <w:pStyle w:val="Heading1TopofPage"/>
        <w:framePr w:wrap="around"/>
        <w:numPr>
          <w:ilvl w:val="0"/>
          <w:numId w:val="0"/>
        </w:numPr>
        <w:ind w:left="1134"/>
      </w:pPr>
      <w:bookmarkStart w:id="60" w:name="_Toc49428678"/>
      <w:bookmarkEnd w:id="52"/>
      <w:bookmarkEnd w:id="59"/>
      <w:r>
        <w:lastRenderedPageBreak/>
        <w:t>Appendix A</w:t>
      </w:r>
      <w:bookmarkEnd w:id="60"/>
    </w:p>
    <w:p w14:paraId="3DB1B493" w14:textId="371C9121" w:rsidR="002734A2" w:rsidRDefault="002734A2" w:rsidP="00E059D5">
      <w:pPr>
        <w:spacing w:after="120"/>
        <w:jc w:val="both"/>
        <w:rPr>
          <w:rFonts w:ascii="Arial" w:hAnsi="Arial"/>
          <w:b/>
          <w:iCs/>
          <w:lang w:eastAsia="en-US"/>
        </w:rPr>
      </w:pPr>
      <w:r w:rsidRPr="00141731">
        <w:rPr>
          <w:rFonts w:ascii="Arial" w:hAnsi="Arial"/>
          <w:b/>
          <w:lang w:eastAsia="en-US"/>
        </w:rPr>
        <w:t>Procedures and requirements under section 8</w:t>
      </w:r>
      <w:proofErr w:type="gramStart"/>
      <w:r w:rsidRPr="00141731">
        <w:rPr>
          <w:rFonts w:ascii="Arial" w:hAnsi="Arial"/>
          <w:b/>
          <w:lang w:eastAsia="en-US"/>
        </w:rPr>
        <w:t>B(</w:t>
      </w:r>
      <w:proofErr w:type="gramEnd"/>
      <w:r w:rsidRPr="00141731">
        <w:rPr>
          <w:rFonts w:ascii="Arial" w:hAnsi="Arial"/>
          <w:b/>
          <w:lang w:eastAsia="en-US"/>
        </w:rPr>
        <w:t xml:space="preserve">5) of the </w:t>
      </w:r>
      <w:r w:rsidRPr="00141731">
        <w:rPr>
          <w:rFonts w:ascii="Arial" w:hAnsi="Arial"/>
          <w:b/>
          <w:i/>
          <w:lang w:eastAsia="en-US"/>
        </w:rPr>
        <w:t>Environment Effects Act 1978</w:t>
      </w:r>
      <w:r w:rsidR="004612C7">
        <w:rPr>
          <w:rFonts w:ascii="Arial" w:hAnsi="Arial"/>
          <w:b/>
          <w:iCs/>
          <w:lang w:eastAsia="en-US"/>
        </w:rPr>
        <w:t xml:space="preserve"> (</w:t>
      </w:r>
      <w:r w:rsidR="00671B19">
        <w:rPr>
          <w:rFonts w:ascii="Arial" w:hAnsi="Arial"/>
          <w:b/>
          <w:iCs/>
          <w:lang w:eastAsia="en-US"/>
        </w:rPr>
        <w:t>a</w:t>
      </w:r>
      <w:r w:rsidR="004612C7">
        <w:rPr>
          <w:rFonts w:ascii="Arial" w:hAnsi="Arial"/>
          <w:b/>
          <w:iCs/>
          <w:lang w:eastAsia="en-US"/>
        </w:rPr>
        <w:t xml:space="preserve">pproved by Minister for Planning on </w:t>
      </w:r>
      <w:r w:rsidR="004319AC">
        <w:rPr>
          <w:rFonts w:ascii="Arial" w:hAnsi="Arial"/>
          <w:b/>
          <w:iCs/>
          <w:lang w:eastAsia="en-US"/>
        </w:rPr>
        <w:t>21 May 2020)</w:t>
      </w:r>
      <w:r w:rsidR="00671B19">
        <w:rPr>
          <w:rFonts w:ascii="Arial" w:hAnsi="Arial"/>
          <w:b/>
          <w:iCs/>
          <w:lang w:eastAsia="en-US"/>
        </w:rPr>
        <w:t>.</w:t>
      </w:r>
    </w:p>
    <w:p w14:paraId="6E018EAB" w14:textId="04721354" w:rsidR="00560DDF" w:rsidRPr="004612C7" w:rsidRDefault="00560DDF" w:rsidP="00E059D5">
      <w:pPr>
        <w:spacing w:after="120"/>
        <w:jc w:val="both"/>
        <w:rPr>
          <w:rFonts w:ascii="Arial" w:hAnsi="Arial"/>
          <w:b/>
          <w:iCs/>
          <w:lang w:eastAsia="en-US"/>
        </w:rPr>
      </w:pPr>
      <w:r>
        <w:rPr>
          <w:noProof/>
        </w:rPr>
        <w:drawing>
          <wp:inline distT="0" distB="0" distL="0" distR="0" wp14:anchorId="65AC87EB" wp14:editId="67B7D214">
            <wp:extent cx="5654412" cy="7996631"/>
            <wp:effectExtent l="19050" t="19050" r="22860" b="2349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656448" cy="7999511"/>
                    </a:xfrm>
                    <a:prstGeom prst="rect">
                      <a:avLst/>
                    </a:prstGeom>
                    <a:noFill/>
                    <a:ln>
                      <a:solidFill>
                        <a:schemeClr val="tx1"/>
                      </a:solidFill>
                    </a:ln>
                  </pic:spPr>
                </pic:pic>
              </a:graphicData>
            </a:graphic>
          </wp:inline>
        </w:drawing>
      </w:r>
    </w:p>
    <w:p w14:paraId="00BFF88E" w14:textId="28E59C19" w:rsidR="001950D9" w:rsidRDefault="0088411E" w:rsidP="00E059D5">
      <w:pPr>
        <w:jc w:val="both"/>
        <w:rPr>
          <w:rFonts w:ascii="Arial" w:hAnsi="Arial"/>
          <w:lang w:eastAsia="en-US"/>
        </w:rPr>
      </w:pPr>
      <w:r>
        <w:rPr>
          <w:noProof/>
        </w:rPr>
        <w:lastRenderedPageBreak/>
        <w:drawing>
          <wp:inline distT="0" distB="0" distL="0" distR="0" wp14:anchorId="423B8BEE" wp14:editId="17828563">
            <wp:extent cx="5696993" cy="8056003"/>
            <wp:effectExtent l="19050" t="19050" r="18415" b="215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23386" cy="8093325"/>
                    </a:xfrm>
                    <a:prstGeom prst="rect">
                      <a:avLst/>
                    </a:prstGeom>
                    <a:noFill/>
                    <a:ln>
                      <a:solidFill>
                        <a:schemeClr val="tx1"/>
                      </a:solidFill>
                    </a:ln>
                  </pic:spPr>
                </pic:pic>
              </a:graphicData>
            </a:graphic>
          </wp:inline>
        </w:drawing>
      </w:r>
    </w:p>
    <w:sectPr w:rsidR="001950D9" w:rsidSect="00704EFA">
      <w:headerReference w:type="default" r:id="rId49"/>
      <w:pgSz w:w="11907" w:h="16840" w:code="9"/>
      <w:pgMar w:top="1560" w:right="1134" w:bottom="1134" w:left="1134"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F49E8A" w14:textId="77777777" w:rsidR="00B3387B" w:rsidRDefault="00B3387B">
      <w:r>
        <w:separator/>
      </w:r>
    </w:p>
    <w:p w14:paraId="6B72E5BA" w14:textId="77777777" w:rsidR="00B3387B" w:rsidRDefault="00B3387B"/>
  </w:endnote>
  <w:endnote w:type="continuationSeparator" w:id="0">
    <w:p w14:paraId="1447BA68" w14:textId="77777777" w:rsidR="00B3387B" w:rsidRDefault="00B3387B">
      <w:r>
        <w:continuationSeparator/>
      </w:r>
    </w:p>
    <w:p w14:paraId="1EC6F329" w14:textId="77777777" w:rsidR="00B3387B" w:rsidRDefault="00B3387B"/>
  </w:endnote>
  <w:endnote w:type="continuationNotice" w:id="1">
    <w:p w14:paraId="19D260D1" w14:textId="77777777" w:rsidR="00B3387B" w:rsidRDefault="00B3387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igi">
    <w:panose1 w:val="04040504061007020D02"/>
    <w:charset w:val="00"/>
    <w:family w:val="decorativ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B654A9" w14:textId="77777777" w:rsidR="00452A46" w:rsidRDefault="00452A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29F2CF" w14:textId="77777777" w:rsidR="005F3F9E" w:rsidRPr="00FF7A4E" w:rsidRDefault="005F3F9E" w:rsidP="00714845">
    <w:pPr>
      <w:pStyle w:val="Footer"/>
      <w:jc w:val="center"/>
      <w:rPr>
        <w:sz w:val="20"/>
      </w:rPr>
    </w:pPr>
    <w:r w:rsidRPr="00FF7A4E">
      <w:rPr>
        <w:sz w:val="20"/>
      </w:rPr>
      <w:fldChar w:fldCharType="begin"/>
    </w:r>
    <w:r w:rsidRPr="00FF7A4E">
      <w:rPr>
        <w:sz w:val="20"/>
      </w:rPr>
      <w:instrText xml:space="preserve"> PAGE   \* MERGEFORMAT </w:instrText>
    </w:r>
    <w:r w:rsidRPr="00FF7A4E">
      <w:rPr>
        <w:sz w:val="20"/>
      </w:rPr>
      <w:fldChar w:fldCharType="separate"/>
    </w:r>
    <w:r>
      <w:rPr>
        <w:sz w:val="20"/>
      </w:rPr>
      <w:t>i</w:t>
    </w:r>
    <w:r w:rsidRPr="00FF7A4E">
      <w:rPr>
        <w:noProof/>
        <w:sz w:val="20"/>
      </w:rPr>
      <w:fldChar w:fldCharType="end"/>
    </w:r>
    <w:r w:rsidRPr="00D55628">
      <w:rPr>
        <w:noProof/>
      </w:rPr>
      <w:drawing>
        <wp:anchor distT="0" distB="0" distL="114300" distR="114300" simplePos="0" relativeHeight="251661321" behindDoc="1" locked="1" layoutInCell="1" allowOverlap="1" wp14:anchorId="5154C691" wp14:editId="3C527A93">
          <wp:simplePos x="0" y="0"/>
          <wp:positionH relativeFrom="page">
            <wp:posOffset>5330190</wp:posOffset>
          </wp:positionH>
          <wp:positionV relativeFrom="page">
            <wp:posOffset>9949180</wp:posOffset>
          </wp:positionV>
          <wp:extent cx="2519680" cy="1061720"/>
          <wp:effectExtent l="0" t="0" r="0" b="0"/>
          <wp:wrapNone/>
          <wp:docPr id="41"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1">
                    <a:extLst>
                      <a:ext uri="{28A0092B-C50C-407E-A947-70E740481C1C}">
                        <a14:useLocalDpi xmlns:a14="http://schemas.microsoft.com/office/drawing/2010/main" val="0"/>
                      </a:ext>
                    </a:extLst>
                  </a:blip>
                  <a:srcRect r="-37744" b="-93793"/>
                  <a:stretch>
                    <a:fillRect/>
                  </a:stretch>
                </pic:blipFill>
                <pic:spPr bwMode="auto">
                  <a:xfrm>
                    <a:off x="0" y="0"/>
                    <a:ext cx="2519680" cy="1061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F7A4E">
      <w:rPr>
        <w:noProof/>
        <w:sz w:val="20"/>
      </w:rPr>
      <mc:AlternateContent>
        <mc:Choice Requires="wps">
          <w:drawing>
            <wp:anchor distT="0" distB="0" distL="114300" distR="114300" simplePos="0" relativeHeight="251660297" behindDoc="1" locked="1" layoutInCell="1" allowOverlap="1" wp14:anchorId="43352155" wp14:editId="684CA21A">
              <wp:simplePos x="0" y="0"/>
              <wp:positionH relativeFrom="page">
                <wp:align>center</wp:align>
              </wp:positionH>
              <wp:positionV relativeFrom="page">
                <wp:align>center</wp:align>
              </wp:positionV>
              <wp:extent cx="7560000" cy="1796400"/>
              <wp:effectExtent l="0" t="0" r="0" b="0"/>
              <wp:wrapNone/>
              <wp:docPr id="3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CEC50" w14:textId="77777777" w:rsidR="005F3F9E" w:rsidRPr="0001226A" w:rsidRDefault="005F3F9E" w:rsidP="00714845">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t>Draft</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352155" id="_x0000_t202" coordsize="21600,21600" o:spt="202" path="m,l,21600r21600,l21600,xe">
              <v:stroke joinstyle="miter"/>
              <v:path gradientshapeok="t" o:connecttype="rect"/>
            </v:shapetype>
            <v:shape id="Text Box 224" o:spid="_x0000_s1030" type="#_x0000_t202" alt="Title: Background Watermark Image" style="position:absolute;left:0;text-align:left;margin-left:0;margin-top:0;width:595.3pt;height:141.45pt;z-index:-251656183;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" filled="f" stroked="f">
              <v:textbox>
                <w:txbxContent>
                  <w:p w14:paraId="480CEC50" w14:textId="77777777" w:rsidR="005F3F9E" w:rsidRPr="0001226A" w:rsidRDefault="005F3F9E" w:rsidP="00714845">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t>Draft</w:t>
                    </w:r>
                    <w:r w:rsidRPr="0001226A">
                      <w:fldChar w:fldCharType="end"/>
                    </w:r>
                  </w:p>
                </w:txbxContent>
              </v:textbox>
              <w10:wrap anchorx="page" anchory="page"/>
              <w10:anchorlock/>
            </v:shape>
          </w:pict>
        </mc:Fallback>
      </mc:AlternateContent>
    </w:r>
  </w:p>
  <w:p w14:paraId="091F236D" w14:textId="77777777" w:rsidR="005F3F9E" w:rsidRDefault="005F3F9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834B9B" w14:textId="77777777" w:rsidR="005F3F9E" w:rsidRPr="00FF7A4E" w:rsidRDefault="005F3F9E" w:rsidP="00DA2239">
    <w:pPr>
      <w:pStyle w:val="Footer"/>
      <w:jc w:val="center"/>
      <w:rPr>
        <w:sz w:val="20"/>
      </w:rPr>
    </w:pPr>
    <w:r w:rsidRPr="00FF7A4E">
      <w:rPr>
        <w:sz w:val="20"/>
      </w:rPr>
      <w:fldChar w:fldCharType="begin"/>
    </w:r>
    <w:r w:rsidRPr="00FF7A4E">
      <w:rPr>
        <w:sz w:val="20"/>
      </w:rPr>
      <w:instrText xml:space="preserve"> PAGE   \* MERGEFORMAT </w:instrText>
    </w:r>
    <w:r w:rsidRPr="00FF7A4E">
      <w:rPr>
        <w:sz w:val="20"/>
      </w:rPr>
      <w:fldChar w:fldCharType="separate"/>
    </w:r>
    <w:r>
      <w:rPr>
        <w:sz w:val="20"/>
      </w:rPr>
      <w:t>7</w:t>
    </w:r>
    <w:r w:rsidRPr="00FF7A4E">
      <w:rPr>
        <w:noProof/>
        <w:sz w:val="20"/>
      </w:rPr>
      <w:fldChar w:fldCharType="end"/>
    </w:r>
    <w:r w:rsidRPr="00D55628">
      <w:rPr>
        <w:noProof/>
      </w:rPr>
      <w:drawing>
        <wp:anchor distT="0" distB="0" distL="114300" distR="114300" simplePos="0" relativeHeight="251658249" behindDoc="1" locked="1" layoutInCell="1" allowOverlap="1" wp14:anchorId="54F85CE3" wp14:editId="3AECB206">
          <wp:simplePos x="0" y="0"/>
          <wp:positionH relativeFrom="page">
            <wp:posOffset>5330190</wp:posOffset>
          </wp:positionH>
          <wp:positionV relativeFrom="page">
            <wp:posOffset>9949180</wp:posOffset>
          </wp:positionV>
          <wp:extent cx="2519680" cy="1061720"/>
          <wp:effectExtent l="0" t="0" r="0" b="0"/>
          <wp:wrapNone/>
          <wp:docPr id="28"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1">
                    <a:extLst>
                      <a:ext uri="{28A0092B-C50C-407E-A947-70E740481C1C}">
                        <a14:useLocalDpi xmlns:a14="http://schemas.microsoft.com/office/drawing/2010/main" val="0"/>
                      </a:ext>
                    </a:extLst>
                  </a:blip>
                  <a:srcRect r="-37744" b="-93793"/>
                  <a:stretch>
                    <a:fillRect/>
                  </a:stretch>
                </pic:blipFill>
                <pic:spPr bwMode="auto">
                  <a:xfrm>
                    <a:off x="0" y="0"/>
                    <a:ext cx="2519680" cy="1061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F7A4E">
      <w:rPr>
        <w:noProof/>
        <w:sz w:val="20"/>
      </w:rPr>
      <mc:AlternateContent>
        <mc:Choice Requires="wps">
          <w:drawing>
            <wp:anchor distT="0" distB="0" distL="114300" distR="114300" simplePos="0" relativeHeight="251658245" behindDoc="1" locked="1" layoutInCell="1" allowOverlap="1" wp14:anchorId="294F895E" wp14:editId="5F8CEEEB">
              <wp:simplePos x="0" y="0"/>
              <wp:positionH relativeFrom="page">
                <wp:align>center</wp:align>
              </wp:positionH>
              <wp:positionV relativeFrom="page">
                <wp:align>center</wp:align>
              </wp:positionV>
              <wp:extent cx="7560000" cy="1796400"/>
              <wp:effectExtent l="0" t="0" r="0" b="0"/>
              <wp:wrapNone/>
              <wp:docPr id="24"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3F0705" w14:textId="77777777" w:rsidR="005F3F9E" w:rsidRPr="0001226A" w:rsidRDefault="005F3F9E" w:rsidP="00DA2239">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t>Draft</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4F895E" id="_x0000_t202" coordsize="21600,21600" o:spt="202" path="m,l,21600r21600,l21600,xe">
              <v:stroke joinstyle="miter"/>
              <v:path gradientshapeok="t" o:connecttype="rect"/>
            </v:shapetype>
            <v:shape id="_x0000_s1031" type="#_x0000_t202" alt="Title: Background Watermark Image" style="position:absolute;left:0;text-align:left;margin-left:0;margin-top:0;width:595.3pt;height:141.45pt;z-index:-251658235;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" filled="f" stroked="f">
              <v:textbox>
                <w:txbxContent>
                  <w:p w14:paraId="103F0705" w14:textId="77777777" w:rsidR="005F3F9E" w:rsidRPr="0001226A" w:rsidRDefault="005F3F9E" w:rsidP="00DA2239">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t>Draft</w:t>
                    </w:r>
                    <w:r w:rsidRPr="0001226A">
                      <w:fldChar w:fldCharType="end"/>
                    </w:r>
                  </w:p>
                </w:txbxContent>
              </v:textbox>
              <w10:wrap anchorx="page" anchory="page"/>
              <w10:anchorlock/>
            </v:shape>
          </w:pict>
        </mc:Fallback>
      </mc:AlternateContent>
    </w:r>
  </w:p>
  <w:p w14:paraId="40655A6E" w14:textId="77777777" w:rsidR="005F3F9E" w:rsidRDefault="005F3F9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5F3F9E" w14:paraId="6934633F" w14:textId="77777777" w:rsidTr="00DD7238">
      <w:trPr>
        <w:trHeight w:val="397"/>
      </w:trPr>
      <w:tc>
        <w:tcPr>
          <w:tcW w:w="340" w:type="dxa"/>
        </w:tcPr>
        <w:p w14:paraId="44708155" w14:textId="77777777" w:rsidR="005F3F9E" w:rsidRPr="00D55628" w:rsidRDefault="005F3F9E" w:rsidP="006C52D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9071" w:type="dxa"/>
        </w:tcPr>
        <w:p w14:paraId="2B1E7478" w14:textId="01581AAC" w:rsidR="005F3F9E" w:rsidRDefault="005F3F9E" w:rsidP="00810C40">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Pr>
              <w:rStyle w:val="Bold"/>
            </w:rPr>
            <w:t>Draft scoping requirements for &lt;&lt;Project name&gt;&gt; Environment Effects Statement</w:t>
          </w:r>
          <w:r>
            <w:rPr>
              <w:rStyle w:val="Bold"/>
            </w:rPr>
            <w:fldChar w:fldCharType="end"/>
          </w:r>
        </w:p>
        <w:p w14:paraId="4A66EA39" w14:textId="2A723138" w:rsidR="005F3F9E" w:rsidRPr="00810C40" w:rsidRDefault="005F3F9E" w:rsidP="00810C40">
          <w:pPr>
            <w:pStyle w:val="FooterEven"/>
          </w:pPr>
          <w:r>
            <w:fldChar w:fldCharType="begin"/>
          </w:r>
          <w:r>
            <w:instrText xml:space="preserve"> DOCPROPERTY  xFooterSubtitle  \* MERGEFORMAT </w:instrText>
          </w:r>
          <w:r>
            <w:fldChar w:fldCharType="end"/>
          </w:r>
        </w:p>
      </w:tc>
    </w:tr>
  </w:tbl>
  <w:p w14:paraId="19D06039" w14:textId="77777777" w:rsidR="005F3F9E" w:rsidRDefault="005F3F9E" w:rsidP="005949B0">
    <w:pPr>
      <w:pStyle w:val="FooterEven"/>
    </w:pPr>
    <w:r w:rsidRPr="00D55628">
      <w:rPr>
        <w:noProof/>
      </w:rPr>
      <mc:AlternateContent>
        <mc:Choice Requires="wps">
          <w:drawing>
            <wp:anchor distT="0" distB="0" distL="114300" distR="114300" simplePos="0" relativeHeight="251649024" behindDoc="1" locked="1" layoutInCell="1" allowOverlap="1" wp14:anchorId="3E3681C3" wp14:editId="3CB6979F">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DD59F" w14:textId="658AC4EF" w:rsidR="005F3F9E" w:rsidRPr="0001226A" w:rsidRDefault="005F3F9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t>Draft</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3681C3" id="_x0000_t202" coordsize="21600,21600" o:spt="202" path="m,l,21600r21600,l21600,xe">
              <v:stroke joinstyle="miter"/>
              <v:path gradientshapeok="t" o:connecttype="rect"/>
            </v:shapetype>
            <v:shape id="_x0000_s1032" type="#_x0000_t202" alt="Title: Background Watermark Image" style="position:absolute;margin-left:0;margin-top:0;width:595.3pt;height:141.45pt;z-index:-25166745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DBGmAcPAgAA&#10;8wMAAA4AAAAAAAAAAAAAAAAALgIAAGRycy9lMm9Eb2MueG1sUEsBAi0AFAAGAAgAAAAhADTFRM7b&#10;AAAABgEAAA8AAAAAAAAAAAAAAAAAaQQAAGRycy9kb3ducmV2LnhtbFBLBQYAAAAABAAEAPMAAABx&#10;BQAAAAA=&#10;" filled="f" stroked="f">
              <v:textbox>
                <w:txbxContent>
                  <w:p w14:paraId="5C5DD59F" w14:textId="658AC4EF" w:rsidR="005F3F9E" w:rsidRPr="0001226A" w:rsidRDefault="005F3F9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t>Draft</w:t>
                    </w:r>
                    <w:r w:rsidRPr="0001226A">
                      <w:fldChar w:fldCharType="end"/>
                    </w:r>
                  </w:p>
                </w:txbxContent>
              </v:textbox>
              <w10:wrap anchorx="page" anchory="page"/>
              <w10:anchorlock/>
            </v:shape>
          </w:pict>
        </mc:Fallback>
      </mc:AlternateContent>
    </w:r>
  </w:p>
  <w:p w14:paraId="6A08399B" w14:textId="77777777" w:rsidR="005F3F9E" w:rsidRPr="00B5221E" w:rsidRDefault="005F3F9E" w:rsidP="00B5221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4353DA" w14:textId="77777777" w:rsidR="005F3F9E" w:rsidRPr="00FF7A4E" w:rsidRDefault="005F3F9E" w:rsidP="00280144">
    <w:pPr>
      <w:pStyle w:val="Footer"/>
      <w:jc w:val="center"/>
      <w:rPr>
        <w:sz w:val="20"/>
      </w:rPr>
    </w:pPr>
    <w:r w:rsidRPr="00FF7A4E">
      <w:rPr>
        <w:sz w:val="20"/>
      </w:rPr>
      <w:fldChar w:fldCharType="begin"/>
    </w:r>
    <w:r w:rsidRPr="00FF7A4E">
      <w:rPr>
        <w:sz w:val="20"/>
      </w:rPr>
      <w:instrText xml:space="preserve"> PAGE   \* MERGEFORMAT </w:instrText>
    </w:r>
    <w:r w:rsidRPr="00FF7A4E">
      <w:rPr>
        <w:sz w:val="20"/>
      </w:rPr>
      <w:fldChar w:fldCharType="separate"/>
    </w:r>
    <w:r>
      <w:rPr>
        <w:sz w:val="20"/>
      </w:rPr>
      <w:t>i</w:t>
    </w:r>
    <w:r w:rsidRPr="00FF7A4E">
      <w:rPr>
        <w:noProof/>
        <w:sz w:val="20"/>
      </w:rPr>
      <w:fldChar w:fldCharType="end"/>
    </w:r>
    <w:r w:rsidRPr="00FF7A4E">
      <w:rPr>
        <w:noProof/>
        <w:sz w:val="20"/>
      </w:rPr>
      <mc:AlternateContent>
        <mc:Choice Requires="wps">
          <w:drawing>
            <wp:anchor distT="0" distB="0" distL="114300" distR="114300" simplePos="0" relativeHeight="251650048" behindDoc="1" locked="1" layoutInCell="1" allowOverlap="1" wp14:anchorId="4DF4A045" wp14:editId="43E377F7">
              <wp:simplePos x="0" y="0"/>
              <wp:positionH relativeFrom="page">
                <wp:align>center</wp:align>
              </wp:positionH>
              <wp:positionV relativeFrom="page">
                <wp:align>center</wp:align>
              </wp:positionV>
              <wp:extent cx="7560000" cy="1796400"/>
              <wp:effectExtent l="0" t="0" r="0" b="0"/>
              <wp:wrapNone/>
              <wp:docPr id="38"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22787" w14:textId="77777777" w:rsidR="005F3F9E" w:rsidRPr="0001226A" w:rsidRDefault="005F3F9E" w:rsidP="00280144">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separate"/>
                          </w:r>
                          <w:r>
                            <w:t>Draft</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F4A045" id="_x0000_t202" coordsize="21600,21600" o:spt="202" path="m,l,21600r21600,l21600,xe">
              <v:stroke joinstyle="miter"/>
              <v:path gradientshapeok="t" o:connecttype="rect"/>
            </v:shapetype>
            <v:shape id="Text Box 225" o:spid="_x0000_s1033" type="#_x0000_t202" alt="Title: Background Watermark Image" style="position:absolute;left:0;text-align:left;margin-left:0;margin-top:0;width:595.3pt;height:141.45pt;z-index:-25166643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EZLbAkPAgAA&#10;9AMAAA4AAAAAAAAAAAAAAAAALgIAAGRycy9lMm9Eb2MueG1sUEsBAi0AFAAGAAgAAAAhADTFRM7b&#10;AAAABgEAAA8AAAAAAAAAAAAAAAAAaQQAAGRycy9kb3ducmV2LnhtbFBLBQYAAAAABAAEAPMAAABx&#10;BQAAAAA=&#10;" filled="f" stroked="f">
              <v:textbox>
                <w:txbxContent>
                  <w:p w14:paraId="4FD22787" w14:textId="77777777" w:rsidR="005F3F9E" w:rsidRPr="0001226A" w:rsidRDefault="005F3F9E" w:rsidP="00280144">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separate"/>
                    </w:r>
                    <w:r>
                      <w:t>Draft</w:t>
                    </w:r>
                    <w:r w:rsidRPr="0001226A">
                      <w:fldChar w:fldCharType="end"/>
                    </w:r>
                  </w:p>
                </w:txbxContent>
              </v:textbox>
              <w10:wrap anchorx="page" anchory="page"/>
              <w10:anchorlock/>
            </v:shape>
          </w:pict>
        </mc:Fallback>
      </mc:AlternateContent>
    </w:r>
  </w:p>
  <w:p w14:paraId="7CD46230" w14:textId="4FB8C404" w:rsidR="005F3F9E" w:rsidRPr="00280144" w:rsidRDefault="005F3F9E" w:rsidP="00280144">
    <w:pPr>
      <w:pStyle w:val="Footer"/>
    </w:pPr>
    <w:r w:rsidRPr="00D55628">
      <w:rPr>
        <w:noProof/>
      </w:rPr>
      <w:drawing>
        <wp:anchor distT="0" distB="0" distL="114300" distR="114300" simplePos="0" relativeHeight="251654144" behindDoc="1" locked="1" layoutInCell="1" allowOverlap="1" wp14:anchorId="7E449E99" wp14:editId="087E2A55">
          <wp:simplePos x="0" y="0"/>
          <wp:positionH relativeFrom="page">
            <wp:posOffset>5377815</wp:posOffset>
          </wp:positionH>
          <wp:positionV relativeFrom="page">
            <wp:posOffset>9967595</wp:posOffset>
          </wp:positionV>
          <wp:extent cx="2519680" cy="1061720"/>
          <wp:effectExtent l="0" t="0" r="0" b="0"/>
          <wp:wrapNone/>
          <wp:docPr id="30"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1">
                    <a:extLst>
                      <a:ext uri="{28A0092B-C50C-407E-A947-70E740481C1C}">
                        <a14:useLocalDpi xmlns:a14="http://schemas.microsoft.com/office/drawing/2010/main" val="0"/>
                      </a:ext>
                    </a:extLst>
                  </a:blip>
                  <a:srcRect r="-37744" b="-93793"/>
                  <a:stretch>
                    <a:fillRect/>
                  </a:stretch>
                </pic:blipFill>
                <pic:spPr bwMode="auto">
                  <a:xfrm>
                    <a:off x="0" y="0"/>
                    <a:ext cx="2519680" cy="1061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36DF24" w14:textId="256C0561" w:rsidR="005F3F9E" w:rsidRPr="00B5221E" w:rsidRDefault="005F3F9E" w:rsidP="00FF7A4E">
    <w:pPr>
      <w:pStyle w:val="FooterEven"/>
      <w:jc w:val="center"/>
    </w:pPr>
    <w:r w:rsidRPr="00D55628">
      <w:rPr>
        <w:noProof/>
      </w:rPr>
      <mc:AlternateContent>
        <mc:Choice Requires="wps">
          <w:drawing>
            <wp:anchor distT="0" distB="0" distL="114300" distR="114300" simplePos="0" relativeHeight="251653120" behindDoc="1" locked="1" layoutInCell="1" allowOverlap="1" wp14:anchorId="291B533A" wp14:editId="0C07D87C">
              <wp:simplePos x="0" y="0"/>
              <wp:positionH relativeFrom="page">
                <wp:align>center</wp:align>
              </wp:positionH>
              <wp:positionV relativeFrom="page">
                <wp:align>center</wp:align>
              </wp:positionV>
              <wp:extent cx="7560000" cy="1796400"/>
              <wp:effectExtent l="0" t="0" r="0" b="0"/>
              <wp:wrapNone/>
              <wp:docPr id="39"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80529" w14:textId="7733D739" w:rsidR="005F3F9E" w:rsidRPr="0001226A" w:rsidRDefault="005F3F9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t>Draft</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1B533A" id="_x0000_t202" coordsize="21600,21600" o:spt="202" path="m,l,21600r21600,l21600,xe">
              <v:stroke joinstyle="miter"/>
              <v:path gradientshapeok="t" o:connecttype="rect"/>
            </v:shapetype>
            <v:shape id="_x0000_s1034" type="#_x0000_t202" alt="Title: Background Watermark Image" style="position:absolute;left:0;text-align:left;margin-left:0;margin-top:0;width:595.3pt;height:141.45pt;z-index:-25166336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" filled="f" stroked="f">
              <v:textbox>
                <w:txbxContent>
                  <w:p w14:paraId="69080529" w14:textId="7733D739" w:rsidR="005F3F9E" w:rsidRPr="0001226A" w:rsidRDefault="005F3F9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t>Draft</w:t>
                    </w:r>
                    <w:r w:rsidRPr="0001226A">
                      <w:fldChar w:fldCharType="end"/>
                    </w:r>
                  </w:p>
                </w:txbxContent>
              </v:textbox>
              <w10:wrap anchorx="page" anchory="page"/>
              <w10:anchorlock/>
            </v:shape>
          </w:pict>
        </mc:Fallback>
      </mc:AlternateContent>
    </w:r>
    <w:r>
      <w:fldChar w:fldCharType="begin"/>
    </w:r>
    <w:r>
      <w:instrText xml:space="preserve"> PAGE   \* MERGEFORMAT </w:instrText>
    </w:r>
    <w:r>
      <w:fldChar w:fldCharType="separate"/>
    </w:r>
    <w:r>
      <w:rPr>
        <w:noProof/>
      </w:rPr>
      <w:t>1</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AA959B" w14:textId="749A7E53" w:rsidR="005F3F9E" w:rsidRPr="00FF7A4E" w:rsidRDefault="005F3F9E" w:rsidP="009C023D">
    <w:pPr>
      <w:pStyle w:val="Footer"/>
      <w:jc w:val="center"/>
      <w:rPr>
        <w:sz w:val="20"/>
      </w:rPr>
    </w:pPr>
    <w:r w:rsidRPr="00FF7A4E">
      <w:rPr>
        <w:sz w:val="20"/>
      </w:rPr>
      <w:fldChar w:fldCharType="begin"/>
    </w:r>
    <w:r w:rsidRPr="00FF7A4E">
      <w:rPr>
        <w:sz w:val="20"/>
      </w:rPr>
      <w:instrText xml:space="preserve"> PAGE   \* MERGEFORMAT </w:instrText>
    </w:r>
    <w:r w:rsidRPr="00FF7A4E">
      <w:rPr>
        <w:sz w:val="20"/>
      </w:rPr>
      <w:fldChar w:fldCharType="separate"/>
    </w:r>
    <w:r w:rsidRPr="00FF7A4E">
      <w:rPr>
        <w:noProof/>
        <w:sz w:val="20"/>
      </w:rPr>
      <w:t>1</w:t>
    </w:r>
    <w:r w:rsidRPr="00FF7A4E">
      <w:rPr>
        <w:noProof/>
        <w:sz w:val="20"/>
      </w:rPr>
      <w:fldChar w:fldCharType="end"/>
    </w:r>
    <w:r w:rsidRPr="00D55628">
      <w:rPr>
        <w:noProof/>
      </w:rPr>
      <w:drawing>
        <wp:anchor distT="0" distB="0" distL="114300" distR="114300" simplePos="0" relativeHeight="251660288" behindDoc="1" locked="1" layoutInCell="1" allowOverlap="1" wp14:anchorId="65ED324E" wp14:editId="2408B3F0">
          <wp:simplePos x="0" y="0"/>
          <wp:positionH relativeFrom="page">
            <wp:posOffset>5330190</wp:posOffset>
          </wp:positionH>
          <wp:positionV relativeFrom="page">
            <wp:posOffset>9949180</wp:posOffset>
          </wp:positionV>
          <wp:extent cx="2519680" cy="1061720"/>
          <wp:effectExtent l="0" t="0" r="0" b="0"/>
          <wp:wrapNone/>
          <wp:docPr id="56"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1">
                    <a:extLst>
                      <a:ext uri="{28A0092B-C50C-407E-A947-70E740481C1C}">
                        <a14:useLocalDpi xmlns:a14="http://schemas.microsoft.com/office/drawing/2010/main" val="0"/>
                      </a:ext>
                    </a:extLst>
                  </a:blip>
                  <a:srcRect r="-37744" b="-93793"/>
                  <a:stretch>
                    <a:fillRect/>
                  </a:stretch>
                </pic:blipFill>
                <pic:spPr bwMode="auto">
                  <a:xfrm>
                    <a:off x="0" y="0"/>
                    <a:ext cx="2519680" cy="1061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F7A4E">
      <w:rPr>
        <w:noProof/>
        <w:sz w:val="20"/>
      </w:rPr>
      <mc:AlternateContent>
        <mc:Choice Requires="wps">
          <w:drawing>
            <wp:anchor distT="0" distB="0" distL="114300" distR="114300" simplePos="0" relativeHeight="251657216" behindDoc="1" locked="1" layoutInCell="1" allowOverlap="1" wp14:anchorId="3E3A3347" wp14:editId="7CEBBC13">
              <wp:simplePos x="0" y="0"/>
              <wp:positionH relativeFrom="page">
                <wp:align>center</wp:align>
              </wp:positionH>
              <wp:positionV relativeFrom="page">
                <wp:align>center</wp:align>
              </wp:positionV>
              <wp:extent cx="7560000" cy="1796400"/>
              <wp:effectExtent l="0" t="0" r="0" b="0"/>
              <wp:wrapNone/>
              <wp:docPr id="40"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25A6D" w14:textId="68B766F1" w:rsidR="005F3F9E" w:rsidRPr="0001226A" w:rsidRDefault="005F3F9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t>Draft</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3A3347" id="_x0000_t202" coordsize="21600,21600" o:spt="202" path="m,l,21600r21600,l21600,xe">
              <v:stroke joinstyle="miter"/>
              <v:path gradientshapeok="t" o:connecttype="rect"/>
            </v:shapetype>
            <v:shape id="_x0000_s1035" type="#_x0000_t202" alt="Title: Background Watermark Image" style="position:absolute;left:0;text-align:left;margin-left:0;margin-top:0;width:595.3pt;height:141.45pt;z-index:-25165926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MdSFy8PAgAA&#10;9AMAAA4AAAAAAAAAAAAAAAAALgIAAGRycy9lMm9Eb2MueG1sUEsBAi0AFAAGAAgAAAAhADTFRM7b&#10;AAAABgEAAA8AAAAAAAAAAAAAAAAAaQQAAGRycy9kb3ducmV2LnhtbFBLBQYAAAAABAAEAPMAAABx&#10;BQAAAAA=&#10;" filled="f" stroked="f">
              <v:textbox>
                <w:txbxContent>
                  <w:p w14:paraId="68C25A6D" w14:textId="68B766F1" w:rsidR="005F3F9E" w:rsidRPr="0001226A" w:rsidRDefault="005F3F9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t>Draft</w:t>
                    </w:r>
                    <w:r w:rsidRPr="0001226A">
                      <w:fldChar w:fldCharType="end"/>
                    </w:r>
                  </w:p>
                </w:txbxContent>
              </v:textbox>
              <w10:wrap anchorx="page" anchory="page"/>
              <w10:anchorlock/>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82D3C7" w14:textId="77777777" w:rsidR="005F3F9E" w:rsidRPr="00FF7A4E" w:rsidRDefault="005F3F9E" w:rsidP="00DA2239">
    <w:pPr>
      <w:pStyle w:val="Footer"/>
      <w:jc w:val="center"/>
      <w:rPr>
        <w:sz w:val="20"/>
      </w:rPr>
    </w:pPr>
    <w:r w:rsidRPr="00FF7A4E">
      <w:rPr>
        <w:sz w:val="20"/>
      </w:rPr>
      <w:fldChar w:fldCharType="begin"/>
    </w:r>
    <w:r w:rsidRPr="00FF7A4E">
      <w:rPr>
        <w:sz w:val="20"/>
      </w:rPr>
      <w:instrText xml:space="preserve"> PAGE   \* MERGEFORMAT </w:instrText>
    </w:r>
    <w:r w:rsidRPr="00FF7A4E">
      <w:rPr>
        <w:sz w:val="20"/>
      </w:rPr>
      <w:fldChar w:fldCharType="separate"/>
    </w:r>
    <w:r>
      <w:rPr>
        <w:sz w:val="20"/>
      </w:rPr>
      <w:t>7</w:t>
    </w:r>
    <w:r w:rsidRPr="00FF7A4E">
      <w:rPr>
        <w:noProof/>
        <w:sz w:val="20"/>
      </w:rPr>
      <w:fldChar w:fldCharType="end"/>
    </w:r>
    <w:r w:rsidRPr="00D55628">
      <w:rPr>
        <w:noProof/>
      </w:rPr>
      <w:drawing>
        <wp:anchor distT="0" distB="0" distL="114300" distR="114300" simplePos="0" relativeHeight="251666432" behindDoc="1" locked="1" layoutInCell="1" allowOverlap="1" wp14:anchorId="528723C2" wp14:editId="661BE334">
          <wp:simplePos x="0" y="0"/>
          <wp:positionH relativeFrom="page">
            <wp:posOffset>5330190</wp:posOffset>
          </wp:positionH>
          <wp:positionV relativeFrom="page">
            <wp:posOffset>9949180</wp:posOffset>
          </wp:positionV>
          <wp:extent cx="2519680" cy="1061720"/>
          <wp:effectExtent l="0" t="0" r="0" b="0"/>
          <wp:wrapNone/>
          <wp:docPr id="57"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1">
                    <a:extLst>
                      <a:ext uri="{28A0092B-C50C-407E-A947-70E740481C1C}">
                        <a14:useLocalDpi xmlns:a14="http://schemas.microsoft.com/office/drawing/2010/main" val="0"/>
                      </a:ext>
                    </a:extLst>
                  </a:blip>
                  <a:srcRect r="-37744" b="-93793"/>
                  <a:stretch>
                    <a:fillRect/>
                  </a:stretch>
                </pic:blipFill>
                <pic:spPr bwMode="auto">
                  <a:xfrm>
                    <a:off x="0" y="0"/>
                    <a:ext cx="2519680" cy="1061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F7A4E">
      <w:rPr>
        <w:noProof/>
        <w:sz w:val="20"/>
      </w:rPr>
      <mc:AlternateContent>
        <mc:Choice Requires="wps">
          <w:drawing>
            <wp:anchor distT="0" distB="0" distL="114300" distR="114300" simplePos="0" relativeHeight="251663360" behindDoc="1" locked="1" layoutInCell="1" allowOverlap="1" wp14:anchorId="628C123B" wp14:editId="56E837D4">
              <wp:simplePos x="0" y="0"/>
              <wp:positionH relativeFrom="page">
                <wp:align>center</wp:align>
              </wp:positionH>
              <wp:positionV relativeFrom="page">
                <wp:align>center</wp:align>
              </wp:positionV>
              <wp:extent cx="7560000" cy="1796400"/>
              <wp:effectExtent l="0" t="0" r="0" b="0"/>
              <wp:wrapNone/>
              <wp:docPr id="29"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1FF922" w14:textId="77777777" w:rsidR="005F3F9E" w:rsidRPr="0001226A" w:rsidRDefault="005F3F9E" w:rsidP="00DA2239">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t>Draft</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8C123B" id="_x0000_t202" coordsize="21600,21600" o:spt="202" path="m,l,21600r21600,l21600,xe">
              <v:stroke joinstyle="miter"/>
              <v:path gradientshapeok="t" o:connecttype="rect"/>
            </v:shapetype>
            <v:shape id="_x0000_s1036" type="#_x0000_t202" alt="Title: Background Watermark Image" style="position:absolute;left:0;text-align:left;margin-left:0;margin-top:0;width:595.3pt;height:141.45pt;z-index:-25165312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" filled="f" stroked="f">
              <v:textbox>
                <w:txbxContent>
                  <w:p w14:paraId="501FF922" w14:textId="77777777" w:rsidR="005F3F9E" w:rsidRPr="0001226A" w:rsidRDefault="005F3F9E" w:rsidP="00DA2239">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t>Draft</w:t>
                    </w:r>
                    <w:r w:rsidRPr="0001226A">
                      <w:fldChar w:fldCharType="end"/>
                    </w:r>
                  </w:p>
                </w:txbxContent>
              </v:textbox>
              <w10:wrap anchorx="page" anchory="page"/>
              <w10:anchorlock/>
            </v:shape>
          </w:pict>
        </mc:Fallback>
      </mc:AlternateContent>
    </w:r>
  </w:p>
  <w:p w14:paraId="44036D5B" w14:textId="77777777" w:rsidR="005F3F9E" w:rsidRDefault="005F3F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56FAED" w14:textId="77777777" w:rsidR="00B3387B" w:rsidRPr="002734A2" w:rsidRDefault="00B3387B" w:rsidP="00E31922">
      <w:pPr>
        <w:pStyle w:val="Footer"/>
        <w:spacing w:line="240" w:lineRule="atLeast"/>
      </w:pPr>
      <w:r>
        <w:separator/>
      </w:r>
    </w:p>
  </w:footnote>
  <w:footnote w:type="continuationSeparator" w:id="0">
    <w:p w14:paraId="5759ED55" w14:textId="77777777" w:rsidR="00B3387B" w:rsidRDefault="00B3387B" w:rsidP="008F5280">
      <w:pPr>
        <w:pStyle w:val="FootnoteSeparator"/>
      </w:pPr>
    </w:p>
    <w:p w14:paraId="2FF2C932" w14:textId="77777777" w:rsidR="00B3387B" w:rsidRDefault="00B3387B"/>
  </w:footnote>
  <w:footnote w:type="continuationNotice" w:id="1">
    <w:p w14:paraId="4EE7FF2B" w14:textId="77777777" w:rsidR="00B3387B" w:rsidRDefault="00B3387B" w:rsidP="00D55628"/>
    <w:p w14:paraId="3534EF23" w14:textId="77777777" w:rsidR="00B3387B" w:rsidRDefault="00B3387B"/>
  </w:footnote>
  <w:footnote w:id="2">
    <w:p w14:paraId="72E22C14" w14:textId="77777777" w:rsidR="005F3F9E" w:rsidRPr="00E31922" w:rsidRDefault="005F3F9E" w:rsidP="00843BA5">
      <w:pPr>
        <w:pStyle w:val="FootnoteText"/>
      </w:pPr>
      <w:r w:rsidRPr="00E31922">
        <w:footnoteRef/>
      </w:r>
      <w:r>
        <w:t>.</w:t>
      </w:r>
      <w:r>
        <w:tab/>
        <w:t xml:space="preserve">For </w:t>
      </w:r>
      <w:r w:rsidRPr="00E31922">
        <w:t>assessment of environmental effects under the EE Act, the meaning of ‘environment’ includes physical, biological, heritage, cultural, social, health, safety and economic aspects (Ministerial Guidelines, p. 2).</w:t>
      </w:r>
    </w:p>
  </w:footnote>
  <w:footnote w:id="3">
    <w:p w14:paraId="3DC96B56" w14:textId="77777777" w:rsidR="005F3F9E" w:rsidRDefault="005F3F9E" w:rsidP="00997B6B">
      <w:pPr>
        <w:pStyle w:val="FootnoteText"/>
      </w:pPr>
      <w:r w:rsidRPr="00812B3F">
        <w:footnoteRef/>
      </w:r>
      <w:r>
        <w:t xml:space="preserve">. Further information on the EES process can be found at </w:t>
      </w:r>
      <w:r w:rsidRPr="00211B55">
        <w:t>planning.vic.gov.au/environment-assessment/what-is-the-ees-process-in-victoria</w:t>
      </w:r>
      <w:r w:rsidRPr="00E31922">
        <w:t>.</w:t>
      </w:r>
    </w:p>
  </w:footnote>
  <w:footnote w:id="4">
    <w:p w14:paraId="73279D94" w14:textId="77777777" w:rsidR="005F3F9E" w:rsidRPr="00E31922" w:rsidRDefault="005F3F9E" w:rsidP="00997B6B">
      <w:pPr>
        <w:pStyle w:val="FootnoteText"/>
      </w:pPr>
      <w:r w:rsidRPr="00E31922">
        <w:footnoteRef/>
      </w:r>
      <w:r w:rsidRPr="00E31922">
        <w:t>.</w:t>
      </w:r>
      <w:r w:rsidRPr="00E31922">
        <w:tab/>
        <w:t>For critical components of the EES studies, peer review by an external, independent expert may be appropriate.</w:t>
      </w:r>
    </w:p>
  </w:footnote>
  <w:footnote w:id="5">
    <w:p w14:paraId="36F07991" w14:textId="30344973" w:rsidR="005F3F9E" w:rsidRPr="00417088" w:rsidRDefault="005F3F9E" w:rsidP="003E3ED6">
      <w:pPr>
        <w:pStyle w:val="FootnoteText"/>
      </w:pPr>
      <w:r w:rsidRPr="00417088">
        <w:footnoteRef/>
      </w:r>
      <w:r>
        <w:t>.</w:t>
      </w:r>
      <w:r>
        <w:tab/>
      </w:r>
      <w:hyperlink r:id="rId1" w:history="1">
        <w:r>
          <w:rPr>
            <w:rStyle w:val="Hyperlink"/>
          </w:rPr>
          <w:t>https://www.planning.vic.gov.au/environment-assessment/browse-projects/projects/warburton-mountain-bike-destination</w:t>
        </w:r>
      </w:hyperlink>
    </w:p>
  </w:footnote>
  <w:footnote w:id="6">
    <w:p w14:paraId="4526DDF4" w14:textId="77777777" w:rsidR="005F3F9E" w:rsidRPr="00D4338A" w:rsidRDefault="005F3F9E" w:rsidP="00C867F0">
      <w:pPr>
        <w:pStyle w:val="FootnoteText"/>
      </w:pPr>
      <w:r w:rsidRPr="00D4338A">
        <w:rPr>
          <w:rStyle w:val="FootnoteReference"/>
          <w:vertAlign w:val="baseline"/>
        </w:rPr>
        <w:footnoteRef/>
      </w:r>
      <w:r w:rsidRPr="00D4338A">
        <w:tab/>
      </w:r>
      <w:r w:rsidRPr="00D21C8B">
        <w:rPr>
          <w:szCs w:val="14"/>
        </w:rPr>
        <w:t xml:space="preserve">Under the EPBC Act, projects are considered actions. </w:t>
      </w:r>
      <w:r>
        <w:rPr>
          <w:szCs w:val="14"/>
        </w:rPr>
        <w:t xml:space="preserve"> </w:t>
      </w:r>
      <w:r w:rsidRPr="00D21C8B">
        <w:rPr>
          <w:szCs w:val="14"/>
        </w:rPr>
        <w:t>For the purposes of this document the term project also means action.</w:t>
      </w:r>
    </w:p>
  </w:footnote>
  <w:footnote w:id="7">
    <w:p w14:paraId="7F1DB4C0" w14:textId="77777777" w:rsidR="005F3F9E" w:rsidRDefault="005F3F9E" w:rsidP="00C867F0">
      <w:pPr>
        <w:pStyle w:val="FootnoteText"/>
      </w:pPr>
      <w:r w:rsidRPr="00E53F23">
        <w:rPr>
          <w:rStyle w:val="FootnoteReference"/>
          <w:vertAlign w:val="baseline"/>
        </w:rPr>
        <w:footnoteRef/>
      </w:r>
      <w:r>
        <w:tab/>
        <w:t>What are generally termed effects in the EES process correspond to impacts defined in Section 82 of the EPBC Act.</w:t>
      </w:r>
    </w:p>
  </w:footnote>
  <w:footnote w:id="8">
    <w:p w14:paraId="7911E8EF" w14:textId="77777777" w:rsidR="005F3F9E" w:rsidRPr="00E31922" w:rsidRDefault="005F3F9E" w:rsidP="00F52AE0">
      <w:pPr>
        <w:pStyle w:val="FootnoteText"/>
      </w:pPr>
      <w:r w:rsidRPr="00E31922">
        <w:footnoteRef/>
      </w:r>
      <w:r w:rsidRPr="00E31922">
        <w:t>.</w:t>
      </w:r>
      <w:r w:rsidRPr="00E31922">
        <w:tab/>
        <w:t xml:space="preserve">Effects include direct, indirect, combined, </w:t>
      </w:r>
      <w:r>
        <w:t xml:space="preserve">facilitated, </w:t>
      </w:r>
      <w:r w:rsidRPr="00E31922">
        <w:t>consequential, short and long-term, beneficial and adverse effects</w:t>
      </w:r>
      <w:r>
        <w:t>.</w:t>
      </w:r>
    </w:p>
  </w:footnote>
  <w:footnote w:id="9">
    <w:p w14:paraId="279F82C8" w14:textId="77777777" w:rsidR="005F3F9E" w:rsidRDefault="005F3F9E" w:rsidP="00622C58">
      <w:pPr>
        <w:pStyle w:val="FootnoteText"/>
      </w:pPr>
      <w:r w:rsidRPr="00DA724A">
        <w:footnoteRef/>
      </w:r>
      <w:r>
        <w:t xml:space="preserve">. </w:t>
      </w:r>
      <w:r w:rsidRPr="00DA724A">
        <w:t>Assessments of assets, values and potential effects must be adequately timed</w:t>
      </w:r>
      <w:r>
        <w:t xml:space="preserve"> to ensure they are</w:t>
      </w:r>
      <w:r w:rsidRPr="00DA724A">
        <w:t xml:space="preserve"> accurately representative of seasonal weather patterns of the area</w:t>
      </w:r>
      <w:r>
        <w:t>.</w:t>
      </w:r>
    </w:p>
  </w:footnote>
  <w:footnote w:id="10">
    <w:p w14:paraId="3EBA22E5" w14:textId="77777777" w:rsidR="005F3F9E" w:rsidRDefault="005F3F9E" w:rsidP="002A2B44">
      <w:pPr>
        <w:pStyle w:val="FootnoteText"/>
      </w:pPr>
      <w:r>
        <w:rPr>
          <w:rStyle w:val="FootnoteReference"/>
        </w:rPr>
        <w:footnoteRef/>
      </w:r>
      <w:r>
        <w:t xml:space="preserve"> </w:t>
      </w:r>
      <w:hyperlink r:id="rId2" w:history="1">
        <w:r>
          <w:rPr>
            <w:rStyle w:val="Hyperlink"/>
          </w:rPr>
          <w:t>http://www.environment.gov.au/epbc/publications/epbc-act-environmental-offsets-policy</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E0FA60" w14:textId="77777777" w:rsidR="00452A46" w:rsidRDefault="00452A4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1499E0" w14:textId="77777777" w:rsidR="00452A46" w:rsidRPr="00382913" w:rsidRDefault="00452A46" w:rsidP="00452A46">
    <w:pPr>
      <w:pStyle w:val="FooterEven"/>
      <w:jc w:val="center"/>
      <w:rPr>
        <w:i/>
        <w:color w:val="auto"/>
        <w:sz w:val="20"/>
      </w:rPr>
    </w:pPr>
    <w:r w:rsidRPr="00382913">
      <w:rPr>
        <w:rStyle w:val="Bold"/>
        <w:b w:val="0"/>
        <w:i/>
        <w:color w:val="auto"/>
        <w:sz w:val="20"/>
      </w:rPr>
      <w:t xml:space="preserve">Draft Scoping Requirements for </w:t>
    </w:r>
    <w:r>
      <w:rPr>
        <w:rStyle w:val="Bold"/>
        <w:b w:val="0"/>
        <w:i/>
        <w:color w:val="auto"/>
        <w:sz w:val="20"/>
      </w:rPr>
      <w:t>Warburton MTB Destination</w:t>
    </w:r>
    <w:r w:rsidRPr="00382913">
      <w:rPr>
        <w:rStyle w:val="Bold"/>
        <w:b w:val="0"/>
        <w:i/>
        <w:color w:val="auto"/>
        <w:sz w:val="20"/>
      </w:rPr>
      <w:t xml:space="preserve"> Environment Effects Statement</w:t>
    </w:r>
  </w:p>
  <w:p w14:paraId="626009F4" w14:textId="77777777" w:rsidR="00452A46" w:rsidRPr="002231AE" w:rsidRDefault="00452A46" w:rsidP="00452A46">
    <w:pPr>
      <w:pStyle w:val="Header"/>
      <w:rPr>
        <w:rStyle w:val="Bold"/>
        <w:b w:val="0"/>
      </w:rPr>
    </w:pPr>
  </w:p>
  <w:p w14:paraId="0FB29996" w14:textId="77777777" w:rsidR="00452A46" w:rsidRDefault="00452A4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6F7360" w14:textId="25699C19" w:rsidR="005F3F9E" w:rsidRPr="00382913" w:rsidRDefault="005F3F9E" w:rsidP="005E5207">
    <w:pPr>
      <w:pStyle w:val="FooterEven"/>
      <w:jc w:val="center"/>
      <w:rPr>
        <w:i/>
        <w:color w:val="auto"/>
        <w:sz w:val="20"/>
      </w:rPr>
    </w:pPr>
    <w:bookmarkStart w:id="4" w:name="_GoBack"/>
    <w:bookmarkEnd w:id="4"/>
    <w:r w:rsidRPr="00382913">
      <w:rPr>
        <w:rStyle w:val="Bold"/>
        <w:b w:val="0"/>
        <w:i/>
        <w:color w:val="auto"/>
        <w:sz w:val="20"/>
      </w:rPr>
      <w:t xml:space="preserve">Draft Scoping Requirements for </w:t>
    </w:r>
    <w:r>
      <w:rPr>
        <w:rStyle w:val="Bold"/>
        <w:b w:val="0"/>
        <w:i/>
        <w:color w:val="auto"/>
        <w:sz w:val="20"/>
      </w:rPr>
      <w:t>Warburton MTB Destination</w:t>
    </w:r>
    <w:r w:rsidRPr="00382913">
      <w:rPr>
        <w:rStyle w:val="Bold"/>
        <w:b w:val="0"/>
        <w:i/>
        <w:color w:val="auto"/>
        <w:sz w:val="20"/>
      </w:rPr>
      <w:t xml:space="preserve"> Environment Effects Statement</w:t>
    </w:r>
  </w:p>
  <w:p w14:paraId="489C40BB" w14:textId="77777777" w:rsidR="005F3F9E" w:rsidRPr="00762C2C" w:rsidRDefault="005F3F9E" w:rsidP="00762C2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01741C" w14:textId="77777777" w:rsidR="005F3F9E" w:rsidRDefault="005F3F9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9F1105" w14:textId="596A071C" w:rsidR="005F3F9E" w:rsidRPr="00382913" w:rsidRDefault="005F3F9E" w:rsidP="002231AE">
    <w:pPr>
      <w:pStyle w:val="FooterEven"/>
      <w:jc w:val="center"/>
      <w:rPr>
        <w:i/>
        <w:color w:val="auto"/>
        <w:sz w:val="20"/>
      </w:rPr>
    </w:pPr>
    <w:r w:rsidRPr="00382913">
      <w:rPr>
        <w:rStyle w:val="Bold"/>
        <w:b w:val="0"/>
        <w:i/>
        <w:color w:val="auto"/>
        <w:sz w:val="20"/>
      </w:rPr>
      <w:t xml:space="preserve">Draft Scoping Requirements for </w:t>
    </w:r>
    <w:r>
      <w:rPr>
        <w:rStyle w:val="Bold"/>
        <w:b w:val="0"/>
        <w:i/>
        <w:color w:val="auto"/>
        <w:sz w:val="20"/>
      </w:rPr>
      <w:t>Warburton MTB Destination</w:t>
    </w:r>
    <w:r w:rsidRPr="00382913">
      <w:rPr>
        <w:rStyle w:val="Bold"/>
        <w:b w:val="0"/>
        <w:i/>
        <w:color w:val="auto"/>
        <w:sz w:val="20"/>
      </w:rPr>
      <w:t xml:space="preserve"> Environment Effects Statement</w:t>
    </w:r>
  </w:p>
  <w:p w14:paraId="0C1E9483" w14:textId="77777777" w:rsidR="005F3F9E" w:rsidRPr="00393205" w:rsidRDefault="005F3F9E" w:rsidP="0039320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1E4F31" w14:textId="4542AE5D" w:rsidR="005F3F9E" w:rsidRPr="00382913" w:rsidRDefault="005F3F9E" w:rsidP="005E5207">
    <w:pPr>
      <w:pStyle w:val="FooterEven"/>
      <w:jc w:val="center"/>
      <w:rPr>
        <w:i/>
        <w:color w:val="auto"/>
        <w:sz w:val="20"/>
      </w:rPr>
    </w:pPr>
    <w:r w:rsidRPr="00382913">
      <w:rPr>
        <w:rStyle w:val="Bold"/>
        <w:b w:val="0"/>
        <w:i/>
        <w:color w:val="auto"/>
        <w:sz w:val="20"/>
      </w:rPr>
      <w:t xml:space="preserve">Draft Scoping Requirements for </w:t>
    </w:r>
    <w:r>
      <w:rPr>
        <w:rStyle w:val="Bold"/>
        <w:b w:val="0"/>
        <w:i/>
        <w:color w:val="auto"/>
        <w:sz w:val="20"/>
      </w:rPr>
      <w:t>Warburton MTB Destination</w:t>
    </w:r>
    <w:r w:rsidRPr="00382913">
      <w:rPr>
        <w:rStyle w:val="Bold"/>
        <w:b w:val="0"/>
        <w:i/>
        <w:color w:val="auto"/>
        <w:sz w:val="20"/>
      </w:rPr>
      <w:t xml:space="preserve"> Environment Effects Statement</w:t>
    </w:r>
  </w:p>
  <w:p w14:paraId="1EDC0F8E" w14:textId="335CA7F0" w:rsidR="005F3F9E" w:rsidRPr="002231AE" w:rsidRDefault="005F3F9E" w:rsidP="002231AE">
    <w:pPr>
      <w:pStyle w:val="Header"/>
      <w:rPr>
        <w:rStyle w:val="Bold"/>
        <w:b w:val="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F71470" w14:textId="2A27F18A" w:rsidR="005F3F9E" w:rsidRPr="008225DA" w:rsidRDefault="005F3F9E" w:rsidP="008225DA">
    <w:pPr>
      <w:pStyle w:val="FooterEven"/>
      <w:jc w:val="center"/>
      <w:rPr>
        <w:i/>
        <w:color w:val="auto"/>
        <w:sz w:val="20"/>
      </w:rPr>
    </w:pPr>
    <w:r w:rsidRPr="00382913">
      <w:rPr>
        <w:rStyle w:val="Bold"/>
        <w:b w:val="0"/>
        <w:i/>
        <w:color w:val="auto"/>
        <w:sz w:val="20"/>
      </w:rPr>
      <w:t xml:space="preserve">Draft Scoping Requirements for </w:t>
    </w:r>
    <w:r>
      <w:rPr>
        <w:rStyle w:val="Bold"/>
        <w:b w:val="0"/>
        <w:i/>
        <w:color w:val="auto"/>
        <w:sz w:val="20"/>
      </w:rPr>
      <w:t>Warburton MTB Destination</w:t>
    </w:r>
    <w:r w:rsidRPr="00382913">
      <w:rPr>
        <w:rStyle w:val="Bold"/>
        <w:b w:val="0"/>
        <w:i/>
        <w:color w:val="auto"/>
        <w:sz w:val="20"/>
      </w:rPr>
      <w:t xml:space="preserve"> Environment Effects Statement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965274DA"/>
    <w:lvl w:ilvl="0">
      <w:start w:val="1"/>
      <w:numFmt w:val="decimal"/>
      <w:lvlText w:val="%1."/>
      <w:lvlJc w:val="left"/>
      <w:pPr>
        <w:tabs>
          <w:tab w:val="num" w:pos="643"/>
        </w:tabs>
        <w:ind w:left="643" w:hanging="360"/>
      </w:pPr>
    </w:lvl>
  </w:abstractNum>
  <w:abstractNum w:abstractNumId="1" w15:restartNumberingAfterBreak="0">
    <w:nsid w:val="FFFFFF88"/>
    <w:multiLevelType w:val="singleLevel"/>
    <w:tmpl w:val="5614A99E"/>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344A444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68B37FE"/>
    <w:multiLevelType w:val="multilevel"/>
    <w:tmpl w:val="F1FE6724"/>
    <w:name w:val="DEPIListBullets"/>
    <w:lvl w:ilvl="0">
      <w:start w:val="1"/>
      <w:numFmt w:val="bullet"/>
      <w:lvlText w:val=""/>
      <w:lvlJc w:val="left"/>
      <w:pPr>
        <w:ind w:left="644" w:hanging="360"/>
      </w:pPr>
      <w:rPr>
        <w:rFonts w:ascii="Symbol" w:hAnsi="Symbol" w:hint="default"/>
        <w:b w:val="0"/>
        <w:i w:val="0"/>
        <w:color w:val="363534" w:themeColor="text1"/>
        <w:position w:val="0"/>
        <w:sz w:val="20"/>
      </w:rPr>
    </w:lvl>
    <w:lvl w:ilvl="1">
      <w:start w:val="1"/>
      <w:numFmt w:val="bullet"/>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4" w15:restartNumberingAfterBreak="0">
    <w:nsid w:val="069C4528"/>
    <w:multiLevelType w:val="hybridMultilevel"/>
    <w:tmpl w:val="9EFC927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5"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642667"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6"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7" w15:restartNumberingAfterBreak="0">
    <w:nsid w:val="172813DF"/>
    <w:multiLevelType w:val="hybridMultilevel"/>
    <w:tmpl w:val="152EE6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9"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0" w15:restartNumberingAfterBreak="0">
    <w:nsid w:val="2435387C"/>
    <w:multiLevelType w:val="multilevel"/>
    <w:tmpl w:val="3752B9EC"/>
    <w:lvl w:ilvl="0">
      <w:numFmt w:val="bullet"/>
      <w:lvlText w:val="―"/>
      <w:lvlJc w:val="left"/>
      <w:pPr>
        <w:tabs>
          <w:tab w:val="num" w:pos="680"/>
        </w:tabs>
        <w:ind w:left="680" w:hanging="340"/>
      </w:pPr>
      <w:rPr>
        <w:rFonts w:ascii="Arial Narrow" w:eastAsia="Gigi" w:hAnsi="Arial Narrow" w:cs="Arial" w:hint="default"/>
        <w:color w:val="auto"/>
        <w:spacing w:val="0"/>
        <w:sz w:val="16"/>
      </w:rPr>
    </w:lvl>
    <w:lvl w:ilvl="1">
      <w:start w:val="1"/>
      <w:numFmt w:val="lowerLetter"/>
      <w:lvlText w:val="%2."/>
      <w:lvlJc w:val="left"/>
      <w:pPr>
        <w:tabs>
          <w:tab w:val="num" w:pos="1020"/>
        </w:tabs>
        <w:ind w:left="1020" w:hanging="340"/>
      </w:pPr>
      <w:rPr>
        <w:rFonts w:hint="default"/>
        <w:color w:val="363534" w:themeColor="text1"/>
        <w:spacing w:val="0"/>
        <w:sz w:val="20"/>
      </w:rPr>
    </w:lvl>
    <w:lvl w:ilvl="2">
      <w:start w:val="1"/>
      <w:numFmt w:val="lowerRoman"/>
      <w:lvlText w:val="%3."/>
      <w:lvlJc w:val="left"/>
      <w:pPr>
        <w:tabs>
          <w:tab w:val="num" w:pos="1389"/>
        </w:tabs>
        <w:ind w:left="1389" w:hanging="369"/>
      </w:pPr>
      <w:rPr>
        <w:rFonts w:hint="default"/>
        <w:color w:val="363534" w:themeColor="text1"/>
        <w:spacing w:val="0"/>
        <w:position w:val="0"/>
        <w:sz w:val="20"/>
        <w:szCs w:val="16"/>
      </w:rPr>
    </w:lvl>
    <w:lvl w:ilvl="3">
      <w:start w:val="1"/>
      <w:numFmt w:val="none"/>
      <w:lvlText w:val=""/>
      <w:lvlJc w:val="left"/>
      <w:pPr>
        <w:tabs>
          <w:tab w:val="num" w:pos="-31340"/>
        </w:tabs>
        <w:ind w:left="-32427" w:firstLine="0"/>
      </w:pPr>
      <w:rPr>
        <w:rFonts w:hint="default"/>
      </w:rPr>
    </w:lvl>
    <w:lvl w:ilvl="4">
      <w:start w:val="1"/>
      <w:numFmt w:val="none"/>
      <w:lvlText w:val=""/>
      <w:lvlJc w:val="left"/>
      <w:pPr>
        <w:tabs>
          <w:tab w:val="num" w:pos="-31340"/>
        </w:tabs>
        <w:ind w:left="-32427" w:firstLine="0"/>
      </w:pPr>
      <w:rPr>
        <w:rFonts w:hint="default"/>
      </w:rPr>
    </w:lvl>
    <w:lvl w:ilvl="5">
      <w:start w:val="1"/>
      <w:numFmt w:val="none"/>
      <w:lvlText w:val=""/>
      <w:lvlJc w:val="left"/>
      <w:pPr>
        <w:tabs>
          <w:tab w:val="num" w:pos="-31340"/>
        </w:tabs>
        <w:ind w:left="-32427" w:firstLine="0"/>
      </w:pPr>
      <w:rPr>
        <w:rFonts w:hint="default"/>
      </w:rPr>
    </w:lvl>
    <w:lvl w:ilvl="6">
      <w:start w:val="1"/>
      <w:numFmt w:val="none"/>
      <w:lvlText w:val=""/>
      <w:lvlJc w:val="left"/>
      <w:pPr>
        <w:tabs>
          <w:tab w:val="num" w:pos="-31340"/>
        </w:tabs>
        <w:ind w:left="-32427" w:firstLine="0"/>
      </w:pPr>
      <w:rPr>
        <w:rFonts w:hint="default"/>
      </w:rPr>
    </w:lvl>
    <w:lvl w:ilvl="7">
      <w:start w:val="1"/>
      <w:numFmt w:val="none"/>
      <w:lvlText w:val=""/>
      <w:lvlJc w:val="left"/>
      <w:pPr>
        <w:tabs>
          <w:tab w:val="num" w:pos="-31340"/>
        </w:tabs>
        <w:ind w:left="-32427" w:firstLine="0"/>
      </w:pPr>
      <w:rPr>
        <w:rFonts w:hint="default"/>
      </w:rPr>
    </w:lvl>
    <w:lvl w:ilvl="8">
      <w:start w:val="1"/>
      <w:numFmt w:val="none"/>
      <w:lvlText w:val=""/>
      <w:lvlJc w:val="left"/>
      <w:pPr>
        <w:tabs>
          <w:tab w:val="num" w:pos="-31340"/>
        </w:tabs>
        <w:ind w:left="-32427" w:firstLine="0"/>
      </w:pPr>
      <w:rPr>
        <w:rFonts w:hint="default"/>
      </w:rPr>
    </w:lvl>
  </w:abstractNum>
  <w:abstractNum w:abstractNumId="11"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2" w15:restartNumberingAfterBreak="0">
    <w:nsid w:val="2F481400"/>
    <w:multiLevelType w:val="hybridMultilevel"/>
    <w:tmpl w:val="13CCDD7E"/>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3" w15:restartNumberingAfterBreak="0">
    <w:nsid w:val="35AD6729"/>
    <w:multiLevelType w:val="hybridMultilevel"/>
    <w:tmpl w:val="AF9A23CC"/>
    <w:lvl w:ilvl="0" w:tplc="0C09000F">
      <w:start w:val="1"/>
      <w:numFmt w:val="decimal"/>
      <w:lvlText w:val="%1."/>
      <w:lvlJc w:val="left"/>
      <w:pPr>
        <w:ind w:left="720" w:hanging="360"/>
      </w:pPr>
      <w:rPr>
        <w:rFonts w:hint="default"/>
        <w:b/>
      </w:rPr>
    </w:lvl>
    <w:lvl w:ilvl="1" w:tplc="992A4968">
      <w:start w:val="1"/>
      <w:numFmt w:val="lowerLetter"/>
      <w:lvlText w:val="%2."/>
      <w:lvlJc w:val="left"/>
      <w:pPr>
        <w:ind w:left="1440" w:hanging="360"/>
      </w:pPr>
      <w:rPr>
        <w:sz w:val="20"/>
        <w:szCs w:val="20"/>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6DF417B"/>
    <w:multiLevelType w:val="hybridMultilevel"/>
    <w:tmpl w:val="97D40D4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5" w15:restartNumberingAfterBreak="0">
    <w:nsid w:val="384C7159"/>
    <w:multiLevelType w:val="hybridMultilevel"/>
    <w:tmpl w:val="8E419682"/>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3B5C7552"/>
    <w:multiLevelType w:val="hybridMultilevel"/>
    <w:tmpl w:val="E43091D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40A669FE"/>
    <w:multiLevelType w:val="hybridMultilevel"/>
    <w:tmpl w:val="F1EA2A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2270990"/>
    <w:multiLevelType w:val="hybridMultilevel"/>
    <w:tmpl w:val="2AEABD0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3" w15:restartNumberingAfterBreak="0">
    <w:nsid w:val="44EA1998"/>
    <w:multiLevelType w:val="multilevel"/>
    <w:tmpl w:val="113EDFBC"/>
    <w:styleLink w:val="DELWPHeadings"/>
    <w:lvl w:ilvl="0">
      <w:start w:val="1"/>
      <w:numFmt w:val="decimal"/>
      <w:lvlRestart w:val="0"/>
      <w:pStyle w:val="Heading1"/>
      <w:suff w:val="space"/>
      <w:lvlText w:val="%1."/>
      <w:lvlJc w:val="left"/>
      <w:pPr>
        <w:tabs>
          <w:tab w:val="num" w:pos="0"/>
        </w:tabs>
        <w:ind w:left="0" w:firstLine="0"/>
      </w:pPr>
    </w:lvl>
    <w:lvl w:ilvl="1">
      <w:start w:val="1"/>
      <w:numFmt w:val="decimal"/>
      <w:pStyle w:val="Heading2"/>
      <w:suff w:val="space"/>
      <w:lvlText w:val="%1.%2"/>
      <w:lvlJc w:val="left"/>
      <w:pPr>
        <w:tabs>
          <w:tab w:val="num" w:pos="0"/>
        </w:tabs>
        <w:ind w:left="0" w:firstLine="0"/>
      </w:pPr>
    </w:lvl>
    <w:lvl w:ilvl="2">
      <w:start w:val="1"/>
      <w:numFmt w:val="none"/>
      <w:pStyle w:val="Heading3"/>
      <w:suff w:val="nothing"/>
      <w:lvlText w:val=""/>
      <w:lvlJc w:val="left"/>
      <w:pPr>
        <w:tabs>
          <w:tab w:val="num" w:pos="0"/>
        </w:tabs>
        <w:ind w:left="0" w:firstLine="0"/>
      </w:pPr>
    </w:lvl>
    <w:lvl w:ilvl="3">
      <w:start w:val="1"/>
      <w:numFmt w:val="none"/>
      <w:pStyle w:val="Heading4"/>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49382490"/>
    <w:multiLevelType w:val="hybridMultilevel"/>
    <w:tmpl w:val="DA5EC40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5" w15:restartNumberingAfterBreak="0">
    <w:nsid w:val="4D545EC4"/>
    <w:multiLevelType w:val="multilevel"/>
    <w:tmpl w:val="4E14AE2E"/>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6" w15:restartNumberingAfterBreak="0">
    <w:nsid w:val="4FDDA4B4"/>
    <w:multiLevelType w:val="hybridMultilevel"/>
    <w:tmpl w:val="D687773E"/>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50DB15E1"/>
    <w:multiLevelType w:val="multilevel"/>
    <w:tmpl w:val="8738E690"/>
    <w:styleLink w:val="DELWPAppendices"/>
    <w:lvl w:ilvl="0">
      <w:start w:val="1"/>
      <w:numFmt w:val="upperLetter"/>
      <w:lvlRestart w:val="0"/>
      <w:pStyle w:val="Heading8"/>
      <w:lvlText w:val="Appendix %1"/>
      <w:lvlJc w:val="left"/>
      <w:pPr>
        <w:tabs>
          <w:tab w:val="num" w:pos="3685"/>
        </w:tabs>
        <w:ind w:left="3685" w:hanging="2551"/>
      </w:pPr>
    </w:lvl>
    <w:lvl w:ilvl="1">
      <w:start w:val="1"/>
      <w:numFmt w:val="decimal"/>
      <w:pStyle w:val="Heading9"/>
      <w:suff w:val="space"/>
      <w:lvlText w:val="%1.%2"/>
      <w:lvlJc w:val="left"/>
      <w:pPr>
        <w:tabs>
          <w:tab w:val="num" w:pos="0"/>
        </w:tabs>
        <w:ind w:left="0" w:firstLine="0"/>
      </w:pPr>
    </w:lvl>
    <w:lvl w:ilvl="2">
      <w:start w:val="1"/>
      <w:numFmt w:val="none"/>
      <w:pStyle w:val="AppendixHeading2"/>
      <w:suff w:val="nothing"/>
      <w:lvlText w:val=""/>
      <w:lvlJc w:val="left"/>
      <w:pPr>
        <w:tabs>
          <w:tab w:val="num" w:pos="0"/>
        </w:tabs>
        <w:ind w:left="0" w:firstLine="0"/>
      </w:pPr>
    </w:lvl>
    <w:lvl w:ilvl="3">
      <w:start w:val="1"/>
      <w:numFmt w:val="none"/>
      <w:pStyle w:val="AppendixHeading3"/>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9"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30" w15:restartNumberingAfterBreak="0">
    <w:nsid w:val="5240345E"/>
    <w:multiLevelType w:val="hybridMultilevel"/>
    <w:tmpl w:val="0EFC2886"/>
    <w:lvl w:ilvl="0" w:tplc="1E54C370">
      <w:start w:val="1"/>
      <w:numFmt w:val="lowerLetter"/>
      <w:lvlText w:val="%1."/>
      <w:lvlJc w:val="left"/>
      <w:pPr>
        <w:tabs>
          <w:tab w:val="num" w:pos="1800"/>
        </w:tabs>
        <w:ind w:left="1800" w:hanging="360"/>
      </w:pPr>
      <w:rPr>
        <w:rFonts w:hint="default"/>
        <w:sz w:val="20"/>
        <w:szCs w:val="20"/>
      </w:rPr>
    </w:lvl>
    <w:lvl w:ilvl="1" w:tplc="FFFFFFFF">
      <w:start w:val="1"/>
      <w:numFmt w:val="bullet"/>
      <w:lvlText w:val="o"/>
      <w:lvlJc w:val="left"/>
      <w:pPr>
        <w:tabs>
          <w:tab w:val="num" w:pos="2880"/>
        </w:tabs>
        <w:ind w:left="2880" w:hanging="360"/>
      </w:pPr>
      <w:rPr>
        <w:rFonts w:ascii="Courier New" w:hAnsi="Courier New" w:hint="default"/>
      </w:rPr>
    </w:lvl>
    <w:lvl w:ilvl="2" w:tplc="FFFFFFFF">
      <w:start w:val="1"/>
      <w:numFmt w:val="bullet"/>
      <w:lvlText w:val=""/>
      <w:lvlJc w:val="left"/>
      <w:pPr>
        <w:tabs>
          <w:tab w:val="num" w:pos="3600"/>
        </w:tabs>
        <w:ind w:left="3600" w:hanging="360"/>
      </w:pPr>
      <w:rPr>
        <w:rFonts w:ascii="Wingdings" w:hAnsi="Wingdings" w:hint="default"/>
      </w:rPr>
    </w:lvl>
    <w:lvl w:ilvl="3" w:tplc="FFFFFFFF">
      <w:start w:val="1"/>
      <w:numFmt w:val="bullet"/>
      <w:lvlText w:val=""/>
      <w:lvlJc w:val="left"/>
      <w:pPr>
        <w:tabs>
          <w:tab w:val="num" w:pos="4320"/>
        </w:tabs>
        <w:ind w:left="4320" w:hanging="360"/>
      </w:pPr>
      <w:rPr>
        <w:rFonts w:ascii="Symbol" w:hAnsi="Symbol" w:hint="default"/>
      </w:rPr>
    </w:lvl>
    <w:lvl w:ilvl="4" w:tplc="FFFFFFFF">
      <w:start w:val="1"/>
      <w:numFmt w:val="bullet"/>
      <w:lvlText w:val="o"/>
      <w:lvlJc w:val="left"/>
      <w:pPr>
        <w:tabs>
          <w:tab w:val="num" w:pos="5040"/>
        </w:tabs>
        <w:ind w:left="5040" w:hanging="360"/>
      </w:pPr>
      <w:rPr>
        <w:rFonts w:ascii="Courier New" w:hAnsi="Courier New" w:hint="default"/>
      </w:rPr>
    </w:lvl>
    <w:lvl w:ilvl="5" w:tplc="FFFFFFFF">
      <w:start w:val="1"/>
      <w:numFmt w:val="bullet"/>
      <w:lvlText w:val=""/>
      <w:lvlJc w:val="left"/>
      <w:pPr>
        <w:tabs>
          <w:tab w:val="num" w:pos="5760"/>
        </w:tabs>
        <w:ind w:left="5760" w:hanging="360"/>
      </w:pPr>
      <w:rPr>
        <w:rFonts w:ascii="Wingdings" w:hAnsi="Wingdings" w:hint="default"/>
      </w:rPr>
    </w:lvl>
    <w:lvl w:ilvl="6" w:tplc="FFFFFFFF">
      <w:start w:val="1"/>
      <w:numFmt w:val="bullet"/>
      <w:lvlText w:val=""/>
      <w:lvlJc w:val="left"/>
      <w:pPr>
        <w:tabs>
          <w:tab w:val="num" w:pos="6480"/>
        </w:tabs>
        <w:ind w:left="6480" w:hanging="360"/>
      </w:pPr>
      <w:rPr>
        <w:rFonts w:ascii="Symbol" w:hAnsi="Symbol" w:hint="default"/>
      </w:rPr>
    </w:lvl>
    <w:lvl w:ilvl="7" w:tplc="FFFFFFFF">
      <w:start w:val="1"/>
      <w:numFmt w:val="bullet"/>
      <w:lvlText w:val="o"/>
      <w:lvlJc w:val="left"/>
      <w:pPr>
        <w:tabs>
          <w:tab w:val="num" w:pos="7200"/>
        </w:tabs>
        <w:ind w:left="7200" w:hanging="360"/>
      </w:pPr>
      <w:rPr>
        <w:rFonts w:ascii="Courier New" w:hAnsi="Courier New" w:hint="default"/>
      </w:rPr>
    </w:lvl>
    <w:lvl w:ilvl="8" w:tplc="FFFFFFFF">
      <w:start w:val="1"/>
      <w:numFmt w:val="bullet"/>
      <w:lvlText w:val=""/>
      <w:lvlJc w:val="left"/>
      <w:pPr>
        <w:tabs>
          <w:tab w:val="num" w:pos="7920"/>
        </w:tabs>
        <w:ind w:left="7920" w:hanging="360"/>
      </w:pPr>
      <w:rPr>
        <w:rFonts w:ascii="Wingdings" w:hAnsi="Wingdings" w:hint="default"/>
      </w:rPr>
    </w:lvl>
  </w:abstractNum>
  <w:abstractNum w:abstractNumId="31" w15:restartNumberingAfterBreak="0">
    <w:nsid w:val="56774D1F"/>
    <w:multiLevelType w:val="multilevel"/>
    <w:tmpl w:val="D2FA5AD2"/>
    <w:lvl w:ilvl="0">
      <w:start w:val="1"/>
      <w:numFmt w:val="decimal"/>
      <w:lvlText w:val="%1."/>
      <w:lvlJc w:val="left"/>
      <w:pPr>
        <w:tabs>
          <w:tab w:val="num" w:pos="340"/>
        </w:tabs>
        <w:ind w:left="340" w:hanging="340"/>
      </w:pPr>
      <w:rPr>
        <w:rFonts w:hint="default"/>
        <w:color w:val="363534" w:themeColor="text1"/>
        <w:spacing w:val="0"/>
        <w:sz w:val="20"/>
      </w:rPr>
    </w:lvl>
    <w:lvl w:ilvl="1">
      <w:start w:val="1"/>
      <w:numFmt w:val="lowerRoman"/>
      <w:lvlText w:val="(%2)"/>
      <w:lvlJc w:val="left"/>
      <w:pPr>
        <w:tabs>
          <w:tab w:val="num" w:pos="680"/>
        </w:tabs>
        <w:ind w:left="680" w:hanging="340"/>
      </w:pPr>
      <w:rPr>
        <w:rFonts w:hint="default"/>
        <w:color w:val="363534" w:themeColor="text1"/>
        <w:spacing w:val="0"/>
        <w:sz w:val="20"/>
      </w:rPr>
    </w:lvl>
    <w:lvl w:ilvl="2">
      <w:start w:val="1"/>
      <w:numFmt w:val="lowerRoman"/>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2" w15:restartNumberingAfterBreak="0">
    <w:nsid w:val="5D0540A9"/>
    <w:multiLevelType w:val="multilevel"/>
    <w:tmpl w:val="A44EB9CA"/>
    <w:name w:val="DEPIAppendices"/>
    <w:lvl w:ilvl="0">
      <w:start w:val="1"/>
      <w:numFmt w:val="upperLetter"/>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33"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34"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5" w15:restartNumberingAfterBreak="0">
    <w:nsid w:val="6F1374A8"/>
    <w:multiLevelType w:val="hybridMultilevel"/>
    <w:tmpl w:val="1CE01612"/>
    <w:lvl w:ilvl="0" w:tplc="0276CB56">
      <w:start w:val="1"/>
      <w:numFmt w:val="lowerRoman"/>
      <w:lvlText w:val="(%1)"/>
      <w:lvlJc w:val="left"/>
      <w:pPr>
        <w:tabs>
          <w:tab w:val="num" w:pos="540"/>
        </w:tabs>
        <w:ind w:left="540" w:hanging="720"/>
      </w:pPr>
      <w:rPr>
        <w:rFonts w:hint="default"/>
      </w:rPr>
    </w:lvl>
    <w:lvl w:ilvl="1" w:tplc="0C090019" w:tentative="1">
      <w:start w:val="1"/>
      <w:numFmt w:val="lowerLetter"/>
      <w:lvlText w:val="%2."/>
      <w:lvlJc w:val="left"/>
      <w:pPr>
        <w:tabs>
          <w:tab w:val="num" w:pos="720"/>
        </w:tabs>
        <w:ind w:left="720" w:hanging="360"/>
      </w:pPr>
    </w:lvl>
    <w:lvl w:ilvl="2" w:tplc="0C09001B" w:tentative="1">
      <w:start w:val="1"/>
      <w:numFmt w:val="lowerRoman"/>
      <w:lvlText w:val="%3."/>
      <w:lvlJc w:val="right"/>
      <w:pPr>
        <w:tabs>
          <w:tab w:val="num" w:pos="1440"/>
        </w:tabs>
        <w:ind w:left="1440" w:hanging="180"/>
      </w:pPr>
    </w:lvl>
    <w:lvl w:ilvl="3" w:tplc="0C09000F" w:tentative="1">
      <w:start w:val="1"/>
      <w:numFmt w:val="decimal"/>
      <w:lvlText w:val="%4."/>
      <w:lvlJc w:val="left"/>
      <w:pPr>
        <w:tabs>
          <w:tab w:val="num" w:pos="2160"/>
        </w:tabs>
        <w:ind w:left="2160" w:hanging="360"/>
      </w:pPr>
    </w:lvl>
    <w:lvl w:ilvl="4" w:tplc="0C090019" w:tentative="1">
      <w:start w:val="1"/>
      <w:numFmt w:val="lowerLetter"/>
      <w:lvlText w:val="%5."/>
      <w:lvlJc w:val="left"/>
      <w:pPr>
        <w:tabs>
          <w:tab w:val="num" w:pos="2880"/>
        </w:tabs>
        <w:ind w:left="2880" w:hanging="360"/>
      </w:pPr>
    </w:lvl>
    <w:lvl w:ilvl="5" w:tplc="0C09001B" w:tentative="1">
      <w:start w:val="1"/>
      <w:numFmt w:val="lowerRoman"/>
      <w:lvlText w:val="%6."/>
      <w:lvlJc w:val="right"/>
      <w:pPr>
        <w:tabs>
          <w:tab w:val="num" w:pos="3600"/>
        </w:tabs>
        <w:ind w:left="3600" w:hanging="180"/>
      </w:pPr>
    </w:lvl>
    <w:lvl w:ilvl="6" w:tplc="0C09000F" w:tentative="1">
      <w:start w:val="1"/>
      <w:numFmt w:val="decimal"/>
      <w:lvlText w:val="%7."/>
      <w:lvlJc w:val="left"/>
      <w:pPr>
        <w:tabs>
          <w:tab w:val="num" w:pos="4320"/>
        </w:tabs>
        <w:ind w:left="4320" w:hanging="360"/>
      </w:pPr>
    </w:lvl>
    <w:lvl w:ilvl="7" w:tplc="0C090019" w:tentative="1">
      <w:start w:val="1"/>
      <w:numFmt w:val="lowerLetter"/>
      <w:lvlText w:val="%8."/>
      <w:lvlJc w:val="left"/>
      <w:pPr>
        <w:tabs>
          <w:tab w:val="num" w:pos="5040"/>
        </w:tabs>
        <w:ind w:left="5040" w:hanging="360"/>
      </w:pPr>
    </w:lvl>
    <w:lvl w:ilvl="8" w:tplc="0C09001B" w:tentative="1">
      <w:start w:val="1"/>
      <w:numFmt w:val="lowerRoman"/>
      <w:lvlText w:val="%9."/>
      <w:lvlJc w:val="right"/>
      <w:pPr>
        <w:tabs>
          <w:tab w:val="num" w:pos="5760"/>
        </w:tabs>
        <w:ind w:left="5760" w:hanging="180"/>
      </w:pPr>
    </w:lvl>
  </w:abstractNum>
  <w:abstractNum w:abstractNumId="36"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64266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7" w15:restartNumberingAfterBreak="0">
    <w:nsid w:val="725B6EF9"/>
    <w:multiLevelType w:val="hybridMultilevel"/>
    <w:tmpl w:val="19D8F6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6F60AB5"/>
    <w:multiLevelType w:val="multilevel"/>
    <w:tmpl w:val="C2F48BE4"/>
    <w:lvl w:ilvl="0">
      <w:start w:val="1"/>
      <w:numFmt w:val="bullet"/>
      <w:lvlText w:val=""/>
      <w:lvlJc w:val="left"/>
      <w:pPr>
        <w:tabs>
          <w:tab w:val="num" w:pos="340"/>
        </w:tabs>
        <w:ind w:left="340" w:hanging="340"/>
      </w:pPr>
      <w:rPr>
        <w:rFonts w:ascii="Symbol" w:hAnsi="Symbol" w:hint="default"/>
        <w:color w:val="363534" w:themeColor="text1"/>
        <w:spacing w:val="0"/>
        <w:sz w:val="20"/>
      </w:rPr>
    </w:lvl>
    <w:lvl w:ilvl="1">
      <w:start w:val="1"/>
      <w:numFmt w:val="lowerLetter"/>
      <w:lvlText w:val="%2."/>
      <w:lvlJc w:val="left"/>
      <w:pPr>
        <w:tabs>
          <w:tab w:val="num" w:pos="680"/>
        </w:tabs>
        <w:ind w:left="680" w:hanging="340"/>
      </w:pPr>
      <w:rPr>
        <w:rFonts w:hint="default"/>
        <w:color w:val="363534" w:themeColor="text1"/>
        <w:spacing w:val="0"/>
        <w:sz w:val="20"/>
      </w:rPr>
    </w:lvl>
    <w:lvl w:ilvl="2">
      <w:start w:val="1"/>
      <w:numFmt w:val="lowerRoman"/>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9" w15:restartNumberingAfterBreak="0">
    <w:nsid w:val="7839021E"/>
    <w:multiLevelType w:val="multilevel"/>
    <w:tmpl w:val="B0D6A7A2"/>
    <w:name w:val="DEPIListNumbering"/>
    <w:lvl w:ilvl="0">
      <w:start w:val="1"/>
      <w:numFmt w:val="decimal"/>
      <w:pStyle w:val="ListNumber"/>
      <w:lvlText w:val="%1."/>
      <w:lvlJc w:val="left"/>
      <w:pPr>
        <w:tabs>
          <w:tab w:val="num" w:pos="340"/>
        </w:tabs>
        <w:ind w:left="340" w:hanging="340"/>
      </w:pPr>
      <w:rPr>
        <w:rFonts w:hint="default"/>
        <w:b w:val="0"/>
        <w:bCs/>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40" w15:restartNumberingAfterBreak="0">
    <w:nsid w:val="789B13A7"/>
    <w:multiLevelType w:val="hybridMultilevel"/>
    <w:tmpl w:val="489877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1" w15:restartNumberingAfterBreak="0">
    <w:nsid w:val="79B32988"/>
    <w:multiLevelType w:val="hybridMultilevel"/>
    <w:tmpl w:val="E7B49F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CF81500"/>
    <w:multiLevelType w:val="hybridMultilevel"/>
    <w:tmpl w:val="AE28EA16"/>
    <w:lvl w:ilvl="0" w:tplc="0C090017">
      <w:start w:val="1"/>
      <w:numFmt w:val="lowerLetter"/>
      <w:lvlText w:val="%1)"/>
      <w:lvlJc w:val="left"/>
      <w:pPr>
        <w:ind w:left="1429" w:hanging="360"/>
      </w:pPr>
    </w:lvl>
    <w:lvl w:ilvl="1" w:tplc="0C09001B">
      <w:start w:val="1"/>
      <w:numFmt w:val="lowerRoman"/>
      <w:lvlText w:val="%2."/>
      <w:lvlJc w:val="right"/>
      <w:pPr>
        <w:ind w:left="2149" w:hanging="360"/>
      </w:pPr>
      <w:rPr>
        <w:rFonts w:hint="default"/>
      </w:r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43" w15:restartNumberingAfterBreak="0">
    <w:nsid w:val="7D614D8F"/>
    <w:multiLevelType w:val="hybridMultilevel"/>
    <w:tmpl w:val="5DD8C09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abstractNumId w:val="19"/>
  </w:num>
  <w:num w:numId="2">
    <w:abstractNumId w:val="34"/>
  </w:num>
  <w:num w:numId="3">
    <w:abstractNumId w:val="39"/>
  </w:num>
  <w:num w:numId="4">
    <w:abstractNumId w:val="11"/>
  </w:num>
  <w:num w:numId="5">
    <w:abstractNumId w:val="6"/>
  </w:num>
  <w:num w:numId="6">
    <w:abstractNumId w:val="3"/>
  </w:num>
  <w:num w:numId="7">
    <w:abstractNumId w:val="36"/>
  </w:num>
  <w:num w:numId="8">
    <w:abstractNumId w:val="8"/>
  </w:num>
  <w:num w:numId="9">
    <w:abstractNumId w:val="16"/>
  </w:num>
  <w:num w:numId="10">
    <w:abstractNumId w:val="9"/>
  </w:num>
  <w:num w:numId="11">
    <w:abstractNumId w:val="21"/>
  </w:num>
  <w:num w:numId="12">
    <w:abstractNumId w:val="25"/>
  </w:num>
  <w:num w:numId="13">
    <w:abstractNumId w:val="23"/>
  </w:num>
  <w:num w:numId="14">
    <w:abstractNumId w:val="27"/>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8"/>
  </w:num>
  <w:num w:numId="17">
    <w:abstractNumId w:val="10"/>
  </w:num>
  <w:num w:numId="18">
    <w:abstractNumId w:val="39"/>
  </w:num>
  <w:num w:numId="19">
    <w:abstractNumId w:val="23"/>
  </w:num>
  <w:num w:numId="20">
    <w:abstractNumId w:val="39"/>
  </w:num>
  <w:num w:numId="21">
    <w:abstractNumId w:val="1"/>
  </w:num>
  <w:num w:numId="22">
    <w:abstractNumId w:val="2"/>
  </w:num>
  <w:num w:numId="2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num>
  <w:num w:numId="25">
    <w:abstractNumId w:val="12"/>
  </w:num>
  <w:num w:numId="26">
    <w:abstractNumId w:val="41"/>
  </w:num>
  <w:num w:numId="27">
    <w:abstractNumId w:val="20"/>
  </w:num>
  <w:num w:numId="28">
    <w:abstractNumId w:val="7"/>
  </w:num>
  <w:num w:numId="29">
    <w:abstractNumId w:val="37"/>
  </w:num>
  <w:num w:numId="30">
    <w:abstractNumId w:val="30"/>
  </w:num>
  <w:num w:numId="31">
    <w:abstractNumId w:val="13"/>
  </w:num>
  <w:num w:numId="32">
    <w:abstractNumId w:val="42"/>
  </w:num>
  <w:num w:numId="33">
    <w:abstractNumId w:val="35"/>
  </w:num>
  <w:num w:numId="34">
    <w:abstractNumId w:val="0"/>
  </w:num>
  <w:num w:numId="35">
    <w:abstractNumId w:val="39"/>
  </w:num>
  <w:num w:numId="36">
    <w:abstractNumId w:val="26"/>
  </w:num>
  <w:num w:numId="37">
    <w:abstractNumId w:val="15"/>
  </w:num>
  <w:num w:numId="38">
    <w:abstractNumId w:val="31"/>
  </w:num>
  <w:num w:numId="39">
    <w:abstractNumId w:val="40"/>
  </w:num>
  <w:num w:numId="40">
    <w:abstractNumId w:val="43"/>
  </w:num>
  <w:num w:numId="41">
    <w:abstractNumId w:val="14"/>
  </w:num>
  <w:num w:numId="42">
    <w:abstractNumId w:val="24"/>
  </w:num>
  <w:num w:numId="43">
    <w:abstractNumId w:val="22"/>
  </w:num>
  <w:num w:numId="44">
    <w:abstractNumId w:val="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4"/>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Audience" w:val="External"/>
    <w:docVar w:name="CoBrandNumber" w:val="0"/>
    <w:docVar w:name="CoverCoBranded" w:val="False"/>
    <w:docVar w:name="CoverLayout" w:val="Single"/>
    <w:docVar w:name="CoverProjectBar" w:val="False"/>
    <w:docVar w:name="CoverWebAddress" w:val="False"/>
    <w:docVar w:name="FooterTextAuto" w:val="False"/>
    <w:docVar w:name="Heading1Numbered" w:val="True"/>
    <w:docVar w:name="Heading2Numbered" w:val="True"/>
    <w:docVar w:name="Heading3Numbered" w:val="False"/>
    <w:docVar w:name="Heading4Numbered" w:val="False"/>
    <w:docVar w:name="PageSetup" w:val="Double"/>
    <w:docVar w:name="Theme Color" w:val="Planning"/>
    <w:docVar w:name="TOC" w:val="True"/>
    <w:docVar w:name="TOCNew" w:val="False"/>
    <w:docVar w:name="Version" w:val="1"/>
  </w:docVars>
  <w:rsids>
    <w:rsidRoot w:val="003F25DE"/>
    <w:rsid w:val="0000017F"/>
    <w:rsid w:val="00000279"/>
    <w:rsid w:val="000004BD"/>
    <w:rsid w:val="00000B7A"/>
    <w:rsid w:val="00000C89"/>
    <w:rsid w:val="00000E56"/>
    <w:rsid w:val="00000FEB"/>
    <w:rsid w:val="000012BE"/>
    <w:rsid w:val="000015ED"/>
    <w:rsid w:val="00001F76"/>
    <w:rsid w:val="000024EB"/>
    <w:rsid w:val="0000279C"/>
    <w:rsid w:val="000028B4"/>
    <w:rsid w:val="00002A4B"/>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710"/>
    <w:rsid w:val="00012B94"/>
    <w:rsid w:val="00012E66"/>
    <w:rsid w:val="00012EC2"/>
    <w:rsid w:val="00013360"/>
    <w:rsid w:val="0001362A"/>
    <w:rsid w:val="0001389C"/>
    <w:rsid w:val="0001393A"/>
    <w:rsid w:val="00013BAE"/>
    <w:rsid w:val="00013DC6"/>
    <w:rsid w:val="00013EF2"/>
    <w:rsid w:val="0001466C"/>
    <w:rsid w:val="00014E03"/>
    <w:rsid w:val="00014E15"/>
    <w:rsid w:val="00015BB6"/>
    <w:rsid w:val="00016478"/>
    <w:rsid w:val="00016C60"/>
    <w:rsid w:val="000171F8"/>
    <w:rsid w:val="000171FD"/>
    <w:rsid w:val="00017669"/>
    <w:rsid w:val="00017D91"/>
    <w:rsid w:val="00020B38"/>
    <w:rsid w:val="00020DB2"/>
    <w:rsid w:val="00021A33"/>
    <w:rsid w:val="00021CF5"/>
    <w:rsid w:val="0002261E"/>
    <w:rsid w:val="000227DA"/>
    <w:rsid w:val="00022F51"/>
    <w:rsid w:val="000230FD"/>
    <w:rsid w:val="0002325E"/>
    <w:rsid w:val="00023536"/>
    <w:rsid w:val="000236AE"/>
    <w:rsid w:val="0002397F"/>
    <w:rsid w:val="00023AFB"/>
    <w:rsid w:val="00023F44"/>
    <w:rsid w:val="0002404B"/>
    <w:rsid w:val="00024572"/>
    <w:rsid w:val="00024574"/>
    <w:rsid w:val="00024896"/>
    <w:rsid w:val="00024990"/>
    <w:rsid w:val="00024D99"/>
    <w:rsid w:val="000251A3"/>
    <w:rsid w:val="00025217"/>
    <w:rsid w:val="0002541C"/>
    <w:rsid w:val="00025A62"/>
    <w:rsid w:val="00025ADB"/>
    <w:rsid w:val="00025F6C"/>
    <w:rsid w:val="00026290"/>
    <w:rsid w:val="000263AA"/>
    <w:rsid w:val="00026416"/>
    <w:rsid w:val="00026700"/>
    <w:rsid w:val="00026706"/>
    <w:rsid w:val="0002674C"/>
    <w:rsid w:val="000268F7"/>
    <w:rsid w:val="00026AC5"/>
    <w:rsid w:val="0002719A"/>
    <w:rsid w:val="0002752C"/>
    <w:rsid w:val="00027779"/>
    <w:rsid w:val="00027D1E"/>
    <w:rsid w:val="00027E13"/>
    <w:rsid w:val="00027EED"/>
    <w:rsid w:val="00027F13"/>
    <w:rsid w:val="000303AC"/>
    <w:rsid w:val="00030654"/>
    <w:rsid w:val="00030692"/>
    <w:rsid w:val="0003108C"/>
    <w:rsid w:val="00031190"/>
    <w:rsid w:val="000312CC"/>
    <w:rsid w:val="000312E9"/>
    <w:rsid w:val="0003176C"/>
    <w:rsid w:val="00031F2C"/>
    <w:rsid w:val="000323E0"/>
    <w:rsid w:val="000323EF"/>
    <w:rsid w:val="0003294B"/>
    <w:rsid w:val="00032B55"/>
    <w:rsid w:val="00032D71"/>
    <w:rsid w:val="00032F2D"/>
    <w:rsid w:val="00033137"/>
    <w:rsid w:val="00033178"/>
    <w:rsid w:val="000331B5"/>
    <w:rsid w:val="00033331"/>
    <w:rsid w:val="000337F9"/>
    <w:rsid w:val="00033A55"/>
    <w:rsid w:val="00033A8A"/>
    <w:rsid w:val="00033FE8"/>
    <w:rsid w:val="0003451C"/>
    <w:rsid w:val="00034E46"/>
    <w:rsid w:val="00035139"/>
    <w:rsid w:val="00035163"/>
    <w:rsid w:val="000351EF"/>
    <w:rsid w:val="00035B4E"/>
    <w:rsid w:val="00035F72"/>
    <w:rsid w:val="00035FD9"/>
    <w:rsid w:val="000362D6"/>
    <w:rsid w:val="00036908"/>
    <w:rsid w:val="00036A70"/>
    <w:rsid w:val="00036FBD"/>
    <w:rsid w:val="00037072"/>
    <w:rsid w:val="00037CE2"/>
    <w:rsid w:val="00037F49"/>
    <w:rsid w:val="00037F81"/>
    <w:rsid w:val="00040BDB"/>
    <w:rsid w:val="0004176C"/>
    <w:rsid w:val="00041797"/>
    <w:rsid w:val="000417A3"/>
    <w:rsid w:val="00041903"/>
    <w:rsid w:val="00041C5B"/>
    <w:rsid w:val="00041D37"/>
    <w:rsid w:val="00041FBF"/>
    <w:rsid w:val="00042132"/>
    <w:rsid w:val="000421D0"/>
    <w:rsid w:val="00042350"/>
    <w:rsid w:val="0004263E"/>
    <w:rsid w:val="000430CC"/>
    <w:rsid w:val="000430E6"/>
    <w:rsid w:val="00043650"/>
    <w:rsid w:val="00043AF2"/>
    <w:rsid w:val="00043BC5"/>
    <w:rsid w:val="00043E65"/>
    <w:rsid w:val="000441FC"/>
    <w:rsid w:val="00044882"/>
    <w:rsid w:val="00044BDC"/>
    <w:rsid w:val="0004536D"/>
    <w:rsid w:val="000455E1"/>
    <w:rsid w:val="00045AA1"/>
    <w:rsid w:val="0004622F"/>
    <w:rsid w:val="00046864"/>
    <w:rsid w:val="00046DF3"/>
    <w:rsid w:val="00046EE3"/>
    <w:rsid w:val="00046FD3"/>
    <w:rsid w:val="00047122"/>
    <w:rsid w:val="000473A1"/>
    <w:rsid w:val="0004761D"/>
    <w:rsid w:val="000478EF"/>
    <w:rsid w:val="00047C72"/>
    <w:rsid w:val="00047CE9"/>
    <w:rsid w:val="000501F1"/>
    <w:rsid w:val="00050257"/>
    <w:rsid w:val="00050487"/>
    <w:rsid w:val="000504A5"/>
    <w:rsid w:val="000507C3"/>
    <w:rsid w:val="00051426"/>
    <w:rsid w:val="0005180E"/>
    <w:rsid w:val="00052234"/>
    <w:rsid w:val="00052334"/>
    <w:rsid w:val="00052630"/>
    <w:rsid w:val="00052825"/>
    <w:rsid w:val="00052C61"/>
    <w:rsid w:val="00053244"/>
    <w:rsid w:val="00053C43"/>
    <w:rsid w:val="0005434E"/>
    <w:rsid w:val="0005472E"/>
    <w:rsid w:val="000547C6"/>
    <w:rsid w:val="00054AD4"/>
    <w:rsid w:val="0005545C"/>
    <w:rsid w:val="00055546"/>
    <w:rsid w:val="0005568C"/>
    <w:rsid w:val="000557B4"/>
    <w:rsid w:val="00055860"/>
    <w:rsid w:val="00055D0B"/>
    <w:rsid w:val="000560BA"/>
    <w:rsid w:val="000563A0"/>
    <w:rsid w:val="000570E5"/>
    <w:rsid w:val="00057653"/>
    <w:rsid w:val="00057D37"/>
    <w:rsid w:val="00057EB2"/>
    <w:rsid w:val="0006013C"/>
    <w:rsid w:val="00060538"/>
    <w:rsid w:val="00060722"/>
    <w:rsid w:val="00060EE0"/>
    <w:rsid w:val="00060FD9"/>
    <w:rsid w:val="00061573"/>
    <w:rsid w:val="000617D7"/>
    <w:rsid w:val="00062080"/>
    <w:rsid w:val="000620DA"/>
    <w:rsid w:val="000626EE"/>
    <w:rsid w:val="00062985"/>
    <w:rsid w:val="00063623"/>
    <w:rsid w:val="00063E71"/>
    <w:rsid w:val="000640A9"/>
    <w:rsid w:val="0006422E"/>
    <w:rsid w:val="00064489"/>
    <w:rsid w:val="00065584"/>
    <w:rsid w:val="000655FD"/>
    <w:rsid w:val="00065A52"/>
    <w:rsid w:val="00065E7A"/>
    <w:rsid w:val="000660C5"/>
    <w:rsid w:val="00066ABF"/>
    <w:rsid w:val="00066F02"/>
    <w:rsid w:val="00067098"/>
    <w:rsid w:val="0006742D"/>
    <w:rsid w:val="000676CB"/>
    <w:rsid w:val="000676F8"/>
    <w:rsid w:val="00067769"/>
    <w:rsid w:val="000704F3"/>
    <w:rsid w:val="000709E2"/>
    <w:rsid w:val="00070C97"/>
    <w:rsid w:val="0007112E"/>
    <w:rsid w:val="00071B67"/>
    <w:rsid w:val="00071CA4"/>
    <w:rsid w:val="00071DE2"/>
    <w:rsid w:val="00072074"/>
    <w:rsid w:val="00072180"/>
    <w:rsid w:val="00072288"/>
    <w:rsid w:val="00072733"/>
    <w:rsid w:val="00072783"/>
    <w:rsid w:val="00072E02"/>
    <w:rsid w:val="00072EC0"/>
    <w:rsid w:val="00073536"/>
    <w:rsid w:val="0007374D"/>
    <w:rsid w:val="00073956"/>
    <w:rsid w:val="00073963"/>
    <w:rsid w:val="000739CC"/>
    <w:rsid w:val="00073A9B"/>
    <w:rsid w:val="00073BBA"/>
    <w:rsid w:val="00073F07"/>
    <w:rsid w:val="00073F9C"/>
    <w:rsid w:val="000742AF"/>
    <w:rsid w:val="00074430"/>
    <w:rsid w:val="000747A6"/>
    <w:rsid w:val="000747FE"/>
    <w:rsid w:val="00074A1F"/>
    <w:rsid w:val="00074C2B"/>
    <w:rsid w:val="000752FC"/>
    <w:rsid w:val="000758E3"/>
    <w:rsid w:val="000767F1"/>
    <w:rsid w:val="00076B41"/>
    <w:rsid w:val="0008006E"/>
    <w:rsid w:val="000802A9"/>
    <w:rsid w:val="0008061A"/>
    <w:rsid w:val="0008110A"/>
    <w:rsid w:val="0008129B"/>
    <w:rsid w:val="000816AD"/>
    <w:rsid w:val="00081888"/>
    <w:rsid w:val="0008221A"/>
    <w:rsid w:val="00082224"/>
    <w:rsid w:val="0008252E"/>
    <w:rsid w:val="00082889"/>
    <w:rsid w:val="00082914"/>
    <w:rsid w:val="0008309F"/>
    <w:rsid w:val="00083350"/>
    <w:rsid w:val="000836D2"/>
    <w:rsid w:val="00083866"/>
    <w:rsid w:val="000838A2"/>
    <w:rsid w:val="00083917"/>
    <w:rsid w:val="00083CD6"/>
    <w:rsid w:val="00084187"/>
    <w:rsid w:val="00084CB1"/>
    <w:rsid w:val="000851F8"/>
    <w:rsid w:val="00085689"/>
    <w:rsid w:val="0008568F"/>
    <w:rsid w:val="0008745F"/>
    <w:rsid w:val="000908D6"/>
    <w:rsid w:val="0009125C"/>
    <w:rsid w:val="000913AD"/>
    <w:rsid w:val="00091F49"/>
    <w:rsid w:val="0009214D"/>
    <w:rsid w:val="00092374"/>
    <w:rsid w:val="00093051"/>
    <w:rsid w:val="000935F8"/>
    <w:rsid w:val="000938C5"/>
    <w:rsid w:val="00093F02"/>
    <w:rsid w:val="0009409C"/>
    <w:rsid w:val="000948CF"/>
    <w:rsid w:val="00094A84"/>
    <w:rsid w:val="00094F27"/>
    <w:rsid w:val="0009521E"/>
    <w:rsid w:val="000957F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0E45"/>
    <w:rsid w:val="000A1512"/>
    <w:rsid w:val="000A15E4"/>
    <w:rsid w:val="000A16B0"/>
    <w:rsid w:val="000A2315"/>
    <w:rsid w:val="000A28BD"/>
    <w:rsid w:val="000A2A90"/>
    <w:rsid w:val="000A2C62"/>
    <w:rsid w:val="000A2E96"/>
    <w:rsid w:val="000A30F9"/>
    <w:rsid w:val="000A3721"/>
    <w:rsid w:val="000A3841"/>
    <w:rsid w:val="000A39DC"/>
    <w:rsid w:val="000A3B01"/>
    <w:rsid w:val="000A415D"/>
    <w:rsid w:val="000A4744"/>
    <w:rsid w:val="000A4922"/>
    <w:rsid w:val="000A51F3"/>
    <w:rsid w:val="000A5E67"/>
    <w:rsid w:val="000A5EBD"/>
    <w:rsid w:val="000A6267"/>
    <w:rsid w:val="000A6592"/>
    <w:rsid w:val="000A6A67"/>
    <w:rsid w:val="000A6C89"/>
    <w:rsid w:val="000A719A"/>
    <w:rsid w:val="000A73D0"/>
    <w:rsid w:val="000A73DC"/>
    <w:rsid w:val="000A7418"/>
    <w:rsid w:val="000A75E2"/>
    <w:rsid w:val="000A75EE"/>
    <w:rsid w:val="000A7E08"/>
    <w:rsid w:val="000B00B4"/>
    <w:rsid w:val="000B012B"/>
    <w:rsid w:val="000B0536"/>
    <w:rsid w:val="000B06A6"/>
    <w:rsid w:val="000B0959"/>
    <w:rsid w:val="000B0A6B"/>
    <w:rsid w:val="000B11F1"/>
    <w:rsid w:val="000B167B"/>
    <w:rsid w:val="000B1786"/>
    <w:rsid w:val="000B1AAA"/>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9E9"/>
    <w:rsid w:val="000B6BF6"/>
    <w:rsid w:val="000B7CAB"/>
    <w:rsid w:val="000B7CC2"/>
    <w:rsid w:val="000C005D"/>
    <w:rsid w:val="000C015B"/>
    <w:rsid w:val="000C0411"/>
    <w:rsid w:val="000C0A3E"/>
    <w:rsid w:val="000C26FC"/>
    <w:rsid w:val="000C27FF"/>
    <w:rsid w:val="000C2888"/>
    <w:rsid w:val="000C2CCC"/>
    <w:rsid w:val="000C2CD8"/>
    <w:rsid w:val="000C2DE6"/>
    <w:rsid w:val="000C33EB"/>
    <w:rsid w:val="000C3B73"/>
    <w:rsid w:val="000C3B79"/>
    <w:rsid w:val="000C3C38"/>
    <w:rsid w:val="000C41E0"/>
    <w:rsid w:val="000C41F9"/>
    <w:rsid w:val="000C4231"/>
    <w:rsid w:val="000C436A"/>
    <w:rsid w:val="000C4E6D"/>
    <w:rsid w:val="000C55BE"/>
    <w:rsid w:val="000C57F2"/>
    <w:rsid w:val="000C6231"/>
    <w:rsid w:val="000C65B4"/>
    <w:rsid w:val="000C6C3E"/>
    <w:rsid w:val="000C707C"/>
    <w:rsid w:val="000C7611"/>
    <w:rsid w:val="000D050A"/>
    <w:rsid w:val="000D0526"/>
    <w:rsid w:val="000D06EA"/>
    <w:rsid w:val="000D0CA4"/>
    <w:rsid w:val="000D16F7"/>
    <w:rsid w:val="000D1A7B"/>
    <w:rsid w:val="000D1E7B"/>
    <w:rsid w:val="000D2340"/>
    <w:rsid w:val="000D2526"/>
    <w:rsid w:val="000D2813"/>
    <w:rsid w:val="000D2EA1"/>
    <w:rsid w:val="000D3159"/>
    <w:rsid w:val="000D3282"/>
    <w:rsid w:val="000D32EF"/>
    <w:rsid w:val="000D3AE8"/>
    <w:rsid w:val="000D3B59"/>
    <w:rsid w:val="000D3D33"/>
    <w:rsid w:val="000D3E39"/>
    <w:rsid w:val="000D3F7B"/>
    <w:rsid w:val="000D42D6"/>
    <w:rsid w:val="000D464F"/>
    <w:rsid w:val="000D4EC1"/>
    <w:rsid w:val="000D5DE9"/>
    <w:rsid w:val="000D6DC7"/>
    <w:rsid w:val="000D703A"/>
    <w:rsid w:val="000D7202"/>
    <w:rsid w:val="000D7482"/>
    <w:rsid w:val="000D76D9"/>
    <w:rsid w:val="000D7891"/>
    <w:rsid w:val="000D7E1F"/>
    <w:rsid w:val="000E01C1"/>
    <w:rsid w:val="000E01D0"/>
    <w:rsid w:val="000E1779"/>
    <w:rsid w:val="000E1BEC"/>
    <w:rsid w:val="000E1F1D"/>
    <w:rsid w:val="000E21A0"/>
    <w:rsid w:val="000E21E5"/>
    <w:rsid w:val="000E2207"/>
    <w:rsid w:val="000E24DF"/>
    <w:rsid w:val="000E24E1"/>
    <w:rsid w:val="000E25A9"/>
    <w:rsid w:val="000E27B6"/>
    <w:rsid w:val="000E2CE7"/>
    <w:rsid w:val="000E33C8"/>
    <w:rsid w:val="000E35C7"/>
    <w:rsid w:val="000E3AF5"/>
    <w:rsid w:val="000E3B96"/>
    <w:rsid w:val="000E3C28"/>
    <w:rsid w:val="000E4B54"/>
    <w:rsid w:val="000E53BD"/>
    <w:rsid w:val="000E55A2"/>
    <w:rsid w:val="000E5F4E"/>
    <w:rsid w:val="000E6684"/>
    <w:rsid w:val="000E6777"/>
    <w:rsid w:val="000E7410"/>
    <w:rsid w:val="000E7936"/>
    <w:rsid w:val="000F03BC"/>
    <w:rsid w:val="000F0A47"/>
    <w:rsid w:val="000F0D60"/>
    <w:rsid w:val="000F147D"/>
    <w:rsid w:val="000F1A3A"/>
    <w:rsid w:val="000F1A53"/>
    <w:rsid w:val="000F1A5A"/>
    <w:rsid w:val="000F1B0F"/>
    <w:rsid w:val="000F1D45"/>
    <w:rsid w:val="000F1FA4"/>
    <w:rsid w:val="000F2014"/>
    <w:rsid w:val="000F2194"/>
    <w:rsid w:val="000F24B2"/>
    <w:rsid w:val="000F2851"/>
    <w:rsid w:val="000F306B"/>
    <w:rsid w:val="000F31D9"/>
    <w:rsid w:val="000F376E"/>
    <w:rsid w:val="000F3FC7"/>
    <w:rsid w:val="000F4A13"/>
    <w:rsid w:val="000F4CD5"/>
    <w:rsid w:val="000F5080"/>
    <w:rsid w:val="000F5216"/>
    <w:rsid w:val="000F567F"/>
    <w:rsid w:val="000F5A78"/>
    <w:rsid w:val="000F5E34"/>
    <w:rsid w:val="000F5E5F"/>
    <w:rsid w:val="000F5E8C"/>
    <w:rsid w:val="000F5F6E"/>
    <w:rsid w:val="000F6801"/>
    <w:rsid w:val="000F6803"/>
    <w:rsid w:val="000F6D60"/>
    <w:rsid w:val="000F6D6B"/>
    <w:rsid w:val="000F7657"/>
    <w:rsid w:val="000F7A4B"/>
    <w:rsid w:val="000F7EB0"/>
    <w:rsid w:val="000F7F8C"/>
    <w:rsid w:val="001000DA"/>
    <w:rsid w:val="00100611"/>
    <w:rsid w:val="001006AD"/>
    <w:rsid w:val="0010072A"/>
    <w:rsid w:val="001009C3"/>
    <w:rsid w:val="00100B5E"/>
    <w:rsid w:val="00100F0C"/>
    <w:rsid w:val="00101435"/>
    <w:rsid w:val="00101451"/>
    <w:rsid w:val="00102AE7"/>
    <w:rsid w:val="0010306F"/>
    <w:rsid w:val="001030B3"/>
    <w:rsid w:val="001031FC"/>
    <w:rsid w:val="0010384A"/>
    <w:rsid w:val="00103D73"/>
    <w:rsid w:val="00103F0F"/>
    <w:rsid w:val="00104371"/>
    <w:rsid w:val="00104574"/>
    <w:rsid w:val="00104B12"/>
    <w:rsid w:val="00104F66"/>
    <w:rsid w:val="001054A3"/>
    <w:rsid w:val="0010559C"/>
    <w:rsid w:val="00105C32"/>
    <w:rsid w:val="00105FA9"/>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14"/>
    <w:rsid w:val="0011267E"/>
    <w:rsid w:val="0011271A"/>
    <w:rsid w:val="00112E38"/>
    <w:rsid w:val="001131AA"/>
    <w:rsid w:val="001132B6"/>
    <w:rsid w:val="00113701"/>
    <w:rsid w:val="001137CE"/>
    <w:rsid w:val="00113C4C"/>
    <w:rsid w:val="00113CDC"/>
    <w:rsid w:val="00113DD9"/>
    <w:rsid w:val="0011467A"/>
    <w:rsid w:val="00114751"/>
    <w:rsid w:val="0011484F"/>
    <w:rsid w:val="001148DA"/>
    <w:rsid w:val="00114F21"/>
    <w:rsid w:val="00114F4E"/>
    <w:rsid w:val="00115310"/>
    <w:rsid w:val="00115E3D"/>
    <w:rsid w:val="00117034"/>
    <w:rsid w:val="001177A2"/>
    <w:rsid w:val="00117819"/>
    <w:rsid w:val="001179D3"/>
    <w:rsid w:val="00117CFE"/>
    <w:rsid w:val="00117DD6"/>
    <w:rsid w:val="00117F77"/>
    <w:rsid w:val="00117FA6"/>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8CD"/>
    <w:rsid w:val="00122A3C"/>
    <w:rsid w:val="00122AE8"/>
    <w:rsid w:val="00122C72"/>
    <w:rsid w:val="00122C79"/>
    <w:rsid w:val="001230A5"/>
    <w:rsid w:val="00123733"/>
    <w:rsid w:val="00123ACC"/>
    <w:rsid w:val="00123CDB"/>
    <w:rsid w:val="00123FDE"/>
    <w:rsid w:val="00124482"/>
    <w:rsid w:val="00124611"/>
    <w:rsid w:val="001246C4"/>
    <w:rsid w:val="00124797"/>
    <w:rsid w:val="00124C3D"/>
    <w:rsid w:val="00124D82"/>
    <w:rsid w:val="00124E8F"/>
    <w:rsid w:val="001250AF"/>
    <w:rsid w:val="001253D5"/>
    <w:rsid w:val="00125A6C"/>
    <w:rsid w:val="00125C50"/>
    <w:rsid w:val="00125F99"/>
    <w:rsid w:val="001262FB"/>
    <w:rsid w:val="001266B1"/>
    <w:rsid w:val="001269E0"/>
    <w:rsid w:val="00126B04"/>
    <w:rsid w:val="001270B7"/>
    <w:rsid w:val="00127385"/>
    <w:rsid w:val="00127410"/>
    <w:rsid w:val="0012741A"/>
    <w:rsid w:val="00127532"/>
    <w:rsid w:val="00127D30"/>
    <w:rsid w:val="00127F2F"/>
    <w:rsid w:val="001300CB"/>
    <w:rsid w:val="0013035B"/>
    <w:rsid w:val="001309FF"/>
    <w:rsid w:val="00131311"/>
    <w:rsid w:val="001314EF"/>
    <w:rsid w:val="001315CE"/>
    <w:rsid w:val="0013248A"/>
    <w:rsid w:val="001325D7"/>
    <w:rsid w:val="00132744"/>
    <w:rsid w:val="00132777"/>
    <w:rsid w:val="00133770"/>
    <w:rsid w:val="00133A4B"/>
    <w:rsid w:val="00133A9C"/>
    <w:rsid w:val="00133E3D"/>
    <w:rsid w:val="0013436B"/>
    <w:rsid w:val="0013448B"/>
    <w:rsid w:val="001344D2"/>
    <w:rsid w:val="001346B4"/>
    <w:rsid w:val="00134898"/>
    <w:rsid w:val="00134E87"/>
    <w:rsid w:val="00135115"/>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B37"/>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70"/>
    <w:rsid w:val="001457F6"/>
    <w:rsid w:val="001459D7"/>
    <w:rsid w:val="00145BB5"/>
    <w:rsid w:val="00146CDE"/>
    <w:rsid w:val="0014701F"/>
    <w:rsid w:val="001470F1"/>
    <w:rsid w:val="001474AE"/>
    <w:rsid w:val="001474D5"/>
    <w:rsid w:val="00147B75"/>
    <w:rsid w:val="00147B9C"/>
    <w:rsid w:val="00147C2E"/>
    <w:rsid w:val="00147EC2"/>
    <w:rsid w:val="00150172"/>
    <w:rsid w:val="001501A0"/>
    <w:rsid w:val="00150BC2"/>
    <w:rsid w:val="00151C40"/>
    <w:rsid w:val="00151DB1"/>
    <w:rsid w:val="00152258"/>
    <w:rsid w:val="001522A3"/>
    <w:rsid w:val="00152DA7"/>
    <w:rsid w:val="00152F06"/>
    <w:rsid w:val="00153334"/>
    <w:rsid w:val="0015375B"/>
    <w:rsid w:val="0015388E"/>
    <w:rsid w:val="00153FD1"/>
    <w:rsid w:val="00153FDB"/>
    <w:rsid w:val="001541A8"/>
    <w:rsid w:val="001544A7"/>
    <w:rsid w:val="00154503"/>
    <w:rsid w:val="0015452B"/>
    <w:rsid w:val="001549E4"/>
    <w:rsid w:val="00154C0E"/>
    <w:rsid w:val="00154F44"/>
    <w:rsid w:val="00155B6F"/>
    <w:rsid w:val="001562D9"/>
    <w:rsid w:val="0015661D"/>
    <w:rsid w:val="001568CE"/>
    <w:rsid w:val="00156A81"/>
    <w:rsid w:val="00156F4A"/>
    <w:rsid w:val="00157355"/>
    <w:rsid w:val="00157E61"/>
    <w:rsid w:val="00157E78"/>
    <w:rsid w:val="001601C2"/>
    <w:rsid w:val="00160C51"/>
    <w:rsid w:val="00160ED7"/>
    <w:rsid w:val="001619E0"/>
    <w:rsid w:val="00161E60"/>
    <w:rsid w:val="0016257E"/>
    <w:rsid w:val="00162B86"/>
    <w:rsid w:val="00162E29"/>
    <w:rsid w:val="0016301C"/>
    <w:rsid w:val="0016310E"/>
    <w:rsid w:val="0016334C"/>
    <w:rsid w:val="00163536"/>
    <w:rsid w:val="001635A6"/>
    <w:rsid w:val="00163E14"/>
    <w:rsid w:val="00164055"/>
    <w:rsid w:val="0016450F"/>
    <w:rsid w:val="00164B4C"/>
    <w:rsid w:val="00164D40"/>
    <w:rsid w:val="0016502A"/>
    <w:rsid w:val="0016509E"/>
    <w:rsid w:val="001651DF"/>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85F"/>
    <w:rsid w:val="0018593D"/>
    <w:rsid w:val="00185D75"/>
    <w:rsid w:val="00185F4B"/>
    <w:rsid w:val="0018600C"/>
    <w:rsid w:val="0018616D"/>
    <w:rsid w:val="00186ECA"/>
    <w:rsid w:val="00187062"/>
    <w:rsid w:val="00187485"/>
    <w:rsid w:val="00187860"/>
    <w:rsid w:val="00187A24"/>
    <w:rsid w:val="00190073"/>
    <w:rsid w:val="00190242"/>
    <w:rsid w:val="0019095F"/>
    <w:rsid w:val="00190E2A"/>
    <w:rsid w:val="001911C7"/>
    <w:rsid w:val="001911F6"/>
    <w:rsid w:val="00191353"/>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4D76"/>
    <w:rsid w:val="0019502C"/>
    <w:rsid w:val="001950D9"/>
    <w:rsid w:val="001952E8"/>
    <w:rsid w:val="00195EAE"/>
    <w:rsid w:val="00196016"/>
    <w:rsid w:val="00196165"/>
    <w:rsid w:val="00196393"/>
    <w:rsid w:val="00196667"/>
    <w:rsid w:val="001966C9"/>
    <w:rsid w:val="00197033"/>
    <w:rsid w:val="0019725F"/>
    <w:rsid w:val="00197717"/>
    <w:rsid w:val="001977C0"/>
    <w:rsid w:val="00197F7F"/>
    <w:rsid w:val="001A016B"/>
    <w:rsid w:val="001A0827"/>
    <w:rsid w:val="001A0EF8"/>
    <w:rsid w:val="001A13E9"/>
    <w:rsid w:val="001A150E"/>
    <w:rsid w:val="001A18D2"/>
    <w:rsid w:val="001A245B"/>
    <w:rsid w:val="001A25AC"/>
    <w:rsid w:val="001A3648"/>
    <w:rsid w:val="001A37A6"/>
    <w:rsid w:val="001A4197"/>
    <w:rsid w:val="001A45A0"/>
    <w:rsid w:val="001A4BB8"/>
    <w:rsid w:val="001A50A5"/>
    <w:rsid w:val="001A548E"/>
    <w:rsid w:val="001A5625"/>
    <w:rsid w:val="001A5E71"/>
    <w:rsid w:val="001A65FC"/>
    <w:rsid w:val="001A7616"/>
    <w:rsid w:val="001A788D"/>
    <w:rsid w:val="001A7B61"/>
    <w:rsid w:val="001A7F0C"/>
    <w:rsid w:val="001B025E"/>
    <w:rsid w:val="001B04C4"/>
    <w:rsid w:val="001B0693"/>
    <w:rsid w:val="001B0706"/>
    <w:rsid w:val="001B0807"/>
    <w:rsid w:val="001B0F9E"/>
    <w:rsid w:val="001B101F"/>
    <w:rsid w:val="001B136D"/>
    <w:rsid w:val="001B1442"/>
    <w:rsid w:val="001B1470"/>
    <w:rsid w:val="001B1C97"/>
    <w:rsid w:val="001B1F30"/>
    <w:rsid w:val="001B2547"/>
    <w:rsid w:val="001B2A17"/>
    <w:rsid w:val="001B2BCC"/>
    <w:rsid w:val="001B36B4"/>
    <w:rsid w:val="001B38B7"/>
    <w:rsid w:val="001B39AE"/>
    <w:rsid w:val="001B3F7F"/>
    <w:rsid w:val="001B411F"/>
    <w:rsid w:val="001B4653"/>
    <w:rsid w:val="001B4A22"/>
    <w:rsid w:val="001B4A40"/>
    <w:rsid w:val="001B58BC"/>
    <w:rsid w:val="001B5E7A"/>
    <w:rsid w:val="001B6912"/>
    <w:rsid w:val="001B758A"/>
    <w:rsid w:val="001B7723"/>
    <w:rsid w:val="001B7979"/>
    <w:rsid w:val="001B7FBD"/>
    <w:rsid w:val="001C03D1"/>
    <w:rsid w:val="001C0AC9"/>
    <w:rsid w:val="001C0E02"/>
    <w:rsid w:val="001C0ECA"/>
    <w:rsid w:val="001C1735"/>
    <w:rsid w:val="001C1769"/>
    <w:rsid w:val="001C1990"/>
    <w:rsid w:val="001C1C28"/>
    <w:rsid w:val="001C2125"/>
    <w:rsid w:val="001C21A0"/>
    <w:rsid w:val="001C2301"/>
    <w:rsid w:val="001C24BB"/>
    <w:rsid w:val="001C2A75"/>
    <w:rsid w:val="001C2AAB"/>
    <w:rsid w:val="001C3683"/>
    <w:rsid w:val="001C37E7"/>
    <w:rsid w:val="001C3BE1"/>
    <w:rsid w:val="001C404C"/>
    <w:rsid w:val="001C4284"/>
    <w:rsid w:val="001C4299"/>
    <w:rsid w:val="001C43F5"/>
    <w:rsid w:val="001C44D3"/>
    <w:rsid w:val="001C4BC7"/>
    <w:rsid w:val="001C5239"/>
    <w:rsid w:val="001C5501"/>
    <w:rsid w:val="001C58FF"/>
    <w:rsid w:val="001C591F"/>
    <w:rsid w:val="001C63D2"/>
    <w:rsid w:val="001C6526"/>
    <w:rsid w:val="001C6A87"/>
    <w:rsid w:val="001C6E3A"/>
    <w:rsid w:val="001C7078"/>
    <w:rsid w:val="001C709B"/>
    <w:rsid w:val="001C7813"/>
    <w:rsid w:val="001D0CF6"/>
    <w:rsid w:val="001D0E7B"/>
    <w:rsid w:val="001D1792"/>
    <w:rsid w:val="001D2509"/>
    <w:rsid w:val="001D25DB"/>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6D1D"/>
    <w:rsid w:val="001D6D21"/>
    <w:rsid w:val="001D70F5"/>
    <w:rsid w:val="001D729D"/>
    <w:rsid w:val="001D74DB"/>
    <w:rsid w:val="001D751B"/>
    <w:rsid w:val="001E0190"/>
    <w:rsid w:val="001E0734"/>
    <w:rsid w:val="001E09A3"/>
    <w:rsid w:val="001E0ACF"/>
    <w:rsid w:val="001E0ADE"/>
    <w:rsid w:val="001E1098"/>
    <w:rsid w:val="001E17C1"/>
    <w:rsid w:val="001E1E96"/>
    <w:rsid w:val="001E24D4"/>
    <w:rsid w:val="001E25C4"/>
    <w:rsid w:val="001E2CED"/>
    <w:rsid w:val="001E2E6F"/>
    <w:rsid w:val="001E3511"/>
    <w:rsid w:val="001E3642"/>
    <w:rsid w:val="001E3DBD"/>
    <w:rsid w:val="001E413C"/>
    <w:rsid w:val="001E4751"/>
    <w:rsid w:val="001E4938"/>
    <w:rsid w:val="001E4CD8"/>
    <w:rsid w:val="001E4CDE"/>
    <w:rsid w:val="001E4FB6"/>
    <w:rsid w:val="001E53A9"/>
    <w:rsid w:val="001E55D5"/>
    <w:rsid w:val="001E589C"/>
    <w:rsid w:val="001E5FC6"/>
    <w:rsid w:val="001E6920"/>
    <w:rsid w:val="001E693A"/>
    <w:rsid w:val="001E6EC8"/>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2FC8"/>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4F8"/>
    <w:rsid w:val="001F765B"/>
    <w:rsid w:val="001F770A"/>
    <w:rsid w:val="00200A7A"/>
    <w:rsid w:val="00200A9D"/>
    <w:rsid w:val="00200B2E"/>
    <w:rsid w:val="00201162"/>
    <w:rsid w:val="00201324"/>
    <w:rsid w:val="00201841"/>
    <w:rsid w:val="0020194C"/>
    <w:rsid w:val="00201B90"/>
    <w:rsid w:val="0020205B"/>
    <w:rsid w:val="00202468"/>
    <w:rsid w:val="0020278D"/>
    <w:rsid w:val="00202C45"/>
    <w:rsid w:val="00202E4A"/>
    <w:rsid w:val="00203011"/>
    <w:rsid w:val="002031FC"/>
    <w:rsid w:val="0020332E"/>
    <w:rsid w:val="00203733"/>
    <w:rsid w:val="0020390A"/>
    <w:rsid w:val="00203A4C"/>
    <w:rsid w:val="002041DB"/>
    <w:rsid w:val="00204520"/>
    <w:rsid w:val="0020460C"/>
    <w:rsid w:val="00205553"/>
    <w:rsid w:val="0020587F"/>
    <w:rsid w:val="002059C8"/>
    <w:rsid w:val="00206005"/>
    <w:rsid w:val="00206439"/>
    <w:rsid w:val="00206928"/>
    <w:rsid w:val="00206C16"/>
    <w:rsid w:val="00206E82"/>
    <w:rsid w:val="0020726F"/>
    <w:rsid w:val="002073CA"/>
    <w:rsid w:val="002076FD"/>
    <w:rsid w:val="0020775A"/>
    <w:rsid w:val="0020777E"/>
    <w:rsid w:val="0020778C"/>
    <w:rsid w:val="00207D4E"/>
    <w:rsid w:val="00207ED2"/>
    <w:rsid w:val="00210192"/>
    <w:rsid w:val="00210456"/>
    <w:rsid w:val="00210464"/>
    <w:rsid w:val="002104A5"/>
    <w:rsid w:val="002104FF"/>
    <w:rsid w:val="00210D74"/>
    <w:rsid w:val="00211046"/>
    <w:rsid w:val="002112B2"/>
    <w:rsid w:val="00211AE6"/>
    <w:rsid w:val="00211B55"/>
    <w:rsid w:val="00211FE8"/>
    <w:rsid w:val="00212398"/>
    <w:rsid w:val="00212CB6"/>
    <w:rsid w:val="00212DA6"/>
    <w:rsid w:val="00213289"/>
    <w:rsid w:val="0021395B"/>
    <w:rsid w:val="002139D9"/>
    <w:rsid w:val="00213B45"/>
    <w:rsid w:val="002147CA"/>
    <w:rsid w:val="002150E0"/>
    <w:rsid w:val="002154DF"/>
    <w:rsid w:val="002158A2"/>
    <w:rsid w:val="00215AEB"/>
    <w:rsid w:val="00215CE4"/>
    <w:rsid w:val="00215E20"/>
    <w:rsid w:val="0021610D"/>
    <w:rsid w:val="002165C1"/>
    <w:rsid w:val="00216A8E"/>
    <w:rsid w:val="00217538"/>
    <w:rsid w:val="00217563"/>
    <w:rsid w:val="00217998"/>
    <w:rsid w:val="00217A70"/>
    <w:rsid w:val="00217DA5"/>
    <w:rsid w:val="00217EC2"/>
    <w:rsid w:val="00220268"/>
    <w:rsid w:val="00220B8F"/>
    <w:rsid w:val="00220ED6"/>
    <w:rsid w:val="00221747"/>
    <w:rsid w:val="00221FB0"/>
    <w:rsid w:val="0022236B"/>
    <w:rsid w:val="00222411"/>
    <w:rsid w:val="0022253A"/>
    <w:rsid w:val="00222ACC"/>
    <w:rsid w:val="00222D23"/>
    <w:rsid w:val="002231AE"/>
    <w:rsid w:val="00223321"/>
    <w:rsid w:val="00223B9B"/>
    <w:rsid w:val="00223DC3"/>
    <w:rsid w:val="00223E41"/>
    <w:rsid w:val="00223EC7"/>
    <w:rsid w:val="002240AD"/>
    <w:rsid w:val="002241F7"/>
    <w:rsid w:val="00224234"/>
    <w:rsid w:val="002242F0"/>
    <w:rsid w:val="0022452B"/>
    <w:rsid w:val="00224EDC"/>
    <w:rsid w:val="00224F1D"/>
    <w:rsid w:val="00225CB2"/>
    <w:rsid w:val="002262A7"/>
    <w:rsid w:val="0022721E"/>
    <w:rsid w:val="0022732A"/>
    <w:rsid w:val="00227B32"/>
    <w:rsid w:val="00230023"/>
    <w:rsid w:val="0023007D"/>
    <w:rsid w:val="002302F5"/>
    <w:rsid w:val="00230478"/>
    <w:rsid w:val="0023084B"/>
    <w:rsid w:val="00231173"/>
    <w:rsid w:val="00231311"/>
    <w:rsid w:val="0023151E"/>
    <w:rsid w:val="00231979"/>
    <w:rsid w:val="0023219B"/>
    <w:rsid w:val="0023230E"/>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42F"/>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A09"/>
    <w:rsid w:val="00252B3D"/>
    <w:rsid w:val="00252BA5"/>
    <w:rsid w:val="00252CEA"/>
    <w:rsid w:val="00252E37"/>
    <w:rsid w:val="00253077"/>
    <w:rsid w:val="00253133"/>
    <w:rsid w:val="00253368"/>
    <w:rsid w:val="00253DF7"/>
    <w:rsid w:val="002544FC"/>
    <w:rsid w:val="00254AB4"/>
    <w:rsid w:val="00254CA1"/>
    <w:rsid w:val="00254D73"/>
    <w:rsid w:val="00254DE3"/>
    <w:rsid w:val="0025505F"/>
    <w:rsid w:val="002550FF"/>
    <w:rsid w:val="0025523C"/>
    <w:rsid w:val="00255A48"/>
    <w:rsid w:val="00255D7F"/>
    <w:rsid w:val="00255DD3"/>
    <w:rsid w:val="00256057"/>
    <w:rsid w:val="002560F7"/>
    <w:rsid w:val="002568FE"/>
    <w:rsid w:val="00256F65"/>
    <w:rsid w:val="00257419"/>
    <w:rsid w:val="0025775A"/>
    <w:rsid w:val="002578D4"/>
    <w:rsid w:val="002579C1"/>
    <w:rsid w:val="002579F0"/>
    <w:rsid w:val="0026038F"/>
    <w:rsid w:val="002604DA"/>
    <w:rsid w:val="00260781"/>
    <w:rsid w:val="00260992"/>
    <w:rsid w:val="00260A76"/>
    <w:rsid w:val="00260FC1"/>
    <w:rsid w:val="002611D2"/>
    <w:rsid w:val="002614DA"/>
    <w:rsid w:val="00261BDD"/>
    <w:rsid w:val="00261C51"/>
    <w:rsid w:val="00261DCD"/>
    <w:rsid w:val="0026285F"/>
    <w:rsid w:val="00262E05"/>
    <w:rsid w:val="00262E69"/>
    <w:rsid w:val="00263401"/>
    <w:rsid w:val="0026369F"/>
    <w:rsid w:val="002636AB"/>
    <w:rsid w:val="0026373B"/>
    <w:rsid w:val="00263BE7"/>
    <w:rsid w:val="00264677"/>
    <w:rsid w:val="0026476E"/>
    <w:rsid w:val="00264A62"/>
    <w:rsid w:val="00265045"/>
    <w:rsid w:val="00265096"/>
    <w:rsid w:val="0026589E"/>
    <w:rsid w:val="002659C1"/>
    <w:rsid w:val="002662BA"/>
    <w:rsid w:val="00266EB3"/>
    <w:rsid w:val="00266F3E"/>
    <w:rsid w:val="00266F50"/>
    <w:rsid w:val="00267693"/>
    <w:rsid w:val="00267733"/>
    <w:rsid w:val="00267CB6"/>
    <w:rsid w:val="00267EF8"/>
    <w:rsid w:val="00270AC9"/>
    <w:rsid w:val="0027162C"/>
    <w:rsid w:val="00271B90"/>
    <w:rsid w:val="00271BC9"/>
    <w:rsid w:val="00272039"/>
    <w:rsid w:val="00272184"/>
    <w:rsid w:val="00272283"/>
    <w:rsid w:val="0027244F"/>
    <w:rsid w:val="0027300A"/>
    <w:rsid w:val="002734A2"/>
    <w:rsid w:val="0027354F"/>
    <w:rsid w:val="00273651"/>
    <w:rsid w:val="0027369B"/>
    <w:rsid w:val="0027393A"/>
    <w:rsid w:val="00273C27"/>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3CA"/>
    <w:rsid w:val="002779C6"/>
    <w:rsid w:val="00277B3D"/>
    <w:rsid w:val="00277BAB"/>
    <w:rsid w:val="00280144"/>
    <w:rsid w:val="0028044C"/>
    <w:rsid w:val="0028048B"/>
    <w:rsid w:val="0028091B"/>
    <w:rsid w:val="0028111A"/>
    <w:rsid w:val="002815F0"/>
    <w:rsid w:val="0028165D"/>
    <w:rsid w:val="00281702"/>
    <w:rsid w:val="002817EC"/>
    <w:rsid w:val="00281F5E"/>
    <w:rsid w:val="00283592"/>
    <w:rsid w:val="0028363C"/>
    <w:rsid w:val="00283E4F"/>
    <w:rsid w:val="00283EE3"/>
    <w:rsid w:val="00283FA3"/>
    <w:rsid w:val="002845AC"/>
    <w:rsid w:val="00284B07"/>
    <w:rsid w:val="00285A5B"/>
    <w:rsid w:val="00285A86"/>
    <w:rsid w:val="00285C44"/>
    <w:rsid w:val="00285E6C"/>
    <w:rsid w:val="00285F04"/>
    <w:rsid w:val="002862C5"/>
    <w:rsid w:val="00286689"/>
    <w:rsid w:val="00286C19"/>
    <w:rsid w:val="00287075"/>
    <w:rsid w:val="00287146"/>
    <w:rsid w:val="00287609"/>
    <w:rsid w:val="002878A6"/>
    <w:rsid w:val="00287D08"/>
    <w:rsid w:val="00290136"/>
    <w:rsid w:val="0029046B"/>
    <w:rsid w:val="002905D9"/>
    <w:rsid w:val="00290935"/>
    <w:rsid w:val="002913D6"/>
    <w:rsid w:val="002914D3"/>
    <w:rsid w:val="00291BB4"/>
    <w:rsid w:val="002925DE"/>
    <w:rsid w:val="00292C66"/>
    <w:rsid w:val="00292DB5"/>
    <w:rsid w:val="0029318B"/>
    <w:rsid w:val="00293463"/>
    <w:rsid w:val="002935FE"/>
    <w:rsid w:val="00293680"/>
    <w:rsid w:val="00293EDC"/>
    <w:rsid w:val="002940DF"/>
    <w:rsid w:val="002942A8"/>
    <w:rsid w:val="0029457A"/>
    <w:rsid w:val="00294BC0"/>
    <w:rsid w:val="00294C41"/>
    <w:rsid w:val="0029505A"/>
    <w:rsid w:val="002950A6"/>
    <w:rsid w:val="002958B8"/>
    <w:rsid w:val="00295F12"/>
    <w:rsid w:val="002963F3"/>
    <w:rsid w:val="00296613"/>
    <w:rsid w:val="002972FC"/>
    <w:rsid w:val="00297427"/>
    <w:rsid w:val="00297462"/>
    <w:rsid w:val="00297A1F"/>
    <w:rsid w:val="00297CA9"/>
    <w:rsid w:val="00297EC6"/>
    <w:rsid w:val="002A0AED"/>
    <w:rsid w:val="002A13AD"/>
    <w:rsid w:val="002A25E5"/>
    <w:rsid w:val="002A2754"/>
    <w:rsid w:val="002A289B"/>
    <w:rsid w:val="002A2B44"/>
    <w:rsid w:val="002A2DC5"/>
    <w:rsid w:val="002A307B"/>
    <w:rsid w:val="002A314B"/>
    <w:rsid w:val="002A36DE"/>
    <w:rsid w:val="002A38F1"/>
    <w:rsid w:val="002A3DA4"/>
    <w:rsid w:val="002A4054"/>
    <w:rsid w:val="002A4235"/>
    <w:rsid w:val="002A4489"/>
    <w:rsid w:val="002A4B40"/>
    <w:rsid w:val="002A4CF9"/>
    <w:rsid w:val="002A4DF9"/>
    <w:rsid w:val="002A5358"/>
    <w:rsid w:val="002A5D8B"/>
    <w:rsid w:val="002A67CE"/>
    <w:rsid w:val="002A6829"/>
    <w:rsid w:val="002A6C11"/>
    <w:rsid w:val="002A6C41"/>
    <w:rsid w:val="002A6CDD"/>
    <w:rsid w:val="002A6FC7"/>
    <w:rsid w:val="002A719D"/>
    <w:rsid w:val="002A7217"/>
    <w:rsid w:val="002A73B5"/>
    <w:rsid w:val="002A783B"/>
    <w:rsid w:val="002A799D"/>
    <w:rsid w:val="002A7AC5"/>
    <w:rsid w:val="002A7DF3"/>
    <w:rsid w:val="002B00B5"/>
    <w:rsid w:val="002B0CFA"/>
    <w:rsid w:val="002B171F"/>
    <w:rsid w:val="002B1C2D"/>
    <w:rsid w:val="002B1C4C"/>
    <w:rsid w:val="002B1DB7"/>
    <w:rsid w:val="002B1DE7"/>
    <w:rsid w:val="002B1F25"/>
    <w:rsid w:val="002B2336"/>
    <w:rsid w:val="002B234F"/>
    <w:rsid w:val="002B2563"/>
    <w:rsid w:val="002B25C0"/>
    <w:rsid w:val="002B2653"/>
    <w:rsid w:val="002B2B19"/>
    <w:rsid w:val="002B2DE2"/>
    <w:rsid w:val="002B2FCD"/>
    <w:rsid w:val="002B2FF1"/>
    <w:rsid w:val="002B32A8"/>
    <w:rsid w:val="002B3396"/>
    <w:rsid w:val="002B3565"/>
    <w:rsid w:val="002B35C2"/>
    <w:rsid w:val="002B37D5"/>
    <w:rsid w:val="002B407B"/>
    <w:rsid w:val="002B407C"/>
    <w:rsid w:val="002B4CAF"/>
    <w:rsid w:val="002B509A"/>
    <w:rsid w:val="002B553B"/>
    <w:rsid w:val="002B587D"/>
    <w:rsid w:val="002B58C3"/>
    <w:rsid w:val="002B5B0B"/>
    <w:rsid w:val="002B6003"/>
    <w:rsid w:val="002B6A07"/>
    <w:rsid w:val="002B6AE7"/>
    <w:rsid w:val="002B6C6B"/>
    <w:rsid w:val="002B7092"/>
    <w:rsid w:val="002B72F5"/>
    <w:rsid w:val="002B737D"/>
    <w:rsid w:val="002B76BC"/>
    <w:rsid w:val="002B780E"/>
    <w:rsid w:val="002B78F7"/>
    <w:rsid w:val="002B7AF2"/>
    <w:rsid w:val="002B7D49"/>
    <w:rsid w:val="002B7D71"/>
    <w:rsid w:val="002C0124"/>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84C"/>
    <w:rsid w:val="002C4A25"/>
    <w:rsid w:val="002C4FEB"/>
    <w:rsid w:val="002C5235"/>
    <w:rsid w:val="002C536C"/>
    <w:rsid w:val="002C555C"/>
    <w:rsid w:val="002C5646"/>
    <w:rsid w:val="002C596F"/>
    <w:rsid w:val="002C5995"/>
    <w:rsid w:val="002C5DB1"/>
    <w:rsid w:val="002C5F6C"/>
    <w:rsid w:val="002C6693"/>
    <w:rsid w:val="002C729B"/>
    <w:rsid w:val="002C73EA"/>
    <w:rsid w:val="002C7FEF"/>
    <w:rsid w:val="002D04B2"/>
    <w:rsid w:val="002D06AC"/>
    <w:rsid w:val="002D0883"/>
    <w:rsid w:val="002D0A8B"/>
    <w:rsid w:val="002D1038"/>
    <w:rsid w:val="002D10F3"/>
    <w:rsid w:val="002D1D09"/>
    <w:rsid w:val="002D1E0C"/>
    <w:rsid w:val="002D1EEC"/>
    <w:rsid w:val="002D1F56"/>
    <w:rsid w:val="002D212B"/>
    <w:rsid w:val="002D23E1"/>
    <w:rsid w:val="002D23FC"/>
    <w:rsid w:val="002D27CA"/>
    <w:rsid w:val="002D32D7"/>
    <w:rsid w:val="002D3B57"/>
    <w:rsid w:val="002D3F88"/>
    <w:rsid w:val="002D4193"/>
    <w:rsid w:val="002D4531"/>
    <w:rsid w:val="002D47E6"/>
    <w:rsid w:val="002D4B67"/>
    <w:rsid w:val="002D517F"/>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19E"/>
    <w:rsid w:val="002E2335"/>
    <w:rsid w:val="002E23C3"/>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6B7A"/>
    <w:rsid w:val="002E6D46"/>
    <w:rsid w:val="002E6DC0"/>
    <w:rsid w:val="002E7001"/>
    <w:rsid w:val="002E7991"/>
    <w:rsid w:val="002E7A32"/>
    <w:rsid w:val="002E7EE9"/>
    <w:rsid w:val="002F0A6E"/>
    <w:rsid w:val="002F0BF5"/>
    <w:rsid w:val="002F1ECC"/>
    <w:rsid w:val="002F25E9"/>
    <w:rsid w:val="002F3E23"/>
    <w:rsid w:val="002F4165"/>
    <w:rsid w:val="002F44C2"/>
    <w:rsid w:val="002F4916"/>
    <w:rsid w:val="002F4B98"/>
    <w:rsid w:val="002F4FB6"/>
    <w:rsid w:val="002F5285"/>
    <w:rsid w:val="002F57C5"/>
    <w:rsid w:val="002F57C9"/>
    <w:rsid w:val="002F5A16"/>
    <w:rsid w:val="002F5CA3"/>
    <w:rsid w:val="002F5DE3"/>
    <w:rsid w:val="002F64E9"/>
    <w:rsid w:val="002F6632"/>
    <w:rsid w:val="002F6A05"/>
    <w:rsid w:val="002F6C77"/>
    <w:rsid w:val="002F6C8D"/>
    <w:rsid w:val="002F71D3"/>
    <w:rsid w:val="002F7537"/>
    <w:rsid w:val="002F76E9"/>
    <w:rsid w:val="002F7E42"/>
    <w:rsid w:val="002F7F6A"/>
    <w:rsid w:val="00300224"/>
    <w:rsid w:val="003002D2"/>
    <w:rsid w:val="003003E2"/>
    <w:rsid w:val="00300640"/>
    <w:rsid w:val="00300778"/>
    <w:rsid w:val="00300B22"/>
    <w:rsid w:val="00300B46"/>
    <w:rsid w:val="0030152A"/>
    <w:rsid w:val="0030153A"/>
    <w:rsid w:val="003015B7"/>
    <w:rsid w:val="003017BE"/>
    <w:rsid w:val="00301B40"/>
    <w:rsid w:val="00301C03"/>
    <w:rsid w:val="00301EAE"/>
    <w:rsid w:val="00302572"/>
    <w:rsid w:val="003025F3"/>
    <w:rsid w:val="003027A8"/>
    <w:rsid w:val="00302850"/>
    <w:rsid w:val="00302A79"/>
    <w:rsid w:val="00302C18"/>
    <w:rsid w:val="00302C1B"/>
    <w:rsid w:val="00303661"/>
    <w:rsid w:val="00303961"/>
    <w:rsid w:val="00303BD5"/>
    <w:rsid w:val="00303CCE"/>
    <w:rsid w:val="00303E3A"/>
    <w:rsid w:val="00303E4B"/>
    <w:rsid w:val="003043D2"/>
    <w:rsid w:val="003044A7"/>
    <w:rsid w:val="0030517A"/>
    <w:rsid w:val="00305AF5"/>
    <w:rsid w:val="00305BF4"/>
    <w:rsid w:val="00306030"/>
    <w:rsid w:val="00306780"/>
    <w:rsid w:val="00306796"/>
    <w:rsid w:val="00306B0C"/>
    <w:rsid w:val="00307282"/>
    <w:rsid w:val="00307581"/>
    <w:rsid w:val="003078C0"/>
    <w:rsid w:val="00307DE3"/>
    <w:rsid w:val="00307EE7"/>
    <w:rsid w:val="00310A6E"/>
    <w:rsid w:val="00310BB6"/>
    <w:rsid w:val="00310F51"/>
    <w:rsid w:val="003111EB"/>
    <w:rsid w:val="003114B3"/>
    <w:rsid w:val="00311AAD"/>
    <w:rsid w:val="00311AEC"/>
    <w:rsid w:val="00311F5B"/>
    <w:rsid w:val="00312073"/>
    <w:rsid w:val="00312320"/>
    <w:rsid w:val="00312916"/>
    <w:rsid w:val="00312A2E"/>
    <w:rsid w:val="00313432"/>
    <w:rsid w:val="00313587"/>
    <w:rsid w:val="00313AA4"/>
    <w:rsid w:val="003140E6"/>
    <w:rsid w:val="00314485"/>
    <w:rsid w:val="003145C4"/>
    <w:rsid w:val="00314EA8"/>
    <w:rsid w:val="00315133"/>
    <w:rsid w:val="0031528F"/>
    <w:rsid w:val="0031531B"/>
    <w:rsid w:val="0031535C"/>
    <w:rsid w:val="0031546D"/>
    <w:rsid w:val="00315585"/>
    <w:rsid w:val="00315622"/>
    <w:rsid w:val="00315855"/>
    <w:rsid w:val="003159CA"/>
    <w:rsid w:val="00315CFC"/>
    <w:rsid w:val="00315F65"/>
    <w:rsid w:val="00316EE5"/>
    <w:rsid w:val="003177C7"/>
    <w:rsid w:val="00317B03"/>
    <w:rsid w:val="00317B60"/>
    <w:rsid w:val="003207C5"/>
    <w:rsid w:val="00320D1D"/>
    <w:rsid w:val="00320E0A"/>
    <w:rsid w:val="00321131"/>
    <w:rsid w:val="00321137"/>
    <w:rsid w:val="003217EF"/>
    <w:rsid w:val="00321955"/>
    <w:rsid w:val="003223E9"/>
    <w:rsid w:val="003229CA"/>
    <w:rsid w:val="00323063"/>
    <w:rsid w:val="003234E6"/>
    <w:rsid w:val="0032380A"/>
    <w:rsid w:val="00323975"/>
    <w:rsid w:val="0032407D"/>
    <w:rsid w:val="00324330"/>
    <w:rsid w:val="00324361"/>
    <w:rsid w:val="003243D5"/>
    <w:rsid w:val="0032492D"/>
    <w:rsid w:val="00324C65"/>
    <w:rsid w:val="00324E02"/>
    <w:rsid w:val="003251B3"/>
    <w:rsid w:val="003251E1"/>
    <w:rsid w:val="00325B4F"/>
    <w:rsid w:val="00325C0C"/>
    <w:rsid w:val="003260D0"/>
    <w:rsid w:val="003265E9"/>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6FA"/>
    <w:rsid w:val="003327A3"/>
    <w:rsid w:val="00332B70"/>
    <w:rsid w:val="00332CA3"/>
    <w:rsid w:val="00332CF8"/>
    <w:rsid w:val="003331F6"/>
    <w:rsid w:val="003334C7"/>
    <w:rsid w:val="003335F7"/>
    <w:rsid w:val="0033364B"/>
    <w:rsid w:val="003336C5"/>
    <w:rsid w:val="003341B7"/>
    <w:rsid w:val="00334389"/>
    <w:rsid w:val="00334614"/>
    <w:rsid w:val="00334747"/>
    <w:rsid w:val="00334955"/>
    <w:rsid w:val="00334BC7"/>
    <w:rsid w:val="00334ED7"/>
    <w:rsid w:val="00335A0C"/>
    <w:rsid w:val="00335C33"/>
    <w:rsid w:val="00335E10"/>
    <w:rsid w:val="003363DA"/>
    <w:rsid w:val="003364AE"/>
    <w:rsid w:val="003365F6"/>
    <w:rsid w:val="00336657"/>
    <w:rsid w:val="003368F1"/>
    <w:rsid w:val="00336A3D"/>
    <w:rsid w:val="00336F65"/>
    <w:rsid w:val="003370FB"/>
    <w:rsid w:val="00337980"/>
    <w:rsid w:val="00337989"/>
    <w:rsid w:val="00340043"/>
    <w:rsid w:val="003409BA"/>
    <w:rsid w:val="00340C4D"/>
    <w:rsid w:val="00341DE0"/>
    <w:rsid w:val="003420E0"/>
    <w:rsid w:val="00342173"/>
    <w:rsid w:val="00342444"/>
    <w:rsid w:val="003428F3"/>
    <w:rsid w:val="00342C49"/>
    <w:rsid w:val="00342D06"/>
    <w:rsid w:val="003433B9"/>
    <w:rsid w:val="00343B7B"/>
    <w:rsid w:val="00343EFF"/>
    <w:rsid w:val="003440FE"/>
    <w:rsid w:val="003446A9"/>
    <w:rsid w:val="00344C80"/>
    <w:rsid w:val="00344D5B"/>
    <w:rsid w:val="00344FFD"/>
    <w:rsid w:val="0034574D"/>
    <w:rsid w:val="00345B5F"/>
    <w:rsid w:val="003468F1"/>
    <w:rsid w:val="00346B3F"/>
    <w:rsid w:val="00346F16"/>
    <w:rsid w:val="00346F99"/>
    <w:rsid w:val="0034750A"/>
    <w:rsid w:val="00347BA8"/>
    <w:rsid w:val="003504AF"/>
    <w:rsid w:val="00350636"/>
    <w:rsid w:val="00350C48"/>
    <w:rsid w:val="00350E09"/>
    <w:rsid w:val="003511D3"/>
    <w:rsid w:val="003514F6"/>
    <w:rsid w:val="00351B24"/>
    <w:rsid w:val="00352130"/>
    <w:rsid w:val="00352289"/>
    <w:rsid w:val="00352C21"/>
    <w:rsid w:val="0035308C"/>
    <w:rsid w:val="00353573"/>
    <w:rsid w:val="00353584"/>
    <w:rsid w:val="00353707"/>
    <w:rsid w:val="00353FF4"/>
    <w:rsid w:val="00354841"/>
    <w:rsid w:val="00354EFD"/>
    <w:rsid w:val="003555CC"/>
    <w:rsid w:val="00355B9C"/>
    <w:rsid w:val="0035605A"/>
    <w:rsid w:val="003561B4"/>
    <w:rsid w:val="00356467"/>
    <w:rsid w:val="003574ED"/>
    <w:rsid w:val="003575C6"/>
    <w:rsid w:val="003576A7"/>
    <w:rsid w:val="003576FA"/>
    <w:rsid w:val="0036096A"/>
    <w:rsid w:val="00360B61"/>
    <w:rsid w:val="00360BCF"/>
    <w:rsid w:val="00360F3F"/>
    <w:rsid w:val="00361287"/>
    <w:rsid w:val="0036145D"/>
    <w:rsid w:val="003619FA"/>
    <w:rsid w:val="00361B8D"/>
    <w:rsid w:val="00361F2F"/>
    <w:rsid w:val="00361FBC"/>
    <w:rsid w:val="003622D4"/>
    <w:rsid w:val="003628F9"/>
    <w:rsid w:val="00362D3F"/>
    <w:rsid w:val="00362E3A"/>
    <w:rsid w:val="003630B0"/>
    <w:rsid w:val="00363120"/>
    <w:rsid w:val="00363532"/>
    <w:rsid w:val="003636EA"/>
    <w:rsid w:val="00363763"/>
    <w:rsid w:val="00363BBC"/>
    <w:rsid w:val="00364154"/>
    <w:rsid w:val="00364362"/>
    <w:rsid w:val="00364381"/>
    <w:rsid w:val="003649FB"/>
    <w:rsid w:val="00364CA5"/>
    <w:rsid w:val="00366470"/>
    <w:rsid w:val="003664CB"/>
    <w:rsid w:val="003669E5"/>
    <w:rsid w:val="003671D6"/>
    <w:rsid w:val="00367673"/>
    <w:rsid w:val="00367C66"/>
    <w:rsid w:val="00370617"/>
    <w:rsid w:val="00370901"/>
    <w:rsid w:val="003709D8"/>
    <w:rsid w:val="00370D02"/>
    <w:rsid w:val="003714F8"/>
    <w:rsid w:val="00371C1B"/>
    <w:rsid w:val="00371D63"/>
    <w:rsid w:val="003728DE"/>
    <w:rsid w:val="00373317"/>
    <w:rsid w:val="0037344B"/>
    <w:rsid w:val="0037377A"/>
    <w:rsid w:val="003737B1"/>
    <w:rsid w:val="00373994"/>
    <w:rsid w:val="00373A4D"/>
    <w:rsid w:val="00373B89"/>
    <w:rsid w:val="00373D12"/>
    <w:rsid w:val="00373E06"/>
    <w:rsid w:val="00374140"/>
    <w:rsid w:val="00374298"/>
    <w:rsid w:val="00374B36"/>
    <w:rsid w:val="00374D76"/>
    <w:rsid w:val="0037511C"/>
    <w:rsid w:val="003751ED"/>
    <w:rsid w:val="003752C3"/>
    <w:rsid w:val="003752DA"/>
    <w:rsid w:val="003752E2"/>
    <w:rsid w:val="0037615F"/>
    <w:rsid w:val="003765AD"/>
    <w:rsid w:val="00376B56"/>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2913"/>
    <w:rsid w:val="00382BCA"/>
    <w:rsid w:val="0038300B"/>
    <w:rsid w:val="003832A8"/>
    <w:rsid w:val="003833EC"/>
    <w:rsid w:val="00383499"/>
    <w:rsid w:val="00383D60"/>
    <w:rsid w:val="00383FA3"/>
    <w:rsid w:val="0038434D"/>
    <w:rsid w:val="003845A7"/>
    <w:rsid w:val="003846E5"/>
    <w:rsid w:val="003857BF"/>
    <w:rsid w:val="00385A3E"/>
    <w:rsid w:val="00385DC0"/>
    <w:rsid w:val="00386285"/>
    <w:rsid w:val="003866A9"/>
    <w:rsid w:val="003868F9"/>
    <w:rsid w:val="00386C52"/>
    <w:rsid w:val="00386CB8"/>
    <w:rsid w:val="00386DE5"/>
    <w:rsid w:val="003870F1"/>
    <w:rsid w:val="00387788"/>
    <w:rsid w:val="00387B23"/>
    <w:rsid w:val="00387F59"/>
    <w:rsid w:val="003901B7"/>
    <w:rsid w:val="00390F45"/>
    <w:rsid w:val="00391137"/>
    <w:rsid w:val="0039179C"/>
    <w:rsid w:val="00391E78"/>
    <w:rsid w:val="00391F27"/>
    <w:rsid w:val="003920B2"/>
    <w:rsid w:val="00392E40"/>
    <w:rsid w:val="0039303B"/>
    <w:rsid w:val="0039318E"/>
    <w:rsid w:val="00393205"/>
    <w:rsid w:val="003936CD"/>
    <w:rsid w:val="003938BA"/>
    <w:rsid w:val="0039396D"/>
    <w:rsid w:val="00393EA9"/>
    <w:rsid w:val="00394109"/>
    <w:rsid w:val="003947B8"/>
    <w:rsid w:val="00395181"/>
    <w:rsid w:val="003960AD"/>
    <w:rsid w:val="003963F7"/>
    <w:rsid w:val="003964CC"/>
    <w:rsid w:val="00396652"/>
    <w:rsid w:val="003967B8"/>
    <w:rsid w:val="0039686E"/>
    <w:rsid w:val="00396DEE"/>
    <w:rsid w:val="0039720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96A"/>
    <w:rsid w:val="003A3AE7"/>
    <w:rsid w:val="003A3B9B"/>
    <w:rsid w:val="003A444D"/>
    <w:rsid w:val="003A4505"/>
    <w:rsid w:val="003A4FF2"/>
    <w:rsid w:val="003A5365"/>
    <w:rsid w:val="003A545D"/>
    <w:rsid w:val="003A546D"/>
    <w:rsid w:val="003A5528"/>
    <w:rsid w:val="003A634F"/>
    <w:rsid w:val="003A64FA"/>
    <w:rsid w:val="003A6C67"/>
    <w:rsid w:val="003A6CE9"/>
    <w:rsid w:val="003A6D48"/>
    <w:rsid w:val="003A7910"/>
    <w:rsid w:val="003A79F1"/>
    <w:rsid w:val="003A7D28"/>
    <w:rsid w:val="003A7D9F"/>
    <w:rsid w:val="003A7FF6"/>
    <w:rsid w:val="003B0339"/>
    <w:rsid w:val="003B0406"/>
    <w:rsid w:val="003B061E"/>
    <w:rsid w:val="003B06BF"/>
    <w:rsid w:val="003B0724"/>
    <w:rsid w:val="003B12B7"/>
    <w:rsid w:val="003B148C"/>
    <w:rsid w:val="003B1774"/>
    <w:rsid w:val="003B2E3A"/>
    <w:rsid w:val="003B3047"/>
    <w:rsid w:val="003B32F7"/>
    <w:rsid w:val="003B3734"/>
    <w:rsid w:val="003B3E59"/>
    <w:rsid w:val="003B430A"/>
    <w:rsid w:val="003B4465"/>
    <w:rsid w:val="003B47B2"/>
    <w:rsid w:val="003B482F"/>
    <w:rsid w:val="003B4BE8"/>
    <w:rsid w:val="003B4E07"/>
    <w:rsid w:val="003B4E83"/>
    <w:rsid w:val="003B5119"/>
    <w:rsid w:val="003B53AB"/>
    <w:rsid w:val="003B53CC"/>
    <w:rsid w:val="003B5AD3"/>
    <w:rsid w:val="003B5DE9"/>
    <w:rsid w:val="003B5FA4"/>
    <w:rsid w:val="003B61E9"/>
    <w:rsid w:val="003B6345"/>
    <w:rsid w:val="003B647F"/>
    <w:rsid w:val="003B6539"/>
    <w:rsid w:val="003B6F54"/>
    <w:rsid w:val="003B712E"/>
    <w:rsid w:val="003B735C"/>
    <w:rsid w:val="003B7430"/>
    <w:rsid w:val="003B7EC7"/>
    <w:rsid w:val="003C0482"/>
    <w:rsid w:val="003C05CC"/>
    <w:rsid w:val="003C091E"/>
    <w:rsid w:val="003C09E7"/>
    <w:rsid w:val="003C0BED"/>
    <w:rsid w:val="003C0E4B"/>
    <w:rsid w:val="003C16C4"/>
    <w:rsid w:val="003C18AD"/>
    <w:rsid w:val="003C1CE0"/>
    <w:rsid w:val="003C20D3"/>
    <w:rsid w:val="003C217F"/>
    <w:rsid w:val="003C2217"/>
    <w:rsid w:val="003C2AA7"/>
    <w:rsid w:val="003C2E9B"/>
    <w:rsid w:val="003C3368"/>
    <w:rsid w:val="003C38BD"/>
    <w:rsid w:val="003C3A14"/>
    <w:rsid w:val="003C3BC2"/>
    <w:rsid w:val="003C3BCD"/>
    <w:rsid w:val="003C3C33"/>
    <w:rsid w:val="003C3D5C"/>
    <w:rsid w:val="003C3EDA"/>
    <w:rsid w:val="003C3F27"/>
    <w:rsid w:val="003C4209"/>
    <w:rsid w:val="003C474B"/>
    <w:rsid w:val="003C5099"/>
    <w:rsid w:val="003C50AA"/>
    <w:rsid w:val="003C510E"/>
    <w:rsid w:val="003C586C"/>
    <w:rsid w:val="003C5AF6"/>
    <w:rsid w:val="003C5C56"/>
    <w:rsid w:val="003C62D6"/>
    <w:rsid w:val="003C673F"/>
    <w:rsid w:val="003C6B7E"/>
    <w:rsid w:val="003C6E90"/>
    <w:rsid w:val="003C70FF"/>
    <w:rsid w:val="003C71FE"/>
    <w:rsid w:val="003C7B87"/>
    <w:rsid w:val="003D0360"/>
    <w:rsid w:val="003D03BD"/>
    <w:rsid w:val="003D0C55"/>
    <w:rsid w:val="003D0CA7"/>
    <w:rsid w:val="003D1288"/>
    <w:rsid w:val="003D12AE"/>
    <w:rsid w:val="003D142B"/>
    <w:rsid w:val="003D1E04"/>
    <w:rsid w:val="003D225E"/>
    <w:rsid w:val="003D25C4"/>
    <w:rsid w:val="003D2C4D"/>
    <w:rsid w:val="003D3447"/>
    <w:rsid w:val="003D3468"/>
    <w:rsid w:val="003D357E"/>
    <w:rsid w:val="003D3695"/>
    <w:rsid w:val="003D3F0D"/>
    <w:rsid w:val="003D4055"/>
    <w:rsid w:val="003D4483"/>
    <w:rsid w:val="003D4C15"/>
    <w:rsid w:val="003D4CC7"/>
    <w:rsid w:val="003D4DC8"/>
    <w:rsid w:val="003D545B"/>
    <w:rsid w:val="003D5476"/>
    <w:rsid w:val="003D5A45"/>
    <w:rsid w:val="003D5EA3"/>
    <w:rsid w:val="003D6113"/>
    <w:rsid w:val="003D6245"/>
    <w:rsid w:val="003D6A16"/>
    <w:rsid w:val="003D6AA6"/>
    <w:rsid w:val="003D75A3"/>
    <w:rsid w:val="003D7644"/>
    <w:rsid w:val="003D76D7"/>
    <w:rsid w:val="003D7DA3"/>
    <w:rsid w:val="003D7ECF"/>
    <w:rsid w:val="003D7EE9"/>
    <w:rsid w:val="003E0B36"/>
    <w:rsid w:val="003E0E29"/>
    <w:rsid w:val="003E106A"/>
    <w:rsid w:val="003E13A8"/>
    <w:rsid w:val="003E16FF"/>
    <w:rsid w:val="003E1828"/>
    <w:rsid w:val="003E1E9A"/>
    <w:rsid w:val="003E22D4"/>
    <w:rsid w:val="003E24BD"/>
    <w:rsid w:val="003E2C4B"/>
    <w:rsid w:val="003E2E78"/>
    <w:rsid w:val="003E3056"/>
    <w:rsid w:val="003E313F"/>
    <w:rsid w:val="003E3557"/>
    <w:rsid w:val="003E3643"/>
    <w:rsid w:val="003E39F6"/>
    <w:rsid w:val="003E3E59"/>
    <w:rsid w:val="003E3ED6"/>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E7F3D"/>
    <w:rsid w:val="003F0583"/>
    <w:rsid w:val="003F0989"/>
    <w:rsid w:val="003F0C86"/>
    <w:rsid w:val="003F1131"/>
    <w:rsid w:val="003F13AC"/>
    <w:rsid w:val="003F1523"/>
    <w:rsid w:val="003F168A"/>
    <w:rsid w:val="003F183B"/>
    <w:rsid w:val="003F1886"/>
    <w:rsid w:val="003F19DB"/>
    <w:rsid w:val="003F1A89"/>
    <w:rsid w:val="003F25DE"/>
    <w:rsid w:val="003F2934"/>
    <w:rsid w:val="003F2A52"/>
    <w:rsid w:val="003F2D3A"/>
    <w:rsid w:val="003F2ECC"/>
    <w:rsid w:val="003F2EDD"/>
    <w:rsid w:val="003F36B9"/>
    <w:rsid w:val="003F385A"/>
    <w:rsid w:val="003F3912"/>
    <w:rsid w:val="003F44F5"/>
    <w:rsid w:val="003F4A93"/>
    <w:rsid w:val="003F4AD1"/>
    <w:rsid w:val="003F4DE2"/>
    <w:rsid w:val="003F4E79"/>
    <w:rsid w:val="003F524E"/>
    <w:rsid w:val="003F5644"/>
    <w:rsid w:val="003F5720"/>
    <w:rsid w:val="003F5AAB"/>
    <w:rsid w:val="003F5C95"/>
    <w:rsid w:val="003F6017"/>
    <w:rsid w:val="003F635B"/>
    <w:rsid w:val="003F63AF"/>
    <w:rsid w:val="003F6842"/>
    <w:rsid w:val="003F6B4D"/>
    <w:rsid w:val="003F6E4F"/>
    <w:rsid w:val="003F7913"/>
    <w:rsid w:val="003F795A"/>
    <w:rsid w:val="003F7B68"/>
    <w:rsid w:val="003F7C50"/>
    <w:rsid w:val="003F7E66"/>
    <w:rsid w:val="003F7FE1"/>
    <w:rsid w:val="004002A8"/>
    <w:rsid w:val="00400434"/>
    <w:rsid w:val="00400760"/>
    <w:rsid w:val="00400A90"/>
    <w:rsid w:val="0040102D"/>
    <w:rsid w:val="004010B3"/>
    <w:rsid w:val="00401465"/>
    <w:rsid w:val="00401E9C"/>
    <w:rsid w:val="004020F5"/>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1CC"/>
    <w:rsid w:val="00410504"/>
    <w:rsid w:val="00410A0F"/>
    <w:rsid w:val="00410BB0"/>
    <w:rsid w:val="00410E71"/>
    <w:rsid w:val="004113E2"/>
    <w:rsid w:val="0041166A"/>
    <w:rsid w:val="00411F52"/>
    <w:rsid w:val="00412083"/>
    <w:rsid w:val="00412245"/>
    <w:rsid w:val="004122D4"/>
    <w:rsid w:val="004125A8"/>
    <w:rsid w:val="0041287F"/>
    <w:rsid w:val="00412DE8"/>
    <w:rsid w:val="00413316"/>
    <w:rsid w:val="004133CE"/>
    <w:rsid w:val="00413493"/>
    <w:rsid w:val="004134DF"/>
    <w:rsid w:val="0041360B"/>
    <w:rsid w:val="004143E5"/>
    <w:rsid w:val="0041469A"/>
    <w:rsid w:val="0041497A"/>
    <w:rsid w:val="00415C01"/>
    <w:rsid w:val="00415FBA"/>
    <w:rsid w:val="004162D7"/>
    <w:rsid w:val="004166A0"/>
    <w:rsid w:val="0041692C"/>
    <w:rsid w:val="00416A93"/>
    <w:rsid w:val="00416BD8"/>
    <w:rsid w:val="00416D4D"/>
    <w:rsid w:val="00417088"/>
    <w:rsid w:val="004179D0"/>
    <w:rsid w:val="00417A6D"/>
    <w:rsid w:val="004200B0"/>
    <w:rsid w:val="0042017F"/>
    <w:rsid w:val="00420664"/>
    <w:rsid w:val="00420A87"/>
    <w:rsid w:val="00420B15"/>
    <w:rsid w:val="00420C24"/>
    <w:rsid w:val="00420DCE"/>
    <w:rsid w:val="00420E5E"/>
    <w:rsid w:val="00420E6A"/>
    <w:rsid w:val="004212F0"/>
    <w:rsid w:val="00421799"/>
    <w:rsid w:val="0042191F"/>
    <w:rsid w:val="00421F78"/>
    <w:rsid w:val="00422267"/>
    <w:rsid w:val="0042227F"/>
    <w:rsid w:val="00422E51"/>
    <w:rsid w:val="0042317C"/>
    <w:rsid w:val="0042336B"/>
    <w:rsid w:val="00423925"/>
    <w:rsid w:val="00423A81"/>
    <w:rsid w:val="00423F52"/>
    <w:rsid w:val="00423FEB"/>
    <w:rsid w:val="00424A25"/>
    <w:rsid w:val="004250A5"/>
    <w:rsid w:val="004253A4"/>
    <w:rsid w:val="00425CF9"/>
    <w:rsid w:val="00425FF4"/>
    <w:rsid w:val="0042629F"/>
    <w:rsid w:val="00426930"/>
    <w:rsid w:val="004269D5"/>
    <w:rsid w:val="0042706D"/>
    <w:rsid w:val="004270FD"/>
    <w:rsid w:val="004271D5"/>
    <w:rsid w:val="00427261"/>
    <w:rsid w:val="004272B9"/>
    <w:rsid w:val="004273F5"/>
    <w:rsid w:val="004277BC"/>
    <w:rsid w:val="00427915"/>
    <w:rsid w:val="00427E5C"/>
    <w:rsid w:val="004308E9"/>
    <w:rsid w:val="00430AF9"/>
    <w:rsid w:val="00431066"/>
    <w:rsid w:val="00431181"/>
    <w:rsid w:val="004311F9"/>
    <w:rsid w:val="004313EF"/>
    <w:rsid w:val="00431441"/>
    <w:rsid w:val="0043161A"/>
    <w:rsid w:val="004319AC"/>
    <w:rsid w:val="00431F16"/>
    <w:rsid w:val="00432296"/>
    <w:rsid w:val="00433128"/>
    <w:rsid w:val="0043383B"/>
    <w:rsid w:val="0043384A"/>
    <w:rsid w:val="004339B7"/>
    <w:rsid w:val="00433C3F"/>
    <w:rsid w:val="00433CB8"/>
    <w:rsid w:val="00433EF9"/>
    <w:rsid w:val="00433F44"/>
    <w:rsid w:val="00433F6B"/>
    <w:rsid w:val="00434114"/>
    <w:rsid w:val="0043497B"/>
    <w:rsid w:val="00434B0F"/>
    <w:rsid w:val="00434B87"/>
    <w:rsid w:val="004352F3"/>
    <w:rsid w:val="0043533B"/>
    <w:rsid w:val="004356E2"/>
    <w:rsid w:val="00435D9E"/>
    <w:rsid w:val="00436000"/>
    <w:rsid w:val="004361BB"/>
    <w:rsid w:val="00436277"/>
    <w:rsid w:val="00436A05"/>
    <w:rsid w:val="00436A6D"/>
    <w:rsid w:val="00436BD5"/>
    <w:rsid w:val="00436C6F"/>
    <w:rsid w:val="00436FC8"/>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3463"/>
    <w:rsid w:val="0044367E"/>
    <w:rsid w:val="0044459A"/>
    <w:rsid w:val="004445DC"/>
    <w:rsid w:val="00444EAA"/>
    <w:rsid w:val="004454C2"/>
    <w:rsid w:val="00445CA0"/>
    <w:rsid w:val="00446176"/>
    <w:rsid w:val="0044618B"/>
    <w:rsid w:val="00446390"/>
    <w:rsid w:val="004464A2"/>
    <w:rsid w:val="00446920"/>
    <w:rsid w:val="00447351"/>
    <w:rsid w:val="00447B50"/>
    <w:rsid w:val="00447BD5"/>
    <w:rsid w:val="00447C55"/>
    <w:rsid w:val="0045004D"/>
    <w:rsid w:val="00450BFC"/>
    <w:rsid w:val="00450C2B"/>
    <w:rsid w:val="00450E1B"/>
    <w:rsid w:val="004512D8"/>
    <w:rsid w:val="0045153F"/>
    <w:rsid w:val="00451B45"/>
    <w:rsid w:val="00451D03"/>
    <w:rsid w:val="00451DF6"/>
    <w:rsid w:val="00451DFE"/>
    <w:rsid w:val="00452268"/>
    <w:rsid w:val="0045230A"/>
    <w:rsid w:val="00452A46"/>
    <w:rsid w:val="00452AEA"/>
    <w:rsid w:val="00452D17"/>
    <w:rsid w:val="00452E0B"/>
    <w:rsid w:val="00453663"/>
    <w:rsid w:val="004537BD"/>
    <w:rsid w:val="004538BB"/>
    <w:rsid w:val="00453F26"/>
    <w:rsid w:val="0045400B"/>
    <w:rsid w:val="0045406B"/>
    <w:rsid w:val="0045426D"/>
    <w:rsid w:val="004548CC"/>
    <w:rsid w:val="00454AA0"/>
    <w:rsid w:val="0045510B"/>
    <w:rsid w:val="00455385"/>
    <w:rsid w:val="004556CC"/>
    <w:rsid w:val="0045598B"/>
    <w:rsid w:val="00455A7E"/>
    <w:rsid w:val="00455BCE"/>
    <w:rsid w:val="004561E6"/>
    <w:rsid w:val="0045626E"/>
    <w:rsid w:val="0045701C"/>
    <w:rsid w:val="00457135"/>
    <w:rsid w:val="0045714E"/>
    <w:rsid w:val="0045724E"/>
    <w:rsid w:val="00457570"/>
    <w:rsid w:val="004575A6"/>
    <w:rsid w:val="004576B7"/>
    <w:rsid w:val="004578A8"/>
    <w:rsid w:val="00457B44"/>
    <w:rsid w:val="00457E4C"/>
    <w:rsid w:val="004605ED"/>
    <w:rsid w:val="004606CB"/>
    <w:rsid w:val="00460E9F"/>
    <w:rsid w:val="0046109E"/>
    <w:rsid w:val="00461293"/>
    <w:rsid w:val="004612C7"/>
    <w:rsid w:val="004613ED"/>
    <w:rsid w:val="004614C6"/>
    <w:rsid w:val="004615D2"/>
    <w:rsid w:val="004621F0"/>
    <w:rsid w:val="004623BF"/>
    <w:rsid w:val="004627AB"/>
    <w:rsid w:val="0046283F"/>
    <w:rsid w:val="00462F2F"/>
    <w:rsid w:val="004631BC"/>
    <w:rsid w:val="004634CE"/>
    <w:rsid w:val="004635A7"/>
    <w:rsid w:val="00463645"/>
    <w:rsid w:val="004636F8"/>
    <w:rsid w:val="00463BC7"/>
    <w:rsid w:val="00463E97"/>
    <w:rsid w:val="00463F75"/>
    <w:rsid w:val="00463FE4"/>
    <w:rsid w:val="004649D9"/>
    <w:rsid w:val="00464D36"/>
    <w:rsid w:val="00464F86"/>
    <w:rsid w:val="0046503A"/>
    <w:rsid w:val="004652D7"/>
    <w:rsid w:val="00465713"/>
    <w:rsid w:val="004659BD"/>
    <w:rsid w:val="00465F2A"/>
    <w:rsid w:val="0046684C"/>
    <w:rsid w:val="004668C7"/>
    <w:rsid w:val="00466A37"/>
    <w:rsid w:val="00466AA8"/>
    <w:rsid w:val="00466E27"/>
    <w:rsid w:val="004674B9"/>
    <w:rsid w:val="00467962"/>
    <w:rsid w:val="00467A41"/>
    <w:rsid w:val="00467FA5"/>
    <w:rsid w:val="00470D63"/>
    <w:rsid w:val="00471168"/>
    <w:rsid w:val="00471473"/>
    <w:rsid w:val="00471496"/>
    <w:rsid w:val="0047188C"/>
    <w:rsid w:val="00471D90"/>
    <w:rsid w:val="00472154"/>
    <w:rsid w:val="0047291F"/>
    <w:rsid w:val="00472BA8"/>
    <w:rsid w:val="00472D29"/>
    <w:rsid w:val="00473915"/>
    <w:rsid w:val="004741FF"/>
    <w:rsid w:val="0047431D"/>
    <w:rsid w:val="00474492"/>
    <w:rsid w:val="00474924"/>
    <w:rsid w:val="004749BC"/>
    <w:rsid w:val="00474AB4"/>
    <w:rsid w:val="00474B35"/>
    <w:rsid w:val="00474C65"/>
    <w:rsid w:val="004751DD"/>
    <w:rsid w:val="0047533C"/>
    <w:rsid w:val="00475575"/>
    <w:rsid w:val="00475704"/>
    <w:rsid w:val="00475DC7"/>
    <w:rsid w:val="00475E92"/>
    <w:rsid w:val="00476187"/>
    <w:rsid w:val="00476590"/>
    <w:rsid w:val="0047692A"/>
    <w:rsid w:val="00476D9E"/>
    <w:rsid w:val="00477146"/>
    <w:rsid w:val="004772B4"/>
    <w:rsid w:val="004772D0"/>
    <w:rsid w:val="00477526"/>
    <w:rsid w:val="004778C7"/>
    <w:rsid w:val="00477A42"/>
    <w:rsid w:val="0048018C"/>
    <w:rsid w:val="0048066C"/>
    <w:rsid w:val="0048087A"/>
    <w:rsid w:val="00480A9E"/>
    <w:rsid w:val="00480DA7"/>
    <w:rsid w:val="0048154D"/>
    <w:rsid w:val="0048157D"/>
    <w:rsid w:val="0048179C"/>
    <w:rsid w:val="004818E9"/>
    <w:rsid w:val="00481A57"/>
    <w:rsid w:val="004825B9"/>
    <w:rsid w:val="00482A70"/>
    <w:rsid w:val="00482D46"/>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183"/>
    <w:rsid w:val="0048677F"/>
    <w:rsid w:val="00486AF4"/>
    <w:rsid w:val="00486B9D"/>
    <w:rsid w:val="00486F4D"/>
    <w:rsid w:val="004871B9"/>
    <w:rsid w:val="00487851"/>
    <w:rsid w:val="004879B6"/>
    <w:rsid w:val="00487EC0"/>
    <w:rsid w:val="00487EC7"/>
    <w:rsid w:val="00490F9B"/>
    <w:rsid w:val="0049141B"/>
    <w:rsid w:val="00491465"/>
    <w:rsid w:val="0049165E"/>
    <w:rsid w:val="00491A11"/>
    <w:rsid w:val="00491C2A"/>
    <w:rsid w:val="004922A5"/>
    <w:rsid w:val="004925EC"/>
    <w:rsid w:val="00492C0D"/>
    <w:rsid w:val="00492C1A"/>
    <w:rsid w:val="00492CD9"/>
    <w:rsid w:val="00493019"/>
    <w:rsid w:val="0049412F"/>
    <w:rsid w:val="00494637"/>
    <w:rsid w:val="0049473E"/>
    <w:rsid w:val="0049493E"/>
    <w:rsid w:val="004952BF"/>
    <w:rsid w:val="004956B2"/>
    <w:rsid w:val="0049587E"/>
    <w:rsid w:val="00495986"/>
    <w:rsid w:val="00495E38"/>
    <w:rsid w:val="00496446"/>
    <w:rsid w:val="00496465"/>
    <w:rsid w:val="004965E2"/>
    <w:rsid w:val="00496982"/>
    <w:rsid w:val="00496C3E"/>
    <w:rsid w:val="0049713E"/>
    <w:rsid w:val="00497A05"/>
    <w:rsid w:val="00497A31"/>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3CA2"/>
    <w:rsid w:val="004A45E4"/>
    <w:rsid w:val="004A4A85"/>
    <w:rsid w:val="004A4D43"/>
    <w:rsid w:val="004A5164"/>
    <w:rsid w:val="004A5391"/>
    <w:rsid w:val="004A5619"/>
    <w:rsid w:val="004A57A7"/>
    <w:rsid w:val="004A5897"/>
    <w:rsid w:val="004A593E"/>
    <w:rsid w:val="004A5B3B"/>
    <w:rsid w:val="004A5D61"/>
    <w:rsid w:val="004A650C"/>
    <w:rsid w:val="004A69C8"/>
    <w:rsid w:val="004A6C97"/>
    <w:rsid w:val="004A79D7"/>
    <w:rsid w:val="004A7AA8"/>
    <w:rsid w:val="004A7F29"/>
    <w:rsid w:val="004B0796"/>
    <w:rsid w:val="004B09F7"/>
    <w:rsid w:val="004B0E07"/>
    <w:rsid w:val="004B0E1F"/>
    <w:rsid w:val="004B1045"/>
    <w:rsid w:val="004B10EC"/>
    <w:rsid w:val="004B141F"/>
    <w:rsid w:val="004B1491"/>
    <w:rsid w:val="004B16BA"/>
    <w:rsid w:val="004B1E8C"/>
    <w:rsid w:val="004B286C"/>
    <w:rsid w:val="004B2FB6"/>
    <w:rsid w:val="004B3987"/>
    <w:rsid w:val="004B3A9B"/>
    <w:rsid w:val="004B3C6B"/>
    <w:rsid w:val="004B441C"/>
    <w:rsid w:val="004B44C5"/>
    <w:rsid w:val="004B4B80"/>
    <w:rsid w:val="004B5021"/>
    <w:rsid w:val="004B55DC"/>
    <w:rsid w:val="004B7FA5"/>
    <w:rsid w:val="004C0479"/>
    <w:rsid w:val="004C0A38"/>
    <w:rsid w:val="004C1076"/>
    <w:rsid w:val="004C112B"/>
    <w:rsid w:val="004C12BA"/>
    <w:rsid w:val="004C13F9"/>
    <w:rsid w:val="004C1649"/>
    <w:rsid w:val="004C1A1C"/>
    <w:rsid w:val="004C1AD1"/>
    <w:rsid w:val="004C1DBC"/>
    <w:rsid w:val="004C234B"/>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CBB"/>
    <w:rsid w:val="004C7235"/>
    <w:rsid w:val="004C72EE"/>
    <w:rsid w:val="004C7366"/>
    <w:rsid w:val="004C77E1"/>
    <w:rsid w:val="004C79EE"/>
    <w:rsid w:val="004C7F52"/>
    <w:rsid w:val="004D0374"/>
    <w:rsid w:val="004D03AF"/>
    <w:rsid w:val="004D078E"/>
    <w:rsid w:val="004D07FC"/>
    <w:rsid w:val="004D082D"/>
    <w:rsid w:val="004D09B3"/>
    <w:rsid w:val="004D0BB5"/>
    <w:rsid w:val="004D0E72"/>
    <w:rsid w:val="004D0ED6"/>
    <w:rsid w:val="004D1061"/>
    <w:rsid w:val="004D1E13"/>
    <w:rsid w:val="004D2591"/>
    <w:rsid w:val="004D2824"/>
    <w:rsid w:val="004D2B7A"/>
    <w:rsid w:val="004D2C3C"/>
    <w:rsid w:val="004D2F0B"/>
    <w:rsid w:val="004D36AE"/>
    <w:rsid w:val="004D39D9"/>
    <w:rsid w:val="004D4063"/>
    <w:rsid w:val="004D4140"/>
    <w:rsid w:val="004D4E07"/>
    <w:rsid w:val="004D514B"/>
    <w:rsid w:val="004D528E"/>
    <w:rsid w:val="004D55FF"/>
    <w:rsid w:val="004D5A45"/>
    <w:rsid w:val="004D5B4D"/>
    <w:rsid w:val="004D5BFF"/>
    <w:rsid w:val="004D6506"/>
    <w:rsid w:val="004D6C28"/>
    <w:rsid w:val="004D6FAF"/>
    <w:rsid w:val="004D70A6"/>
    <w:rsid w:val="004D7FA5"/>
    <w:rsid w:val="004E0044"/>
    <w:rsid w:val="004E033D"/>
    <w:rsid w:val="004E0722"/>
    <w:rsid w:val="004E0F6C"/>
    <w:rsid w:val="004E1136"/>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1D7"/>
    <w:rsid w:val="004E7C88"/>
    <w:rsid w:val="004E7CCE"/>
    <w:rsid w:val="004E7F3B"/>
    <w:rsid w:val="004F0450"/>
    <w:rsid w:val="004F049C"/>
    <w:rsid w:val="004F07F4"/>
    <w:rsid w:val="004F091D"/>
    <w:rsid w:val="004F0A66"/>
    <w:rsid w:val="004F0C25"/>
    <w:rsid w:val="004F0D15"/>
    <w:rsid w:val="004F0DD8"/>
    <w:rsid w:val="004F0FAF"/>
    <w:rsid w:val="004F1002"/>
    <w:rsid w:val="004F11A9"/>
    <w:rsid w:val="004F1382"/>
    <w:rsid w:val="004F1B1E"/>
    <w:rsid w:val="004F1E25"/>
    <w:rsid w:val="004F240B"/>
    <w:rsid w:val="004F247B"/>
    <w:rsid w:val="004F249F"/>
    <w:rsid w:val="004F35E0"/>
    <w:rsid w:val="004F35EE"/>
    <w:rsid w:val="004F377C"/>
    <w:rsid w:val="004F3A12"/>
    <w:rsid w:val="004F3A1D"/>
    <w:rsid w:val="004F3D42"/>
    <w:rsid w:val="004F40B3"/>
    <w:rsid w:val="004F43A1"/>
    <w:rsid w:val="004F4995"/>
    <w:rsid w:val="004F5160"/>
    <w:rsid w:val="004F51D1"/>
    <w:rsid w:val="004F5483"/>
    <w:rsid w:val="004F5D45"/>
    <w:rsid w:val="004F6035"/>
    <w:rsid w:val="004F6690"/>
    <w:rsid w:val="004F698A"/>
    <w:rsid w:val="004F6BF1"/>
    <w:rsid w:val="004F6F36"/>
    <w:rsid w:val="004F6F43"/>
    <w:rsid w:val="004F6F5E"/>
    <w:rsid w:val="004F739E"/>
    <w:rsid w:val="004F74CA"/>
    <w:rsid w:val="004F7787"/>
    <w:rsid w:val="004F79B1"/>
    <w:rsid w:val="004F7CC3"/>
    <w:rsid w:val="004F7D13"/>
    <w:rsid w:val="004F7D83"/>
    <w:rsid w:val="004F7EDF"/>
    <w:rsid w:val="004F7EF5"/>
    <w:rsid w:val="00500110"/>
    <w:rsid w:val="00500799"/>
    <w:rsid w:val="00500DE8"/>
    <w:rsid w:val="00501064"/>
    <w:rsid w:val="005014FC"/>
    <w:rsid w:val="005019B5"/>
    <w:rsid w:val="005019C0"/>
    <w:rsid w:val="0050225A"/>
    <w:rsid w:val="005024DE"/>
    <w:rsid w:val="00502D81"/>
    <w:rsid w:val="00502D90"/>
    <w:rsid w:val="00502E1D"/>
    <w:rsid w:val="00502F97"/>
    <w:rsid w:val="00503352"/>
    <w:rsid w:val="005033D8"/>
    <w:rsid w:val="00503405"/>
    <w:rsid w:val="00503662"/>
    <w:rsid w:val="00503CDE"/>
    <w:rsid w:val="00503CF7"/>
    <w:rsid w:val="00503F00"/>
    <w:rsid w:val="005042D3"/>
    <w:rsid w:val="00504A6A"/>
    <w:rsid w:val="00505460"/>
    <w:rsid w:val="00505CE1"/>
    <w:rsid w:val="00506058"/>
    <w:rsid w:val="00506259"/>
    <w:rsid w:val="005062DD"/>
    <w:rsid w:val="00506A1F"/>
    <w:rsid w:val="00506BBB"/>
    <w:rsid w:val="005071A3"/>
    <w:rsid w:val="005077C6"/>
    <w:rsid w:val="00507CFB"/>
    <w:rsid w:val="00507F94"/>
    <w:rsid w:val="00510245"/>
    <w:rsid w:val="0051067C"/>
    <w:rsid w:val="00510833"/>
    <w:rsid w:val="0051089A"/>
    <w:rsid w:val="005108DA"/>
    <w:rsid w:val="005108EF"/>
    <w:rsid w:val="00510A01"/>
    <w:rsid w:val="00511032"/>
    <w:rsid w:val="00511120"/>
    <w:rsid w:val="00511156"/>
    <w:rsid w:val="0051118C"/>
    <w:rsid w:val="0051138B"/>
    <w:rsid w:val="00511A66"/>
    <w:rsid w:val="00512229"/>
    <w:rsid w:val="00512721"/>
    <w:rsid w:val="00512DFB"/>
    <w:rsid w:val="00512E08"/>
    <w:rsid w:val="005135E4"/>
    <w:rsid w:val="00513830"/>
    <w:rsid w:val="00513EDA"/>
    <w:rsid w:val="00513F6B"/>
    <w:rsid w:val="005142A8"/>
    <w:rsid w:val="00514425"/>
    <w:rsid w:val="00514D64"/>
    <w:rsid w:val="00514E2D"/>
    <w:rsid w:val="00514ECF"/>
    <w:rsid w:val="00515B23"/>
    <w:rsid w:val="00515C39"/>
    <w:rsid w:val="00516381"/>
    <w:rsid w:val="00516487"/>
    <w:rsid w:val="00516C58"/>
    <w:rsid w:val="005173C0"/>
    <w:rsid w:val="00517471"/>
    <w:rsid w:val="00520415"/>
    <w:rsid w:val="005204AE"/>
    <w:rsid w:val="00520A59"/>
    <w:rsid w:val="00520F6A"/>
    <w:rsid w:val="00520FC1"/>
    <w:rsid w:val="00521232"/>
    <w:rsid w:val="00521244"/>
    <w:rsid w:val="005212C4"/>
    <w:rsid w:val="005212DC"/>
    <w:rsid w:val="0052196C"/>
    <w:rsid w:val="005219CA"/>
    <w:rsid w:val="00521BFD"/>
    <w:rsid w:val="00521DB5"/>
    <w:rsid w:val="00522198"/>
    <w:rsid w:val="0052239B"/>
    <w:rsid w:val="00522B13"/>
    <w:rsid w:val="00522B30"/>
    <w:rsid w:val="00522C03"/>
    <w:rsid w:val="005232B3"/>
    <w:rsid w:val="005233A5"/>
    <w:rsid w:val="00523C38"/>
    <w:rsid w:val="0052438E"/>
    <w:rsid w:val="00525B0A"/>
    <w:rsid w:val="0052624A"/>
    <w:rsid w:val="00526266"/>
    <w:rsid w:val="00526493"/>
    <w:rsid w:val="00526A07"/>
    <w:rsid w:val="00526A2E"/>
    <w:rsid w:val="00526EBE"/>
    <w:rsid w:val="00526F6C"/>
    <w:rsid w:val="00527730"/>
    <w:rsid w:val="005302CE"/>
    <w:rsid w:val="00530BC0"/>
    <w:rsid w:val="005310F3"/>
    <w:rsid w:val="00531206"/>
    <w:rsid w:val="0053160A"/>
    <w:rsid w:val="00531614"/>
    <w:rsid w:val="005319CA"/>
    <w:rsid w:val="00531A3D"/>
    <w:rsid w:val="00531DE9"/>
    <w:rsid w:val="00531F4B"/>
    <w:rsid w:val="0053272A"/>
    <w:rsid w:val="00532DD6"/>
    <w:rsid w:val="00533272"/>
    <w:rsid w:val="0053349A"/>
    <w:rsid w:val="005334AF"/>
    <w:rsid w:val="005336D9"/>
    <w:rsid w:val="00533DD7"/>
    <w:rsid w:val="00534175"/>
    <w:rsid w:val="0053426F"/>
    <w:rsid w:val="00534343"/>
    <w:rsid w:val="00534527"/>
    <w:rsid w:val="00534529"/>
    <w:rsid w:val="0053497F"/>
    <w:rsid w:val="00534C8A"/>
    <w:rsid w:val="00534DA3"/>
    <w:rsid w:val="00534DD6"/>
    <w:rsid w:val="00535B85"/>
    <w:rsid w:val="00535E1F"/>
    <w:rsid w:val="0053665B"/>
    <w:rsid w:val="00536848"/>
    <w:rsid w:val="00536B82"/>
    <w:rsid w:val="00536BED"/>
    <w:rsid w:val="00536DA1"/>
    <w:rsid w:val="00536E4A"/>
    <w:rsid w:val="00537024"/>
    <w:rsid w:val="0053708A"/>
    <w:rsid w:val="00537261"/>
    <w:rsid w:val="0053770A"/>
    <w:rsid w:val="005378DB"/>
    <w:rsid w:val="005379C2"/>
    <w:rsid w:val="00537E54"/>
    <w:rsid w:val="00537E60"/>
    <w:rsid w:val="0054010B"/>
    <w:rsid w:val="005402B2"/>
    <w:rsid w:val="00540758"/>
    <w:rsid w:val="00540776"/>
    <w:rsid w:val="005407D4"/>
    <w:rsid w:val="005414E2"/>
    <w:rsid w:val="0054160D"/>
    <w:rsid w:val="005416A2"/>
    <w:rsid w:val="00541EB7"/>
    <w:rsid w:val="005428FB"/>
    <w:rsid w:val="00542945"/>
    <w:rsid w:val="00542AD5"/>
    <w:rsid w:val="00542B3F"/>
    <w:rsid w:val="00542EDE"/>
    <w:rsid w:val="0054341E"/>
    <w:rsid w:val="00543FC2"/>
    <w:rsid w:val="00543FD6"/>
    <w:rsid w:val="00544088"/>
    <w:rsid w:val="0054433B"/>
    <w:rsid w:val="00544443"/>
    <w:rsid w:val="00544A9E"/>
    <w:rsid w:val="00544AD7"/>
    <w:rsid w:val="005452DF"/>
    <w:rsid w:val="005454C6"/>
    <w:rsid w:val="0054585E"/>
    <w:rsid w:val="00545B76"/>
    <w:rsid w:val="00545CA4"/>
    <w:rsid w:val="00546073"/>
    <w:rsid w:val="0054736B"/>
    <w:rsid w:val="005478BB"/>
    <w:rsid w:val="00547BC4"/>
    <w:rsid w:val="00547CA4"/>
    <w:rsid w:val="00550BE8"/>
    <w:rsid w:val="00550C69"/>
    <w:rsid w:val="00551607"/>
    <w:rsid w:val="00552423"/>
    <w:rsid w:val="00552601"/>
    <w:rsid w:val="0055331D"/>
    <w:rsid w:val="005534BB"/>
    <w:rsid w:val="00553651"/>
    <w:rsid w:val="0055365C"/>
    <w:rsid w:val="00553668"/>
    <w:rsid w:val="00553AB5"/>
    <w:rsid w:val="00553ADF"/>
    <w:rsid w:val="005541D4"/>
    <w:rsid w:val="00554A10"/>
    <w:rsid w:val="005550AC"/>
    <w:rsid w:val="005556E6"/>
    <w:rsid w:val="00555816"/>
    <w:rsid w:val="00555ED4"/>
    <w:rsid w:val="005565AB"/>
    <w:rsid w:val="00556A21"/>
    <w:rsid w:val="00556E29"/>
    <w:rsid w:val="00556EE7"/>
    <w:rsid w:val="005576F6"/>
    <w:rsid w:val="00557DA0"/>
    <w:rsid w:val="0056060F"/>
    <w:rsid w:val="00560DDF"/>
    <w:rsid w:val="005613E8"/>
    <w:rsid w:val="0056151B"/>
    <w:rsid w:val="0056158C"/>
    <w:rsid w:val="00561622"/>
    <w:rsid w:val="00561816"/>
    <w:rsid w:val="005619B2"/>
    <w:rsid w:val="00561C27"/>
    <w:rsid w:val="0056225F"/>
    <w:rsid w:val="00562414"/>
    <w:rsid w:val="0056255F"/>
    <w:rsid w:val="0056269B"/>
    <w:rsid w:val="0056298E"/>
    <w:rsid w:val="00562C8B"/>
    <w:rsid w:val="00563135"/>
    <w:rsid w:val="00563627"/>
    <w:rsid w:val="0056394C"/>
    <w:rsid w:val="0056396A"/>
    <w:rsid w:val="005641CA"/>
    <w:rsid w:val="00564478"/>
    <w:rsid w:val="00564727"/>
    <w:rsid w:val="005647F9"/>
    <w:rsid w:val="00564CE1"/>
    <w:rsid w:val="00565127"/>
    <w:rsid w:val="00565F98"/>
    <w:rsid w:val="005661BA"/>
    <w:rsid w:val="00566671"/>
    <w:rsid w:val="00566DAC"/>
    <w:rsid w:val="00566FEA"/>
    <w:rsid w:val="005676F5"/>
    <w:rsid w:val="00567C79"/>
    <w:rsid w:val="00570012"/>
    <w:rsid w:val="00570018"/>
    <w:rsid w:val="005704B3"/>
    <w:rsid w:val="005705A3"/>
    <w:rsid w:val="005715BD"/>
    <w:rsid w:val="00572C10"/>
    <w:rsid w:val="00572FD2"/>
    <w:rsid w:val="005735B8"/>
    <w:rsid w:val="005735BB"/>
    <w:rsid w:val="00573ABC"/>
    <w:rsid w:val="00573EC6"/>
    <w:rsid w:val="005740BA"/>
    <w:rsid w:val="005746CB"/>
    <w:rsid w:val="00574A48"/>
    <w:rsid w:val="00574A5F"/>
    <w:rsid w:val="00574C1C"/>
    <w:rsid w:val="00574E66"/>
    <w:rsid w:val="005756B2"/>
    <w:rsid w:val="00575769"/>
    <w:rsid w:val="005759A1"/>
    <w:rsid w:val="00575CFA"/>
    <w:rsid w:val="00575FB3"/>
    <w:rsid w:val="0057604A"/>
    <w:rsid w:val="005760F7"/>
    <w:rsid w:val="00576192"/>
    <w:rsid w:val="005761FD"/>
    <w:rsid w:val="00576A48"/>
    <w:rsid w:val="00576A9C"/>
    <w:rsid w:val="00576EC9"/>
    <w:rsid w:val="0057744C"/>
    <w:rsid w:val="00577475"/>
    <w:rsid w:val="0057748A"/>
    <w:rsid w:val="005775D9"/>
    <w:rsid w:val="00577878"/>
    <w:rsid w:val="00577C40"/>
    <w:rsid w:val="00577D17"/>
    <w:rsid w:val="00577F44"/>
    <w:rsid w:val="00577F58"/>
    <w:rsid w:val="0058016F"/>
    <w:rsid w:val="00580227"/>
    <w:rsid w:val="00580A0D"/>
    <w:rsid w:val="00580A8D"/>
    <w:rsid w:val="00580AF4"/>
    <w:rsid w:val="00580EA8"/>
    <w:rsid w:val="00580ED7"/>
    <w:rsid w:val="00581415"/>
    <w:rsid w:val="0058168F"/>
    <w:rsid w:val="00581885"/>
    <w:rsid w:val="00581978"/>
    <w:rsid w:val="00581998"/>
    <w:rsid w:val="00581FFE"/>
    <w:rsid w:val="0058204D"/>
    <w:rsid w:val="0058252A"/>
    <w:rsid w:val="00582B72"/>
    <w:rsid w:val="00582C5B"/>
    <w:rsid w:val="00582EE0"/>
    <w:rsid w:val="00582FAD"/>
    <w:rsid w:val="00583129"/>
    <w:rsid w:val="005832C2"/>
    <w:rsid w:val="005835F6"/>
    <w:rsid w:val="00583D40"/>
    <w:rsid w:val="00583E2B"/>
    <w:rsid w:val="00583E96"/>
    <w:rsid w:val="005840D6"/>
    <w:rsid w:val="00584B8F"/>
    <w:rsid w:val="00584E40"/>
    <w:rsid w:val="0058551B"/>
    <w:rsid w:val="00585C73"/>
    <w:rsid w:val="005867AE"/>
    <w:rsid w:val="00587A9A"/>
    <w:rsid w:val="00587F6A"/>
    <w:rsid w:val="00587FAB"/>
    <w:rsid w:val="0059071B"/>
    <w:rsid w:val="00590903"/>
    <w:rsid w:val="00590B1F"/>
    <w:rsid w:val="00590B89"/>
    <w:rsid w:val="00590C5C"/>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725"/>
    <w:rsid w:val="00597C8C"/>
    <w:rsid w:val="00597D3A"/>
    <w:rsid w:val="00597E51"/>
    <w:rsid w:val="005A028A"/>
    <w:rsid w:val="005A02B2"/>
    <w:rsid w:val="005A0352"/>
    <w:rsid w:val="005A04E8"/>
    <w:rsid w:val="005A1360"/>
    <w:rsid w:val="005A1526"/>
    <w:rsid w:val="005A15BB"/>
    <w:rsid w:val="005A15E6"/>
    <w:rsid w:val="005A1C96"/>
    <w:rsid w:val="005A21FA"/>
    <w:rsid w:val="005A24B9"/>
    <w:rsid w:val="005A274F"/>
    <w:rsid w:val="005A28EF"/>
    <w:rsid w:val="005A2951"/>
    <w:rsid w:val="005A2A5D"/>
    <w:rsid w:val="005A2CB7"/>
    <w:rsid w:val="005A3174"/>
    <w:rsid w:val="005A4144"/>
    <w:rsid w:val="005A42D6"/>
    <w:rsid w:val="005A44BF"/>
    <w:rsid w:val="005A44DD"/>
    <w:rsid w:val="005A4BF6"/>
    <w:rsid w:val="005A4E7B"/>
    <w:rsid w:val="005A4E82"/>
    <w:rsid w:val="005A5122"/>
    <w:rsid w:val="005A5248"/>
    <w:rsid w:val="005A5C7A"/>
    <w:rsid w:val="005A7264"/>
    <w:rsid w:val="005A74DB"/>
    <w:rsid w:val="005A74EC"/>
    <w:rsid w:val="005A78C7"/>
    <w:rsid w:val="005A7E99"/>
    <w:rsid w:val="005B07F8"/>
    <w:rsid w:val="005B0981"/>
    <w:rsid w:val="005B1133"/>
    <w:rsid w:val="005B1263"/>
    <w:rsid w:val="005B18AD"/>
    <w:rsid w:val="005B1920"/>
    <w:rsid w:val="005B1C39"/>
    <w:rsid w:val="005B1DA4"/>
    <w:rsid w:val="005B2177"/>
    <w:rsid w:val="005B22C0"/>
    <w:rsid w:val="005B3497"/>
    <w:rsid w:val="005B3766"/>
    <w:rsid w:val="005B3C1F"/>
    <w:rsid w:val="005B3CA8"/>
    <w:rsid w:val="005B3D17"/>
    <w:rsid w:val="005B3DA2"/>
    <w:rsid w:val="005B4201"/>
    <w:rsid w:val="005B45D0"/>
    <w:rsid w:val="005B4997"/>
    <w:rsid w:val="005B4A47"/>
    <w:rsid w:val="005B4CFC"/>
    <w:rsid w:val="005B515B"/>
    <w:rsid w:val="005B5324"/>
    <w:rsid w:val="005B544F"/>
    <w:rsid w:val="005B57B5"/>
    <w:rsid w:val="005B587D"/>
    <w:rsid w:val="005B6242"/>
    <w:rsid w:val="005B638D"/>
    <w:rsid w:val="005B6BDB"/>
    <w:rsid w:val="005B6CE4"/>
    <w:rsid w:val="005B6E2E"/>
    <w:rsid w:val="005B6F7A"/>
    <w:rsid w:val="005B7044"/>
    <w:rsid w:val="005B7246"/>
    <w:rsid w:val="005B72B3"/>
    <w:rsid w:val="005B7339"/>
    <w:rsid w:val="005B765C"/>
    <w:rsid w:val="005B79F9"/>
    <w:rsid w:val="005C0642"/>
    <w:rsid w:val="005C07A1"/>
    <w:rsid w:val="005C0FC8"/>
    <w:rsid w:val="005C104B"/>
    <w:rsid w:val="005C11D1"/>
    <w:rsid w:val="005C22C1"/>
    <w:rsid w:val="005C23E4"/>
    <w:rsid w:val="005C2463"/>
    <w:rsid w:val="005C246E"/>
    <w:rsid w:val="005C2571"/>
    <w:rsid w:val="005C2763"/>
    <w:rsid w:val="005C28E9"/>
    <w:rsid w:val="005C2AAF"/>
    <w:rsid w:val="005C2C1D"/>
    <w:rsid w:val="005C34FA"/>
    <w:rsid w:val="005C382F"/>
    <w:rsid w:val="005C3D75"/>
    <w:rsid w:val="005C41C7"/>
    <w:rsid w:val="005C4461"/>
    <w:rsid w:val="005C4516"/>
    <w:rsid w:val="005C5186"/>
    <w:rsid w:val="005C5402"/>
    <w:rsid w:val="005C56B2"/>
    <w:rsid w:val="005C57A6"/>
    <w:rsid w:val="005C5DEF"/>
    <w:rsid w:val="005C5ECE"/>
    <w:rsid w:val="005C5ED9"/>
    <w:rsid w:val="005C6825"/>
    <w:rsid w:val="005C698D"/>
    <w:rsid w:val="005C6B56"/>
    <w:rsid w:val="005C6B73"/>
    <w:rsid w:val="005C6BE2"/>
    <w:rsid w:val="005C7A7A"/>
    <w:rsid w:val="005C7B17"/>
    <w:rsid w:val="005D0397"/>
    <w:rsid w:val="005D0565"/>
    <w:rsid w:val="005D071D"/>
    <w:rsid w:val="005D09B8"/>
    <w:rsid w:val="005D0E1C"/>
    <w:rsid w:val="005D1075"/>
    <w:rsid w:val="005D1248"/>
    <w:rsid w:val="005D1255"/>
    <w:rsid w:val="005D12C4"/>
    <w:rsid w:val="005D141F"/>
    <w:rsid w:val="005D1494"/>
    <w:rsid w:val="005D1C5E"/>
    <w:rsid w:val="005D2102"/>
    <w:rsid w:val="005D2885"/>
    <w:rsid w:val="005D395A"/>
    <w:rsid w:val="005D3C7F"/>
    <w:rsid w:val="005D48A2"/>
    <w:rsid w:val="005D497A"/>
    <w:rsid w:val="005D4AA8"/>
    <w:rsid w:val="005D62B3"/>
    <w:rsid w:val="005D672E"/>
    <w:rsid w:val="005D6CC9"/>
    <w:rsid w:val="005D764B"/>
    <w:rsid w:val="005D773B"/>
    <w:rsid w:val="005E0160"/>
    <w:rsid w:val="005E03CB"/>
    <w:rsid w:val="005E0821"/>
    <w:rsid w:val="005E0A98"/>
    <w:rsid w:val="005E104B"/>
    <w:rsid w:val="005E109D"/>
    <w:rsid w:val="005E16C9"/>
    <w:rsid w:val="005E1961"/>
    <w:rsid w:val="005E2204"/>
    <w:rsid w:val="005E25C1"/>
    <w:rsid w:val="005E2661"/>
    <w:rsid w:val="005E29B5"/>
    <w:rsid w:val="005E2B67"/>
    <w:rsid w:val="005E3167"/>
    <w:rsid w:val="005E3693"/>
    <w:rsid w:val="005E36CC"/>
    <w:rsid w:val="005E3CB4"/>
    <w:rsid w:val="005E3E05"/>
    <w:rsid w:val="005E43AE"/>
    <w:rsid w:val="005E462C"/>
    <w:rsid w:val="005E4816"/>
    <w:rsid w:val="005E5207"/>
    <w:rsid w:val="005E52F3"/>
    <w:rsid w:val="005E5351"/>
    <w:rsid w:val="005E542C"/>
    <w:rsid w:val="005E59CF"/>
    <w:rsid w:val="005E651B"/>
    <w:rsid w:val="005E68BF"/>
    <w:rsid w:val="005E6A00"/>
    <w:rsid w:val="005E6DD2"/>
    <w:rsid w:val="005E74A0"/>
    <w:rsid w:val="005E7D9F"/>
    <w:rsid w:val="005E7E2C"/>
    <w:rsid w:val="005E7ECE"/>
    <w:rsid w:val="005E7FAB"/>
    <w:rsid w:val="005F0BB2"/>
    <w:rsid w:val="005F0C5A"/>
    <w:rsid w:val="005F0D01"/>
    <w:rsid w:val="005F0E4F"/>
    <w:rsid w:val="005F106A"/>
    <w:rsid w:val="005F1B40"/>
    <w:rsid w:val="005F1F06"/>
    <w:rsid w:val="005F2030"/>
    <w:rsid w:val="005F2104"/>
    <w:rsid w:val="005F2738"/>
    <w:rsid w:val="005F2CD9"/>
    <w:rsid w:val="005F2DD4"/>
    <w:rsid w:val="005F3F9E"/>
    <w:rsid w:val="005F40BB"/>
    <w:rsid w:val="005F4CC2"/>
    <w:rsid w:val="005F4FED"/>
    <w:rsid w:val="005F5228"/>
    <w:rsid w:val="005F525F"/>
    <w:rsid w:val="005F551C"/>
    <w:rsid w:val="005F5CE7"/>
    <w:rsid w:val="005F5F36"/>
    <w:rsid w:val="005F618D"/>
    <w:rsid w:val="005F6476"/>
    <w:rsid w:val="005F6F53"/>
    <w:rsid w:val="005F73D0"/>
    <w:rsid w:val="005F7770"/>
    <w:rsid w:val="005F7C8F"/>
    <w:rsid w:val="0060043D"/>
    <w:rsid w:val="0060058E"/>
    <w:rsid w:val="006008D1"/>
    <w:rsid w:val="006009A8"/>
    <w:rsid w:val="00600A7A"/>
    <w:rsid w:val="0060128F"/>
    <w:rsid w:val="00601DB7"/>
    <w:rsid w:val="00601ECC"/>
    <w:rsid w:val="00602387"/>
    <w:rsid w:val="006023D9"/>
    <w:rsid w:val="0060269A"/>
    <w:rsid w:val="00602739"/>
    <w:rsid w:val="00602916"/>
    <w:rsid w:val="00602979"/>
    <w:rsid w:val="00603085"/>
    <w:rsid w:val="00603830"/>
    <w:rsid w:val="006039C8"/>
    <w:rsid w:val="00603DBA"/>
    <w:rsid w:val="006040D0"/>
    <w:rsid w:val="00604691"/>
    <w:rsid w:val="00604976"/>
    <w:rsid w:val="00604A64"/>
    <w:rsid w:val="00604F9B"/>
    <w:rsid w:val="0060523E"/>
    <w:rsid w:val="00605B53"/>
    <w:rsid w:val="00605F62"/>
    <w:rsid w:val="00606402"/>
    <w:rsid w:val="00606440"/>
    <w:rsid w:val="00606505"/>
    <w:rsid w:val="0060655A"/>
    <w:rsid w:val="00606818"/>
    <w:rsid w:val="00606951"/>
    <w:rsid w:val="00606CC0"/>
    <w:rsid w:val="00606CDD"/>
    <w:rsid w:val="006071AD"/>
    <w:rsid w:val="006072AD"/>
    <w:rsid w:val="00607702"/>
    <w:rsid w:val="0060793A"/>
    <w:rsid w:val="006100C4"/>
    <w:rsid w:val="00610620"/>
    <w:rsid w:val="0061110A"/>
    <w:rsid w:val="006112CD"/>
    <w:rsid w:val="00611949"/>
    <w:rsid w:val="00611A84"/>
    <w:rsid w:val="00611AEA"/>
    <w:rsid w:val="00611B10"/>
    <w:rsid w:val="00611D72"/>
    <w:rsid w:val="00611ED0"/>
    <w:rsid w:val="0061201A"/>
    <w:rsid w:val="006120DB"/>
    <w:rsid w:val="00612230"/>
    <w:rsid w:val="0061290C"/>
    <w:rsid w:val="00612DE6"/>
    <w:rsid w:val="00612EAE"/>
    <w:rsid w:val="00613225"/>
    <w:rsid w:val="00613A36"/>
    <w:rsid w:val="00614254"/>
    <w:rsid w:val="00614317"/>
    <w:rsid w:val="0061433C"/>
    <w:rsid w:val="006143BD"/>
    <w:rsid w:val="0061440E"/>
    <w:rsid w:val="0061445B"/>
    <w:rsid w:val="00614C53"/>
    <w:rsid w:val="00615263"/>
    <w:rsid w:val="0061599C"/>
    <w:rsid w:val="00615AD4"/>
    <w:rsid w:val="00615BD2"/>
    <w:rsid w:val="0061619C"/>
    <w:rsid w:val="00616BFE"/>
    <w:rsid w:val="00617567"/>
    <w:rsid w:val="00617A48"/>
    <w:rsid w:val="00617C5A"/>
    <w:rsid w:val="00617D36"/>
    <w:rsid w:val="00617FA5"/>
    <w:rsid w:val="00620A75"/>
    <w:rsid w:val="00621089"/>
    <w:rsid w:val="00621407"/>
    <w:rsid w:val="00621757"/>
    <w:rsid w:val="00621D27"/>
    <w:rsid w:val="00622B92"/>
    <w:rsid w:val="00622C58"/>
    <w:rsid w:val="00622CC0"/>
    <w:rsid w:val="00622E33"/>
    <w:rsid w:val="00622FC5"/>
    <w:rsid w:val="00623C20"/>
    <w:rsid w:val="006243D6"/>
    <w:rsid w:val="00624770"/>
    <w:rsid w:val="00624927"/>
    <w:rsid w:val="00624A25"/>
    <w:rsid w:val="00624FB0"/>
    <w:rsid w:val="006254B4"/>
    <w:rsid w:val="006254FD"/>
    <w:rsid w:val="006262CF"/>
    <w:rsid w:val="006266D4"/>
    <w:rsid w:val="006266E1"/>
    <w:rsid w:val="006266FA"/>
    <w:rsid w:val="00627067"/>
    <w:rsid w:val="0062728C"/>
    <w:rsid w:val="006302E0"/>
    <w:rsid w:val="00630767"/>
    <w:rsid w:val="006307CD"/>
    <w:rsid w:val="00630E39"/>
    <w:rsid w:val="0063103F"/>
    <w:rsid w:val="0063130B"/>
    <w:rsid w:val="0063133D"/>
    <w:rsid w:val="00631925"/>
    <w:rsid w:val="00631D9A"/>
    <w:rsid w:val="00631E0E"/>
    <w:rsid w:val="006323B5"/>
    <w:rsid w:val="006326EA"/>
    <w:rsid w:val="00632990"/>
    <w:rsid w:val="006330C8"/>
    <w:rsid w:val="006331BD"/>
    <w:rsid w:val="00633361"/>
    <w:rsid w:val="00633D4A"/>
    <w:rsid w:val="00633FA2"/>
    <w:rsid w:val="00634481"/>
    <w:rsid w:val="00634813"/>
    <w:rsid w:val="00634E22"/>
    <w:rsid w:val="00635281"/>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14"/>
    <w:rsid w:val="00642E73"/>
    <w:rsid w:val="006430E4"/>
    <w:rsid w:val="006434FB"/>
    <w:rsid w:val="00644027"/>
    <w:rsid w:val="0064428A"/>
    <w:rsid w:val="00644375"/>
    <w:rsid w:val="006444A0"/>
    <w:rsid w:val="006445F9"/>
    <w:rsid w:val="0064481A"/>
    <w:rsid w:val="00644A9B"/>
    <w:rsid w:val="00644C3A"/>
    <w:rsid w:val="00644D13"/>
    <w:rsid w:val="00645089"/>
    <w:rsid w:val="006454FD"/>
    <w:rsid w:val="00645553"/>
    <w:rsid w:val="00645637"/>
    <w:rsid w:val="0064565A"/>
    <w:rsid w:val="0064591A"/>
    <w:rsid w:val="00645A8E"/>
    <w:rsid w:val="00645D07"/>
    <w:rsid w:val="00645E86"/>
    <w:rsid w:val="00647019"/>
    <w:rsid w:val="00647181"/>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58"/>
    <w:rsid w:val="00653F71"/>
    <w:rsid w:val="006545A2"/>
    <w:rsid w:val="0065474D"/>
    <w:rsid w:val="00654C98"/>
    <w:rsid w:val="00654F06"/>
    <w:rsid w:val="00655501"/>
    <w:rsid w:val="006556BA"/>
    <w:rsid w:val="00655BFD"/>
    <w:rsid w:val="00655E3E"/>
    <w:rsid w:val="00655F1F"/>
    <w:rsid w:val="00655F4D"/>
    <w:rsid w:val="0065611D"/>
    <w:rsid w:val="00656718"/>
    <w:rsid w:val="00656BAC"/>
    <w:rsid w:val="00656F98"/>
    <w:rsid w:val="00657A05"/>
    <w:rsid w:val="00657DD4"/>
    <w:rsid w:val="00657E88"/>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4EE"/>
    <w:rsid w:val="006637E3"/>
    <w:rsid w:val="006638C7"/>
    <w:rsid w:val="00663FA2"/>
    <w:rsid w:val="006646FA"/>
    <w:rsid w:val="00664914"/>
    <w:rsid w:val="00664BF0"/>
    <w:rsid w:val="00664C0B"/>
    <w:rsid w:val="00665890"/>
    <w:rsid w:val="00665A3C"/>
    <w:rsid w:val="00665D0D"/>
    <w:rsid w:val="00665E16"/>
    <w:rsid w:val="006662EB"/>
    <w:rsid w:val="00666368"/>
    <w:rsid w:val="006667A6"/>
    <w:rsid w:val="006669FB"/>
    <w:rsid w:val="00666DFB"/>
    <w:rsid w:val="0066740E"/>
    <w:rsid w:val="006679B3"/>
    <w:rsid w:val="0067011C"/>
    <w:rsid w:val="00670C77"/>
    <w:rsid w:val="00670F64"/>
    <w:rsid w:val="00671260"/>
    <w:rsid w:val="006712C2"/>
    <w:rsid w:val="00671492"/>
    <w:rsid w:val="006717E1"/>
    <w:rsid w:val="00671985"/>
    <w:rsid w:val="00671B19"/>
    <w:rsid w:val="00671D89"/>
    <w:rsid w:val="00671FFF"/>
    <w:rsid w:val="00672399"/>
    <w:rsid w:val="0067295F"/>
    <w:rsid w:val="00672BB1"/>
    <w:rsid w:val="00672D08"/>
    <w:rsid w:val="00672D88"/>
    <w:rsid w:val="006737AB"/>
    <w:rsid w:val="00673B0F"/>
    <w:rsid w:val="00673B43"/>
    <w:rsid w:val="00673F6D"/>
    <w:rsid w:val="00673F70"/>
    <w:rsid w:val="00674720"/>
    <w:rsid w:val="00674919"/>
    <w:rsid w:val="00674C30"/>
    <w:rsid w:val="00675203"/>
    <w:rsid w:val="00675E8D"/>
    <w:rsid w:val="006760A1"/>
    <w:rsid w:val="00676A26"/>
    <w:rsid w:val="00676B02"/>
    <w:rsid w:val="006770D4"/>
    <w:rsid w:val="006773B8"/>
    <w:rsid w:val="006773E8"/>
    <w:rsid w:val="00677BA5"/>
    <w:rsid w:val="00677CC1"/>
    <w:rsid w:val="00677CFC"/>
    <w:rsid w:val="00677D3D"/>
    <w:rsid w:val="00677DE9"/>
    <w:rsid w:val="00680CBA"/>
    <w:rsid w:val="006813EB"/>
    <w:rsid w:val="00681559"/>
    <w:rsid w:val="00681603"/>
    <w:rsid w:val="006817C4"/>
    <w:rsid w:val="006819A9"/>
    <w:rsid w:val="00681E17"/>
    <w:rsid w:val="00682292"/>
    <w:rsid w:val="00682478"/>
    <w:rsid w:val="006829E9"/>
    <w:rsid w:val="00682A59"/>
    <w:rsid w:val="00682BD8"/>
    <w:rsid w:val="0068306F"/>
    <w:rsid w:val="0068323C"/>
    <w:rsid w:val="006832BC"/>
    <w:rsid w:val="0068345F"/>
    <w:rsid w:val="00683A51"/>
    <w:rsid w:val="00683AD9"/>
    <w:rsid w:val="00683D2E"/>
    <w:rsid w:val="0068458E"/>
    <w:rsid w:val="006845C7"/>
    <w:rsid w:val="006848E7"/>
    <w:rsid w:val="006850FB"/>
    <w:rsid w:val="006852CE"/>
    <w:rsid w:val="00685B39"/>
    <w:rsid w:val="00685CDA"/>
    <w:rsid w:val="0068664E"/>
    <w:rsid w:val="00686997"/>
    <w:rsid w:val="00686BAD"/>
    <w:rsid w:val="00686C6D"/>
    <w:rsid w:val="00686D61"/>
    <w:rsid w:val="00686DB5"/>
    <w:rsid w:val="00687233"/>
    <w:rsid w:val="006873BE"/>
    <w:rsid w:val="006876AA"/>
    <w:rsid w:val="006903C0"/>
    <w:rsid w:val="0069052A"/>
    <w:rsid w:val="006909B7"/>
    <w:rsid w:val="00690BA0"/>
    <w:rsid w:val="00691664"/>
    <w:rsid w:val="0069186E"/>
    <w:rsid w:val="00691BD2"/>
    <w:rsid w:val="0069210E"/>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5EEB"/>
    <w:rsid w:val="00696530"/>
    <w:rsid w:val="006967A1"/>
    <w:rsid w:val="00696AD8"/>
    <w:rsid w:val="00696D1D"/>
    <w:rsid w:val="0069749C"/>
    <w:rsid w:val="006979E4"/>
    <w:rsid w:val="00697AB9"/>
    <w:rsid w:val="00697EA6"/>
    <w:rsid w:val="00697F35"/>
    <w:rsid w:val="006A0364"/>
    <w:rsid w:val="006A0425"/>
    <w:rsid w:val="006A0FAB"/>
    <w:rsid w:val="006A14B6"/>
    <w:rsid w:val="006A1A20"/>
    <w:rsid w:val="006A2763"/>
    <w:rsid w:val="006A2DEE"/>
    <w:rsid w:val="006A3398"/>
    <w:rsid w:val="006A396B"/>
    <w:rsid w:val="006A3A4C"/>
    <w:rsid w:val="006A3A96"/>
    <w:rsid w:val="006A4025"/>
    <w:rsid w:val="006A40D7"/>
    <w:rsid w:val="006A4700"/>
    <w:rsid w:val="006A4803"/>
    <w:rsid w:val="006A4C45"/>
    <w:rsid w:val="006A4D08"/>
    <w:rsid w:val="006A4D41"/>
    <w:rsid w:val="006A52E8"/>
    <w:rsid w:val="006A5845"/>
    <w:rsid w:val="006A5ECE"/>
    <w:rsid w:val="006A62A4"/>
    <w:rsid w:val="006A66B0"/>
    <w:rsid w:val="006A6A19"/>
    <w:rsid w:val="006A73C4"/>
    <w:rsid w:val="006A7427"/>
    <w:rsid w:val="006A7BC9"/>
    <w:rsid w:val="006A7CCD"/>
    <w:rsid w:val="006B00A9"/>
    <w:rsid w:val="006B0264"/>
    <w:rsid w:val="006B04EB"/>
    <w:rsid w:val="006B05D3"/>
    <w:rsid w:val="006B0F4B"/>
    <w:rsid w:val="006B13BB"/>
    <w:rsid w:val="006B14EB"/>
    <w:rsid w:val="006B16AB"/>
    <w:rsid w:val="006B1B43"/>
    <w:rsid w:val="006B1C34"/>
    <w:rsid w:val="006B2C90"/>
    <w:rsid w:val="006B30E7"/>
    <w:rsid w:val="006B3157"/>
    <w:rsid w:val="006B35BB"/>
    <w:rsid w:val="006B36E4"/>
    <w:rsid w:val="006B41FB"/>
    <w:rsid w:val="006B4566"/>
    <w:rsid w:val="006B460D"/>
    <w:rsid w:val="006B460E"/>
    <w:rsid w:val="006B46AE"/>
    <w:rsid w:val="006B47DA"/>
    <w:rsid w:val="006B550D"/>
    <w:rsid w:val="006B5B3D"/>
    <w:rsid w:val="006B5CB2"/>
    <w:rsid w:val="006B62DD"/>
    <w:rsid w:val="006B62E9"/>
    <w:rsid w:val="006B65FF"/>
    <w:rsid w:val="006B6D7C"/>
    <w:rsid w:val="006B70FB"/>
    <w:rsid w:val="006B7163"/>
    <w:rsid w:val="006B71CE"/>
    <w:rsid w:val="006B7260"/>
    <w:rsid w:val="006B77B4"/>
    <w:rsid w:val="006B7BE0"/>
    <w:rsid w:val="006C04FB"/>
    <w:rsid w:val="006C08AE"/>
    <w:rsid w:val="006C0BAF"/>
    <w:rsid w:val="006C0C3D"/>
    <w:rsid w:val="006C1465"/>
    <w:rsid w:val="006C15C1"/>
    <w:rsid w:val="006C162F"/>
    <w:rsid w:val="006C16EE"/>
    <w:rsid w:val="006C1C93"/>
    <w:rsid w:val="006C2168"/>
    <w:rsid w:val="006C2524"/>
    <w:rsid w:val="006C2583"/>
    <w:rsid w:val="006C26A7"/>
    <w:rsid w:val="006C2AA5"/>
    <w:rsid w:val="006C2CEA"/>
    <w:rsid w:val="006C30E6"/>
    <w:rsid w:val="006C3273"/>
    <w:rsid w:val="006C3AD7"/>
    <w:rsid w:val="006C3B7C"/>
    <w:rsid w:val="006C3D2F"/>
    <w:rsid w:val="006C457A"/>
    <w:rsid w:val="006C45E9"/>
    <w:rsid w:val="006C46DA"/>
    <w:rsid w:val="006C4C76"/>
    <w:rsid w:val="006C52DE"/>
    <w:rsid w:val="006C55AB"/>
    <w:rsid w:val="006C577B"/>
    <w:rsid w:val="006C5DF4"/>
    <w:rsid w:val="006C60ED"/>
    <w:rsid w:val="006C660C"/>
    <w:rsid w:val="006C66D5"/>
    <w:rsid w:val="006C68CD"/>
    <w:rsid w:val="006C71AB"/>
    <w:rsid w:val="006D0741"/>
    <w:rsid w:val="006D0A00"/>
    <w:rsid w:val="006D0A6F"/>
    <w:rsid w:val="006D0E5A"/>
    <w:rsid w:val="006D0EC4"/>
    <w:rsid w:val="006D10E8"/>
    <w:rsid w:val="006D119C"/>
    <w:rsid w:val="006D1F88"/>
    <w:rsid w:val="006D2216"/>
    <w:rsid w:val="006D27E6"/>
    <w:rsid w:val="006D2A33"/>
    <w:rsid w:val="006D2EB2"/>
    <w:rsid w:val="006D3267"/>
    <w:rsid w:val="006D3855"/>
    <w:rsid w:val="006D3E6B"/>
    <w:rsid w:val="006D4804"/>
    <w:rsid w:val="006D4960"/>
    <w:rsid w:val="006D576A"/>
    <w:rsid w:val="006D58B9"/>
    <w:rsid w:val="006D5B8A"/>
    <w:rsid w:val="006D62FB"/>
    <w:rsid w:val="006D6720"/>
    <w:rsid w:val="006D6905"/>
    <w:rsid w:val="006D6937"/>
    <w:rsid w:val="006D6C20"/>
    <w:rsid w:val="006D6D63"/>
    <w:rsid w:val="006D6E6D"/>
    <w:rsid w:val="006D71A0"/>
    <w:rsid w:val="006D756A"/>
    <w:rsid w:val="006D7C46"/>
    <w:rsid w:val="006E0006"/>
    <w:rsid w:val="006E01B1"/>
    <w:rsid w:val="006E035D"/>
    <w:rsid w:val="006E083A"/>
    <w:rsid w:val="006E0857"/>
    <w:rsid w:val="006E0861"/>
    <w:rsid w:val="006E0970"/>
    <w:rsid w:val="006E0F43"/>
    <w:rsid w:val="006E10BA"/>
    <w:rsid w:val="006E1305"/>
    <w:rsid w:val="006E1F05"/>
    <w:rsid w:val="006E2013"/>
    <w:rsid w:val="006E2242"/>
    <w:rsid w:val="006E227F"/>
    <w:rsid w:val="006E262F"/>
    <w:rsid w:val="006E29C7"/>
    <w:rsid w:val="006E2A46"/>
    <w:rsid w:val="006E2A62"/>
    <w:rsid w:val="006E30A0"/>
    <w:rsid w:val="006E3ACC"/>
    <w:rsid w:val="006E3DCD"/>
    <w:rsid w:val="006E3F7A"/>
    <w:rsid w:val="006E4056"/>
    <w:rsid w:val="006E4181"/>
    <w:rsid w:val="006E443A"/>
    <w:rsid w:val="006E4474"/>
    <w:rsid w:val="006E4856"/>
    <w:rsid w:val="006E4D73"/>
    <w:rsid w:val="006E50C6"/>
    <w:rsid w:val="006E5453"/>
    <w:rsid w:val="006E5475"/>
    <w:rsid w:val="006E5932"/>
    <w:rsid w:val="006E5B1A"/>
    <w:rsid w:val="006E5FC9"/>
    <w:rsid w:val="006E656D"/>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D32"/>
    <w:rsid w:val="006F2F98"/>
    <w:rsid w:val="006F31D9"/>
    <w:rsid w:val="006F345F"/>
    <w:rsid w:val="006F34A5"/>
    <w:rsid w:val="006F34BB"/>
    <w:rsid w:val="006F359D"/>
    <w:rsid w:val="006F3881"/>
    <w:rsid w:val="006F39DF"/>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4EFA"/>
    <w:rsid w:val="00705752"/>
    <w:rsid w:val="00706347"/>
    <w:rsid w:val="0070663E"/>
    <w:rsid w:val="00706747"/>
    <w:rsid w:val="00706F9F"/>
    <w:rsid w:val="007070EE"/>
    <w:rsid w:val="00707264"/>
    <w:rsid w:val="00707373"/>
    <w:rsid w:val="00707B50"/>
    <w:rsid w:val="0071030D"/>
    <w:rsid w:val="0071108E"/>
    <w:rsid w:val="007112FA"/>
    <w:rsid w:val="007114A6"/>
    <w:rsid w:val="0071172A"/>
    <w:rsid w:val="00711936"/>
    <w:rsid w:val="0071198A"/>
    <w:rsid w:val="00711F73"/>
    <w:rsid w:val="007120C9"/>
    <w:rsid w:val="007121A5"/>
    <w:rsid w:val="0071253A"/>
    <w:rsid w:val="0071329F"/>
    <w:rsid w:val="00713906"/>
    <w:rsid w:val="00713B45"/>
    <w:rsid w:val="00714845"/>
    <w:rsid w:val="00714FD3"/>
    <w:rsid w:val="0071518E"/>
    <w:rsid w:val="0071530E"/>
    <w:rsid w:val="00715952"/>
    <w:rsid w:val="00715EE1"/>
    <w:rsid w:val="00715EE8"/>
    <w:rsid w:val="00716795"/>
    <w:rsid w:val="007169A1"/>
    <w:rsid w:val="00716CA0"/>
    <w:rsid w:val="007172B7"/>
    <w:rsid w:val="007178CC"/>
    <w:rsid w:val="00717B97"/>
    <w:rsid w:val="00717BC1"/>
    <w:rsid w:val="00720154"/>
    <w:rsid w:val="007202E0"/>
    <w:rsid w:val="007209C2"/>
    <w:rsid w:val="00720CF3"/>
    <w:rsid w:val="00720D32"/>
    <w:rsid w:val="00720D3D"/>
    <w:rsid w:val="00721025"/>
    <w:rsid w:val="007219AA"/>
    <w:rsid w:val="007219FD"/>
    <w:rsid w:val="00721A9C"/>
    <w:rsid w:val="0072212E"/>
    <w:rsid w:val="007221FA"/>
    <w:rsid w:val="0072239F"/>
    <w:rsid w:val="0072260B"/>
    <w:rsid w:val="00722A0A"/>
    <w:rsid w:val="007230EC"/>
    <w:rsid w:val="00723379"/>
    <w:rsid w:val="007239D7"/>
    <w:rsid w:val="00723BE0"/>
    <w:rsid w:val="00723CAA"/>
    <w:rsid w:val="007244C5"/>
    <w:rsid w:val="00724536"/>
    <w:rsid w:val="00724E03"/>
    <w:rsid w:val="007253F3"/>
    <w:rsid w:val="00725BC7"/>
    <w:rsid w:val="007261D2"/>
    <w:rsid w:val="00726A4B"/>
    <w:rsid w:val="00726B50"/>
    <w:rsid w:val="00726BDE"/>
    <w:rsid w:val="00726C24"/>
    <w:rsid w:val="00726CDC"/>
    <w:rsid w:val="00726E5A"/>
    <w:rsid w:val="00727043"/>
    <w:rsid w:val="00727294"/>
    <w:rsid w:val="00727346"/>
    <w:rsid w:val="0072771D"/>
    <w:rsid w:val="00727AAF"/>
    <w:rsid w:val="00727BF4"/>
    <w:rsid w:val="00727D59"/>
    <w:rsid w:val="007312FD"/>
    <w:rsid w:val="00731798"/>
    <w:rsid w:val="007322F9"/>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4C28"/>
    <w:rsid w:val="007354D4"/>
    <w:rsid w:val="00735711"/>
    <w:rsid w:val="007359DA"/>
    <w:rsid w:val="00735B6D"/>
    <w:rsid w:val="00735C7A"/>
    <w:rsid w:val="00735CBD"/>
    <w:rsid w:val="00736637"/>
    <w:rsid w:val="00737041"/>
    <w:rsid w:val="00737046"/>
    <w:rsid w:val="007370B4"/>
    <w:rsid w:val="0073737D"/>
    <w:rsid w:val="00737D06"/>
    <w:rsid w:val="007402C4"/>
    <w:rsid w:val="007402EF"/>
    <w:rsid w:val="007408FA"/>
    <w:rsid w:val="007408FC"/>
    <w:rsid w:val="007410A6"/>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545B"/>
    <w:rsid w:val="00745643"/>
    <w:rsid w:val="007458C6"/>
    <w:rsid w:val="007459A9"/>
    <w:rsid w:val="00745BFA"/>
    <w:rsid w:val="00745DFB"/>
    <w:rsid w:val="00746166"/>
    <w:rsid w:val="00746362"/>
    <w:rsid w:val="00746403"/>
    <w:rsid w:val="00746592"/>
    <w:rsid w:val="007474E3"/>
    <w:rsid w:val="007477CB"/>
    <w:rsid w:val="0075075D"/>
    <w:rsid w:val="00750760"/>
    <w:rsid w:val="00750D2B"/>
    <w:rsid w:val="00750DDB"/>
    <w:rsid w:val="00750F60"/>
    <w:rsid w:val="00750FCA"/>
    <w:rsid w:val="0075144A"/>
    <w:rsid w:val="00752085"/>
    <w:rsid w:val="007525FC"/>
    <w:rsid w:val="00752726"/>
    <w:rsid w:val="0075295B"/>
    <w:rsid w:val="00753414"/>
    <w:rsid w:val="0075357D"/>
    <w:rsid w:val="007535AA"/>
    <w:rsid w:val="007535DA"/>
    <w:rsid w:val="0075373B"/>
    <w:rsid w:val="00753E07"/>
    <w:rsid w:val="00753FA3"/>
    <w:rsid w:val="00754BEB"/>
    <w:rsid w:val="00754D6D"/>
    <w:rsid w:val="00754F62"/>
    <w:rsid w:val="007554D1"/>
    <w:rsid w:val="00755955"/>
    <w:rsid w:val="00755B35"/>
    <w:rsid w:val="00755CC8"/>
    <w:rsid w:val="00755F55"/>
    <w:rsid w:val="00756497"/>
    <w:rsid w:val="00756552"/>
    <w:rsid w:val="00756F57"/>
    <w:rsid w:val="00756FFA"/>
    <w:rsid w:val="007579AE"/>
    <w:rsid w:val="007579E2"/>
    <w:rsid w:val="00760306"/>
    <w:rsid w:val="00760543"/>
    <w:rsid w:val="00760556"/>
    <w:rsid w:val="007608FB"/>
    <w:rsid w:val="00760950"/>
    <w:rsid w:val="0076096D"/>
    <w:rsid w:val="007611B8"/>
    <w:rsid w:val="00761233"/>
    <w:rsid w:val="0076126B"/>
    <w:rsid w:val="007616A6"/>
    <w:rsid w:val="00761940"/>
    <w:rsid w:val="00761AFD"/>
    <w:rsid w:val="00762267"/>
    <w:rsid w:val="0076264F"/>
    <w:rsid w:val="00762C2C"/>
    <w:rsid w:val="00762D06"/>
    <w:rsid w:val="00762D0E"/>
    <w:rsid w:val="0076407E"/>
    <w:rsid w:val="00764110"/>
    <w:rsid w:val="00764456"/>
    <w:rsid w:val="00764B0D"/>
    <w:rsid w:val="00764E15"/>
    <w:rsid w:val="00765855"/>
    <w:rsid w:val="00765F41"/>
    <w:rsid w:val="00765F49"/>
    <w:rsid w:val="007660F9"/>
    <w:rsid w:val="007666A4"/>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A97"/>
    <w:rsid w:val="00772BA3"/>
    <w:rsid w:val="00772C6B"/>
    <w:rsid w:val="00773376"/>
    <w:rsid w:val="0077367F"/>
    <w:rsid w:val="0077392D"/>
    <w:rsid w:val="00773C98"/>
    <w:rsid w:val="00773E3E"/>
    <w:rsid w:val="00774EEB"/>
    <w:rsid w:val="007753D6"/>
    <w:rsid w:val="007755A5"/>
    <w:rsid w:val="0077571D"/>
    <w:rsid w:val="00775720"/>
    <w:rsid w:val="007759C3"/>
    <w:rsid w:val="007763B8"/>
    <w:rsid w:val="0077641A"/>
    <w:rsid w:val="00776A64"/>
    <w:rsid w:val="00776ADF"/>
    <w:rsid w:val="00776C58"/>
    <w:rsid w:val="00777017"/>
    <w:rsid w:val="00777036"/>
    <w:rsid w:val="00777103"/>
    <w:rsid w:val="0077710D"/>
    <w:rsid w:val="007778AE"/>
    <w:rsid w:val="007778FA"/>
    <w:rsid w:val="00777DA8"/>
    <w:rsid w:val="00777FE0"/>
    <w:rsid w:val="00780241"/>
    <w:rsid w:val="00780521"/>
    <w:rsid w:val="00780E0F"/>
    <w:rsid w:val="007812DE"/>
    <w:rsid w:val="00781566"/>
    <w:rsid w:val="00781795"/>
    <w:rsid w:val="00781A63"/>
    <w:rsid w:val="00781D40"/>
    <w:rsid w:val="00782067"/>
    <w:rsid w:val="007820C9"/>
    <w:rsid w:val="0078243F"/>
    <w:rsid w:val="0078248E"/>
    <w:rsid w:val="0078329D"/>
    <w:rsid w:val="007832C4"/>
    <w:rsid w:val="00783690"/>
    <w:rsid w:val="00783801"/>
    <w:rsid w:val="007838B7"/>
    <w:rsid w:val="007838D6"/>
    <w:rsid w:val="00783C09"/>
    <w:rsid w:val="00783F49"/>
    <w:rsid w:val="007843F4"/>
    <w:rsid w:val="0078451E"/>
    <w:rsid w:val="00784A45"/>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6DDA"/>
    <w:rsid w:val="007875DF"/>
    <w:rsid w:val="00787867"/>
    <w:rsid w:val="007879D1"/>
    <w:rsid w:val="00787AC4"/>
    <w:rsid w:val="00787C50"/>
    <w:rsid w:val="0079025C"/>
    <w:rsid w:val="0079048F"/>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28"/>
    <w:rsid w:val="007A05FD"/>
    <w:rsid w:val="007A09E6"/>
    <w:rsid w:val="007A1097"/>
    <w:rsid w:val="007A146A"/>
    <w:rsid w:val="007A14B1"/>
    <w:rsid w:val="007A1A56"/>
    <w:rsid w:val="007A22B8"/>
    <w:rsid w:val="007A2603"/>
    <w:rsid w:val="007A2C14"/>
    <w:rsid w:val="007A2C47"/>
    <w:rsid w:val="007A31C1"/>
    <w:rsid w:val="007A3485"/>
    <w:rsid w:val="007A3640"/>
    <w:rsid w:val="007A38DD"/>
    <w:rsid w:val="007A3903"/>
    <w:rsid w:val="007A3A54"/>
    <w:rsid w:val="007A3B3F"/>
    <w:rsid w:val="007A402E"/>
    <w:rsid w:val="007A424F"/>
    <w:rsid w:val="007A47C6"/>
    <w:rsid w:val="007A4B65"/>
    <w:rsid w:val="007A4BA3"/>
    <w:rsid w:val="007A4C6F"/>
    <w:rsid w:val="007A4DE7"/>
    <w:rsid w:val="007A4E1C"/>
    <w:rsid w:val="007A5D26"/>
    <w:rsid w:val="007A5E1C"/>
    <w:rsid w:val="007A63BF"/>
    <w:rsid w:val="007A6488"/>
    <w:rsid w:val="007A68A6"/>
    <w:rsid w:val="007A71E7"/>
    <w:rsid w:val="007A766B"/>
    <w:rsid w:val="007A7A5E"/>
    <w:rsid w:val="007A7DED"/>
    <w:rsid w:val="007A7DF2"/>
    <w:rsid w:val="007B00D1"/>
    <w:rsid w:val="007B03D2"/>
    <w:rsid w:val="007B0B6E"/>
    <w:rsid w:val="007B0C74"/>
    <w:rsid w:val="007B0CD2"/>
    <w:rsid w:val="007B0F02"/>
    <w:rsid w:val="007B1164"/>
    <w:rsid w:val="007B140D"/>
    <w:rsid w:val="007B197C"/>
    <w:rsid w:val="007B1C3A"/>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41D"/>
    <w:rsid w:val="007B5837"/>
    <w:rsid w:val="007B5BC4"/>
    <w:rsid w:val="007B608C"/>
    <w:rsid w:val="007B6535"/>
    <w:rsid w:val="007B6996"/>
    <w:rsid w:val="007B6D2E"/>
    <w:rsid w:val="007B6D7A"/>
    <w:rsid w:val="007B6D8F"/>
    <w:rsid w:val="007B74C4"/>
    <w:rsid w:val="007B7559"/>
    <w:rsid w:val="007B76C3"/>
    <w:rsid w:val="007B76F2"/>
    <w:rsid w:val="007B7A2B"/>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580"/>
    <w:rsid w:val="007C364B"/>
    <w:rsid w:val="007C36CA"/>
    <w:rsid w:val="007C3BDD"/>
    <w:rsid w:val="007C4181"/>
    <w:rsid w:val="007C472A"/>
    <w:rsid w:val="007C477E"/>
    <w:rsid w:val="007C49D7"/>
    <w:rsid w:val="007C4BCE"/>
    <w:rsid w:val="007C4EA8"/>
    <w:rsid w:val="007C518E"/>
    <w:rsid w:val="007C5400"/>
    <w:rsid w:val="007C5554"/>
    <w:rsid w:val="007C57D5"/>
    <w:rsid w:val="007C5BEE"/>
    <w:rsid w:val="007C6706"/>
    <w:rsid w:val="007C6777"/>
    <w:rsid w:val="007C6AA2"/>
    <w:rsid w:val="007C6EB3"/>
    <w:rsid w:val="007C6ECA"/>
    <w:rsid w:val="007C7127"/>
    <w:rsid w:val="007C7BDE"/>
    <w:rsid w:val="007C7E1E"/>
    <w:rsid w:val="007D00DF"/>
    <w:rsid w:val="007D02A3"/>
    <w:rsid w:val="007D0435"/>
    <w:rsid w:val="007D0603"/>
    <w:rsid w:val="007D082B"/>
    <w:rsid w:val="007D0C23"/>
    <w:rsid w:val="007D1854"/>
    <w:rsid w:val="007D1C4B"/>
    <w:rsid w:val="007D1D3B"/>
    <w:rsid w:val="007D2187"/>
    <w:rsid w:val="007D229D"/>
    <w:rsid w:val="007D25BC"/>
    <w:rsid w:val="007D29CE"/>
    <w:rsid w:val="007D2F8D"/>
    <w:rsid w:val="007D384E"/>
    <w:rsid w:val="007D45FF"/>
    <w:rsid w:val="007D4AB6"/>
    <w:rsid w:val="007D4B22"/>
    <w:rsid w:val="007D4BC6"/>
    <w:rsid w:val="007D4E91"/>
    <w:rsid w:val="007D50FD"/>
    <w:rsid w:val="007D5363"/>
    <w:rsid w:val="007D5449"/>
    <w:rsid w:val="007D5534"/>
    <w:rsid w:val="007D55BD"/>
    <w:rsid w:val="007D5758"/>
    <w:rsid w:val="007D5923"/>
    <w:rsid w:val="007D5A97"/>
    <w:rsid w:val="007D5C33"/>
    <w:rsid w:val="007D605B"/>
    <w:rsid w:val="007D7DD2"/>
    <w:rsid w:val="007D7DE0"/>
    <w:rsid w:val="007D7FEE"/>
    <w:rsid w:val="007E0104"/>
    <w:rsid w:val="007E043F"/>
    <w:rsid w:val="007E08CF"/>
    <w:rsid w:val="007E0AF4"/>
    <w:rsid w:val="007E0B6F"/>
    <w:rsid w:val="007E0DC6"/>
    <w:rsid w:val="007E16CC"/>
    <w:rsid w:val="007E1820"/>
    <w:rsid w:val="007E1919"/>
    <w:rsid w:val="007E193D"/>
    <w:rsid w:val="007E1C6B"/>
    <w:rsid w:val="007E22DB"/>
    <w:rsid w:val="007E2398"/>
    <w:rsid w:val="007E24AF"/>
    <w:rsid w:val="007E2959"/>
    <w:rsid w:val="007E2CB4"/>
    <w:rsid w:val="007E35F2"/>
    <w:rsid w:val="007E3890"/>
    <w:rsid w:val="007E3D2B"/>
    <w:rsid w:val="007E3F5A"/>
    <w:rsid w:val="007E3FFC"/>
    <w:rsid w:val="007E5278"/>
    <w:rsid w:val="007E536E"/>
    <w:rsid w:val="007E5860"/>
    <w:rsid w:val="007E5C43"/>
    <w:rsid w:val="007E5DAB"/>
    <w:rsid w:val="007E5F8D"/>
    <w:rsid w:val="007E679C"/>
    <w:rsid w:val="007E6818"/>
    <w:rsid w:val="007E6819"/>
    <w:rsid w:val="007E6F77"/>
    <w:rsid w:val="007E7B22"/>
    <w:rsid w:val="007E7E4B"/>
    <w:rsid w:val="007E7F34"/>
    <w:rsid w:val="007F1A6B"/>
    <w:rsid w:val="007F1D7C"/>
    <w:rsid w:val="007F2545"/>
    <w:rsid w:val="007F26D5"/>
    <w:rsid w:val="007F297D"/>
    <w:rsid w:val="007F2BA6"/>
    <w:rsid w:val="007F3088"/>
    <w:rsid w:val="007F32C9"/>
    <w:rsid w:val="007F35A0"/>
    <w:rsid w:val="007F4249"/>
    <w:rsid w:val="007F4643"/>
    <w:rsid w:val="007F478F"/>
    <w:rsid w:val="007F4C28"/>
    <w:rsid w:val="007F52F1"/>
    <w:rsid w:val="007F5B9D"/>
    <w:rsid w:val="007F5E2A"/>
    <w:rsid w:val="007F66D7"/>
    <w:rsid w:val="007F68B8"/>
    <w:rsid w:val="007F6A21"/>
    <w:rsid w:val="007F6F7A"/>
    <w:rsid w:val="007F7381"/>
    <w:rsid w:val="007F7420"/>
    <w:rsid w:val="007F75BE"/>
    <w:rsid w:val="007F7B44"/>
    <w:rsid w:val="007F7FB2"/>
    <w:rsid w:val="008000C5"/>
    <w:rsid w:val="00800745"/>
    <w:rsid w:val="0080079F"/>
    <w:rsid w:val="00801416"/>
    <w:rsid w:val="00801F39"/>
    <w:rsid w:val="00802595"/>
    <w:rsid w:val="00802698"/>
    <w:rsid w:val="00802711"/>
    <w:rsid w:val="00802A6A"/>
    <w:rsid w:val="00802B49"/>
    <w:rsid w:val="00803081"/>
    <w:rsid w:val="008037C4"/>
    <w:rsid w:val="0080394D"/>
    <w:rsid w:val="00803E7F"/>
    <w:rsid w:val="00804202"/>
    <w:rsid w:val="0080475D"/>
    <w:rsid w:val="008049A7"/>
    <w:rsid w:val="00804B47"/>
    <w:rsid w:val="00805563"/>
    <w:rsid w:val="00805D15"/>
    <w:rsid w:val="00805E38"/>
    <w:rsid w:val="0080638B"/>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40"/>
    <w:rsid w:val="00810C97"/>
    <w:rsid w:val="00810DB7"/>
    <w:rsid w:val="008110C6"/>
    <w:rsid w:val="0081130A"/>
    <w:rsid w:val="008113A3"/>
    <w:rsid w:val="008114B8"/>
    <w:rsid w:val="00811BE4"/>
    <w:rsid w:val="00812471"/>
    <w:rsid w:val="008124D9"/>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A0A"/>
    <w:rsid w:val="00816E7C"/>
    <w:rsid w:val="00817433"/>
    <w:rsid w:val="00817873"/>
    <w:rsid w:val="00820451"/>
    <w:rsid w:val="008207F6"/>
    <w:rsid w:val="00820C3E"/>
    <w:rsid w:val="00820CF6"/>
    <w:rsid w:val="00820F1C"/>
    <w:rsid w:val="00821262"/>
    <w:rsid w:val="008212DD"/>
    <w:rsid w:val="00821EEC"/>
    <w:rsid w:val="008225DA"/>
    <w:rsid w:val="008226F0"/>
    <w:rsid w:val="008227BC"/>
    <w:rsid w:val="00822AE2"/>
    <w:rsid w:val="00822AEC"/>
    <w:rsid w:val="00822EB8"/>
    <w:rsid w:val="008230D6"/>
    <w:rsid w:val="00823238"/>
    <w:rsid w:val="00823550"/>
    <w:rsid w:val="008236C5"/>
    <w:rsid w:val="00823A0D"/>
    <w:rsid w:val="00823F98"/>
    <w:rsid w:val="00824171"/>
    <w:rsid w:val="0082438E"/>
    <w:rsid w:val="00824E40"/>
    <w:rsid w:val="00824EDE"/>
    <w:rsid w:val="0082545D"/>
    <w:rsid w:val="00825489"/>
    <w:rsid w:val="00825C51"/>
    <w:rsid w:val="00825D71"/>
    <w:rsid w:val="00825DF1"/>
    <w:rsid w:val="00826282"/>
    <w:rsid w:val="008262BB"/>
    <w:rsid w:val="0082647E"/>
    <w:rsid w:val="0082677C"/>
    <w:rsid w:val="00826C7F"/>
    <w:rsid w:val="00826FF7"/>
    <w:rsid w:val="008273E7"/>
    <w:rsid w:val="00827625"/>
    <w:rsid w:val="008276EA"/>
    <w:rsid w:val="00827871"/>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8EF"/>
    <w:rsid w:val="008329DB"/>
    <w:rsid w:val="008332B4"/>
    <w:rsid w:val="008334B7"/>
    <w:rsid w:val="008336FF"/>
    <w:rsid w:val="00833DD1"/>
    <w:rsid w:val="008342B6"/>
    <w:rsid w:val="00834526"/>
    <w:rsid w:val="008345B0"/>
    <w:rsid w:val="00834719"/>
    <w:rsid w:val="008352BE"/>
    <w:rsid w:val="0083594F"/>
    <w:rsid w:val="0083644E"/>
    <w:rsid w:val="00836702"/>
    <w:rsid w:val="00836A4F"/>
    <w:rsid w:val="00836DDA"/>
    <w:rsid w:val="00836EF0"/>
    <w:rsid w:val="008370A9"/>
    <w:rsid w:val="0083775B"/>
    <w:rsid w:val="00840D81"/>
    <w:rsid w:val="00840DFB"/>
    <w:rsid w:val="00840EEC"/>
    <w:rsid w:val="008411FB"/>
    <w:rsid w:val="00841202"/>
    <w:rsid w:val="00841303"/>
    <w:rsid w:val="00841386"/>
    <w:rsid w:val="00841F95"/>
    <w:rsid w:val="00842269"/>
    <w:rsid w:val="008423CE"/>
    <w:rsid w:val="0084291E"/>
    <w:rsid w:val="00842D21"/>
    <w:rsid w:val="00842F95"/>
    <w:rsid w:val="0084304C"/>
    <w:rsid w:val="00843072"/>
    <w:rsid w:val="008432D3"/>
    <w:rsid w:val="008436A2"/>
    <w:rsid w:val="00843BA5"/>
    <w:rsid w:val="00843DA5"/>
    <w:rsid w:val="008445F6"/>
    <w:rsid w:val="00844875"/>
    <w:rsid w:val="008448E9"/>
    <w:rsid w:val="00844B28"/>
    <w:rsid w:val="00844B85"/>
    <w:rsid w:val="00844C42"/>
    <w:rsid w:val="00845010"/>
    <w:rsid w:val="0084503F"/>
    <w:rsid w:val="008451E1"/>
    <w:rsid w:val="0084589F"/>
    <w:rsid w:val="00845FD8"/>
    <w:rsid w:val="0084645D"/>
    <w:rsid w:val="0084654E"/>
    <w:rsid w:val="00846560"/>
    <w:rsid w:val="00846CDC"/>
    <w:rsid w:val="00846F12"/>
    <w:rsid w:val="00846F26"/>
    <w:rsid w:val="00847067"/>
    <w:rsid w:val="0084726E"/>
    <w:rsid w:val="008472C8"/>
    <w:rsid w:val="00847833"/>
    <w:rsid w:val="00847A28"/>
    <w:rsid w:val="00850090"/>
    <w:rsid w:val="008500A9"/>
    <w:rsid w:val="00850A6C"/>
    <w:rsid w:val="00850DE6"/>
    <w:rsid w:val="00851AB3"/>
    <w:rsid w:val="0085205A"/>
    <w:rsid w:val="0085232C"/>
    <w:rsid w:val="00852345"/>
    <w:rsid w:val="00852C4A"/>
    <w:rsid w:val="00852C8B"/>
    <w:rsid w:val="00852DAD"/>
    <w:rsid w:val="00853053"/>
    <w:rsid w:val="0085362D"/>
    <w:rsid w:val="008536DA"/>
    <w:rsid w:val="00853839"/>
    <w:rsid w:val="008538DB"/>
    <w:rsid w:val="00853987"/>
    <w:rsid w:val="00853B92"/>
    <w:rsid w:val="00854775"/>
    <w:rsid w:val="0085493B"/>
    <w:rsid w:val="00854A92"/>
    <w:rsid w:val="00854AFC"/>
    <w:rsid w:val="00854E25"/>
    <w:rsid w:val="00855D27"/>
    <w:rsid w:val="00856840"/>
    <w:rsid w:val="00856B69"/>
    <w:rsid w:val="008577AF"/>
    <w:rsid w:val="008579A6"/>
    <w:rsid w:val="0086000C"/>
    <w:rsid w:val="008601F2"/>
    <w:rsid w:val="008602BB"/>
    <w:rsid w:val="00860EA0"/>
    <w:rsid w:val="00860FAB"/>
    <w:rsid w:val="00861101"/>
    <w:rsid w:val="00861311"/>
    <w:rsid w:val="0086174D"/>
    <w:rsid w:val="00861AF5"/>
    <w:rsid w:val="0086233C"/>
    <w:rsid w:val="008637EB"/>
    <w:rsid w:val="00863896"/>
    <w:rsid w:val="008638D3"/>
    <w:rsid w:val="00863A5F"/>
    <w:rsid w:val="00863AA4"/>
    <w:rsid w:val="00863B8B"/>
    <w:rsid w:val="008641E8"/>
    <w:rsid w:val="0086429F"/>
    <w:rsid w:val="00864302"/>
    <w:rsid w:val="00864309"/>
    <w:rsid w:val="0086451D"/>
    <w:rsid w:val="00864535"/>
    <w:rsid w:val="0086483B"/>
    <w:rsid w:val="00864D11"/>
    <w:rsid w:val="00864DAF"/>
    <w:rsid w:val="00864E4E"/>
    <w:rsid w:val="00865023"/>
    <w:rsid w:val="00865097"/>
    <w:rsid w:val="008652B7"/>
    <w:rsid w:val="00865535"/>
    <w:rsid w:val="00865E26"/>
    <w:rsid w:val="00865EE9"/>
    <w:rsid w:val="00866189"/>
    <w:rsid w:val="0086636C"/>
    <w:rsid w:val="00866511"/>
    <w:rsid w:val="008666A0"/>
    <w:rsid w:val="00866B22"/>
    <w:rsid w:val="00866C7C"/>
    <w:rsid w:val="00867115"/>
    <w:rsid w:val="008671AA"/>
    <w:rsid w:val="00867573"/>
    <w:rsid w:val="00867831"/>
    <w:rsid w:val="00867877"/>
    <w:rsid w:val="008678D0"/>
    <w:rsid w:val="00867908"/>
    <w:rsid w:val="00867C64"/>
    <w:rsid w:val="008704DF"/>
    <w:rsid w:val="00870765"/>
    <w:rsid w:val="00870F09"/>
    <w:rsid w:val="00870F1D"/>
    <w:rsid w:val="008715CB"/>
    <w:rsid w:val="008718CA"/>
    <w:rsid w:val="008721A0"/>
    <w:rsid w:val="008727CD"/>
    <w:rsid w:val="008727D8"/>
    <w:rsid w:val="00872ABD"/>
    <w:rsid w:val="00872B1F"/>
    <w:rsid w:val="008730AA"/>
    <w:rsid w:val="00873164"/>
    <w:rsid w:val="008732E8"/>
    <w:rsid w:val="008732FF"/>
    <w:rsid w:val="00873328"/>
    <w:rsid w:val="0087348D"/>
    <w:rsid w:val="00873DAA"/>
    <w:rsid w:val="00873EB9"/>
    <w:rsid w:val="00874245"/>
    <w:rsid w:val="008742AF"/>
    <w:rsid w:val="00874B42"/>
    <w:rsid w:val="00874D8C"/>
    <w:rsid w:val="008759AC"/>
    <w:rsid w:val="00875A2E"/>
    <w:rsid w:val="00875CD3"/>
    <w:rsid w:val="008767F2"/>
    <w:rsid w:val="008769BD"/>
    <w:rsid w:val="00876BC7"/>
    <w:rsid w:val="00876EAC"/>
    <w:rsid w:val="00877975"/>
    <w:rsid w:val="00880672"/>
    <w:rsid w:val="00880758"/>
    <w:rsid w:val="008811B0"/>
    <w:rsid w:val="008811E0"/>
    <w:rsid w:val="008814CC"/>
    <w:rsid w:val="00881C82"/>
    <w:rsid w:val="00881F0A"/>
    <w:rsid w:val="00882A32"/>
    <w:rsid w:val="00883406"/>
    <w:rsid w:val="00883E31"/>
    <w:rsid w:val="00883F73"/>
    <w:rsid w:val="0088411E"/>
    <w:rsid w:val="0088426E"/>
    <w:rsid w:val="00884348"/>
    <w:rsid w:val="00884D2F"/>
    <w:rsid w:val="00884DA4"/>
    <w:rsid w:val="00885159"/>
    <w:rsid w:val="00885267"/>
    <w:rsid w:val="008854C4"/>
    <w:rsid w:val="008858A3"/>
    <w:rsid w:val="00885968"/>
    <w:rsid w:val="00885BBF"/>
    <w:rsid w:val="00885EAA"/>
    <w:rsid w:val="008861D3"/>
    <w:rsid w:val="00886B6E"/>
    <w:rsid w:val="00886BDE"/>
    <w:rsid w:val="00886E96"/>
    <w:rsid w:val="00887CC1"/>
    <w:rsid w:val="00887D0A"/>
    <w:rsid w:val="00890242"/>
    <w:rsid w:val="0089049E"/>
    <w:rsid w:val="00890838"/>
    <w:rsid w:val="0089091A"/>
    <w:rsid w:val="00891463"/>
    <w:rsid w:val="00891CB9"/>
    <w:rsid w:val="00891CBC"/>
    <w:rsid w:val="00891FB0"/>
    <w:rsid w:val="0089215E"/>
    <w:rsid w:val="008924C4"/>
    <w:rsid w:val="0089267F"/>
    <w:rsid w:val="0089285A"/>
    <w:rsid w:val="00892864"/>
    <w:rsid w:val="00892A95"/>
    <w:rsid w:val="00892CB4"/>
    <w:rsid w:val="00892F57"/>
    <w:rsid w:val="00893106"/>
    <w:rsid w:val="008933FC"/>
    <w:rsid w:val="008934CA"/>
    <w:rsid w:val="00893540"/>
    <w:rsid w:val="00893E62"/>
    <w:rsid w:val="008948B8"/>
    <w:rsid w:val="00894EC0"/>
    <w:rsid w:val="00895015"/>
    <w:rsid w:val="0089550A"/>
    <w:rsid w:val="00895DD3"/>
    <w:rsid w:val="00896414"/>
    <w:rsid w:val="008978A8"/>
    <w:rsid w:val="00897A8F"/>
    <w:rsid w:val="00897C21"/>
    <w:rsid w:val="00897E3F"/>
    <w:rsid w:val="00897E51"/>
    <w:rsid w:val="00897EE1"/>
    <w:rsid w:val="008A01EF"/>
    <w:rsid w:val="008A02A2"/>
    <w:rsid w:val="008A0394"/>
    <w:rsid w:val="008A0964"/>
    <w:rsid w:val="008A0AED"/>
    <w:rsid w:val="008A0C32"/>
    <w:rsid w:val="008A0D6A"/>
    <w:rsid w:val="008A0EF7"/>
    <w:rsid w:val="008A1066"/>
    <w:rsid w:val="008A125A"/>
    <w:rsid w:val="008A125C"/>
    <w:rsid w:val="008A12C6"/>
    <w:rsid w:val="008A1585"/>
    <w:rsid w:val="008A19D3"/>
    <w:rsid w:val="008A246D"/>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3FC"/>
    <w:rsid w:val="008B0618"/>
    <w:rsid w:val="008B0C16"/>
    <w:rsid w:val="008B12AF"/>
    <w:rsid w:val="008B140D"/>
    <w:rsid w:val="008B1836"/>
    <w:rsid w:val="008B1A1D"/>
    <w:rsid w:val="008B1B28"/>
    <w:rsid w:val="008B1E3C"/>
    <w:rsid w:val="008B1F69"/>
    <w:rsid w:val="008B1FC0"/>
    <w:rsid w:val="008B1FE2"/>
    <w:rsid w:val="008B2035"/>
    <w:rsid w:val="008B2488"/>
    <w:rsid w:val="008B2F28"/>
    <w:rsid w:val="008B3EB8"/>
    <w:rsid w:val="008B43D4"/>
    <w:rsid w:val="008B4600"/>
    <w:rsid w:val="008B4650"/>
    <w:rsid w:val="008B4D0A"/>
    <w:rsid w:val="008B4D8B"/>
    <w:rsid w:val="008B4FF4"/>
    <w:rsid w:val="008B5BFA"/>
    <w:rsid w:val="008B61AB"/>
    <w:rsid w:val="008B6359"/>
    <w:rsid w:val="008B64BF"/>
    <w:rsid w:val="008B65D8"/>
    <w:rsid w:val="008B6A92"/>
    <w:rsid w:val="008B6F4B"/>
    <w:rsid w:val="008B71DB"/>
    <w:rsid w:val="008B7302"/>
    <w:rsid w:val="008B7477"/>
    <w:rsid w:val="008B7EEF"/>
    <w:rsid w:val="008B7F45"/>
    <w:rsid w:val="008C01E9"/>
    <w:rsid w:val="008C06D4"/>
    <w:rsid w:val="008C07EB"/>
    <w:rsid w:val="008C0821"/>
    <w:rsid w:val="008C0A56"/>
    <w:rsid w:val="008C0DDC"/>
    <w:rsid w:val="008C0E2F"/>
    <w:rsid w:val="008C1218"/>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AD4"/>
    <w:rsid w:val="008C5E9A"/>
    <w:rsid w:val="008C6168"/>
    <w:rsid w:val="008C650B"/>
    <w:rsid w:val="008C66C7"/>
    <w:rsid w:val="008C6DE1"/>
    <w:rsid w:val="008C7AD4"/>
    <w:rsid w:val="008C7B4F"/>
    <w:rsid w:val="008C7EC0"/>
    <w:rsid w:val="008D0359"/>
    <w:rsid w:val="008D0497"/>
    <w:rsid w:val="008D0562"/>
    <w:rsid w:val="008D07B8"/>
    <w:rsid w:val="008D0A50"/>
    <w:rsid w:val="008D1029"/>
    <w:rsid w:val="008D1098"/>
    <w:rsid w:val="008D165F"/>
    <w:rsid w:val="008D19A7"/>
    <w:rsid w:val="008D1C99"/>
    <w:rsid w:val="008D2349"/>
    <w:rsid w:val="008D26CC"/>
    <w:rsid w:val="008D30FD"/>
    <w:rsid w:val="008D3196"/>
    <w:rsid w:val="008D3324"/>
    <w:rsid w:val="008D3406"/>
    <w:rsid w:val="008D3726"/>
    <w:rsid w:val="008D3D69"/>
    <w:rsid w:val="008D4368"/>
    <w:rsid w:val="008D4A26"/>
    <w:rsid w:val="008D52F0"/>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09A"/>
    <w:rsid w:val="008E155C"/>
    <w:rsid w:val="008E1A1F"/>
    <w:rsid w:val="008E1A29"/>
    <w:rsid w:val="008E1A64"/>
    <w:rsid w:val="008E1E73"/>
    <w:rsid w:val="008E1ED6"/>
    <w:rsid w:val="008E1FE4"/>
    <w:rsid w:val="008E2797"/>
    <w:rsid w:val="008E2910"/>
    <w:rsid w:val="008E2C0F"/>
    <w:rsid w:val="008E2CCE"/>
    <w:rsid w:val="008E3389"/>
    <w:rsid w:val="008E3558"/>
    <w:rsid w:val="008E35BF"/>
    <w:rsid w:val="008E3730"/>
    <w:rsid w:val="008E3756"/>
    <w:rsid w:val="008E46FA"/>
    <w:rsid w:val="008E55E1"/>
    <w:rsid w:val="008E6A3D"/>
    <w:rsid w:val="008E6B33"/>
    <w:rsid w:val="008E6D8A"/>
    <w:rsid w:val="008E77A1"/>
    <w:rsid w:val="008E78E9"/>
    <w:rsid w:val="008E791B"/>
    <w:rsid w:val="008E7C9D"/>
    <w:rsid w:val="008F0554"/>
    <w:rsid w:val="008F06A2"/>
    <w:rsid w:val="008F0B33"/>
    <w:rsid w:val="008F0CD7"/>
    <w:rsid w:val="008F0D5D"/>
    <w:rsid w:val="008F10CE"/>
    <w:rsid w:val="008F15EA"/>
    <w:rsid w:val="008F16B6"/>
    <w:rsid w:val="008F16D5"/>
    <w:rsid w:val="008F19B5"/>
    <w:rsid w:val="008F27C7"/>
    <w:rsid w:val="008F280E"/>
    <w:rsid w:val="008F286B"/>
    <w:rsid w:val="008F3AD8"/>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389"/>
    <w:rsid w:val="0090044F"/>
    <w:rsid w:val="00900D1F"/>
    <w:rsid w:val="00901348"/>
    <w:rsid w:val="0090177D"/>
    <w:rsid w:val="00901A42"/>
    <w:rsid w:val="00901CD1"/>
    <w:rsid w:val="00901D90"/>
    <w:rsid w:val="009026C9"/>
    <w:rsid w:val="00902DB3"/>
    <w:rsid w:val="009031E8"/>
    <w:rsid w:val="009033D7"/>
    <w:rsid w:val="00903B1A"/>
    <w:rsid w:val="009040AA"/>
    <w:rsid w:val="00904CB8"/>
    <w:rsid w:val="00904F14"/>
    <w:rsid w:val="00905031"/>
    <w:rsid w:val="009052C0"/>
    <w:rsid w:val="0090567B"/>
    <w:rsid w:val="00905730"/>
    <w:rsid w:val="00905BEE"/>
    <w:rsid w:val="0090692F"/>
    <w:rsid w:val="00906943"/>
    <w:rsid w:val="00906C3D"/>
    <w:rsid w:val="00907749"/>
    <w:rsid w:val="00907A52"/>
    <w:rsid w:val="00910716"/>
    <w:rsid w:val="00910751"/>
    <w:rsid w:val="00910990"/>
    <w:rsid w:val="00910C59"/>
    <w:rsid w:val="0091122F"/>
    <w:rsid w:val="009116AD"/>
    <w:rsid w:val="009116DB"/>
    <w:rsid w:val="0091198C"/>
    <w:rsid w:val="009119CB"/>
    <w:rsid w:val="00911A16"/>
    <w:rsid w:val="00911B2D"/>
    <w:rsid w:val="00911D99"/>
    <w:rsid w:val="00912525"/>
    <w:rsid w:val="00912881"/>
    <w:rsid w:val="00912AD2"/>
    <w:rsid w:val="00912B89"/>
    <w:rsid w:val="00912D89"/>
    <w:rsid w:val="009131EE"/>
    <w:rsid w:val="009133EF"/>
    <w:rsid w:val="00913AD8"/>
    <w:rsid w:val="009152CB"/>
    <w:rsid w:val="0091580F"/>
    <w:rsid w:val="009158DF"/>
    <w:rsid w:val="009159C9"/>
    <w:rsid w:val="0091617D"/>
    <w:rsid w:val="00916382"/>
    <w:rsid w:val="00916905"/>
    <w:rsid w:val="00916BCF"/>
    <w:rsid w:val="00916DD1"/>
    <w:rsid w:val="0091707E"/>
    <w:rsid w:val="009170D3"/>
    <w:rsid w:val="00917241"/>
    <w:rsid w:val="0091727B"/>
    <w:rsid w:val="0091745D"/>
    <w:rsid w:val="00917B5E"/>
    <w:rsid w:val="00920CAD"/>
    <w:rsid w:val="00920F0E"/>
    <w:rsid w:val="00920F57"/>
    <w:rsid w:val="00921411"/>
    <w:rsid w:val="00921449"/>
    <w:rsid w:val="00921B1C"/>
    <w:rsid w:val="00921E43"/>
    <w:rsid w:val="00921F13"/>
    <w:rsid w:val="00922379"/>
    <w:rsid w:val="00922550"/>
    <w:rsid w:val="00922660"/>
    <w:rsid w:val="00922B08"/>
    <w:rsid w:val="00922C1B"/>
    <w:rsid w:val="00923775"/>
    <w:rsid w:val="00923921"/>
    <w:rsid w:val="00923981"/>
    <w:rsid w:val="00924113"/>
    <w:rsid w:val="009241E5"/>
    <w:rsid w:val="009247D8"/>
    <w:rsid w:val="00924BB6"/>
    <w:rsid w:val="00924D79"/>
    <w:rsid w:val="00924DFE"/>
    <w:rsid w:val="009255EB"/>
    <w:rsid w:val="00925652"/>
    <w:rsid w:val="00925EA0"/>
    <w:rsid w:val="0092604D"/>
    <w:rsid w:val="009260F5"/>
    <w:rsid w:val="00926150"/>
    <w:rsid w:val="00926221"/>
    <w:rsid w:val="00926B1B"/>
    <w:rsid w:val="00927A7F"/>
    <w:rsid w:val="00927C36"/>
    <w:rsid w:val="00927E3A"/>
    <w:rsid w:val="00930230"/>
    <w:rsid w:val="00930297"/>
    <w:rsid w:val="00930413"/>
    <w:rsid w:val="009304ED"/>
    <w:rsid w:val="0093064D"/>
    <w:rsid w:val="00930CD3"/>
    <w:rsid w:val="00930CF1"/>
    <w:rsid w:val="0093183F"/>
    <w:rsid w:val="00931850"/>
    <w:rsid w:val="0093220A"/>
    <w:rsid w:val="009322F4"/>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9A6"/>
    <w:rsid w:val="00940A91"/>
    <w:rsid w:val="00940AF7"/>
    <w:rsid w:val="0094155E"/>
    <w:rsid w:val="00941868"/>
    <w:rsid w:val="00941B9F"/>
    <w:rsid w:val="00942003"/>
    <w:rsid w:val="0094228A"/>
    <w:rsid w:val="0094266F"/>
    <w:rsid w:val="0094287B"/>
    <w:rsid w:val="00942F07"/>
    <w:rsid w:val="00943105"/>
    <w:rsid w:val="00943685"/>
    <w:rsid w:val="00944072"/>
    <w:rsid w:val="009445E0"/>
    <w:rsid w:val="0094474F"/>
    <w:rsid w:val="00944CDF"/>
    <w:rsid w:val="00944F33"/>
    <w:rsid w:val="00944FA0"/>
    <w:rsid w:val="009450DD"/>
    <w:rsid w:val="0094513E"/>
    <w:rsid w:val="0094541E"/>
    <w:rsid w:val="0094554E"/>
    <w:rsid w:val="00945E56"/>
    <w:rsid w:val="0094690E"/>
    <w:rsid w:val="00946EEC"/>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25"/>
    <w:rsid w:val="009536CB"/>
    <w:rsid w:val="00953E72"/>
    <w:rsid w:val="00953F59"/>
    <w:rsid w:val="00954751"/>
    <w:rsid w:val="00954AD6"/>
    <w:rsid w:val="00954CD6"/>
    <w:rsid w:val="00954D1C"/>
    <w:rsid w:val="00954E80"/>
    <w:rsid w:val="00954ED4"/>
    <w:rsid w:val="009557CE"/>
    <w:rsid w:val="0095591B"/>
    <w:rsid w:val="00955B2B"/>
    <w:rsid w:val="00955DFD"/>
    <w:rsid w:val="0095655D"/>
    <w:rsid w:val="009568CF"/>
    <w:rsid w:val="00956D8F"/>
    <w:rsid w:val="009570F3"/>
    <w:rsid w:val="00957483"/>
    <w:rsid w:val="0095767B"/>
    <w:rsid w:val="00957ACC"/>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754"/>
    <w:rsid w:val="00961A1A"/>
    <w:rsid w:val="00961A4C"/>
    <w:rsid w:val="00961F8C"/>
    <w:rsid w:val="009620B0"/>
    <w:rsid w:val="009621A5"/>
    <w:rsid w:val="009623CA"/>
    <w:rsid w:val="0096287B"/>
    <w:rsid w:val="009628F7"/>
    <w:rsid w:val="009637FD"/>
    <w:rsid w:val="00963DD1"/>
    <w:rsid w:val="0096411E"/>
    <w:rsid w:val="0096416C"/>
    <w:rsid w:val="0096535C"/>
    <w:rsid w:val="00965706"/>
    <w:rsid w:val="009658AB"/>
    <w:rsid w:val="00965BD5"/>
    <w:rsid w:val="00965C29"/>
    <w:rsid w:val="00965C39"/>
    <w:rsid w:val="00965CE0"/>
    <w:rsid w:val="00965E31"/>
    <w:rsid w:val="00965EA7"/>
    <w:rsid w:val="00966A50"/>
    <w:rsid w:val="00966CA6"/>
    <w:rsid w:val="00966D38"/>
    <w:rsid w:val="00966ED7"/>
    <w:rsid w:val="009676B6"/>
    <w:rsid w:val="00967ADB"/>
    <w:rsid w:val="00967CBE"/>
    <w:rsid w:val="0097010A"/>
    <w:rsid w:val="009706D4"/>
    <w:rsid w:val="00970B6A"/>
    <w:rsid w:val="00970CC4"/>
    <w:rsid w:val="00970D7B"/>
    <w:rsid w:val="00970F3B"/>
    <w:rsid w:val="00971423"/>
    <w:rsid w:val="009725BC"/>
    <w:rsid w:val="00972956"/>
    <w:rsid w:val="00972B1E"/>
    <w:rsid w:val="00972B93"/>
    <w:rsid w:val="00972C5B"/>
    <w:rsid w:val="00972F49"/>
    <w:rsid w:val="00973700"/>
    <w:rsid w:val="00973783"/>
    <w:rsid w:val="00973960"/>
    <w:rsid w:val="00973C50"/>
    <w:rsid w:val="00973CED"/>
    <w:rsid w:val="009746C6"/>
    <w:rsid w:val="0097539B"/>
    <w:rsid w:val="00975C91"/>
    <w:rsid w:val="00975D72"/>
    <w:rsid w:val="00976B89"/>
    <w:rsid w:val="00977318"/>
    <w:rsid w:val="0097757C"/>
    <w:rsid w:val="0098053B"/>
    <w:rsid w:val="009807C6"/>
    <w:rsid w:val="00980ACA"/>
    <w:rsid w:val="00980F14"/>
    <w:rsid w:val="0098125C"/>
    <w:rsid w:val="0098146B"/>
    <w:rsid w:val="00981877"/>
    <w:rsid w:val="009828BD"/>
    <w:rsid w:val="009829FD"/>
    <w:rsid w:val="00982A6F"/>
    <w:rsid w:val="00982F90"/>
    <w:rsid w:val="00983984"/>
    <w:rsid w:val="00983BA8"/>
    <w:rsid w:val="00983C3B"/>
    <w:rsid w:val="00984241"/>
    <w:rsid w:val="00984DC5"/>
    <w:rsid w:val="00984DFF"/>
    <w:rsid w:val="00984EE4"/>
    <w:rsid w:val="0098555E"/>
    <w:rsid w:val="009856E1"/>
    <w:rsid w:val="009857FB"/>
    <w:rsid w:val="00986423"/>
    <w:rsid w:val="009866B2"/>
    <w:rsid w:val="00986D0E"/>
    <w:rsid w:val="00986E15"/>
    <w:rsid w:val="009871C5"/>
    <w:rsid w:val="00987366"/>
    <w:rsid w:val="0098742C"/>
    <w:rsid w:val="0098765F"/>
    <w:rsid w:val="00987688"/>
    <w:rsid w:val="00987A47"/>
    <w:rsid w:val="00987DFA"/>
    <w:rsid w:val="009900E6"/>
    <w:rsid w:val="00990B6D"/>
    <w:rsid w:val="00990DDE"/>
    <w:rsid w:val="00991123"/>
    <w:rsid w:val="0099117B"/>
    <w:rsid w:val="00991550"/>
    <w:rsid w:val="0099181B"/>
    <w:rsid w:val="00993756"/>
    <w:rsid w:val="00993ACA"/>
    <w:rsid w:val="00993DAE"/>
    <w:rsid w:val="009940C4"/>
    <w:rsid w:val="009942BA"/>
    <w:rsid w:val="0099462D"/>
    <w:rsid w:val="00994EAF"/>
    <w:rsid w:val="00994EBB"/>
    <w:rsid w:val="00995139"/>
    <w:rsid w:val="009952EC"/>
    <w:rsid w:val="009953FE"/>
    <w:rsid w:val="009959E3"/>
    <w:rsid w:val="0099603B"/>
    <w:rsid w:val="0099633F"/>
    <w:rsid w:val="00996446"/>
    <w:rsid w:val="00997040"/>
    <w:rsid w:val="0099721E"/>
    <w:rsid w:val="00997271"/>
    <w:rsid w:val="00997461"/>
    <w:rsid w:val="00997A4A"/>
    <w:rsid w:val="00997B6B"/>
    <w:rsid w:val="009A0B18"/>
    <w:rsid w:val="009A0B30"/>
    <w:rsid w:val="009A0B77"/>
    <w:rsid w:val="009A0C07"/>
    <w:rsid w:val="009A0F46"/>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3FC8"/>
    <w:rsid w:val="009A5178"/>
    <w:rsid w:val="009A5451"/>
    <w:rsid w:val="009A5D79"/>
    <w:rsid w:val="009A608A"/>
    <w:rsid w:val="009A62E0"/>
    <w:rsid w:val="009A6354"/>
    <w:rsid w:val="009A64BF"/>
    <w:rsid w:val="009A66A9"/>
    <w:rsid w:val="009A69D0"/>
    <w:rsid w:val="009A6BD5"/>
    <w:rsid w:val="009A6DE2"/>
    <w:rsid w:val="009A6E4C"/>
    <w:rsid w:val="009A74C3"/>
    <w:rsid w:val="009A7D1C"/>
    <w:rsid w:val="009B0580"/>
    <w:rsid w:val="009B0701"/>
    <w:rsid w:val="009B0714"/>
    <w:rsid w:val="009B0E39"/>
    <w:rsid w:val="009B0ED2"/>
    <w:rsid w:val="009B0F17"/>
    <w:rsid w:val="009B0F6A"/>
    <w:rsid w:val="009B124F"/>
    <w:rsid w:val="009B129D"/>
    <w:rsid w:val="009B1335"/>
    <w:rsid w:val="009B14D7"/>
    <w:rsid w:val="009B1665"/>
    <w:rsid w:val="009B18A0"/>
    <w:rsid w:val="009B241F"/>
    <w:rsid w:val="009B27B5"/>
    <w:rsid w:val="009B2D3B"/>
    <w:rsid w:val="009B3122"/>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B7A2E"/>
    <w:rsid w:val="009C01F0"/>
    <w:rsid w:val="009C023D"/>
    <w:rsid w:val="009C0292"/>
    <w:rsid w:val="009C0303"/>
    <w:rsid w:val="009C0693"/>
    <w:rsid w:val="009C0E41"/>
    <w:rsid w:val="009C12B1"/>
    <w:rsid w:val="009C151E"/>
    <w:rsid w:val="009C18BB"/>
    <w:rsid w:val="009C1904"/>
    <w:rsid w:val="009C1AD8"/>
    <w:rsid w:val="009C1DA9"/>
    <w:rsid w:val="009C1E7C"/>
    <w:rsid w:val="009C1FBF"/>
    <w:rsid w:val="009C1FD9"/>
    <w:rsid w:val="009C21E0"/>
    <w:rsid w:val="009C256D"/>
    <w:rsid w:val="009C316A"/>
    <w:rsid w:val="009C3555"/>
    <w:rsid w:val="009C3562"/>
    <w:rsid w:val="009C379A"/>
    <w:rsid w:val="009C37C7"/>
    <w:rsid w:val="009C38A5"/>
    <w:rsid w:val="009C3936"/>
    <w:rsid w:val="009C473C"/>
    <w:rsid w:val="009C4D48"/>
    <w:rsid w:val="009C4F42"/>
    <w:rsid w:val="009C51DE"/>
    <w:rsid w:val="009C5224"/>
    <w:rsid w:val="009C5419"/>
    <w:rsid w:val="009C5BEB"/>
    <w:rsid w:val="009C5E27"/>
    <w:rsid w:val="009C64FA"/>
    <w:rsid w:val="009C6C1D"/>
    <w:rsid w:val="009C6EDB"/>
    <w:rsid w:val="009C76E4"/>
    <w:rsid w:val="009C79A8"/>
    <w:rsid w:val="009C7BA4"/>
    <w:rsid w:val="009C7C9E"/>
    <w:rsid w:val="009C7CE6"/>
    <w:rsid w:val="009D046D"/>
    <w:rsid w:val="009D09A4"/>
    <w:rsid w:val="009D0AFD"/>
    <w:rsid w:val="009D0E38"/>
    <w:rsid w:val="009D0E99"/>
    <w:rsid w:val="009D0F7A"/>
    <w:rsid w:val="009D1640"/>
    <w:rsid w:val="009D1A2B"/>
    <w:rsid w:val="009D244A"/>
    <w:rsid w:val="009D2720"/>
    <w:rsid w:val="009D27D6"/>
    <w:rsid w:val="009D2A17"/>
    <w:rsid w:val="009D3517"/>
    <w:rsid w:val="009D3554"/>
    <w:rsid w:val="009D3697"/>
    <w:rsid w:val="009D4157"/>
    <w:rsid w:val="009D434D"/>
    <w:rsid w:val="009D4394"/>
    <w:rsid w:val="009D45AE"/>
    <w:rsid w:val="009D4EBA"/>
    <w:rsid w:val="009D50B3"/>
    <w:rsid w:val="009D53C5"/>
    <w:rsid w:val="009D5AA8"/>
    <w:rsid w:val="009D5C83"/>
    <w:rsid w:val="009D691C"/>
    <w:rsid w:val="009D6B60"/>
    <w:rsid w:val="009D6F6C"/>
    <w:rsid w:val="009D756C"/>
    <w:rsid w:val="009D7974"/>
    <w:rsid w:val="009D7C0D"/>
    <w:rsid w:val="009D7D08"/>
    <w:rsid w:val="009D7FA5"/>
    <w:rsid w:val="009E0728"/>
    <w:rsid w:val="009E0B37"/>
    <w:rsid w:val="009E0BF0"/>
    <w:rsid w:val="009E0C93"/>
    <w:rsid w:val="009E0F8F"/>
    <w:rsid w:val="009E1066"/>
    <w:rsid w:val="009E13E5"/>
    <w:rsid w:val="009E1853"/>
    <w:rsid w:val="009E1CCF"/>
    <w:rsid w:val="009E1EAC"/>
    <w:rsid w:val="009E2E04"/>
    <w:rsid w:val="009E2F3B"/>
    <w:rsid w:val="009E3169"/>
    <w:rsid w:val="009E3419"/>
    <w:rsid w:val="009E3528"/>
    <w:rsid w:val="009E3B07"/>
    <w:rsid w:val="009E3BBC"/>
    <w:rsid w:val="009E3C3B"/>
    <w:rsid w:val="009E4848"/>
    <w:rsid w:val="009E4D3F"/>
    <w:rsid w:val="009E4F96"/>
    <w:rsid w:val="009E520E"/>
    <w:rsid w:val="009E54A0"/>
    <w:rsid w:val="009E5513"/>
    <w:rsid w:val="009E5A1A"/>
    <w:rsid w:val="009E5D41"/>
    <w:rsid w:val="009E6606"/>
    <w:rsid w:val="009E681A"/>
    <w:rsid w:val="009E6F7C"/>
    <w:rsid w:val="009E7150"/>
    <w:rsid w:val="009E765C"/>
    <w:rsid w:val="009E76AC"/>
    <w:rsid w:val="009E775C"/>
    <w:rsid w:val="009E77D2"/>
    <w:rsid w:val="009F08E5"/>
    <w:rsid w:val="009F0A73"/>
    <w:rsid w:val="009F0F39"/>
    <w:rsid w:val="009F12E1"/>
    <w:rsid w:val="009F1401"/>
    <w:rsid w:val="009F1416"/>
    <w:rsid w:val="009F1986"/>
    <w:rsid w:val="009F1D65"/>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5AF"/>
    <w:rsid w:val="009F5AD9"/>
    <w:rsid w:val="009F5CF0"/>
    <w:rsid w:val="009F5E97"/>
    <w:rsid w:val="009F5EDF"/>
    <w:rsid w:val="009F61A9"/>
    <w:rsid w:val="009F68BB"/>
    <w:rsid w:val="009F6F55"/>
    <w:rsid w:val="009F71DE"/>
    <w:rsid w:val="009F7316"/>
    <w:rsid w:val="009F7423"/>
    <w:rsid w:val="009F7B97"/>
    <w:rsid w:val="00A00531"/>
    <w:rsid w:val="00A013ED"/>
    <w:rsid w:val="00A014C6"/>
    <w:rsid w:val="00A025B3"/>
    <w:rsid w:val="00A0276E"/>
    <w:rsid w:val="00A028C3"/>
    <w:rsid w:val="00A0310E"/>
    <w:rsid w:val="00A0336F"/>
    <w:rsid w:val="00A0424C"/>
    <w:rsid w:val="00A044DC"/>
    <w:rsid w:val="00A049CA"/>
    <w:rsid w:val="00A04A55"/>
    <w:rsid w:val="00A05269"/>
    <w:rsid w:val="00A053CC"/>
    <w:rsid w:val="00A0540D"/>
    <w:rsid w:val="00A05F57"/>
    <w:rsid w:val="00A069FD"/>
    <w:rsid w:val="00A06A21"/>
    <w:rsid w:val="00A06AB1"/>
    <w:rsid w:val="00A07034"/>
    <w:rsid w:val="00A07207"/>
    <w:rsid w:val="00A07F76"/>
    <w:rsid w:val="00A10084"/>
    <w:rsid w:val="00A10656"/>
    <w:rsid w:val="00A10897"/>
    <w:rsid w:val="00A10C8A"/>
    <w:rsid w:val="00A10F0E"/>
    <w:rsid w:val="00A112A6"/>
    <w:rsid w:val="00A11C70"/>
    <w:rsid w:val="00A11F87"/>
    <w:rsid w:val="00A12001"/>
    <w:rsid w:val="00A124A0"/>
    <w:rsid w:val="00A128AF"/>
    <w:rsid w:val="00A12996"/>
    <w:rsid w:val="00A12A98"/>
    <w:rsid w:val="00A139AC"/>
    <w:rsid w:val="00A13CE0"/>
    <w:rsid w:val="00A1416B"/>
    <w:rsid w:val="00A1431F"/>
    <w:rsid w:val="00A14B4E"/>
    <w:rsid w:val="00A14C73"/>
    <w:rsid w:val="00A15393"/>
    <w:rsid w:val="00A15676"/>
    <w:rsid w:val="00A159CE"/>
    <w:rsid w:val="00A15C63"/>
    <w:rsid w:val="00A16110"/>
    <w:rsid w:val="00A16714"/>
    <w:rsid w:val="00A16AB7"/>
    <w:rsid w:val="00A16B92"/>
    <w:rsid w:val="00A1747D"/>
    <w:rsid w:val="00A17AB7"/>
    <w:rsid w:val="00A17CDF"/>
    <w:rsid w:val="00A17DD5"/>
    <w:rsid w:val="00A17F4F"/>
    <w:rsid w:val="00A208AA"/>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77A"/>
    <w:rsid w:val="00A33AF9"/>
    <w:rsid w:val="00A33B2D"/>
    <w:rsid w:val="00A33BC4"/>
    <w:rsid w:val="00A33C98"/>
    <w:rsid w:val="00A33F26"/>
    <w:rsid w:val="00A3438C"/>
    <w:rsid w:val="00A34864"/>
    <w:rsid w:val="00A348E4"/>
    <w:rsid w:val="00A357B2"/>
    <w:rsid w:val="00A357C3"/>
    <w:rsid w:val="00A359E3"/>
    <w:rsid w:val="00A35B40"/>
    <w:rsid w:val="00A35B83"/>
    <w:rsid w:val="00A35CF8"/>
    <w:rsid w:val="00A35E11"/>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1F73"/>
    <w:rsid w:val="00A42159"/>
    <w:rsid w:val="00A4233E"/>
    <w:rsid w:val="00A42B8E"/>
    <w:rsid w:val="00A42DF0"/>
    <w:rsid w:val="00A43231"/>
    <w:rsid w:val="00A43361"/>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3BA"/>
    <w:rsid w:val="00A463FB"/>
    <w:rsid w:val="00A4681E"/>
    <w:rsid w:val="00A4684E"/>
    <w:rsid w:val="00A46D28"/>
    <w:rsid w:val="00A46D59"/>
    <w:rsid w:val="00A472EE"/>
    <w:rsid w:val="00A475A5"/>
    <w:rsid w:val="00A4778B"/>
    <w:rsid w:val="00A477B0"/>
    <w:rsid w:val="00A479BA"/>
    <w:rsid w:val="00A5011A"/>
    <w:rsid w:val="00A503C6"/>
    <w:rsid w:val="00A504F2"/>
    <w:rsid w:val="00A505EE"/>
    <w:rsid w:val="00A50BC8"/>
    <w:rsid w:val="00A50E80"/>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A9B"/>
    <w:rsid w:val="00A54C4A"/>
    <w:rsid w:val="00A55099"/>
    <w:rsid w:val="00A551BD"/>
    <w:rsid w:val="00A553C8"/>
    <w:rsid w:val="00A5581C"/>
    <w:rsid w:val="00A559C1"/>
    <w:rsid w:val="00A55E15"/>
    <w:rsid w:val="00A55F09"/>
    <w:rsid w:val="00A562C4"/>
    <w:rsid w:val="00A5649A"/>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787"/>
    <w:rsid w:val="00A61B2C"/>
    <w:rsid w:val="00A61B81"/>
    <w:rsid w:val="00A61DDD"/>
    <w:rsid w:val="00A62811"/>
    <w:rsid w:val="00A631C8"/>
    <w:rsid w:val="00A63214"/>
    <w:rsid w:val="00A63A70"/>
    <w:rsid w:val="00A63BB8"/>
    <w:rsid w:val="00A63E8C"/>
    <w:rsid w:val="00A63EEE"/>
    <w:rsid w:val="00A64417"/>
    <w:rsid w:val="00A64501"/>
    <w:rsid w:val="00A64AFD"/>
    <w:rsid w:val="00A64C9F"/>
    <w:rsid w:val="00A653F3"/>
    <w:rsid w:val="00A665C7"/>
    <w:rsid w:val="00A66C93"/>
    <w:rsid w:val="00A66F00"/>
    <w:rsid w:val="00A67702"/>
    <w:rsid w:val="00A67E3F"/>
    <w:rsid w:val="00A70ECB"/>
    <w:rsid w:val="00A70F74"/>
    <w:rsid w:val="00A712F7"/>
    <w:rsid w:val="00A71437"/>
    <w:rsid w:val="00A7235A"/>
    <w:rsid w:val="00A72531"/>
    <w:rsid w:val="00A7266C"/>
    <w:rsid w:val="00A7303D"/>
    <w:rsid w:val="00A73291"/>
    <w:rsid w:val="00A7334C"/>
    <w:rsid w:val="00A73467"/>
    <w:rsid w:val="00A73809"/>
    <w:rsid w:val="00A73A43"/>
    <w:rsid w:val="00A73CFF"/>
    <w:rsid w:val="00A73D3B"/>
    <w:rsid w:val="00A73E27"/>
    <w:rsid w:val="00A7415E"/>
    <w:rsid w:val="00A74EB9"/>
    <w:rsid w:val="00A75345"/>
    <w:rsid w:val="00A7545C"/>
    <w:rsid w:val="00A754ED"/>
    <w:rsid w:val="00A756AD"/>
    <w:rsid w:val="00A75C7D"/>
    <w:rsid w:val="00A7645D"/>
    <w:rsid w:val="00A7655A"/>
    <w:rsid w:val="00A76EC8"/>
    <w:rsid w:val="00A774B8"/>
    <w:rsid w:val="00A775A3"/>
    <w:rsid w:val="00A77C0D"/>
    <w:rsid w:val="00A77D45"/>
    <w:rsid w:val="00A77FED"/>
    <w:rsid w:val="00A8050C"/>
    <w:rsid w:val="00A80817"/>
    <w:rsid w:val="00A809BE"/>
    <w:rsid w:val="00A80B1C"/>
    <w:rsid w:val="00A80E34"/>
    <w:rsid w:val="00A818C4"/>
    <w:rsid w:val="00A81BF1"/>
    <w:rsid w:val="00A81D09"/>
    <w:rsid w:val="00A822B2"/>
    <w:rsid w:val="00A8262B"/>
    <w:rsid w:val="00A82E32"/>
    <w:rsid w:val="00A82E84"/>
    <w:rsid w:val="00A83022"/>
    <w:rsid w:val="00A83517"/>
    <w:rsid w:val="00A8379A"/>
    <w:rsid w:val="00A8406E"/>
    <w:rsid w:val="00A84252"/>
    <w:rsid w:val="00A842B9"/>
    <w:rsid w:val="00A84AB7"/>
    <w:rsid w:val="00A84E78"/>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2EE6"/>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A56"/>
    <w:rsid w:val="00A97C74"/>
    <w:rsid w:val="00A97CA5"/>
    <w:rsid w:val="00A97D4C"/>
    <w:rsid w:val="00AA02EC"/>
    <w:rsid w:val="00AA06C5"/>
    <w:rsid w:val="00AA094A"/>
    <w:rsid w:val="00AA0B93"/>
    <w:rsid w:val="00AA12CB"/>
    <w:rsid w:val="00AA1768"/>
    <w:rsid w:val="00AA17E6"/>
    <w:rsid w:val="00AA1AA6"/>
    <w:rsid w:val="00AA1AAC"/>
    <w:rsid w:val="00AA1C25"/>
    <w:rsid w:val="00AA1E7C"/>
    <w:rsid w:val="00AA1F09"/>
    <w:rsid w:val="00AA20E8"/>
    <w:rsid w:val="00AA21C0"/>
    <w:rsid w:val="00AA23E2"/>
    <w:rsid w:val="00AA24BA"/>
    <w:rsid w:val="00AA2B8F"/>
    <w:rsid w:val="00AA2C74"/>
    <w:rsid w:val="00AA2D08"/>
    <w:rsid w:val="00AA32CA"/>
    <w:rsid w:val="00AA32E2"/>
    <w:rsid w:val="00AA34E3"/>
    <w:rsid w:val="00AA3625"/>
    <w:rsid w:val="00AA38BC"/>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A7D10"/>
    <w:rsid w:val="00AB14B9"/>
    <w:rsid w:val="00AB1B39"/>
    <w:rsid w:val="00AB225D"/>
    <w:rsid w:val="00AB2526"/>
    <w:rsid w:val="00AB2532"/>
    <w:rsid w:val="00AB275F"/>
    <w:rsid w:val="00AB27EA"/>
    <w:rsid w:val="00AB2EB2"/>
    <w:rsid w:val="00AB325D"/>
    <w:rsid w:val="00AB3846"/>
    <w:rsid w:val="00AB3877"/>
    <w:rsid w:val="00AB3BD5"/>
    <w:rsid w:val="00AB3C26"/>
    <w:rsid w:val="00AB4154"/>
    <w:rsid w:val="00AB4171"/>
    <w:rsid w:val="00AB48D3"/>
    <w:rsid w:val="00AB4979"/>
    <w:rsid w:val="00AB4A5C"/>
    <w:rsid w:val="00AB4BFA"/>
    <w:rsid w:val="00AB52DB"/>
    <w:rsid w:val="00AB5365"/>
    <w:rsid w:val="00AB5AAB"/>
    <w:rsid w:val="00AB5C7E"/>
    <w:rsid w:val="00AB62DB"/>
    <w:rsid w:val="00AB644B"/>
    <w:rsid w:val="00AB6576"/>
    <w:rsid w:val="00AB6775"/>
    <w:rsid w:val="00AB75FC"/>
    <w:rsid w:val="00AB780B"/>
    <w:rsid w:val="00AB7F96"/>
    <w:rsid w:val="00AC0148"/>
    <w:rsid w:val="00AC0287"/>
    <w:rsid w:val="00AC06D9"/>
    <w:rsid w:val="00AC0A16"/>
    <w:rsid w:val="00AC138D"/>
    <w:rsid w:val="00AC17A3"/>
    <w:rsid w:val="00AC19F7"/>
    <w:rsid w:val="00AC1FFA"/>
    <w:rsid w:val="00AC20CD"/>
    <w:rsid w:val="00AC22F9"/>
    <w:rsid w:val="00AC28FE"/>
    <w:rsid w:val="00AC297B"/>
    <w:rsid w:val="00AC361B"/>
    <w:rsid w:val="00AC3862"/>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D02B7"/>
    <w:rsid w:val="00AD03D6"/>
    <w:rsid w:val="00AD04F5"/>
    <w:rsid w:val="00AD0593"/>
    <w:rsid w:val="00AD05B0"/>
    <w:rsid w:val="00AD0B66"/>
    <w:rsid w:val="00AD135F"/>
    <w:rsid w:val="00AD1831"/>
    <w:rsid w:val="00AD18EE"/>
    <w:rsid w:val="00AD2747"/>
    <w:rsid w:val="00AD28D1"/>
    <w:rsid w:val="00AD2C5E"/>
    <w:rsid w:val="00AD3037"/>
    <w:rsid w:val="00AD3296"/>
    <w:rsid w:val="00AD335A"/>
    <w:rsid w:val="00AD33BC"/>
    <w:rsid w:val="00AD3537"/>
    <w:rsid w:val="00AD3624"/>
    <w:rsid w:val="00AD391C"/>
    <w:rsid w:val="00AD49FA"/>
    <w:rsid w:val="00AD4A41"/>
    <w:rsid w:val="00AD4C26"/>
    <w:rsid w:val="00AD52BD"/>
    <w:rsid w:val="00AD5DB5"/>
    <w:rsid w:val="00AD67B9"/>
    <w:rsid w:val="00AD67D6"/>
    <w:rsid w:val="00AD6B3E"/>
    <w:rsid w:val="00AD6F06"/>
    <w:rsid w:val="00AD70E2"/>
    <w:rsid w:val="00AD7588"/>
    <w:rsid w:val="00AD7813"/>
    <w:rsid w:val="00AD7C28"/>
    <w:rsid w:val="00AD7C88"/>
    <w:rsid w:val="00AE0541"/>
    <w:rsid w:val="00AE0962"/>
    <w:rsid w:val="00AE0A91"/>
    <w:rsid w:val="00AE0FCB"/>
    <w:rsid w:val="00AE1B7D"/>
    <w:rsid w:val="00AE1C38"/>
    <w:rsid w:val="00AE2C29"/>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03"/>
    <w:rsid w:val="00AF1079"/>
    <w:rsid w:val="00AF1D5E"/>
    <w:rsid w:val="00AF203B"/>
    <w:rsid w:val="00AF238F"/>
    <w:rsid w:val="00AF2484"/>
    <w:rsid w:val="00AF2BC0"/>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4868"/>
    <w:rsid w:val="00B049F0"/>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4E3"/>
    <w:rsid w:val="00B10795"/>
    <w:rsid w:val="00B10956"/>
    <w:rsid w:val="00B10E0B"/>
    <w:rsid w:val="00B11876"/>
    <w:rsid w:val="00B11B6E"/>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76"/>
    <w:rsid w:val="00B179BB"/>
    <w:rsid w:val="00B17D7C"/>
    <w:rsid w:val="00B206CE"/>
    <w:rsid w:val="00B20C23"/>
    <w:rsid w:val="00B20DA0"/>
    <w:rsid w:val="00B20DB6"/>
    <w:rsid w:val="00B21420"/>
    <w:rsid w:val="00B2149A"/>
    <w:rsid w:val="00B2158E"/>
    <w:rsid w:val="00B21B8F"/>
    <w:rsid w:val="00B21FAC"/>
    <w:rsid w:val="00B220C9"/>
    <w:rsid w:val="00B2231F"/>
    <w:rsid w:val="00B223DF"/>
    <w:rsid w:val="00B22493"/>
    <w:rsid w:val="00B224A8"/>
    <w:rsid w:val="00B229BB"/>
    <w:rsid w:val="00B22C57"/>
    <w:rsid w:val="00B23142"/>
    <w:rsid w:val="00B2360C"/>
    <w:rsid w:val="00B23832"/>
    <w:rsid w:val="00B23EFF"/>
    <w:rsid w:val="00B244B4"/>
    <w:rsid w:val="00B245CF"/>
    <w:rsid w:val="00B24765"/>
    <w:rsid w:val="00B24A06"/>
    <w:rsid w:val="00B24FBC"/>
    <w:rsid w:val="00B2506E"/>
    <w:rsid w:val="00B25AB2"/>
    <w:rsid w:val="00B26305"/>
    <w:rsid w:val="00B2681B"/>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A63"/>
    <w:rsid w:val="00B30B20"/>
    <w:rsid w:val="00B30EA5"/>
    <w:rsid w:val="00B314D1"/>
    <w:rsid w:val="00B31748"/>
    <w:rsid w:val="00B31C36"/>
    <w:rsid w:val="00B31D68"/>
    <w:rsid w:val="00B31F3C"/>
    <w:rsid w:val="00B32459"/>
    <w:rsid w:val="00B32C2F"/>
    <w:rsid w:val="00B33139"/>
    <w:rsid w:val="00B3341E"/>
    <w:rsid w:val="00B336C5"/>
    <w:rsid w:val="00B3387B"/>
    <w:rsid w:val="00B33B3A"/>
    <w:rsid w:val="00B33D84"/>
    <w:rsid w:val="00B34227"/>
    <w:rsid w:val="00B3429A"/>
    <w:rsid w:val="00B3450B"/>
    <w:rsid w:val="00B353BF"/>
    <w:rsid w:val="00B35C30"/>
    <w:rsid w:val="00B361BF"/>
    <w:rsid w:val="00B36423"/>
    <w:rsid w:val="00B3655F"/>
    <w:rsid w:val="00B36620"/>
    <w:rsid w:val="00B36FC7"/>
    <w:rsid w:val="00B37033"/>
    <w:rsid w:val="00B370F3"/>
    <w:rsid w:val="00B37B74"/>
    <w:rsid w:val="00B37BA4"/>
    <w:rsid w:val="00B40723"/>
    <w:rsid w:val="00B4072C"/>
    <w:rsid w:val="00B4095A"/>
    <w:rsid w:val="00B40BBE"/>
    <w:rsid w:val="00B40CAF"/>
    <w:rsid w:val="00B40D2F"/>
    <w:rsid w:val="00B4139F"/>
    <w:rsid w:val="00B413A9"/>
    <w:rsid w:val="00B4145F"/>
    <w:rsid w:val="00B429BA"/>
    <w:rsid w:val="00B42D85"/>
    <w:rsid w:val="00B42E79"/>
    <w:rsid w:val="00B433DE"/>
    <w:rsid w:val="00B4369C"/>
    <w:rsid w:val="00B437BB"/>
    <w:rsid w:val="00B43E98"/>
    <w:rsid w:val="00B44444"/>
    <w:rsid w:val="00B44A2B"/>
    <w:rsid w:val="00B44DAE"/>
    <w:rsid w:val="00B4516E"/>
    <w:rsid w:val="00B45389"/>
    <w:rsid w:val="00B457E2"/>
    <w:rsid w:val="00B458C2"/>
    <w:rsid w:val="00B4690A"/>
    <w:rsid w:val="00B4717F"/>
    <w:rsid w:val="00B4780B"/>
    <w:rsid w:val="00B47AF6"/>
    <w:rsid w:val="00B50233"/>
    <w:rsid w:val="00B50F32"/>
    <w:rsid w:val="00B512C9"/>
    <w:rsid w:val="00B51C84"/>
    <w:rsid w:val="00B52051"/>
    <w:rsid w:val="00B5221E"/>
    <w:rsid w:val="00B5248C"/>
    <w:rsid w:val="00B526A3"/>
    <w:rsid w:val="00B52D73"/>
    <w:rsid w:val="00B53063"/>
    <w:rsid w:val="00B533C7"/>
    <w:rsid w:val="00B5361C"/>
    <w:rsid w:val="00B53682"/>
    <w:rsid w:val="00B536C3"/>
    <w:rsid w:val="00B538B9"/>
    <w:rsid w:val="00B53EE2"/>
    <w:rsid w:val="00B54158"/>
    <w:rsid w:val="00B54456"/>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551"/>
    <w:rsid w:val="00B57901"/>
    <w:rsid w:val="00B57B00"/>
    <w:rsid w:val="00B57BDF"/>
    <w:rsid w:val="00B57E69"/>
    <w:rsid w:val="00B601AA"/>
    <w:rsid w:val="00B60C53"/>
    <w:rsid w:val="00B60DC1"/>
    <w:rsid w:val="00B60F9D"/>
    <w:rsid w:val="00B61B16"/>
    <w:rsid w:val="00B61F39"/>
    <w:rsid w:val="00B62003"/>
    <w:rsid w:val="00B62110"/>
    <w:rsid w:val="00B62425"/>
    <w:rsid w:val="00B62661"/>
    <w:rsid w:val="00B626FF"/>
    <w:rsid w:val="00B62880"/>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7D"/>
    <w:rsid w:val="00B674B6"/>
    <w:rsid w:val="00B67A58"/>
    <w:rsid w:val="00B67C31"/>
    <w:rsid w:val="00B7023B"/>
    <w:rsid w:val="00B702FF"/>
    <w:rsid w:val="00B70436"/>
    <w:rsid w:val="00B70562"/>
    <w:rsid w:val="00B70D3B"/>
    <w:rsid w:val="00B71320"/>
    <w:rsid w:val="00B71A99"/>
    <w:rsid w:val="00B71B3E"/>
    <w:rsid w:val="00B71BB3"/>
    <w:rsid w:val="00B71C6A"/>
    <w:rsid w:val="00B7210F"/>
    <w:rsid w:val="00B72791"/>
    <w:rsid w:val="00B73397"/>
    <w:rsid w:val="00B7377D"/>
    <w:rsid w:val="00B739CC"/>
    <w:rsid w:val="00B740A6"/>
    <w:rsid w:val="00B740EF"/>
    <w:rsid w:val="00B74861"/>
    <w:rsid w:val="00B74A33"/>
    <w:rsid w:val="00B74B2A"/>
    <w:rsid w:val="00B74B7C"/>
    <w:rsid w:val="00B75123"/>
    <w:rsid w:val="00B7562B"/>
    <w:rsid w:val="00B75A06"/>
    <w:rsid w:val="00B75B80"/>
    <w:rsid w:val="00B75C14"/>
    <w:rsid w:val="00B75D1F"/>
    <w:rsid w:val="00B76499"/>
    <w:rsid w:val="00B765CC"/>
    <w:rsid w:val="00B76A62"/>
    <w:rsid w:val="00B76FAE"/>
    <w:rsid w:val="00B7732A"/>
    <w:rsid w:val="00B77511"/>
    <w:rsid w:val="00B77603"/>
    <w:rsid w:val="00B77C75"/>
    <w:rsid w:val="00B77F09"/>
    <w:rsid w:val="00B8027E"/>
    <w:rsid w:val="00B80545"/>
    <w:rsid w:val="00B80BE4"/>
    <w:rsid w:val="00B80CD3"/>
    <w:rsid w:val="00B8153C"/>
    <w:rsid w:val="00B81AA9"/>
    <w:rsid w:val="00B81D20"/>
    <w:rsid w:val="00B81EC8"/>
    <w:rsid w:val="00B82061"/>
    <w:rsid w:val="00B8248A"/>
    <w:rsid w:val="00B82664"/>
    <w:rsid w:val="00B82A0A"/>
    <w:rsid w:val="00B82EA0"/>
    <w:rsid w:val="00B83024"/>
    <w:rsid w:val="00B836F9"/>
    <w:rsid w:val="00B83743"/>
    <w:rsid w:val="00B8374F"/>
    <w:rsid w:val="00B83BCF"/>
    <w:rsid w:val="00B83E0A"/>
    <w:rsid w:val="00B84080"/>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883"/>
    <w:rsid w:val="00B91993"/>
    <w:rsid w:val="00B927B5"/>
    <w:rsid w:val="00B92A23"/>
    <w:rsid w:val="00B92ACC"/>
    <w:rsid w:val="00B92BF0"/>
    <w:rsid w:val="00B9359C"/>
    <w:rsid w:val="00B93856"/>
    <w:rsid w:val="00B93B79"/>
    <w:rsid w:val="00B93DD7"/>
    <w:rsid w:val="00B93FEB"/>
    <w:rsid w:val="00B942BD"/>
    <w:rsid w:val="00B94515"/>
    <w:rsid w:val="00B947E4"/>
    <w:rsid w:val="00B94A33"/>
    <w:rsid w:val="00B94F63"/>
    <w:rsid w:val="00B95327"/>
    <w:rsid w:val="00B95AE8"/>
    <w:rsid w:val="00B95B7D"/>
    <w:rsid w:val="00B95D29"/>
    <w:rsid w:val="00B95D37"/>
    <w:rsid w:val="00B9611C"/>
    <w:rsid w:val="00B966A1"/>
    <w:rsid w:val="00B968D3"/>
    <w:rsid w:val="00B97493"/>
    <w:rsid w:val="00B974F9"/>
    <w:rsid w:val="00B9762E"/>
    <w:rsid w:val="00B97A26"/>
    <w:rsid w:val="00B97B8F"/>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2EAF"/>
    <w:rsid w:val="00BA3616"/>
    <w:rsid w:val="00BA3AA5"/>
    <w:rsid w:val="00BA3B7E"/>
    <w:rsid w:val="00BA4241"/>
    <w:rsid w:val="00BA4391"/>
    <w:rsid w:val="00BA43C5"/>
    <w:rsid w:val="00BA4431"/>
    <w:rsid w:val="00BA4E19"/>
    <w:rsid w:val="00BA4EBC"/>
    <w:rsid w:val="00BA4FB0"/>
    <w:rsid w:val="00BA51E6"/>
    <w:rsid w:val="00BA54D2"/>
    <w:rsid w:val="00BA581B"/>
    <w:rsid w:val="00BA58A1"/>
    <w:rsid w:val="00BA5D66"/>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510"/>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BE2"/>
    <w:rsid w:val="00BC0DC9"/>
    <w:rsid w:val="00BC0FB0"/>
    <w:rsid w:val="00BC15FC"/>
    <w:rsid w:val="00BC1BF9"/>
    <w:rsid w:val="00BC1F14"/>
    <w:rsid w:val="00BC2134"/>
    <w:rsid w:val="00BC29C9"/>
    <w:rsid w:val="00BC2C8D"/>
    <w:rsid w:val="00BC3087"/>
    <w:rsid w:val="00BC3C04"/>
    <w:rsid w:val="00BC3F46"/>
    <w:rsid w:val="00BC4020"/>
    <w:rsid w:val="00BC43D5"/>
    <w:rsid w:val="00BC49CD"/>
    <w:rsid w:val="00BC5478"/>
    <w:rsid w:val="00BC54EF"/>
    <w:rsid w:val="00BC5557"/>
    <w:rsid w:val="00BC559A"/>
    <w:rsid w:val="00BC5780"/>
    <w:rsid w:val="00BC5D9E"/>
    <w:rsid w:val="00BC5DFA"/>
    <w:rsid w:val="00BC5E39"/>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ADF"/>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53D"/>
    <w:rsid w:val="00BD6855"/>
    <w:rsid w:val="00BD6D85"/>
    <w:rsid w:val="00BD6DEA"/>
    <w:rsid w:val="00BD7672"/>
    <w:rsid w:val="00BD7C73"/>
    <w:rsid w:val="00BE01AD"/>
    <w:rsid w:val="00BE04A5"/>
    <w:rsid w:val="00BE05AB"/>
    <w:rsid w:val="00BE0A86"/>
    <w:rsid w:val="00BE0BE3"/>
    <w:rsid w:val="00BE0BEA"/>
    <w:rsid w:val="00BE130E"/>
    <w:rsid w:val="00BE1950"/>
    <w:rsid w:val="00BE1CD4"/>
    <w:rsid w:val="00BE2571"/>
    <w:rsid w:val="00BE2751"/>
    <w:rsid w:val="00BE2793"/>
    <w:rsid w:val="00BE27D3"/>
    <w:rsid w:val="00BE28E7"/>
    <w:rsid w:val="00BE2E5C"/>
    <w:rsid w:val="00BE36CC"/>
    <w:rsid w:val="00BE3813"/>
    <w:rsid w:val="00BE393E"/>
    <w:rsid w:val="00BE3C93"/>
    <w:rsid w:val="00BE3CD3"/>
    <w:rsid w:val="00BE426A"/>
    <w:rsid w:val="00BE4301"/>
    <w:rsid w:val="00BE504C"/>
    <w:rsid w:val="00BE520A"/>
    <w:rsid w:val="00BE5406"/>
    <w:rsid w:val="00BE5BF2"/>
    <w:rsid w:val="00BE64AA"/>
    <w:rsid w:val="00BE6801"/>
    <w:rsid w:val="00BE69BB"/>
    <w:rsid w:val="00BE6DFC"/>
    <w:rsid w:val="00BE7094"/>
    <w:rsid w:val="00BE7160"/>
    <w:rsid w:val="00BE7455"/>
    <w:rsid w:val="00BE780B"/>
    <w:rsid w:val="00BF01F9"/>
    <w:rsid w:val="00BF037D"/>
    <w:rsid w:val="00BF06C5"/>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5B1"/>
    <w:rsid w:val="00BF3903"/>
    <w:rsid w:val="00BF3A0B"/>
    <w:rsid w:val="00BF3BC0"/>
    <w:rsid w:val="00BF44D4"/>
    <w:rsid w:val="00BF4D9D"/>
    <w:rsid w:val="00BF4DA4"/>
    <w:rsid w:val="00BF5001"/>
    <w:rsid w:val="00BF51B9"/>
    <w:rsid w:val="00BF5778"/>
    <w:rsid w:val="00BF57DE"/>
    <w:rsid w:val="00BF5D87"/>
    <w:rsid w:val="00BF5E1E"/>
    <w:rsid w:val="00BF5ECF"/>
    <w:rsid w:val="00BF65CD"/>
    <w:rsid w:val="00BF71D8"/>
    <w:rsid w:val="00BF730C"/>
    <w:rsid w:val="00BF759E"/>
    <w:rsid w:val="00BF790B"/>
    <w:rsid w:val="00BF7CD9"/>
    <w:rsid w:val="00BF7E75"/>
    <w:rsid w:val="00BF7F62"/>
    <w:rsid w:val="00C00776"/>
    <w:rsid w:val="00C00A4F"/>
    <w:rsid w:val="00C01033"/>
    <w:rsid w:val="00C012F5"/>
    <w:rsid w:val="00C014C4"/>
    <w:rsid w:val="00C0287D"/>
    <w:rsid w:val="00C029A0"/>
    <w:rsid w:val="00C03D86"/>
    <w:rsid w:val="00C03E57"/>
    <w:rsid w:val="00C04246"/>
    <w:rsid w:val="00C047B0"/>
    <w:rsid w:val="00C0483E"/>
    <w:rsid w:val="00C04C50"/>
    <w:rsid w:val="00C04DEA"/>
    <w:rsid w:val="00C0597C"/>
    <w:rsid w:val="00C05B57"/>
    <w:rsid w:val="00C05B94"/>
    <w:rsid w:val="00C05C59"/>
    <w:rsid w:val="00C05C9D"/>
    <w:rsid w:val="00C06105"/>
    <w:rsid w:val="00C0649A"/>
    <w:rsid w:val="00C06879"/>
    <w:rsid w:val="00C06B28"/>
    <w:rsid w:val="00C06BC8"/>
    <w:rsid w:val="00C070BF"/>
    <w:rsid w:val="00C07364"/>
    <w:rsid w:val="00C07BA7"/>
    <w:rsid w:val="00C07E80"/>
    <w:rsid w:val="00C07EB0"/>
    <w:rsid w:val="00C07EFB"/>
    <w:rsid w:val="00C101EC"/>
    <w:rsid w:val="00C10568"/>
    <w:rsid w:val="00C1090A"/>
    <w:rsid w:val="00C109A6"/>
    <w:rsid w:val="00C11023"/>
    <w:rsid w:val="00C11036"/>
    <w:rsid w:val="00C111ED"/>
    <w:rsid w:val="00C11813"/>
    <w:rsid w:val="00C12492"/>
    <w:rsid w:val="00C12DE9"/>
    <w:rsid w:val="00C1322C"/>
    <w:rsid w:val="00C132C8"/>
    <w:rsid w:val="00C1346B"/>
    <w:rsid w:val="00C134BA"/>
    <w:rsid w:val="00C13F11"/>
    <w:rsid w:val="00C140F7"/>
    <w:rsid w:val="00C14361"/>
    <w:rsid w:val="00C14669"/>
    <w:rsid w:val="00C146B2"/>
    <w:rsid w:val="00C14DD9"/>
    <w:rsid w:val="00C150EB"/>
    <w:rsid w:val="00C156C6"/>
    <w:rsid w:val="00C15A13"/>
    <w:rsid w:val="00C15D91"/>
    <w:rsid w:val="00C15DF5"/>
    <w:rsid w:val="00C162AA"/>
    <w:rsid w:val="00C162BC"/>
    <w:rsid w:val="00C16533"/>
    <w:rsid w:val="00C165B7"/>
    <w:rsid w:val="00C1677A"/>
    <w:rsid w:val="00C167F8"/>
    <w:rsid w:val="00C170C0"/>
    <w:rsid w:val="00C17BE6"/>
    <w:rsid w:val="00C17E34"/>
    <w:rsid w:val="00C20550"/>
    <w:rsid w:val="00C2057D"/>
    <w:rsid w:val="00C206A4"/>
    <w:rsid w:val="00C20842"/>
    <w:rsid w:val="00C20A13"/>
    <w:rsid w:val="00C20C40"/>
    <w:rsid w:val="00C2103F"/>
    <w:rsid w:val="00C210A6"/>
    <w:rsid w:val="00C21545"/>
    <w:rsid w:val="00C21870"/>
    <w:rsid w:val="00C21915"/>
    <w:rsid w:val="00C219F9"/>
    <w:rsid w:val="00C21D84"/>
    <w:rsid w:val="00C21D9C"/>
    <w:rsid w:val="00C221D5"/>
    <w:rsid w:val="00C22366"/>
    <w:rsid w:val="00C22490"/>
    <w:rsid w:val="00C226E8"/>
    <w:rsid w:val="00C2413D"/>
    <w:rsid w:val="00C2419D"/>
    <w:rsid w:val="00C2477D"/>
    <w:rsid w:val="00C24886"/>
    <w:rsid w:val="00C24E74"/>
    <w:rsid w:val="00C2505C"/>
    <w:rsid w:val="00C251D9"/>
    <w:rsid w:val="00C25432"/>
    <w:rsid w:val="00C25749"/>
    <w:rsid w:val="00C25915"/>
    <w:rsid w:val="00C25B9A"/>
    <w:rsid w:val="00C25C9E"/>
    <w:rsid w:val="00C25FC0"/>
    <w:rsid w:val="00C26C8E"/>
    <w:rsid w:val="00C270CC"/>
    <w:rsid w:val="00C2728B"/>
    <w:rsid w:val="00C272C4"/>
    <w:rsid w:val="00C27473"/>
    <w:rsid w:val="00C30165"/>
    <w:rsid w:val="00C30987"/>
    <w:rsid w:val="00C30AFA"/>
    <w:rsid w:val="00C30B58"/>
    <w:rsid w:val="00C30D8E"/>
    <w:rsid w:val="00C30DEB"/>
    <w:rsid w:val="00C30E89"/>
    <w:rsid w:val="00C31358"/>
    <w:rsid w:val="00C31439"/>
    <w:rsid w:val="00C31C12"/>
    <w:rsid w:val="00C31E6E"/>
    <w:rsid w:val="00C324FF"/>
    <w:rsid w:val="00C32704"/>
    <w:rsid w:val="00C3296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507"/>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42A"/>
    <w:rsid w:val="00C455E7"/>
    <w:rsid w:val="00C4577D"/>
    <w:rsid w:val="00C45EDF"/>
    <w:rsid w:val="00C46583"/>
    <w:rsid w:val="00C46590"/>
    <w:rsid w:val="00C46DE1"/>
    <w:rsid w:val="00C46F79"/>
    <w:rsid w:val="00C46FC9"/>
    <w:rsid w:val="00C474A3"/>
    <w:rsid w:val="00C47BCF"/>
    <w:rsid w:val="00C50216"/>
    <w:rsid w:val="00C509E0"/>
    <w:rsid w:val="00C51011"/>
    <w:rsid w:val="00C51174"/>
    <w:rsid w:val="00C515D3"/>
    <w:rsid w:val="00C51B84"/>
    <w:rsid w:val="00C52067"/>
    <w:rsid w:val="00C52634"/>
    <w:rsid w:val="00C52B31"/>
    <w:rsid w:val="00C52CDA"/>
    <w:rsid w:val="00C5304D"/>
    <w:rsid w:val="00C532A1"/>
    <w:rsid w:val="00C537ED"/>
    <w:rsid w:val="00C53AA8"/>
    <w:rsid w:val="00C5431F"/>
    <w:rsid w:val="00C5456C"/>
    <w:rsid w:val="00C54994"/>
    <w:rsid w:val="00C54DE2"/>
    <w:rsid w:val="00C5546B"/>
    <w:rsid w:val="00C5560E"/>
    <w:rsid w:val="00C557C0"/>
    <w:rsid w:val="00C56020"/>
    <w:rsid w:val="00C565FD"/>
    <w:rsid w:val="00C57205"/>
    <w:rsid w:val="00C575DC"/>
    <w:rsid w:val="00C579C8"/>
    <w:rsid w:val="00C57C36"/>
    <w:rsid w:val="00C6039F"/>
    <w:rsid w:val="00C60451"/>
    <w:rsid w:val="00C60670"/>
    <w:rsid w:val="00C60737"/>
    <w:rsid w:val="00C61257"/>
    <w:rsid w:val="00C61292"/>
    <w:rsid w:val="00C6136E"/>
    <w:rsid w:val="00C617D8"/>
    <w:rsid w:val="00C61968"/>
    <w:rsid w:val="00C61B60"/>
    <w:rsid w:val="00C6361D"/>
    <w:rsid w:val="00C63817"/>
    <w:rsid w:val="00C63B82"/>
    <w:rsid w:val="00C63B87"/>
    <w:rsid w:val="00C63BB3"/>
    <w:rsid w:val="00C63C0B"/>
    <w:rsid w:val="00C6414E"/>
    <w:rsid w:val="00C642B6"/>
    <w:rsid w:val="00C6479D"/>
    <w:rsid w:val="00C64E4C"/>
    <w:rsid w:val="00C64EA9"/>
    <w:rsid w:val="00C65140"/>
    <w:rsid w:val="00C652F1"/>
    <w:rsid w:val="00C65D22"/>
    <w:rsid w:val="00C65D73"/>
    <w:rsid w:val="00C65E23"/>
    <w:rsid w:val="00C65F25"/>
    <w:rsid w:val="00C661B8"/>
    <w:rsid w:val="00C6660B"/>
    <w:rsid w:val="00C666DD"/>
    <w:rsid w:val="00C666FF"/>
    <w:rsid w:val="00C66CF0"/>
    <w:rsid w:val="00C67029"/>
    <w:rsid w:val="00C6714B"/>
    <w:rsid w:val="00C678DC"/>
    <w:rsid w:val="00C67C2A"/>
    <w:rsid w:val="00C67C61"/>
    <w:rsid w:val="00C701F5"/>
    <w:rsid w:val="00C70382"/>
    <w:rsid w:val="00C705E4"/>
    <w:rsid w:val="00C70786"/>
    <w:rsid w:val="00C7081B"/>
    <w:rsid w:val="00C70FF3"/>
    <w:rsid w:val="00C715E0"/>
    <w:rsid w:val="00C71E09"/>
    <w:rsid w:val="00C72389"/>
    <w:rsid w:val="00C729F9"/>
    <w:rsid w:val="00C72D39"/>
    <w:rsid w:val="00C72E75"/>
    <w:rsid w:val="00C734A5"/>
    <w:rsid w:val="00C7376F"/>
    <w:rsid w:val="00C7387B"/>
    <w:rsid w:val="00C73A2C"/>
    <w:rsid w:val="00C73B96"/>
    <w:rsid w:val="00C73C80"/>
    <w:rsid w:val="00C73DC6"/>
    <w:rsid w:val="00C73FD8"/>
    <w:rsid w:val="00C741AE"/>
    <w:rsid w:val="00C74A5B"/>
    <w:rsid w:val="00C74D6F"/>
    <w:rsid w:val="00C74F1F"/>
    <w:rsid w:val="00C756C4"/>
    <w:rsid w:val="00C75A98"/>
    <w:rsid w:val="00C75B01"/>
    <w:rsid w:val="00C75BFB"/>
    <w:rsid w:val="00C75E0F"/>
    <w:rsid w:val="00C76228"/>
    <w:rsid w:val="00C762BE"/>
    <w:rsid w:val="00C763B6"/>
    <w:rsid w:val="00C7658F"/>
    <w:rsid w:val="00C765D7"/>
    <w:rsid w:val="00C766E2"/>
    <w:rsid w:val="00C77B9A"/>
    <w:rsid w:val="00C807EA"/>
    <w:rsid w:val="00C80C33"/>
    <w:rsid w:val="00C80F2F"/>
    <w:rsid w:val="00C8378D"/>
    <w:rsid w:val="00C839F1"/>
    <w:rsid w:val="00C83B22"/>
    <w:rsid w:val="00C845B7"/>
    <w:rsid w:val="00C858A1"/>
    <w:rsid w:val="00C8600E"/>
    <w:rsid w:val="00C86505"/>
    <w:rsid w:val="00C867F0"/>
    <w:rsid w:val="00C86B89"/>
    <w:rsid w:val="00C86F92"/>
    <w:rsid w:val="00C87030"/>
    <w:rsid w:val="00C8742E"/>
    <w:rsid w:val="00C87484"/>
    <w:rsid w:val="00C874D1"/>
    <w:rsid w:val="00C876B5"/>
    <w:rsid w:val="00C87E2C"/>
    <w:rsid w:val="00C902AA"/>
    <w:rsid w:val="00C904DF"/>
    <w:rsid w:val="00C9058E"/>
    <w:rsid w:val="00C909AB"/>
    <w:rsid w:val="00C91540"/>
    <w:rsid w:val="00C9158B"/>
    <w:rsid w:val="00C91703"/>
    <w:rsid w:val="00C91B1E"/>
    <w:rsid w:val="00C91C4E"/>
    <w:rsid w:val="00C91CE2"/>
    <w:rsid w:val="00C91CF5"/>
    <w:rsid w:val="00C920F6"/>
    <w:rsid w:val="00C923FF"/>
    <w:rsid w:val="00C92C19"/>
    <w:rsid w:val="00C9345A"/>
    <w:rsid w:val="00C935B8"/>
    <w:rsid w:val="00C93AA0"/>
    <w:rsid w:val="00C93FD0"/>
    <w:rsid w:val="00C94090"/>
    <w:rsid w:val="00C949F5"/>
    <w:rsid w:val="00C94FBE"/>
    <w:rsid w:val="00C95433"/>
    <w:rsid w:val="00C955D1"/>
    <w:rsid w:val="00C95AB8"/>
    <w:rsid w:val="00C95F0C"/>
    <w:rsid w:val="00C96255"/>
    <w:rsid w:val="00C96502"/>
    <w:rsid w:val="00C96891"/>
    <w:rsid w:val="00C96993"/>
    <w:rsid w:val="00C96D6C"/>
    <w:rsid w:val="00C96D80"/>
    <w:rsid w:val="00C96ED9"/>
    <w:rsid w:val="00C96EE5"/>
    <w:rsid w:val="00C9720E"/>
    <w:rsid w:val="00C97601"/>
    <w:rsid w:val="00C97657"/>
    <w:rsid w:val="00C97C97"/>
    <w:rsid w:val="00CA0116"/>
    <w:rsid w:val="00CA094A"/>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59B8"/>
    <w:rsid w:val="00CA6653"/>
    <w:rsid w:val="00CA6B31"/>
    <w:rsid w:val="00CA6EE9"/>
    <w:rsid w:val="00CA77E7"/>
    <w:rsid w:val="00CA7FBB"/>
    <w:rsid w:val="00CB0087"/>
    <w:rsid w:val="00CB0597"/>
    <w:rsid w:val="00CB0687"/>
    <w:rsid w:val="00CB08DC"/>
    <w:rsid w:val="00CB1691"/>
    <w:rsid w:val="00CB1C0C"/>
    <w:rsid w:val="00CB1C2D"/>
    <w:rsid w:val="00CB1CA5"/>
    <w:rsid w:val="00CB1CC6"/>
    <w:rsid w:val="00CB1D0B"/>
    <w:rsid w:val="00CB1FB7"/>
    <w:rsid w:val="00CB2443"/>
    <w:rsid w:val="00CB2579"/>
    <w:rsid w:val="00CB2D0D"/>
    <w:rsid w:val="00CB33B9"/>
    <w:rsid w:val="00CB382B"/>
    <w:rsid w:val="00CB395E"/>
    <w:rsid w:val="00CB3A8F"/>
    <w:rsid w:val="00CB4229"/>
    <w:rsid w:val="00CB43FE"/>
    <w:rsid w:val="00CB45F8"/>
    <w:rsid w:val="00CB4A05"/>
    <w:rsid w:val="00CB5131"/>
    <w:rsid w:val="00CB5179"/>
    <w:rsid w:val="00CB538E"/>
    <w:rsid w:val="00CB568D"/>
    <w:rsid w:val="00CB5968"/>
    <w:rsid w:val="00CB6AFC"/>
    <w:rsid w:val="00CB74C3"/>
    <w:rsid w:val="00CB77DC"/>
    <w:rsid w:val="00CB7822"/>
    <w:rsid w:val="00CB7BA0"/>
    <w:rsid w:val="00CB7D82"/>
    <w:rsid w:val="00CB7E6A"/>
    <w:rsid w:val="00CB7ECA"/>
    <w:rsid w:val="00CB7F5E"/>
    <w:rsid w:val="00CC0119"/>
    <w:rsid w:val="00CC077E"/>
    <w:rsid w:val="00CC091C"/>
    <w:rsid w:val="00CC0B00"/>
    <w:rsid w:val="00CC10BA"/>
    <w:rsid w:val="00CC11E1"/>
    <w:rsid w:val="00CC1266"/>
    <w:rsid w:val="00CC18C6"/>
    <w:rsid w:val="00CC1AFD"/>
    <w:rsid w:val="00CC29B3"/>
    <w:rsid w:val="00CC2BDE"/>
    <w:rsid w:val="00CC2F64"/>
    <w:rsid w:val="00CC2F9B"/>
    <w:rsid w:val="00CC31EC"/>
    <w:rsid w:val="00CC38BA"/>
    <w:rsid w:val="00CC3A48"/>
    <w:rsid w:val="00CC3CFB"/>
    <w:rsid w:val="00CC424C"/>
    <w:rsid w:val="00CC43B2"/>
    <w:rsid w:val="00CC4C7F"/>
    <w:rsid w:val="00CC4D9D"/>
    <w:rsid w:val="00CC54F6"/>
    <w:rsid w:val="00CC5A45"/>
    <w:rsid w:val="00CC5BE8"/>
    <w:rsid w:val="00CC6518"/>
    <w:rsid w:val="00CC65DB"/>
    <w:rsid w:val="00CC673D"/>
    <w:rsid w:val="00CC67D4"/>
    <w:rsid w:val="00CC6E76"/>
    <w:rsid w:val="00CC731B"/>
    <w:rsid w:val="00CC7676"/>
    <w:rsid w:val="00CC7832"/>
    <w:rsid w:val="00CC7B75"/>
    <w:rsid w:val="00CC7B7D"/>
    <w:rsid w:val="00CC7BC7"/>
    <w:rsid w:val="00CC7E21"/>
    <w:rsid w:val="00CC7FEC"/>
    <w:rsid w:val="00CD02E6"/>
    <w:rsid w:val="00CD07D4"/>
    <w:rsid w:val="00CD102F"/>
    <w:rsid w:val="00CD1112"/>
    <w:rsid w:val="00CD1A91"/>
    <w:rsid w:val="00CD1F29"/>
    <w:rsid w:val="00CD2779"/>
    <w:rsid w:val="00CD2E4B"/>
    <w:rsid w:val="00CD3BE4"/>
    <w:rsid w:val="00CD3CE5"/>
    <w:rsid w:val="00CD3CEB"/>
    <w:rsid w:val="00CD420A"/>
    <w:rsid w:val="00CD42BB"/>
    <w:rsid w:val="00CD42D7"/>
    <w:rsid w:val="00CD490E"/>
    <w:rsid w:val="00CD4964"/>
    <w:rsid w:val="00CD5284"/>
    <w:rsid w:val="00CD5946"/>
    <w:rsid w:val="00CD5BD2"/>
    <w:rsid w:val="00CD6279"/>
    <w:rsid w:val="00CD63DA"/>
    <w:rsid w:val="00CD6A39"/>
    <w:rsid w:val="00CD6B96"/>
    <w:rsid w:val="00CD6CA0"/>
    <w:rsid w:val="00CD7156"/>
    <w:rsid w:val="00CD71C6"/>
    <w:rsid w:val="00CE035E"/>
    <w:rsid w:val="00CE0BAF"/>
    <w:rsid w:val="00CE0C01"/>
    <w:rsid w:val="00CE0F1A"/>
    <w:rsid w:val="00CE1328"/>
    <w:rsid w:val="00CE1BBC"/>
    <w:rsid w:val="00CE1CBE"/>
    <w:rsid w:val="00CE1D3C"/>
    <w:rsid w:val="00CE1F5A"/>
    <w:rsid w:val="00CE209D"/>
    <w:rsid w:val="00CE272F"/>
    <w:rsid w:val="00CE277A"/>
    <w:rsid w:val="00CE2D7F"/>
    <w:rsid w:val="00CE31E8"/>
    <w:rsid w:val="00CE3400"/>
    <w:rsid w:val="00CE38F8"/>
    <w:rsid w:val="00CE3C63"/>
    <w:rsid w:val="00CE4184"/>
    <w:rsid w:val="00CE44DC"/>
    <w:rsid w:val="00CE453E"/>
    <w:rsid w:val="00CE4A76"/>
    <w:rsid w:val="00CE4A97"/>
    <w:rsid w:val="00CE5E47"/>
    <w:rsid w:val="00CE5F7A"/>
    <w:rsid w:val="00CE61A8"/>
    <w:rsid w:val="00CE6E54"/>
    <w:rsid w:val="00CE6F2A"/>
    <w:rsid w:val="00CE713D"/>
    <w:rsid w:val="00CE7BD0"/>
    <w:rsid w:val="00CE7E48"/>
    <w:rsid w:val="00CE7EDB"/>
    <w:rsid w:val="00CF0247"/>
    <w:rsid w:val="00CF036F"/>
    <w:rsid w:val="00CF063E"/>
    <w:rsid w:val="00CF065E"/>
    <w:rsid w:val="00CF12E0"/>
    <w:rsid w:val="00CF170A"/>
    <w:rsid w:val="00CF1D30"/>
    <w:rsid w:val="00CF1F26"/>
    <w:rsid w:val="00CF1F40"/>
    <w:rsid w:val="00CF2065"/>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1C"/>
    <w:rsid w:val="00CF6922"/>
    <w:rsid w:val="00CF6C84"/>
    <w:rsid w:val="00CF6D76"/>
    <w:rsid w:val="00CF73A4"/>
    <w:rsid w:val="00CF7747"/>
    <w:rsid w:val="00CF7A36"/>
    <w:rsid w:val="00D00689"/>
    <w:rsid w:val="00D00C59"/>
    <w:rsid w:val="00D00EF8"/>
    <w:rsid w:val="00D0103D"/>
    <w:rsid w:val="00D0138C"/>
    <w:rsid w:val="00D01545"/>
    <w:rsid w:val="00D01806"/>
    <w:rsid w:val="00D018FD"/>
    <w:rsid w:val="00D019F3"/>
    <w:rsid w:val="00D01B4F"/>
    <w:rsid w:val="00D02183"/>
    <w:rsid w:val="00D02410"/>
    <w:rsid w:val="00D026E7"/>
    <w:rsid w:val="00D0293F"/>
    <w:rsid w:val="00D02A71"/>
    <w:rsid w:val="00D02F06"/>
    <w:rsid w:val="00D02F3A"/>
    <w:rsid w:val="00D030D5"/>
    <w:rsid w:val="00D033CA"/>
    <w:rsid w:val="00D039FC"/>
    <w:rsid w:val="00D03D23"/>
    <w:rsid w:val="00D0452E"/>
    <w:rsid w:val="00D04986"/>
    <w:rsid w:val="00D05416"/>
    <w:rsid w:val="00D05502"/>
    <w:rsid w:val="00D056C0"/>
    <w:rsid w:val="00D05892"/>
    <w:rsid w:val="00D058A3"/>
    <w:rsid w:val="00D05C75"/>
    <w:rsid w:val="00D05F26"/>
    <w:rsid w:val="00D0604A"/>
    <w:rsid w:val="00D06063"/>
    <w:rsid w:val="00D06084"/>
    <w:rsid w:val="00D06131"/>
    <w:rsid w:val="00D07346"/>
    <w:rsid w:val="00D07793"/>
    <w:rsid w:val="00D078B3"/>
    <w:rsid w:val="00D079ED"/>
    <w:rsid w:val="00D07BC7"/>
    <w:rsid w:val="00D07DA0"/>
    <w:rsid w:val="00D07F22"/>
    <w:rsid w:val="00D101A8"/>
    <w:rsid w:val="00D10310"/>
    <w:rsid w:val="00D10397"/>
    <w:rsid w:val="00D10855"/>
    <w:rsid w:val="00D10A3A"/>
    <w:rsid w:val="00D10BA1"/>
    <w:rsid w:val="00D10CAE"/>
    <w:rsid w:val="00D1112F"/>
    <w:rsid w:val="00D11667"/>
    <w:rsid w:val="00D11669"/>
    <w:rsid w:val="00D1184C"/>
    <w:rsid w:val="00D11856"/>
    <w:rsid w:val="00D11A2C"/>
    <w:rsid w:val="00D11B5D"/>
    <w:rsid w:val="00D11BDF"/>
    <w:rsid w:val="00D12474"/>
    <w:rsid w:val="00D124E5"/>
    <w:rsid w:val="00D12ACC"/>
    <w:rsid w:val="00D12BC8"/>
    <w:rsid w:val="00D13044"/>
    <w:rsid w:val="00D13526"/>
    <w:rsid w:val="00D13655"/>
    <w:rsid w:val="00D13749"/>
    <w:rsid w:val="00D14121"/>
    <w:rsid w:val="00D14796"/>
    <w:rsid w:val="00D14D48"/>
    <w:rsid w:val="00D14E24"/>
    <w:rsid w:val="00D14EE7"/>
    <w:rsid w:val="00D14F29"/>
    <w:rsid w:val="00D14F40"/>
    <w:rsid w:val="00D15210"/>
    <w:rsid w:val="00D15362"/>
    <w:rsid w:val="00D16623"/>
    <w:rsid w:val="00D16A40"/>
    <w:rsid w:val="00D16DC4"/>
    <w:rsid w:val="00D16DEC"/>
    <w:rsid w:val="00D16E03"/>
    <w:rsid w:val="00D16F95"/>
    <w:rsid w:val="00D1715D"/>
    <w:rsid w:val="00D175A9"/>
    <w:rsid w:val="00D17F9A"/>
    <w:rsid w:val="00D2011A"/>
    <w:rsid w:val="00D2073F"/>
    <w:rsid w:val="00D20BB8"/>
    <w:rsid w:val="00D214E7"/>
    <w:rsid w:val="00D21CA0"/>
    <w:rsid w:val="00D21CD3"/>
    <w:rsid w:val="00D21D11"/>
    <w:rsid w:val="00D21E8A"/>
    <w:rsid w:val="00D2267C"/>
    <w:rsid w:val="00D22895"/>
    <w:rsid w:val="00D22A1E"/>
    <w:rsid w:val="00D23005"/>
    <w:rsid w:val="00D2333E"/>
    <w:rsid w:val="00D23D0E"/>
    <w:rsid w:val="00D24D9F"/>
    <w:rsid w:val="00D25604"/>
    <w:rsid w:val="00D25AC3"/>
    <w:rsid w:val="00D25B8C"/>
    <w:rsid w:val="00D25C26"/>
    <w:rsid w:val="00D26691"/>
    <w:rsid w:val="00D26FC2"/>
    <w:rsid w:val="00D270B3"/>
    <w:rsid w:val="00D27135"/>
    <w:rsid w:val="00D2725B"/>
    <w:rsid w:val="00D3006A"/>
    <w:rsid w:val="00D303A6"/>
    <w:rsid w:val="00D30DFC"/>
    <w:rsid w:val="00D3104E"/>
    <w:rsid w:val="00D31D2C"/>
    <w:rsid w:val="00D3264A"/>
    <w:rsid w:val="00D32A6E"/>
    <w:rsid w:val="00D32E8E"/>
    <w:rsid w:val="00D33354"/>
    <w:rsid w:val="00D33742"/>
    <w:rsid w:val="00D33D14"/>
    <w:rsid w:val="00D33F14"/>
    <w:rsid w:val="00D34079"/>
    <w:rsid w:val="00D34502"/>
    <w:rsid w:val="00D34734"/>
    <w:rsid w:val="00D34820"/>
    <w:rsid w:val="00D35038"/>
    <w:rsid w:val="00D3542A"/>
    <w:rsid w:val="00D35677"/>
    <w:rsid w:val="00D35F5A"/>
    <w:rsid w:val="00D3614C"/>
    <w:rsid w:val="00D3659C"/>
    <w:rsid w:val="00D3697A"/>
    <w:rsid w:val="00D370E5"/>
    <w:rsid w:val="00D37164"/>
    <w:rsid w:val="00D37659"/>
    <w:rsid w:val="00D37CEA"/>
    <w:rsid w:val="00D37D9C"/>
    <w:rsid w:val="00D40641"/>
    <w:rsid w:val="00D40820"/>
    <w:rsid w:val="00D40C9D"/>
    <w:rsid w:val="00D40DB3"/>
    <w:rsid w:val="00D40DF5"/>
    <w:rsid w:val="00D41112"/>
    <w:rsid w:val="00D41125"/>
    <w:rsid w:val="00D41403"/>
    <w:rsid w:val="00D41678"/>
    <w:rsid w:val="00D41FB8"/>
    <w:rsid w:val="00D42003"/>
    <w:rsid w:val="00D42E52"/>
    <w:rsid w:val="00D43AC8"/>
    <w:rsid w:val="00D43C10"/>
    <w:rsid w:val="00D43D05"/>
    <w:rsid w:val="00D44334"/>
    <w:rsid w:val="00D4447C"/>
    <w:rsid w:val="00D44859"/>
    <w:rsid w:val="00D44C91"/>
    <w:rsid w:val="00D45321"/>
    <w:rsid w:val="00D456E2"/>
    <w:rsid w:val="00D45A41"/>
    <w:rsid w:val="00D45ADC"/>
    <w:rsid w:val="00D460F1"/>
    <w:rsid w:val="00D46251"/>
    <w:rsid w:val="00D468F2"/>
    <w:rsid w:val="00D472AF"/>
    <w:rsid w:val="00D4761C"/>
    <w:rsid w:val="00D47C8E"/>
    <w:rsid w:val="00D47F08"/>
    <w:rsid w:val="00D47F31"/>
    <w:rsid w:val="00D47FF7"/>
    <w:rsid w:val="00D500BD"/>
    <w:rsid w:val="00D503C0"/>
    <w:rsid w:val="00D50917"/>
    <w:rsid w:val="00D51001"/>
    <w:rsid w:val="00D519BB"/>
    <w:rsid w:val="00D51DD0"/>
    <w:rsid w:val="00D5273C"/>
    <w:rsid w:val="00D532EB"/>
    <w:rsid w:val="00D53636"/>
    <w:rsid w:val="00D536EF"/>
    <w:rsid w:val="00D538D4"/>
    <w:rsid w:val="00D538D8"/>
    <w:rsid w:val="00D54D23"/>
    <w:rsid w:val="00D54DBF"/>
    <w:rsid w:val="00D54E6B"/>
    <w:rsid w:val="00D5556B"/>
    <w:rsid w:val="00D55628"/>
    <w:rsid w:val="00D55663"/>
    <w:rsid w:val="00D5594A"/>
    <w:rsid w:val="00D5601B"/>
    <w:rsid w:val="00D56808"/>
    <w:rsid w:val="00D56812"/>
    <w:rsid w:val="00D56887"/>
    <w:rsid w:val="00D57193"/>
    <w:rsid w:val="00D573B4"/>
    <w:rsid w:val="00D5745E"/>
    <w:rsid w:val="00D57B31"/>
    <w:rsid w:val="00D60069"/>
    <w:rsid w:val="00D60692"/>
    <w:rsid w:val="00D6071B"/>
    <w:rsid w:val="00D607FB"/>
    <w:rsid w:val="00D60AA6"/>
    <w:rsid w:val="00D60FA5"/>
    <w:rsid w:val="00D610F3"/>
    <w:rsid w:val="00D6110B"/>
    <w:rsid w:val="00D61148"/>
    <w:rsid w:val="00D6183E"/>
    <w:rsid w:val="00D61969"/>
    <w:rsid w:val="00D619CF"/>
    <w:rsid w:val="00D61ABC"/>
    <w:rsid w:val="00D61BDD"/>
    <w:rsid w:val="00D61CA4"/>
    <w:rsid w:val="00D6249A"/>
    <w:rsid w:val="00D62C04"/>
    <w:rsid w:val="00D6301D"/>
    <w:rsid w:val="00D632E4"/>
    <w:rsid w:val="00D63416"/>
    <w:rsid w:val="00D63541"/>
    <w:rsid w:val="00D63796"/>
    <w:rsid w:val="00D639B5"/>
    <w:rsid w:val="00D63A6C"/>
    <w:rsid w:val="00D63D48"/>
    <w:rsid w:val="00D63F84"/>
    <w:rsid w:val="00D6449A"/>
    <w:rsid w:val="00D647A4"/>
    <w:rsid w:val="00D64FD1"/>
    <w:rsid w:val="00D65004"/>
    <w:rsid w:val="00D65096"/>
    <w:rsid w:val="00D6546E"/>
    <w:rsid w:val="00D6569D"/>
    <w:rsid w:val="00D6586A"/>
    <w:rsid w:val="00D65915"/>
    <w:rsid w:val="00D65B43"/>
    <w:rsid w:val="00D65C51"/>
    <w:rsid w:val="00D66196"/>
    <w:rsid w:val="00D66B22"/>
    <w:rsid w:val="00D66BCB"/>
    <w:rsid w:val="00D67569"/>
    <w:rsid w:val="00D67BAA"/>
    <w:rsid w:val="00D67EC9"/>
    <w:rsid w:val="00D67FDE"/>
    <w:rsid w:val="00D70537"/>
    <w:rsid w:val="00D7066E"/>
    <w:rsid w:val="00D70792"/>
    <w:rsid w:val="00D70C58"/>
    <w:rsid w:val="00D710A9"/>
    <w:rsid w:val="00D71424"/>
    <w:rsid w:val="00D7153E"/>
    <w:rsid w:val="00D72A3E"/>
    <w:rsid w:val="00D72BC8"/>
    <w:rsid w:val="00D72D57"/>
    <w:rsid w:val="00D7356A"/>
    <w:rsid w:val="00D73B6C"/>
    <w:rsid w:val="00D73C62"/>
    <w:rsid w:val="00D73DEE"/>
    <w:rsid w:val="00D73E90"/>
    <w:rsid w:val="00D747A7"/>
    <w:rsid w:val="00D7587C"/>
    <w:rsid w:val="00D7591E"/>
    <w:rsid w:val="00D75FF5"/>
    <w:rsid w:val="00D765B1"/>
    <w:rsid w:val="00D76EF0"/>
    <w:rsid w:val="00D779E9"/>
    <w:rsid w:val="00D77C22"/>
    <w:rsid w:val="00D77C87"/>
    <w:rsid w:val="00D77DA6"/>
    <w:rsid w:val="00D80648"/>
    <w:rsid w:val="00D8080B"/>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55B5"/>
    <w:rsid w:val="00D86022"/>
    <w:rsid w:val="00D8613A"/>
    <w:rsid w:val="00D862B0"/>
    <w:rsid w:val="00D865A6"/>
    <w:rsid w:val="00D86B2E"/>
    <w:rsid w:val="00D86BBA"/>
    <w:rsid w:val="00D86DB1"/>
    <w:rsid w:val="00D870F0"/>
    <w:rsid w:val="00D872C1"/>
    <w:rsid w:val="00D874AE"/>
    <w:rsid w:val="00D87830"/>
    <w:rsid w:val="00D87866"/>
    <w:rsid w:val="00D87A96"/>
    <w:rsid w:val="00D87E3C"/>
    <w:rsid w:val="00D9006A"/>
    <w:rsid w:val="00D901A5"/>
    <w:rsid w:val="00D901FD"/>
    <w:rsid w:val="00D902A0"/>
    <w:rsid w:val="00D902DD"/>
    <w:rsid w:val="00D9044A"/>
    <w:rsid w:val="00D904EC"/>
    <w:rsid w:val="00D90512"/>
    <w:rsid w:val="00D907D7"/>
    <w:rsid w:val="00D90BFB"/>
    <w:rsid w:val="00D910FE"/>
    <w:rsid w:val="00D9150D"/>
    <w:rsid w:val="00D91CEB"/>
    <w:rsid w:val="00D91F7E"/>
    <w:rsid w:val="00D9209C"/>
    <w:rsid w:val="00D920D6"/>
    <w:rsid w:val="00D921BE"/>
    <w:rsid w:val="00D9269E"/>
    <w:rsid w:val="00D92719"/>
    <w:rsid w:val="00D92B1C"/>
    <w:rsid w:val="00D931C3"/>
    <w:rsid w:val="00D93E1C"/>
    <w:rsid w:val="00D943AD"/>
    <w:rsid w:val="00D94F7E"/>
    <w:rsid w:val="00D950FA"/>
    <w:rsid w:val="00D9517F"/>
    <w:rsid w:val="00D955F9"/>
    <w:rsid w:val="00D9570A"/>
    <w:rsid w:val="00D95B90"/>
    <w:rsid w:val="00D96F0B"/>
    <w:rsid w:val="00D972DF"/>
    <w:rsid w:val="00D9746A"/>
    <w:rsid w:val="00D97B01"/>
    <w:rsid w:val="00D97C41"/>
    <w:rsid w:val="00DA0680"/>
    <w:rsid w:val="00DA09FE"/>
    <w:rsid w:val="00DA0D82"/>
    <w:rsid w:val="00DA0F6A"/>
    <w:rsid w:val="00DA1542"/>
    <w:rsid w:val="00DA172A"/>
    <w:rsid w:val="00DA1753"/>
    <w:rsid w:val="00DA1F6B"/>
    <w:rsid w:val="00DA1F8E"/>
    <w:rsid w:val="00DA2239"/>
    <w:rsid w:val="00DA2779"/>
    <w:rsid w:val="00DA2A2F"/>
    <w:rsid w:val="00DA2BA1"/>
    <w:rsid w:val="00DA38B8"/>
    <w:rsid w:val="00DA41DF"/>
    <w:rsid w:val="00DA42A8"/>
    <w:rsid w:val="00DA49C5"/>
    <w:rsid w:val="00DA4A20"/>
    <w:rsid w:val="00DA4F0F"/>
    <w:rsid w:val="00DA5902"/>
    <w:rsid w:val="00DA6459"/>
    <w:rsid w:val="00DA64FC"/>
    <w:rsid w:val="00DA6961"/>
    <w:rsid w:val="00DA6A1D"/>
    <w:rsid w:val="00DA6F2A"/>
    <w:rsid w:val="00DA7085"/>
    <w:rsid w:val="00DA70A2"/>
    <w:rsid w:val="00DA75D8"/>
    <w:rsid w:val="00DA7A4B"/>
    <w:rsid w:val="00DA7ACC"/>
    <w:rsid w:val="00DA7E34"/>
    <w:rsid w:val="00DB0D43"/>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24E"/>
    <w:rsid w:val="00DB571D"/>
    <w:rsid w:val="00DB59FD"/>
    <w:rsid w:val="00DB5A9B"/>
    <w:rsid w:val="00DB5FB1"/>
    <w:rsid w:val="00DB60EF"/>
    <w:rsid w:val="00DB62AD"/>
    <w:rsid w:val="00DB6631"/>
    <w:rsid w:val="00DB67A2"/>
    <w:rsid w:val="00DB690A"/>
    <w:rsid w:val="00DB6E34"/>
    <w:rsid w:val="00DB768E"/>
    <w:rsid w:val="00DB79E5"/>
    <w:rsid w:val="00DB7B81"/>
    <w:rsid w:val="00DB7BC4"/>
    <w:rsid w:val="00DC02B2"/>
    <w:rsid w:val="00DC04E1"/>
    <w:rsid w:val="00DC0AA4"/>
    <w:rsid w:val="00DC12E8"/>
    <w:rsid w:val="00DC1A8B"/>
    <w:rsid w:val="00DC1D59"/>
    <w:rsid w:val="00DC206C"/>
    <w:rsid w:val="00DC228D"/>
    <w:rsid w:val="00DC2482"/>
    <w:rsid w:val="00DC2D5C"/>
    <w:rsid w:val="00DC2F5F"/>
    <w:rsid w:val="00DC2F74"/>
    <w:rsid w:val="00DC3078"/>
    <w:rsid w:val="00DC3086"/>
    <w:rsid w:val="00DC34EA"/>
    <w:rsid w:val="00DC37BD"/>
    <w:rsid w:val="00DC3889"/>
    <w:rsid w:val="00DC3AEA"/>
    <w:rsid w:val="00DC3C99"/>
    <w:rsid w:val="00DC4118"/>
    <w:rsid w:val="00DC417B"/>
    <w:rsid w:val="00DC42AF"/>
    <w:rsid w:val="00DC4361"/>
    <w:rsid w:val="00DC455B"/>
    <w:rsid w:val="00DC4B81"/>
    <w:rsid w:val="00DC4B93"/>
    <w:rsid w:val="00DC5F11"/>
    <w:rsid w:val="00DC5FAE"/>
    <w:rsid w:val="00DC62BC"/>
    <w:rsid w:val="00DC6901"/>
    <w:rsid w:val="00DC6A43"/>
    <w:rsid w:val="00DC6BD0"/>
    <w:rsid w:val="00DC6C10"/>
    <w:rsid w:val="00DC71F7"/>
    <w:rsid w:val="00DC7231"/>
    <w:rsid w:val="00DC787B"/>
    <w:rsid w:val="00DC78B2"/>
    <w:rsid w:val="00DD0859"/>
    <w:rsid w:val="00DD09DC"/>
    <w:rsid w:val="00DD12E2"/>
    <w:rsid w:val="00DD16E7"/>
    <w:rsid w:val="00DD177B"/>
    <w:rsid w:val="00DD1CBF"/>
    <w:rsid w:val="00DD2D60"/>
    <w:rsid w:val="00DD3022"/>
    <w:rsid w:val="00DD319B"/>
    <w:rsid w:val="00DD3361"/>
    <w:rsid w:val="00DD342E"/>
    <w:rsid w:val="00DD37D5"/>
    <w:rsid w:val="00DD38FB"/>
    <w:rsid w:val="00DD397F"/>
    <w:rsid w:val="00DD3D5C"/>
    <w:rsid w:val="00DD4200"/>
    <w:rsid w:val="00DD46DD"/>
    <w:rsid w:val="00DD47D8"/>
    <w:rsid w:val="00DD482D"/>
    <w:rsid w:val="00DD4907"/>
    <w:rsid w:val="00DD54FD"/>
    <w:rsid w:val="00DD5A6E"/>
    <w:rsid w:val="00DD5C06"/>
    <w:rsid w:val="00DD5D1D"/>
    <w:rsid w:val="00DD5D42"/>
    <w:rsid w:val="00DD5DD0"/>
    <w:rsid w:val="00DD63FD"/>
    <w:rsid w:val="00DD6632"/>
    <w:rsid w:val="00DD6ACB"/>
    <w:rsid w:val="00DD6E3B"/>
    <w:rsid w:val="00DD70A7"/>
    <w:rsid w:val="00DD7238"/>
    <w:rsid w:val="00DD735B"/>
    <w:rsid w:val="00DD75DF"/>
    <w:rsid w:val="00DD7833"/>
    <w:rsid w:val="00DE03C3"/>
    <w:rsid w:val="00DE07DE"/>
    <w:rsid w:val="00DE0987"/>
    <w:rsid w:val="00DE09EA"/>
    <w:rsid w:val="00DE0E1F"/>
    <w:rsid w:val="00DE14DB"/>
    <w:rsid w:val="00DE1BB0"/>
    <w:rsid w:val="00DE20CE"/>
    <w:rsid w:val="00DE27B9"/>
    <w:rsid w:val="00DE291C"/>
    <w:rsid w:val="00DE3281"/>
    <w:rsid w:val="00DE32BD"/>
    <w:rsid w:val="00DE4C6A"/>
    <w:rsid w:val="00DE4F04"/>
    <w:rsid w:val="00DE522B"/>
    <w:rsid w:val="00DE5C5D"/>
    <w:rsid w:val="00DE6EAC"/>
    <w:rsid w:val="00DE710A"/>
    <w:rsid w:val="00DE79CA"/>
    <w:rsid w:val="00DE7F6D"/>
    <w:rsid w:val="00DF04F9"/>
    <w:rsid w:val="00DF0B12"/>
    <w:rsid w:val="00DF0C0A"/>
    <w:rsid w:val="00DF11CA"/>
    <w:rsid w:val="00DF1784"/>
    <w:rsid w:val="00DF19FE"/>
    <w:rsid w:val="00DF2132"/>
    <w:rsid w:val="00DF2161"/>
    <w:rsid w:val="00DF21D2"/>
    <w:rsid w:val="00DF2488"/>
    <w:rsid w:val="00DF254F"/>
    <w:rsid w:val="00DF2560"/>
    <w:rsid w:val="00DF26F1"/>
    <w:rsid w:val="00DF27D5"/>
    <w:rsid w:val="00DF2866"/>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6B66"/>
    <w:rsid w:val="00DF7419"/>
    <w:rsid w:val="00DF7628"/>
    <w:rsid w:val="00E00725"/>
    <w:rsid w:val="00E008B2"/>
    <w:rsid w:val="00E00B08"/>
    <w:rsid w:val="00E00D33"/>
    <w:rsid w:val="00E010E4"/>
    <w:rsid w:val="00E011D4"/>
    <w:rsid w:val="00E012F2"/>
    <w:rsid w:val="00E01AB7"/>
    <w:rsid w:val="00E020EA"/>
    <w:rsid w:val="00E02965"/>
    <w:rsid w:val="00E03055"/>
    <w:rsid w:val="00E03063"/>
    <w:rsid w:val="00E03599"/>
    <w:rsid w:val="00E03B69"/>
    <w:rsid w:val="00E0438E"/>
    <w:rsid w:val="00E04631"/>
    <w:rsid w:val="00E04833"/>
    <w:rsid w:val="00E04FDF"/>
    <w:rsid w:val="00E05618"/>
    <w:rsid w:val="00E05786"/>
    <w:rsid w:val="00E059D5"/>
    <w:rsid w:val="00E05EB7"/>
    <w:rsid w:val="00E06401"/>
    <w:rsid w:val="00E0650D"/>
    <w:rsid w:val="00E06A9D"/>
    <w:rsid w:val="00E06B90"/>
    <w:rsid w:val="00E06C46"/>
    <w:rsid w:val="00E06E11"/>
    <w:rsid w:val="00E0707C"/>
    <w:rsid w:val="00E07233"/>
    <w:rsid w:val="00E07792"/>
    <w:rsid w:val="00E0783E"/>
    <w:rsid w:val="00E07915"/>
    <w:rsid w:val="00E10607"/>
    <w:rsid w:val="00E10B17"/>
    <w:rsid w:val="00E10B2C"/>
    <w:rsid w:val="00E10F3E"/>
    <w:rsid w:val="00E1127C"/>
    <w:rsid w:val="00E11351"/>
    <w:rsid w:val="00E11BCD"/>
    <w:rsid w:val="00E11F35"/>
    <w:rsid w:val="00E12115"/>
    <w:rsid w:val="00E122D6"/>
    <w:rsid w:val="00E12340"/>
    <w:rsid w:val="00E1279C"/>
    <w:rsid w:val="00E12E8A"/>
    <w:rsid w:val="00E130F2"/>
    <w:rsid w:val="00E1318B"/>
    <w:rsid w:val="00E132A2"/>
    <w:rsid w:val="00E135E3"/>
    <w:rsid w:val="00E140DB"/>
    <w:rsid w:val="00E14410"/>
    <w:rsid w:val="00E1547E"/>
    <w:rsid w:val="00E15996"/>
    <w:rsid w:val="00E15A85"/>
    <w:rsid w:val="00E15B7C"/>
    <w:rsid w:val="00E15CE9"/>
    <w:rsid w:val="00E16144"/>
    <w:rsid w:val="00E162F9"/>
    <w:rsid w:val="00E16B94"/>
    <w:rsid w:val="00E16D5B"/>
    <w:rsid w:val="00E1742D"/>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746"/>
    <w:rsid w:val="00E23BEA"/>
    <w:rsid w:val="00E24147"/>
    <w:rsid w:val="00E247B4"/>
    <w:rsid w:val="00E2492F"/>
    <w:rsid w:val="00E24EDA"/>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5D7"/>
    <w:rsid w:val="00E30EAD"/>
    <w:rsid w:val="00E30EBA"/>
    <w:rsid w:val="00E30ED9"/>
    <w:rsid w:val="00E30EE0"/>
    <w:rsid w:val="00E30F72"/>
    <w:rsid w:val="00E31922"/>
    <w:rsid w:val="00E31B8A"/>
    <w:rsid w:val="00E3206C"/>
    <w:rsid w:val="00E3215F"/>
    <w:rsid w:val="00E32647"/>
    <w:rsid w:val="00E32A05"/>
    <w:rsid w:val="00E32BE3"/>
    <w:rsid w:val="00E32E70"/>
    <w:rsid w:val="00E330B5"/>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37C70"/>
    <w:rsid w:val="00E37F48"/>
    <w:rsid w:val="00E4061B"/>
    <w:rsid w:val="00E40C05"/>
    <w:rsid w:val="00E40C6C"/>
    <w:rsid w:val="00E410D6"/>
    <w:rsid w:val="00E417BC"/>
    <w:rsid w:val="00E41A79"/>
    <w:rsid w:val="00E41DFD"/>
    <w:rsid w:val="00E426DA"/>
    <w:rsid w:val="00E4281C"/>
    <w:rsid w:val="00E42B3B"/>
    <w:rsid w:val="00E42C94"/>
    <w:rsid w:val="00E43398"/>
    <w:rsid w:val="00E433BE"/>
    <w:rsid w:val="00E436CF"/>
    <w:rsid w:val="00E437BC"/>
    <w:rsid w:val="00E43977"/>
    <w:rsid w:val="00E43CD5"/>
    <w:rsid w:val="00E44434"/>
    <w:rsid w:val="00E4522B"/>
    <w:rsid w:val="00E45284"/>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72A"/>
    <w:rsid w:val="00E52857"/>
    <w:rsid w:val="00E5396F"/>
    <w:rsid w:val="00E53C6F"/>
    <w:rsid w:val="00E542B6"/>
    <w:rsid w:val="00E54971"/>
    <w:rsid w:val="00E549B0"/>
    <w:rsid w:val="00E54CA9"/>
    <w:rsid w:val="00E54E52"/>
    <w:rsid w:val="00E550C7"/>
    <w:rsid w:val="00E55516"/>
    <w:rsid w:val="00E55F48"/>
    <w:rsid w:val="00E562E6"/>
    <w:rsid w:val="00E56586"/>
    <w:rsid w:val="00E5662B"/>
    <w:rsid w:val="00E56F07"/>
    <w:rsid w:val="00E5721E"/>
    <w:rsid w:val="00E5734B"/>
    <w:rsid w:val="00E57739"/>
    <w:rsid w:val="00E57BBE"/>
    <w:rsid w:val="00E57DCD"/>
    <w:rsid w:val="00E601C9"/>
    <w:rsid w:val="00E605ED"/>
    <w:rsid w:val="00E60BE7"/>
    <w:rsid w:val="00E60DA7"/>
    <w:rsid w:val="00E60DE1"/>
    <w:rsid w:val="00E60DF1"/>
    <w:rsid w:val="00E60F7F"/>
    <w:rsid w:val="00E61262"/>
    <w:rsid w:val="00E6130D"/>
    <w:rsid w:val="00E614CE"/>
    <w:rsid w:val="00E620C5"/>
    <w:rsid w:val="00E620CB"/>
    <w:rsid w:val="00E62139"/>
    <w:rsid w:val="00E6239D"/>
    <w:rsid w:val="00E62559"/>
    <w:rsid w:val="00E625C7"/>
    <w:rsid w:val="00E626BE"/>
    <w:rsid w:val="00E62825"/>
    <w:rsid w:val="00E62D73"/>
    <w:rsid w:val="00E62E78"/>
    <w:rsid w:val="00E6381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EE9"/>
    <w:rsid w:val="00E66F17"/>
    <w:rsid w:val="00E672F0"/>
    <w:rsid w:val="00E67381"/>
    <w:rsid w:val="00E67BA4"/>
    <w:rsid w:val="00E67DB5"/>
    <w:rsid w:val="00E67ED4"/>
    <w:rsid w:val="00E70A71"/>
    <w:rsid w:val="00E70F61"/>
    <w:rsid w:val="00E71297"/>
    <w:rsid w:val="00E712F5"/>
    <w:rsid w:val="00E71D0B"/>
    <w:rsid w:val="00E72054"/>
    <w:rsid w:val="00E723AC"/>
    <w:rsid w:val="00E7246B"/>
    <w:rsid w:val="00E72FBA"/>
    <w:rsid w:val="00E73040"/>
    <w:rsid w:val="00E73199"/>
    <w:rsid w:val="00E73266"/>
    <w:rsid w:val="00E7347B"/>
    <w:rsid w:val="00E7362F"/>
    <w:rsid w:val="00E738F6"/>
    <w:rsid w:val="00E739B0"/>
    <w:rsid w:val="00E74013"/>
    <w:rsid w:val="00E741AB"/>
    <w:rsid w:val="00E743A9"/>
    <w:rsid w:val="00E74A3E"/>
    <w:rsid w:val="00E74C6C"/>
    <w:rsid w:val="00E74CBF"/>
    <w:rsid w:val="00E74FC7"/>
    <w:rsid w:val="00E75FFA"/>
    <w:rsid w:val="00E76018"/>
    <w:rsid w:val="00E764C6"/>
    <w:rsid w:val="00E766F3"/>
    <w:rsid w:val="00E776DD"/>
    <w:rsid w:val="00E77885"/>
    <w:rsid w:val="00E77CAE"/>
    <w:rsid w:val="00E77DDD"/>
    <w:rsid w:val="00E8018B"/>
    <w:rsid w:val="00E80430"/>
    <w:rsid w:val="00E8055B"/>
    <w:rsid w:val="00E807E2"/>
    <w:rsid w:val="00E816AF"/>
    <w:rsid w:val="00E81C5F"/>
    <w:rsid w:val="00E81D89"/>
    <w:rsid w:val="00E81E6A"/>
    <w:rsid w:val="00E8224D"/>
    <w:rsid w:val="00E825EC"/>
    <w:rsid w:val="00E829ED"/>
    <w:rsid w:val="00E82B4E"/>
    <w:rsid w:val="00E83286"/>
    <w:rsid w:val="00E8372C"/>
    <w:rsid w:val="00E83781"/>
    <w:rsid w:val="00E83A82"/>
    <w:rsid w:val="00E83CF0"/>
    <w:rsid w:val="00E83EBA"/>
    <w:rsid w:val="00E84126"/>
    <w:rsid w:val="00E84532"/>
    <w:rsid w:val="00E84542"/>
    <w:rsid w:val="00E84621"/>
    <w:rsid w:val="00E846AF"/>
    <w:rsid w:val="00E853B8"/>
    <w:rsid w:val="00E855FA"/>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55E9"/>
    <w:rsid w:val="00E95630"/>
    <w:rsid w:val="00E958A6"/>
    <w:rsid w:val="00E9636B"/>
    <w:rsid w:val="00E96576"/>
    <w:rsid w:val="00E96B1C"/>
    <w:rsid w:val="00E96D09"/>
    <w:rsid w:val="00E96FED"/>
    <w:rsid w:val="00E97776"/>
    <w:rsid w:val="00E979FE"/>
    <w:rsid w:val="00EA08B3"/>
    <w:rsid w:val="00EA09C8"/>
    <w:rsid w:val="00EA0AC5"/>
    <w:rsid w:val="00EA0B6E"/>
    <w:rsid w:val="00EA0F13"/>
    <w:rsid w:val="00EA114B"/>
    <w:rsid w:val="00EA1178"/>
    <w:rsid w:val="00EA1449"/>
    <w:rsid w:val="00EA14DB"/>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01B"/>
    <w:rsid w:val="00EA4C44"/>
    <w:rsid w:val="00EA4D19"/>
    <w:rsid w:val="00EA4F8A"/>
    <w:rsid w:val="00EA57A3"/>
    <w:rsid w:val="00EA5A7F"/>
    <w:rsid w:val="00EA5C9A"/>
    <w:rsid w:val="00EA660E"/>
    <w:rsid w:val="00EA6C70"/>
    <w:rsid w:val="00EA7530"/>
    <w:rsid w:val="00EA7BF6"/>
    <w:rsid w:val="00EA7C61"/>
    <w:rsid w:val="00EB0046"/>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5F7"/>
    <w:rsid w:val="00EB6BC8"/>
    <w:rsid w:val="00EB74D6"/>
    <w:rsid w:val="00EB7608"/>
    <w:rsid w:val="00EB760C"/>
    <w:rsid w:val="00EC016D"/>
    <w:rsid w:val="00EC07D1"/>
    <w:rsid w:val="00EC08F4"/>
    <w:rsid w:val="00EC0A69"/>
    <w:rsid w:val="00EC0D4A"/>
    <w:rsid w:val="00EC1A00"/>
    <w:rsid w:val="00EC1C96"/>
    <w:rsid w:val="00EC3971"/>
    <w:rsid w:val="00EC39A2"/>
    <w:rsid w:val="00EC3D4F"/>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9D9"/>
    <w:rsid w:val="00ED0C6B"/>
    <w:rsid w:val="00ED0EAE"/>
    <w:rsid w:val="00ED0F86"/>
    <w:rsid w:val="00ED1197"/>
    <w:rsid w:val="00ED12C1"/>
    <w:rsid w:val="00ED1518"/>
    <w:rsid w:val="00ED1FE7"/>
    <w:rsid w:val="00ED23BA"/>
    <w:rsid w:val="00ED2486"/>
    <w:rsid w:val="00ED2630"/>
    <w:rsid w:val="00ED2657"/>
    <w:rsid w:val="00ED2A41"/>
    <w:rsid w:val="00ED2EB8"/>
    <w:rsid w:val="00ED34F6"/>
    <w:rsid w:val="00ED35C0"/>
    <w:rsid w:val="00ED3758"/>
    <w:rsid w:val="00ED3911"/>
    <w:rsid w:val="00ED3DA0"/>
    <w:rsid w:val="00ED3FC6"/>
    <w:rsid w:val="00ED42F0"/>
    <w:rsid w:val="00ED477D"/>
    <w:rsid w:val="00ED47B6"/>
    <w:rsid w:val="00ED4855"/>
    <w:rsid w:val="00ED4E4B"/>
    <w:rsid w:val="00ED5115"/>
    <w:rsid w:val="00ED5179"/>
    <w:rsid w:val="00ED5589"/>
    <w:rsid w:val="00ED57CE"/>
    <w:rsid w:val="00ED5887"/>
    <w:rsid w:val="00ED5C19"/>
    <w:rsid w:val="00ED5E4E"/>
    <w:rsid w:val="00ED5F50"/>
    <w:rsid w:val="00ED607E"/>
    <w:rsid w:val="00ED6202"/>
    <w:rsid w:val="00ED635F"/>
    <w:rsid w:val="00ED644A"/>
    <w:rsid w:val="00ED657F"/>
    <w:rsid w:val="00ED6A0C"/>
    <w:rsid w:val="00ED6D45"/>
    <w:rsid w:val="00ED6F29"/>
    <w:rsid w:val="00ED744E"/>
    <w:rsid w:val="00ED750B"/>
    <w:rsid w:val="00ED7B5A"/>
    <w:rsid w:val="00ED7CF4"/>
    <w:rsid w:val="00ED7D94"/>
    <w:rsid w:val="00EE081C"/>
    <w:rsid w:val="00EE0BDC"/>
    <w:rsid w:val="00EE0CC9"/>
    <w:rsid w:val="00EE10E5"/>
    <w:rsid w:val="00EE112E"/>
    <w:rsid w:val="00EE1603"/>
    <w:rsid w:val="00EE1A55"/>
    <w:rsid w:val="00EE1C65"/>
    <w:rsid w:val="00EE2153"/>
    <w:rsid w:val="00EE36B2"/>
    <w:rsid w:val="00EE3A69"/>
    <w:rsid w:val="00EE3D13"/>
    <w:rsid w:val="00EE3D35"/>
    <w:rsid w:val="00EE3EBB"/>
    <w:rsid w:val="00EE4997"/>
    <w:rsid w:val="00EE4AFC"/>
    <w:rsid w:val="00EE5D3F"/>
    <w:rsid w:val="00EE61AD"/>
    <w:rsid w:val="00EE6A67"/>
    <w:rsid w:val="00EE6E5F"/>
    <w:rsid w:val="00EE6EF4"/>
    <w:rsid w:val="00EE782E"/>
    <w:rsid w:val="00EE78DF"/>
    <w:rsid w:val="00EE7946"/>
    <w:rsid w:val="00EE7CAB"/>
    <w:rsid w:val="00EF00BE"/>
    <w:rsid w:val="00EF053E"/>
    <w:rsid w:val="00EF0C8E"/>
    <w:rsid w:val="00EF0D1B"/>
    <w:rsid w:val="00EF0D5E"/>
    <w:rsid w:val="00EF0F35"/>
    <w:rsid w:val="00EF110A"/>
    <w:rsid w:val="00EF123C"/>
    <w:rsid w:val="00EF14F8"/>
    <w:rsid w:val="00EF1BF6"/>
    <w:rsid w:val="00EF202A"/>
    <w:rsid w:val="00EF23A1"/>
    <w:rsid w:val="00EF3458"/>
    <w:rsid w:val="00EF373E"/>
    <w:rsid w:val="00EF3D3F"/>
    <w:rsid w:val="00EF3ED9"/>
    <w:rsid w:val="00EF3F56"/>
    <w:rsid w:val="00EF430B"/>
    <w:rsid w:val="00EF460B"/>
    <w:rsid w:val="00EF563F"/>
    <w:rsid w:val="00EF5823"/>
    <w:rsid w:val="00EF5A82"/>
    <w:rsid w:val="00EF6341"/>
    <w:rsid w:val="00EF6562"/>
    <w:rsid w:val="00EF682B"/>
    <w:rsid w:val="00EF692B"/>
    <w:rsid w:val="00EF72B0"/>
    <w:rsid w:val="00EF7A5F"/>
    <w:rsid w:val="00F004EB"/>
    <w:rsid w:val="00F00518"/>
    <w:rsid w:val="00F00585"/>
    <w:rsid w:val="00F0072E"/>
    <w:rsid w:val="00F009B0"/>
    <w:rsid w:val="00F0105C"/>
    <w:rsid w:val="00F01211"/>
    <w:rsid w:val="00F01334"/>
    <w:rsid w:val="00F016CC"/>
    <w:rsid w:val="00F018EC"/>
    <w:rsid w:val="00F01E57"/>
    <w:rsid w:val="00F01F96"/>
    <w:rsid w:val="00F028E1"/>
    <w:rsid w:val="00F02C33"/>
    <w:rsid w:val="00F02D86"/>
    <w:rsid w:val="00F03856"/>
    <w:rsid w:val="00F038E2"/>
    <w:rsid w:val="00F038F7"/>
    <w:rsid w:val="00F040EE"/>
    <w:rsid w:val="00F04172"/>
    <w:rsid w:val="00F041AE"/>
    <w:rsid w:val="00F041BD"/>
    <w:rsid w:val="00F04535"/>
    <w:rsid w:val="00F04714"/>
    <w:rsid w:val="00F048BD"/>
    <w:rsid w:val="00F04D17"/>
    <w:rsid w:val="00F04EE6"/>
    <w:rsid w:val="00F056C8"/>
    <w:rsid w:val="00F057C2"/>
    <w:rsid w:val="00F05A31"/>
    <w:rsid w:val="00F05C62"/>
    <w:rsid w:val="00F05EE8"/>
    <w:rsid w:val="00F06508"/>
    <w:rsid w:val="00F065AE"/>
    <w:rsid w:val="00F0669A"/>
    <w:rsid w:val="00F068E6"/>
    <w:rsid w:val="00F07639"/>
    <w:rsid w:val="00F076EE"/>
    <w:rsid w:val="00F078A2"/>
    <w:rsid w:val="00F078CD"/>
    <w:rsid w:val="00F07A4A"/>
    <w:rsid w:val="00F07ADB"/>
    <w:rsid w:val="00F1017C"/>
    <w:rsid w:val="00F10954"/>
    <w:rsid w:val="00F10C9A"/>
    <w:rsid w:val="00F11097"/>
    <w:rsid w:val="00F11189"/>
    <w:rsid w:val="00F11349"/>
    <w:rsid w:val="00F11738"/>
    <w:rsid w:val="00F11892"/>
    <w:rsid w:val="00F11CCD"/>
    <w:rsid w:val="00F124C4"/>
    <w:rsid w:val="00F128E3"/>
    <w:rsid w:val="00F12FE6"/>
    <w:rsid w:val="00F1306F"/>
    <w:rsid w:val="00F133DD"/>
    <w:rsid w:val="00F13416"/>
    <w:rsid w:val="00F13590"/>
    <w:rsid w:val="00F13B6C"/>
    <w:rsid w:val="00F13EF6"/>
    <w:rsid w:val="00F13F1F"/>
    <w:rsid w:val="00F14412"/>
    <w:rsid w:val="00F14445"/>
    <w:rsid w:val="00F14670"/>
    <w:rsid w:val="00F1473E"/>
    <w:rsid w:val="00F15553"/>
    <w:rsid w:val="00F15559"/>
    <w:rsid w:val="00F159B8"/>
    <w:rsid w:val="00F16146"/>
    <w:rsid w:val="00F16698"/>
    <w:rsid w:val="00F169D7"/>
    <w:rsid w:val="00F1756F"/>
    <w:rsid w:val="00F20309"/>
    <w:rsid w:val="00F204AA"/>
    <w:rsid w:val="00F20A1E"/>
    <w:rsid w:val="00F20DF0"/>
    <w:rsid w:val="00F210A1"/>
    <w:rsid w:val="00F21378"/>
    <w:rsid w:val="00F21940"/>
    <w:rsid w:val="00F21A36"/>
    <w:rsid w:val="00F21C03"/>
    <w:rsid w:val="00F21E4C"/>
    <w:rsid w:val="00F21EA0"/>
    <w:rsid w:val="00F21F1B"/>
    <w:rsid w:val="00F2284B"/>
    <w:rsid w:val="00F22851"/>
    <w:rsid w:val="00F22963"/>
    <w:rsid w:val="00F229EB"/>
    <w:rsid w:val="00F233FC"/>
    <w:rsid w:val="00F23E78"/>
    <w:rsid w:val="00F23EA0"/>
    <w:rsid w:val="00F24333"/>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68C"/>
    <w:rsid w:val="00F30F65"/>
    <w:rsid w:val="00F31A5B"/>
    <w:rsid w:val="00F31C91"/>
    <w:rsid w:val="00F31D19"/>
    <w:rsid w:val="00F3204F"/>
    <w:rsid w:val="00F32383"/>
    <w:rsid w:val="00F326FA"/>
    <w:rsid w:val="00F327AA"/>
    <w:rsid w:val="00F329C9"/>
    <w:rsid w:val="00F3304D"/>
    <w:rsid w:val="00F331B8"/>
    <w:rsid w:val="00F331DA"/>
    <w:rsid w:val="00F33227"/>
    <w:rsid w:val="00F33D77"/>
    <w:rsid w:val="00F33DEA"/>
    <w:rsid w:val="00F33E93"/>
    <w:rsid w:val="00F3465B"/>
    <w:rsid w:val="00F3469E"/>
    <w:rsid w:val="00F34A54"/>
    <w:rsid w:val="00F34EAC"/>
    <w:rsid w:val="00F3523F"/>
    <w:rsid w:val="00F35840"/>
    <w:rsid w:val="00F3585E"/>
    <w:rsid w:val="00F35D9B"/>
    <w:rsid w:val="00F35FDF"/>
    <w:rsid w:val="00F368D7"/>
    <w:rsid w:val="00F36ACC"/>
    <w:rsid w:val="00F36C78"/>
    <w:rsid w:val="00F375AE"/>
    <w:rsid w:val="00F37A25"/>
    <w:rsid w:val="00F40403"/>
    <w:rsid w:val="00F40AB4"/>
    <w:rsid w:val="00F40FAA"/>
    <w:rsid w:val="00F410B6"/>
    <w:rsid w:val="00F41112"/>
    <w:rsid w:val="00F411B4"/>
    <w:rsid w:val="00F41594"/>
    <w:rsid w:val="00F4185B"/>
    <w:rsid w:val="00F418D3"/>
    <w:rsid w:val="00F42107"/>
    <w:rsid w:val="00F425E4"/>
    <w:rsid w:val="00F42A49"/>
    <w:rsid w:val="00F42A7A"/>
    <w:rsid w:val="00F42EFD"/>
    <w:rsid w:val="00F43039"/>
    <w:rsid w:val="00F4378B"/>
    <w:rsid w:val="00F44005"/>
    <w:rsid w:val="00F440C9"/>
    <w:rsid w:val="00F440EE"/>
    <w:rsid w:val="00F44818"/>
    <w:rsid w:val="00F451F3"/>
    <w:rsid w:val="00F4541A"/>
    <w:rsid w:val="00F455FE"/>
    <w:rsid w:val="00F45C9E"/>
    <w:rsid w:val="00F45CA1"/>
    <w:rsid w:val="00F46526"/>
    <w:rsid w:val="00F47012"/>
    <w:rsid w:val="00F47307"/>
    <w:rsid w:val="00F4763B"/>
    <w:rsid w:val="00F47BB9"/>
    <w:rsid w:val="00F47E7E"/>
    <w:rsid w:val="00F501F3"/>
    <w:rsid w:val="00F5023D"/>
    <w:rsid w:val="00F50C6C"/>
    <w:rsid w:val="00F50F92"/>
    <w:rsid w:val="00F51056"/>
    <w:rsid w:val="00F51175"/>
    <w:rsid w:val="00F51676"/>
    <w:rsid w:val="00F52077"/>
    <w:rsid w:val="00F52537"/>
    <w:rsid w:val="00F52634"/>
    <w:rsid w:val="00F52A74"/>
    <w:rsid w:val="00F52AE0"/>
    <w:rsid w:val="00F52E42"/>
    <w:rsid w:val="00F531E0"/>
    <w:rsid w:val="00F534CD"/>
    <w:rsid w:val="00F534E4"/>
    <w:rsid w:val="00F536DF"/>
    <w:rsid w:val="00F53818"/>
    <w:rsid w:val="00F538E5"/>
    <w:rsid w:val="00F53D55"/>
    <w:rsid w:val="00F53F43"/>
    <w:rsid w:val="00F54144"/>
    <w:rsid w:val="00F54320"/>
    <w:rsid w:val="00F546D3"/>
    <w:rsid w:val="00F54ACF"/>
    <w:rsid w:val="00F54D7B"/>
    <w:rsid w:val="00F55012"/>
    <w:rsid w:val="00F55384"/>
    <w:rsid w:val="00F5592B"/>
    <w:rsid w:val="00F55E20"/>
    <w:rsid w:val="00F560C2"/>
    <w:rsid w:val="00F560F9"/>
    <w:rsid w:val="00F56360"/>
    <w:rsid w:val="00F568C1"/>
    <w:rsid w:val="00F569C8"/>
    <w:rsid w:val="00F56C33"/>
    <w:rsid w:val="00F56DE0"/>
    <w:rsid w:val="00F56F5E"/>
    <w:rsid w:val="00F56FD2"/>
    <w:rsid w:val="00F57133"/>
    <w:rsid w:val="00F5713F"/>
    <w:rsid w:val="00F57931"/>
    <w:rsid w:val="00F60202"/>
    <w:rsid w:val="00F607C4"/>
    <w:rsid w:val="00F60818"/>
    <w:rsid w:val="00F6092F"/>
    <w:rsid w:val="00F60AB8"/>
    <w:rsid w:val="00F60ADE"/>
    <w:rsid w:val="00F60BCE"/>
    <w:rsid w:val="00F6141B"/>
    <w:rsid w:val="00F6158A"/>
    <w:rsid w:val="00F619F6"/>
    <w:rsid w:val="00F61ADE"/>
    <w:rsid w:val="00F62154"/>
    <w:rsid w:val="00F62587"/>
    <w:rsid w:val="00F62FAC"/>
    <w:rsid w:val="00F630AA"/>
    <w:rsid w:val="00F63E68"/>
    <w:rsid w:val="00F63EC8"/>
    <w:rsid w:val="00F6440A"/>
    <w:rsid w:val="00F64AC8"/>
    <w:rsid w:val="00F64C7A"/>
    <w:rsid w:val="00F64D45"/>
    <w:rsid w:val="00F64D52"/>
    <w:rsid w:val="00F64F51"/>
    <w:rsid w:val="00F652DA"/>
    <w:rsid w:val="00F65345"/>
    <w:rsid w:val="00F655CD"/>
    <w:rsid w:val="00F658E4"/>
    <w:rsid w:val="00F65936"/>
    <w:rsid w:val="00F65B1D"/>
    <w:rsid w:val="00F65C86"/>
    <w:rsid w:val="00F66384"/>
    <w:rsid w:val="00F663C4"/>
    <w:rsid w:val="00F6666A"/>
    <w:rsid w:val="00F667EF"/>
    <w:rsid w:val="00F67155"/>
    <w:rsid w:val="00F672D7"/>
    <w:rsid w:val="00F674E3"/>
    <w:rsid w:val="00F67592"/>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56A"/>
    <w:rsid w:val="00F74CA7"/>
    <w:rsid w:val="00F74D16"/>
    <w:rsid w:val="00F74E3B"/>
    <w:rsid w:val="00F751BE"/>
    <w:rsid w:val="00F75210"/>
    <w:rsid w:val="00F75223"/>
    <w:rsid w:val="00F75D25"/>
    <w:rsid w:val="00F75E2C"/>
    <w:rsid w:val="00F760EE"/>
    <w:rsid w:val="00F76223"/>
    <w:rsid w:val="00F76B07"/>
    <w:rsid w:val="00F77161"/>
    <w:rsid w:val="00F77596"/>
    <w:rsid w:val="00F7763B"/>
    <w:rsid w:val="00F77896"/>
    <w:rsid w:val="00F77BB3"/>
    <w:rsid w:val="00F77E65"/>
    <w:rsid w:val="00F800B0"/>
    <w:rsid w:val="00F80204"/>
    <w:rsid w:val="00F80770"/>
    <w:rsid w:val="00F8097E"/>
    <w:rsid w:val="00F8149A"/>
    <w:rsid w:val="00F816B7"/>
    <w:rsid w:val="00F8178C"/>
    <w:rsid w:val="00F81C1E"/>
    <w:rsid w:val="00F81E14"/>
    <w:rsid w:val="00F8291D"/>
    <w:rsid w:val="00F83064"/>
    <w:rsid w:val="00F83203"/>
    <w:rsid w:val="00F836D5"/>
    <w:rsid w:val="00F83913"/>
    <w:rsid w:val="00F83ED4"/>
    <w:rsid w:val="00F83F67"/>
    <w:rsid w:val="00F84461"/>
    <w:rsid w:val="00F84C86"/>
    <w:rsid w:val="00F84DBC"/>
    <w:rsid w:val="00F85101"/>
    <w:rsid w:val="00F851C4"/>
    <w:rsid w:val="00F85475"/>
    <w:rsid w:val="00F85704"/>
    <w:rsid w:val="00F858E0"/>
    <w:rsid w:val="00F864E7"/>
    <w:rsid w:val="00F8670F"/>
    <w:rsid w:val="00F86963"/>
    <w:rsid w:val="00F8700B"/>
    <w:rsid w:val="00F87086"/>
    <w:rsid w:val="00F879EA"/>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59B2"/>
    <w:rsid w:val="00F95F65"/>
    <w:rsid w:val="00F96AB2"/>
    <w:rsid w:val="00F970F7"/>
    <w:rsid w:val="00F97388"/>
    <w:rsid w:val="00F97540"/>
    <w:rsid w:val="00F9755A"/>
    <w:rsid w:val="00F9777B"/>
    <w:rsid w:val="00F97858"/>
    <w:rsid w:val="00F979B0"/>
    <w:rsid w:val="00F97FB0"/>
    <w:rsid w:val="00FA0BCC"/>
    <w:rsid w:val="00FA1070"/>
    <w:rsid w:val="00FA164F"/>
    <w:rsid w:val="00FA165E"/>
    <w:rsid w:val="00FA1ACB"/>
    <w:rsid w:val="00FA1BB5"/>
    <w:rsid w:val="00FA1FDF"/>
    <w:rsid w:val="00FA21F4"/>
    <w:rsid w:val="00FA2F3A"/>
    <w:rsid w:val="00FA304B"/>
    <w:rsid w:val="00FA3109"/>
    <w:rsid w:val="00FA3214"/>
    <w:rsid w:val="00FA397C"/>
    <w:rsid w:val="00FA3D5B"/>
    <w:rsid w:val="00FA4C7D"/>
    <w:rsid w:val="00FA4E97"/>
    <w:rsid w:val="00FA4ED6"/>
    <w:rsid w:val="00FA4FD7"/>
    <w:rsid w:val="00FA5750"/>
    <w:rsid w:val="00FA5874"/>
    <w:rsid w:val="00FA6476"/>
    <w:rsid w:val="00FA6A95"/>
    <w:rsid w:val="00FA6E13"/>
    <w:rsid w:val="00FA6E1A"/>
    <w:rsid w:val="00FA70CC"/>
    <w:rsid w:val="00FA7277"/>
    <w:rsid w:val="00FA7316"/>
    <w:rsid w:val="00FA7339"/>
    <w:rsid w:val="00FA7349"/>
    <w:rsid w:val="00FA77D4"/>
    <w:rsid w:val="00FA798A"/>
    <w:rsid w:val="00FA7E20"/>
    <w:rsid w:val="00FA7FFA"/>
    <w:rsid w:val="00FB005B"/>
    <w:rsid w:val="00FB09A5"/>
    <w:rsid w:val="00FB0CC4"/>
    <w:rsid w:val="00FB0FF2"/>
    <w:rsid w:val="00FB17AF"/>
    <w:rsid w:val="00FB18B5"/>
    <w:rsid w:val="00FB197F"/>
    <w:rsid w:val="00FB23DD"/>
    <w:rsid w:val="00FB2830"/>
    <w:rsid w:val="00FB312F"/>
    <w:rsid w:val="00FB35C3"/>
    <w:rsid w:val="00FB409D"/>
    <w:rsid w:val="00FB4272"/>
    <w:rsid w:val="00FB546C"/>
    <w:rsid w:val="00FB580C"/>
    <w:rsid w:val="00FB584F"/>
    <w:rsid w:val="00FB5D61"/>
    <w:rsid w:val="00FB6343"/>
    <w:rsid w:val="00FB6A75"/>
    <w:rsid w:val="00FB6BF7"/>
    <w:rsid w:val="00FB746B"/>
    <w:rsid w:val="00FB74A0"/>
    <w:rsid w:val="00FB7D96"/>
    <w:rsid w:val="00FC0142"/>
    <w:rsid w:val="00FC01D9"/>
    <w:rsid w:val="00FC03A1"/>
    <w:rsid w:val="00FC0623"/>
    <w:rsid w:val="00FC06D0"/>
    <w:rsid w:val="00FC1D06"/>
    <w:rsid w:val="00FC1F16"/>
    <w:rsid w:val="00FC1FB3"/>
    <w:rsid w:val="00FC2855"/>
    <w:rsid w:val="00FC2977"/>
    <w:rsid w:val="00FC317B"/>
    <w:rsid w:val="00FC32D6"/>
    <w:rsid w:val="00FC3A78"/>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517"/>
    <w:rsid w:val="00FC66C1"/>
    <w:rsid w:val="00FC6703"/>
    <w:rsid w:val="00FC6BA8"/>
    <w:rsid w:val="00FC7248"/>
    <w:rsid w:val="00FC7915"/>
    <w:rsid w:val="00FD003B"/>
    <w:rsid w:val="00FD038F"/>
    <w:rsid w:val="00FD0F80"/>
    <w:rsid w:val="00FD1149"/>
    <w:rsid w:val="00FD16A7"/>
    <w:rsid w:val="00FD19A1"/>
    <w:rsid w:val="00FD2043"/>
    <w:rsid w:val="00FD20F4"/>
    <w:rsid w:val="00FD2366"/>
    <w:rsid w:val="00FD245D"/>
    <w:rsid w:val="00FD2618"/>
    <w:rsid w:val="00FD296C"/>
    <w:rsid w:val="00FD315A"/>
    <w:rsid w:val="00FD31A5"/>
    <w:rsid w:val="00FD3281"/>
    <w:rsid w:val="00FD3406"/>
    <w:rsid w:val="00FD3499"/>
    <w:rsid w:val="00FD370A"/>
    <w:rsid w:val="00FD376D"/>
    <w:rsid w:val="00FD3BEE"/>
    <w:rsid w:val="00FD3C81"/>
    <w:rsid w:val="00FD3D3D"/>
    <w:rsid w:val="00FD4456"/>
    <w:rsid w:val="00FD4795"/>
    <w:rsid w:val="00FD49B4"/>
    <w:rsid w:val="00FD4B84"/>
    <w:rsid w:val="00FD5F8B"/>
    <w:rsid w:val="00FD61E3"/>
    <w:rsid w:val="00FD6751"/>
    <w:rsid w:val="00FD6D64"/>
    <w:rsid w:val="00FD701C"/>
    <w:rsid w:val="00FD76D9"/>
    <w:rsid w:val="00FD78CB"/>
    <w:rsid w:val="00FD7DCF"/>
    <w:rsid w:val="00FD7F1A"/>
    <w:rsid w:val="00FE00DF"/>
    <w:rsid w:val="00FE01E9"/>
    <w:rsid w:val="00FE077E"/>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8A6"/>
    <w:rsid w:val="00FF1B34"/>
    <w:rsid w:val="00FF2495"/>
    <w:rsid w:val="00FF2AC3"/>
    <w:rsid w:val="00FF2EC4"/>
    <w:rsid w:val="00FF3625"/>
    <w:rsid w:val="00FF36AA"/>
    <w:rsid w:val="00FF3D9F"/>
    <w:rsid w:val="00FF4055"/>
    <w:rsid w:val="00FF4786"/>
    <w:rsid w:val="00FF4978"/>
    <w:rsid w:val="00FF4BA5"/>
    <w:rsid w:val="00FF4D59"/>
    <w:rsid w:val="00FF5169"/>
    <w:rsid w:val="00FF5328"/>
    <w:rsid w:val="00FF5399"/>
    <w:rsid w:val="00FF58A7"/>
    <w:rsid w:val="00FF6A50"/>
    <w:rsid w:val="00FF6D0F"/>
    <w:rsid w:val="00FF6EDB"/>
    <w:rsid w:val="00FF71AD"/>
    <w:rsid w:val="00FF74EF"/>
    <w:rsid w:val="00FF75FD"/>
    <w:rsid w:val="00FF77F8"/>
    <w:rsid w:val="00FF786F"/>
    <w:rsid w:val="00FF7A4E"/>
    <w:rsid w:val="00FF7A76"/>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colormru v:ext="edit" colors="white"/>
    </o:shapedefaults>
    <o:shapelayout v:ext="edit">
      <o:idmap v:ext="edit" data="1"/>
    </o:shapelayout>
  </w:shapeDefaults>
  <w:decimalSymbol w:val="."/>
  <w:listSeparator w:val=","/>
  <w14:docId w14:val="03F7DC90"/>
  <w15:docId w15:val="{0A3BF1EF-FFF6-49A5-9618-C88907C5A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6CDD"/>
  </w:style>
  <w:style w:type="paragraph" w:styleId="Heading1">
    <w:name w:val="heading 1"/>
    <w:aliases w:val="h1"/>
    <w:basedOn w:val="Normal"/>
    <w:next w:val="BodyText"/>
    <w:link w:val="Heading1Char"/>
    <w:qFormat/>
    <w:rsid w:val="00542B3F"/>
    <w:pPr>
      <w:keepNext/>
      <w:keepLines/>
      <w:numPr>
        <w:numId w:val="13"/>
      </w:numPr>
      <w:spacing w:before="300" w:after="360" w:line="440" w:lineRule="exact"/>
      <w:outlineLvl w:val="0"/>
    </w:pPr>
    <w:rPr>
      <w:b/>
      <w:bCs/>
      <w:color w:val="642667" w:themeColor="text2"/>
      <w:kern w:val="32"/>
      <w:sz w:val="40"/>
      <w:szCs w:val="32"/>
    </w:rPr>
  </w:style>
  <w:style w:type="paragraph" w:styleId="Heading2">
    <w:name w:val="heading 2"/>
    <w:aliases w:val="h2"/>
    <w:basedOn w:val="Normal"/>
    <w:next w:val="BodyText"/>
    <w:link w:val="Heading2Char"/>
    <w:qFormat/>
    <w:rsid w:val="00FA7FFA"/>
    <w:pPr>
      <w:keepNext/>
      <w:keepLines/>
      <w:numPr>
        <w:ilvl w:val="1"/>
        <w:numId w:val="13"/>
      </w:numPr>
      <w:tabs>
        <w:tab w:val="clear" w:pos="0"/>
      </w:tabs>
      <w:spacing w:before="240" w:after="100" w:line="280" w:lineRule="exact"/>
      <w:outlineLvl w:val="1"/>
    </w:pPr>
    <w:rPr>
      <w:b/>
      <w:bCs/>
      <w:iCs/>
      <w:color w:val="642667" w:themeColor="text2"/>
      <w:kern w:val="20"/>
      <w:sz w:val="24"/>
      <w:szCs w:val="28"/>
    </w:rPr>
  </w:style>
  <w:style w:type="paragraph" w:styleId="Heading3">
    <w:name w:val="heading 3"/>
    <w:basedOn w:val="Normal"/>
    <w:next w:val="BodyText"/>
    <w:link w:val="Heading3Char"/>
    <w:qFormat/>
    <w:rsid w:val="000676CB"/>
    <w:pPr>
      <w:keepNext/>
      <w:keepLines/>
      <w:numPr>
        <w:ilvl w:val="2"/>
        <w:numId w:val="13"/>
      </w:numPr>
      <w:tabs>
        <w:tab w:val="clear" w:pos="0"/>
      </w:tabs>
      <w:spacing w:line="240" w:lineRule="exact"/>
      <w:outlineLvl w:val="2"/>
    </w:pPr>
    <w:rPr>
      <w:b/>
      <w:color w:val="642667" w:themeColor="text2"/>
      <w:sz w:val="22"/>
      <w:szCs w:val="22"/>
    </w:rPr>
  </w:style>
  <w:style w:type="paragraph" w:styleId="Heading4">
    <w:name w:val="heading 4"/>
    <w:basedOn w:val="Normal"/>
    <w:next w:val="BodyText"/>
    <w:link w:val="Heading4Char"/>
    <w:qFormat/>
    <w:rsid w:val="00DA2779"/>
    <w:pPr>
      <w:keepNext/>
      <w:keepLines/>
      <w:numPr>
        <w:ilvl w:val="3"/>
        <w:numId w:val="13"/>
      </w:numPr>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642667"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0758E3"/>
    <w:pPr>
      <w:keepNext/>
      <w:keepLines/>
      <w:pageBreakBefore/>
      <w:framePr w:w="11907" w:h="1985" w:hRule="exact" w:hSpace="11340" w:vSpace="284" w:wrap="around" w:vAnchor="page" w:hAnchor="page" w:yAlign="top"/>
      <w:numPr>
        <w:numId w:val="14"/>
      </w:numPr>
      <w:tabs>
        <w:tab w:val="left" w:pos="3685"/>
      </w:tabs>
      <w:spacing w:before="1300" w:after="440" w:line="440" w:lineRule="exact"/>
      <w:ind w:right="1134"/>
      <w:outlineLvl w:val="7"/>
    </w:pPr>
    <w:rPr>
      <w:rFonts w:asciiTheme="majorHAnsi" w:eastAsiaTheme="majorEastAsia" w:hAnsiTheme="majorHAnsi" w:cstheme="majorBidi"/>
      <w:b/>
      <w:color w:val="642667" w:themeColor="text2"/>
      <w:sz w:val="40"/>
    </w:rPr>
  </w:style>
  <w:style w:type="paragraph" w:styleId="Heading9">
    <w:name w:val="heading 9"/>
    <w:aliases w:val="Appendix Heading 1"/>
    <w:basedOn w:val="Normal"/>
    <w:next w:val="BodyText"/>
    <w:link w:val="Heading9Char"/>
    <w:uiPriority w:val="1"/>
    <w:rsid w:val="00E8055B"/>
    <w:pPr>
      <w:keepNext/>
      <w:keepLines/>
      <w:numPr>
        <w:ilvl w:val="1"/>
        <w:numId w:val="14"/>
      </w:numPr>
      <w:tabs>
        <w:tab w:val="left" w:pos="1559"/>
        <w:tab w:val="left" w:pos="1843"/>
        <w:tab w:val="left" w:pos="2126"/>
        <w:tab w:val="left" w:pos="2410"/>
      </w:tabs>
      <w:spacing w:before="240" w:after="100" w:line="280" w:lineRule="exact"/>
      <w:outlineLvl w:val="8"/>
    </w:pPr>
    <w:rPr>
      <w:b/>
      <w:color w:val="642667"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642667" w:themeColor="text2"/>
        <w:bottom w:val="single" w:sz="8" w:space="0" w:color="642667" w:themeColor="text2"/>
        <w:insideH w:val="single" w:sz="8" w:space="0" w:color="642667"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642667" w:themeFill="text2"/>
      </w:tcPr>
    </w:tblStylePr>
    <w:tblStylePr w:type="lastRow">
      <w:rPr>
        <w:b w:val="0"/>
      </w:rPr>
    </w:tblStylePr>
    <w:tblStylePr w:type="lastCol">
      <w:pPr>
        <w:jc w:val="left"/>
      </w:pPr>
    </w:tblStylePr>
    <w:tblStylePr w:type="band1Vert">
      <w:tblPr/>
      <w:tcPr>
        <w:shd w:val="clear" w:color="auto" w:fill="EFE9F0" w:themeFill="background2"/>
      </w:tcPr>
    </w:tblStylePr>
    <w:tblStylePr w:type="nwCell">
      <w:pPr>
        <w:jc w:val="left"/>
      </w:pPr>
      <w:tblPr/>
      <w:tcPr>
        <w:vAlign w:val="center"/>
      </w:tc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211B55"/>
    <w:pPr>
      <w:numPr>
        <w:numId w:val="3"/>
      </w:numPr>
      <w:spacing w:after="240"/>
    </w:pPr>
  </w:style>
  <w:style w:type="paragraph" w:styleId="ListNumber2">
    <w:name w:val="List Number 2"/>
    <w:basedOn w:val="Normal"/>
    <w:qFormat/>
    <w:rsid w:val="00781566"/>
    <w:pPr>
      <w:numPr>
        <w:ilvl w:val="1"/>
        <w:numId w:val="3"/>
      </w:numPr>
      <w:spacing w:before="120" w:after="120"/>
    </w:pPr>
  </w:style>
  <w:style w:type="paragraph" w:styleId="ListNumber3">
    <w:name w:val="List Number 3"/>
    <w:basedOn w:val="Normal"/>
    <w:qFormat/>
    <w:rsid w:val="00781566"/>
    <w:pPr>
      <w:numPr>
        <w:ilvl w:val="2"/>
        <w:numId w:val="3"/>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9568CF"/>
    <w:pPr>
      <w:spacing w:after="240"/>
    </w:pPr>
    <w:rPr>
      <w:rFonts w:cs="Times New Roman"/>
      <w:lang w:eastAsia="en-US"/>
    </w:rPr>
  </w:style>
  <w:style w:type="character" w:customStyle="1" w:styleId="BodyTextChar">
    <w:name w:val="Body Text Char"/>
    <w:basedOn w:val="DefaultParagraphFont"/>
    <w:link w:val="BodyText"/>
    <w:rsid w:val="009568CF"/>
    <w:rPr>
      <w:rFonts w:cs="Times New Roman"/>
      <w:lang w:eastAsia="en-US"/>
    </w:rPr>
  </w:style>
  <w:style w:type="paragraph" w:customStyle="1" w:styleId="Footnotes">
    <w:name w:val="Footnotes"/>
    <w:basedOn w:val="Normal"/>
    <w:rsid w:val="0016301C"/>
    <w:pPr>
      <w:keepLines/>
      <w:numPr>
        <w:numId w:val="5"/>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uiPriority w:val="99"/>
    <w:rsid w:val="00810B9B"/>
    <w:rPr>
      <w:color w:val="363534" w:themeColor="text1"/>
      <w:vertAlign w:val="superscript"/>
    </w:rPr>
  </w:style>
  <w:style w:type="paragraph" w:styleId="FootnoteText">
    <w:name w:val="footnote text"/>
    <w:basedOn w:val="Normal"/>
    <w:link w:val="FootnoteTextChar"/>
    <w:uiPriority w:val="99"/>
    <w:rsid w:val="00417088"/>
    <w:pPr>
      <w:tabs>
        <w:tab w:val="left" w:pos="170"/>
      </w:tabs>
      <w:spacing w:line="200" w:lineRule="atLeast"/>
      <w:ind w:left="170" w:hanging="170"/>
    </w:pPr>
    <w:rPr>
      <w:kern w:val="16"/>
      <w:sz w:val="16"/>
    </w:rPr>
  </w:style>
  <w:style w:type="character" w:customStyle="1" w:styleId="FootnoteTextChar">
    <w:name w:val="Footnote Text Char"/>
    <w:basedOn w:val="DefaultParagraphFont"/>
    <w:link w:val="FootnoteText"/>
    <w:uiPriority w:val="99"/>
    <w:rsid w:val="00417088"/>
    <w:rPr>
      <w:kern w:val="16"/>
      <w:sz w:val="16"/>
    </w:rPr>
  </w:style>
  <w:style w:type="paragraph" w:styleId="ListBullet">
    <w:name w:val="List Bullet"/>
    <w:basedOn w:val="Normal"/>
    <w:unhideWhenUsed/>
    <w:qFormat/>
    <w:rsid w:val="00211B55"/>
    <w:pPr>
      <w:spacing w:after="240"/>
      <w:contextualSpacing/>
    </w:pPr>
  </w:style>
  <w:style w:type="paragraph" w:styleId="ListBullet2">
    <w:name w:val="List Bullet 2"/>
    <w:basedOn w:val="ListBullet"/>
    <w:unhideWhenUsed/>
    <w:qFormat/>
    <w:rsid w:val="003341B7"/>
    <w:pPr>
      <w:numPr>
        <w:ilvl w:val="1"/>
      </w:numPr>
      <w:ind w:left="1135" w:hanging="284"/>
    </w:pPr>
  </w:style>
  <w:style w:type="paragraph" w:styleId="ListBullet3">
    <w:name w:val="List Bullet 3"/>
    <w:basedOn w:val="Normal"/>
    <w:unhideWhenUsed/>
    <w:rsid w:val="004D4063"/>
    <w:pPr>
      <w:spacing w:before="120" w:after="120"/>
    </w:pPr>
  </w:style>
  <w:style w:type="paragraph" w:styleId="Subtitle">
    <w:name w:val="Subtitle"/>
    <w:basedOn w:val="Normal"/>
    <w:next w:val="Normal"/>
    <w:link w:val="SubtitleChar"/>
    <w:uiPriority w:val="99"/>
    <w:rsid w:val="001748A0"/>
    <w:pPr>
      <w:numPr>
        <w:ilvl w:val="1"/>
      </w:numPr>
      <w:spacing w:line="40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8"/>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642667" w:themeColor="text2"/>
      <w:sz w:val="24"/>
      <w:szCs w:val="24"/>
    </w:rPr>
  </w:style>
  <w:style w:type="paragraph" w:styleId="TOCHeading">
    <w:name w:val="TOC Heading"/>
    <w:basedOn w:val="Normal"/>
    <w:uiPriority w:val="99"/>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642667" w:themeColor="text2"/>
      <w:sz w:val="40"/>
      <w:szCs w:val="40"/>
    </w:rPr>
  </w:style>
  <w:style w:type="paragraph" w:styleId="TOC2">
    <w:name w:val="toc 2"/>
    <w:basedOn w:val="Normal"/>
    <w:next w:val="Normal"/>
    <w:uiPriority w:val="39"/>
    <w:rsid w:val="00F64C7A"/>
    <w:pPr>
      <w:tabs>
        <w:tab w:val="right" w:leader="dot" w:pos="9582"/>
      </w:tabs>
      <w:spacing w:before="120" w:after="60"/>
      <w:ind w:left="340"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642667" w:themeColor="text2"/>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642667" w:themeColor="text2"/>
      <w:sz w:val="24"/>
    </w:rPr>
  </w:style>
  <w:style w:type="paragraph" w:customStyle="1" w:styleId="AppendixHeading3">
    <w:name w:val="Appendix Heading 3"/>
    <w:basedOn w:val="Normal"/>
    <w:next w:val="BodyText"/>
    <w:uiPriority w:val="2"/>
    <w:rsid w:val="00E8055B"/>
    <w:pPr>
      <w:keepNext/>
      <w:keepLines/>
      <w:numPr>
        <w:ilvl w:val="3"/>
        <w:numId w:val="14"/>
      </w:numPr>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642667" w:themeColor="text2"/>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642667" w:themeColor="text2"/>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200"/>
      <w:szCs w:val="24"/>
    </w:rPr>
  </w:style>
  <w:style w:type="paragraph" w:customStyle="1" w:styleId="AppendixHeading2">
    <w:name w:val="Appendix Heading 2"/>
    <w:basedOn w:val="Normal"/>
    <w:next w:val="BodyText"/>
    <w:uiPriority w:val="2"/>
    <w:rsid w:val="00E8055B"/>
    <w:pPr>
      <w:keepNext/>
      <w:keepLines/>
      <w:numPr>
        <w:ilvl w:val="2"/>
        <w:numId w:val="14"/>
      </w:numPr>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642667"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642667" w:themeColor="text2"/>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642667"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FE9F0"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FE9F0"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9"/>
      </w:numPr>
    </w:pPr>
  </w:style>
  <w:style w:type="paragraph" w:customStyle="1" w:styleId="PullOutBoxBullet2">
    <w:name w:val="Pull Out Box Bullet 2"/>
    <w:basedOn w:val="PullOutBoxBodyText"/>
    <w:qFormat/>
    <w:rsid w:val="004D4063"/>
    <w:pPr>
      <w:numPr>
        <w:ilvl w:val="1"/>
        <w:numId w:val="9"/>
      </w:numPr>
    </w:pPr>
  </w:style>
  <w:style w:type="paragraph" w:customStyle="1" w:styleId="PullOutBoxBullet3">
    <w:name w:val="Pull Out Box Bullet 3"/>
    <w:basedOn w:val="PullOutBoxBodyText"/>
    <w:qFormat/>
    <w:rsid w:val="004D4063"/>
    <w:pPr>
      <w:numPr>
        <w:ilvl w:val="2"/>
        <w:numId w:val="9"/>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642667"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642667" w:themeColor="text2"/>
        <w:left w:val="single" w:sz="4" w:space="0" w:color="642667" w:themeColor="text2"/>
        <w:bottom w:val="single" w:sz="4" w:space="0" w:color="642667" w:themeColor="text2"/>
        <w:right w:val="single" w:sz="4" w:space="0" w:color="642667"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7"/>
      </w:numPr>
    </w:pPr>
  </w:style>
  <w:style w:type="paragraph" w:customStyle="1" w:styleId="QuoteBullet2">
    <w:name w:val="Quote Bullet 2"/>
    <w:basedOn w:val="Quote"/>
    <w:qFormat/>
    <w:rsid w:val="004D4063"/>
    <w:pPr>
      <w:numPr>
        <w:ilvl w:val="1"/>
        <w:numId w:val="7"/>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4"/>
      </w:numPr>
    </w:pPr>
  </w:style>
  <w:style w:type="paragraph" w:customStyle="1" w:styleId="PullOutBoxNumbered2">
    <w:name w:val="Pull Out Box Numbered 2"/>
    <w:basedOn w:val="PullOutBoxBodyText"/>
    <w:qFormat/>
    <w:rsid w:val="007A4BA3"/>
    <w:pPr>
      <w:numPr>
        <w:ilvl w:val="1"/>
        <w:numId w:val="4"/>
      </w:numPr>
    </w:pPr>
  </w:style>
  <w:style w:type="paragraph" w:customStyle="1" w:styleId="PullOutBoxNumbered3">
    <w:name w:val="Pull Out Box Numbered 3"/>
    <w:basedOn w:val="PullOutBoxBodyText"/>
    <w:qFormat/>
    <w:rsid w:val="007879D1"/>
    <w:pPr>
      <w:numPr>
        <w:ilvl w:val="2"/>
        <w:numId w:val="4"/>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642667"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link w:val="Heading1TopofPageChar"/>
    <w:rsid w:val="006A0364"/>
    <w:pPr>
      <w:pageBreakBefore/>
      <w:framePr w:w="11906" w:h="1701" w:hSpace="11339" w:wrap="around" w:vAnchor="page" w:hAnchor="page" w:x="1" w:y="1"/>
      <w:spacing w:before="1300" w:after="440"/>
      <w:ind w:left="1134" w:right="1134"/>
    </w:pPr>
    <w:rPr>
      <w:bCs w:val="0"/>
    </w:rPr>
  </w:style>
  <w:style w:type="paragraph" w:customStyle="1" w:styleId="SectionHeading">
    <w:name w:val="Section Heading"/>
    <w:basedOn w:val="Normal"/>
    <w:next w:val="BodyText"/>
    <w:semiHidden/>
    <w:qFormat/>
    <w:rsid w:val="00065E7A"/>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5"/>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3F25DE"/>
    <w:pPr>
      <w:spacing w:line="240" w:lineRule="auto"/>
    </w:pPr>
    <w:rPr>
      <w:color w:val="FFFFFF"/>
      <w:sz w:val="24"/>
    </w:rPr>
    <w:tblPr>
      <w:tblCellMar>
        <w:top w:w="227" w:type="dxa"/>
        <w:left w:w="0" w:type="dxa"/>
        <w:bottom w:w="227" w:type="dxa"/>
        <w:right w:w="0" w:type="dxa"/>
      </w:tblCellMar>
    </w:tblPr>
    <w:tcPr>
      <w:shd w:val="clear" w:color="auto" w:fill="642667"/>
    </w:tcPr>
  </w:style>
  <w:style w:type="paragraph" w:customStyle="1" w:styleId="BodyText100ThemeColour">
    <w:name w:val="Body Text 100% Theme Colour"/>
    <w:basedOn w:val="BodyText"/>
    <w:qFormat/>
    <w:rsid w:val="00096B2D"/>
    <w:rPr>
      <w:color w:val="642667"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0"/>
      </w:numPr>
      <w:spacing w:before="120" w:after="120"/>
    </w:pPr>
  </w:style>
  <w:style w:type="paragraph" w:customStyle="1" w:styleId="ListAlpha2">
    <w:name w:val="List Alpha 2"/>
    <w:basedOn w:val="Normal"/>
    <w:qFormat/>
    <w:rsid w:val="00893106"/>
    <w:pPr>
      <w:numPr>
        <w:ilvl w:val="1"/>
        <w:numId w:val="10"/>
      </w:numPr>
      <w:spacing w:before="120" w:after="120"/>
    </w:pPr>
  </w:style>
  <w:style w:type="paragraph" w:customStyle="1" w:styleId="ListAlpha3">
    <w:name w:val="List Alpha 3"/>
    <w:basedOn w:val="Normal"/>
    <w:qFormat/>
    <w:rsid w:val="00893106"/>
    <w:pPr>
      <w:numPr>
        <w:ilvl w:val="2"/>
        <w:numId w:val="10"/>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2"/>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1"/>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semiHidden/>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aliases w:val="h2 Char"/>
    <w:basedOn w:val="DefaultParagraphFont"/>
    <w:link w:val="Heading2"/>
    <w:rsid w:val="00FA7FFA"/>
    <w:rPr>
      <w:b/>
      <w:bCs/>
      <w:iCs/>
      <w:color w:val="642667" w:themeColor="text2"/>
      <w:kern w:val="20"/>
      <w:sz w:val="24"/>
      <w:szCs w:val="28"/>
    </w:rPr>
  </w:style>
  <w:style w:type="character" w:customStyle="1" w:styleId="Heading1Char">
    <w:name w:val="Heading 1 Char"/>
    <w:aliases w:val="h1 Char"/>
    <w:basedOn w:val="DefaultParagraphFont"/>
    <w:link w:val="Heading1"/>
    <w:rsid w:val="00321955"/>
    <w:rPr>
      <w:b/>
      <w:bCs/>
      <w:color w:val="642667" w:themeColor="text2"/>
      <w:kern w:val="32"/>
      <w:sz w:val="40"/>
      <w:szCs w:val="32"/>
    </w:rPr>
  </w:style>
  <w:style w:type="character" w:customStyle="1" w:styleId="Heading3Char">
    <w:name w:val="Heading 3 Char"/>
    <w:basedOn w:val="DefaultParagraphFont"/>
    <w:link w:val="Heading3"/>
    <w:rsid w:val="000676CB"/>
    <w:rPr>
      <w:b/>
      <w:color w:val="642667" w:themeColor="text2"/>
      <w:sz w:val="22"/>
      <w:szCs w:val="22"/>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numbering" w:customStyle="1" w:styleId="DELWPHeadings">
    <w:name w:val="DELWP Headings"/>
    <w:basedOn w:val="NoList"/>
    <w:rsid w:val="003F25DE"/>
    <w:pPr>
      <w:numPr>
        <w:numId w:val="13"/>
      </w:numPr>
    </w:pPr>
  </w:style>
  <w:style w:type="character" w:customStyle="1" w:styleId="Heading1TopofPageChar">
    <w:name w:val="Heading 1 Top of Page Char"/>
    <w:basedOn w:val="DefaultParagraphFont"/>
    <w:link w:val="Heading1TopofPage"/>
    <w:rsid w:val="006A0364"/>
    <w:rPr>
      <w:b/>
      <w:color w:val="642667" w:themeColor="text2"/>
      <w:kern w:val="32"/>
      <w:sz w:val="40"/>
      <w:szCs w:val="32"/>
    </w:rPr>
  </w:style>
  <w:style w:type="numbering" w:customStyle="1" w:styleId="DELWPAppendices">
    <w:name w:val="DELWP Appendices"/>
    <w:basedOn w:val="DELWPHeadings"/>
    <w:rsid w:val="003F25DE"/>
    <w:pPr>
      <w:numPr>
        <w:numId w:val="14"/>
      </w:numPr>
    </w:pPr>
  </w:style>
  <w:style w:type="character" w:styleId="UnresolvedMention">
    <w:name w:val="Unresolved Mention"/>
    <w:basedOn w:val="DefaultParagraphFont"/>
    <w:uiPriority w:val="99"/>
    <w:semiHidden/>
    <w:unhideWhenUsed/>
    <w:rsid w:val="00EA0B6E"/>
    <w:rPr>
      <w:color w:val="808080"/>
      <w:shd w:val="clear" w:color="auto" w:fill="E6E6E6"/>
    </w:rPr>
  </w:style>
  <w:style w:type="paragraph" w:styleId="Revision">
    <w:name w:val="Revision"/>
    <w:hidden/>
    <w:uiPriority w:val="99"/>
    <w:semiHidden/>
    <w:rsid w:val="007D4BC6"/>
    <w:pPr>
      <w:spacing w:line="240" w:lineRule="auto"/>
    </w:pPr>
  </w:style>
  <w:style w:type="paragraph" w:styleId="TOC9">
    <w:name w:val="toc 9"/>
    <w:basedOn w:val="Normal"/>
    <w:next w:val="Normal"/>
    <w:autoRedefine/>
    <w:uiPriority w:val="39"/>
    <w:semiHidden/>
    <w:unhideWhenUsed/>
    <w:rsid w:val="00F01334"/>
    <w:pPr>
      <w:spacing w:after="100"/>
      <w:ind w:left="1600"/>
    </w:pPr>
  </w:style>
  <w:style w:type="paragraph" w:styleId="EndnoteText">
    <w:name w:val="endnote text"/>
    <w:basedOn w:val="Normal"/>
    <w:link w:val="EndnoteTextChar"/>
    <w:semiHidden/>
    <w:unhideWhenUsed/>
    <w:rsid w:val="002E219E"/>
    <w:pPr>
      <w:spacing w:line="240" w:lineRule="auto"/>
    </w:pPr>
  </w:style>
  <w:style w:type="character" w:customStyle="1" w:styleId="EndnoteTextChar">
    <w:name w:val="Endnote Text Char"/>
    <w:basedOn w:val="DefaultParagraphFont"/>
    <w:link w:val="EndnoteText"/>
    <w:semiHidden/>
    <w:rsid w:val="002E219E"/>
  </w:style>
  <w:style w:type="character" w:styleId="EndnoteReference">
    <w:name w:val="endnote reference"/>
    <w:basedOn w:val="DefaultParagraphFont"/>
    <w:semiHidden/>
    <w:unhideWhenUsed/>
    <w:rsid w:val="002E219E"/>
    <w:rPr>
      <w:vertAlign w:val="superscript"/>
    </w:rPr>
  </w:style>
  <w:style w:type="character" w:styleId="Strong">
    <w:name w:val="Strong"/>
    <w:basedOn w:val="DefaultParagraphFont"/>
    <w:uiPriority w:val="22"/>
    <w:qFormat/>
    <w:rsid w:val="00B54456"/>
    <w:rPr>
      <w:b/>
      <w:bCs/>
    </w:rPr>
  </w:style>
  <w:style w:type="paragraph" w:customStyle="1" w:styleId="ReplyLet">
    <w:name w:val="ReplyLet"/>
    <w:basedOn w:val="Normal"/>
    <w:link w:val="ReplyLetChar"/>
    <w:qFormat/>
    <w:rsid w:val="00D16F95"/>
    <w:pPr>
      <w:spacing w:line="240" w:lineRule="auto"/>
      <w:jc w:val="both"/>
    </w:pPr>
    <w:rPr>
      <w:rFonts w:ascii="Arial" w:hAnsi="Arial"/>
      <w:color w:val="auto"/>
      <w:sz w:val="23"/>
      <w:lang w:eastAsia="en-US"/>
    </w:rPr>
  </w:style>
  <w:style w:type="character" w:customStyle="1" w:styleId="ReplyLetChar">
    <w:name w:val="ReplyLet Char"/>
    <w:link w:val="ReplyLet"/>
    <w:rsid w:val="00D16F95"/>
    <w:rPr>
      <w:rFonts w:ascii="Arial" w:hAnsi="Arial"/>
      <w:color w:val="auto"/>
      <w:sz w:val="23"/>
      <w:lang w:eastAsia="en-US"/>
    </w:rPr>
  </w:style>
  <w:style w:type="paragraph" w:customStyle="1" w:styleId="Default">
    <w:name w:val="Default"/>
    <w:rsid w:val="001950D9"/>
    <w:pPr>
      <w:autoSpaceDE w:val="0"/>
      <w:autoSpaceDN w:val="0"/>
      <w:adjustRightInd w:val="0"/>
      <w:spacing w:line="240" w:lineRule="auto"/>
    </w:pPr>
    <w:rPr>
      <w:rFonts w:ascii="Arial" w:hAnsi="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995661">
      <w:bodyDiv w:val="1"/>
      <w:marLeft w:val="0"/>
      <w:marRight w:val="0"/>
      <w:marTop w:val="0"/>
      <w:marBottom w:val="0"/>
      <w:divBdr>
        <w:top w:val="none" w:sz="0" w:space="0" w:color="auto"/>
        <w:left w:val="none" w:sz="0" w:space="0" w:color="auto"/>
        <w:bottom w:val="none" w:sz="0" w:space="0" w:color="auto"/>
        <w:right w:val="none" w:sz="0" w:space="0" w:color="auto"/>
      </w:divBdr>
    </w:div>
    <w:div w:id="181550506">
      <w:bodyDiv w:val="1"/>
      <w:marLeft w:val="0"/>
      <w:marRight w:val="0"/>
      <w:marTop w:val="0"/>
      <w:marBottom w:val="0"/>
      <w:divBdr>
        <w:top w:val="none" w:sz="0" w:space="0" w:color="auto"/>
        <w:left w:val="none" w:sz="0" w:space="0" w:color="auto"/>
        <w:bottom w:val="none" w:sz="0" w:space="0" w:color="auto"/>
        <w:right w:val="none" w:sz="0" w:space="0" w:color="auto"/>
      </w:divBdr>
    </w:div>
    <w:div w:id="225917845">
      <w:bodyDiv w:val="1"/>
      <w:marLeft w:val="0"/>
      <w:marRight w:val="0"/>
      <w:marTop w:val="0"/>
      <w:marBottom w:val="0"/>
      <w:divBdr>
        <w:top w:val="none" w:sz="0" w:space="0" w:color="auto"/>
        <w:left w:val="none" w:sz="0" w:space="0" w:color="auto"/>
        <w:bottom w:val="none" w:sz="0" w:space="0" w:color="auto"/>
        <w:right w:val="none" w:sz="0" w:space="0" w:color="auto"/>
      </w:divBdr>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4482771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49415458">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988285166">
      <w:bodyDiv w:val="1"/>
      <w:marLeft w:val="0"/>
      <w:marRight w:val="0"/>
      <w:marTop w:val="0"/>
      <w:marBottom w:val="0"/>
      <w:divBdr>
        <w:top w:val="none" w:sz="0" w:space="0" w:color="auto"/>
        <w:left w:val="none" w:sz="0" w:space="0" w:color="auto"/>
        <w:bottom w:val="none" w:sz="0" w:space="0" w:color="auto"/>
        <w:right w:val="none" w:sz="0" w:space="0" w:color="auto"/>
      </w:divBdr>
    </w:div>
    <w:div w:id="1044863962">
      <w:bodyDiv w:val="1"/>
      <w:marLeft w:val="0"/>
      <w:marRight w:val="0"/>
      <w:marTop w:val="0"/>
      <w:marBottom w:val="0"/>
      <w:divBdr>
        <w:top w:val="none" w:sz="0" w:space="0" w:color="auto"/>
        <w:left w:val="none" w:sz="0" w:space="0" w:color="auto"/>
        <w:bottom w:val="none" w:sz="0" w:space="0" w:color="auto"/>
        <w:right w:val="none" w:sz="0" w:space="0" w:color="auto"/>
      </w:divBdr>
    </w:div>
    <w:div w:id="1067070304">
      <w:bodyDiv w:val="1"/>
      <w:marLeft w:val="0"/>
      <w:marRight w:val="0"/>
      <w:marTop w:val="0"/>
      <w:marBottom w:val="0"/>
      <w:divBdr>
        <w:top w:val="none" w:sz="0" w:space="0" w:color="auto"/>
        <w:left w:val="none" w:sz="0" w:space="0" w:color="auto"/>
        <w:bottom w:val="none" w:sz="0" w:space="0" w:color="auto"/>
        <w:right w:val="none" w:sz="0" w:space="0" w:color="auto"/>
      </w:divBdr>
    </w:div>
    <w:div w:id="1127964454">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366715062">
      <w:bodyDiv w:val="1"/>
      <w:marLeft w:val="0"/>
      <w:marRight w:val="0"/>
      <w:marTop w:val="0"/>
      <w:marBottom w:val="0"/>
      <w:divBdr>
        <w:top w:val="none" w:sz="0" w:space="0" w:color="auto"/>
        <w:left w:val="none" w:sz="0" w:space="0" w:color="auto"/>
        <w:bottom w:val="none" w:sz="0" w:space="0" w:color="auto"/>
        <w:right w:val="none" w:sz="0" w:space="0" w:color="auto"/>
      </w:divBdr>
    </w:div>
    <w:div w:id="1367948431">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41297780">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613903607">
      <w:bodyDiv w:val="1"/>
      <w:marLeft w:val="0"/>
      <w:marRight w:val="0"/>
      <w:marTop w:val="0"/>
      <w:marBottom w:val="0"/>
      <w:divBdr>
        <w:top w:val="none" w:sz="0" w:space="0" w:color="auto"/>
        <w:left w:val="none" w:sz="0" w:space="0" w:color="auto"/>
        <w:bottom w:val="none" w:sz="0" w:space="0" w:color="auto"/>
        <w:right w:val="none" w:sz="0" w:space="0" w:color="auto"/>
      </w:divBdr>
    </w:div>
    <w:div w:id="1638341058">
      <w:bodyDiv w:val="1"/>
      <w:marLeft w:val="0"/>
      <w:marRight w:val="0"/>
      <w:marTop w:val="0"/>
      <w:marBottom w:val="0"/>
      <w:divBdr>
        <w:top w:val="none" w:sz="0" w:space="0" w:color="auto"/>
        <w:left w:val="none" w:sz="0" w:space="0" w:color="auto"/>
        <w:bottom w:val="none" w:sz="0" w:space="0" w:color="auto"/>
        <w:right w:val="none" w:sz="0" w:space="0" w:color="auto"/>
      </w:divBdr>
    </w:div>
    <w:div w:id="1652757459">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37264683">
      <w:bodyDiv w:val="1"/>
      <w:marLeft w:val="0"/>
      <w:marRight w:val="0"/>
      <w:marTop w:val="0"/>
      <w:marBottom w:val="0"/>
      <w:divBdr>
        <w:top w:val="none" w:sz="0" w:space="0" w:color="auto"/>
        <w:left w:val="none" w:sz="0" w:space="0" w:color="auto"/>
        <w:bottom w:val="none" w:sz="0" w:space="0" w:color="auto"/>
        <w:right w:val="none" w:sz="0" w:space="0" w:color="auto"/>
      </w:divBdr>
    </w:div>
    <w:div w:id="2090811266">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 w:id="2137722925">
      <w:bodyDiv w:val="1"/>
      <w:marLeft w:val="0"/>
      <w:marRight w:val="0"/>
      <w:marTop w:val="0"/>
      <w:marBottom w:val="0"/>
      <w:divBdr>
        <w:top w:val="none" w:sz="0" w:space="0" w:color="auto"/>
        <w:left w:val="none" w:sz="0" w:space="0" w:color="auto"/>
        <w:bottom w:val="none" w:sz="0" w:space="0" w:color="auto"/>
        <w:right w:val="none" w:sz="0" w:space="0" w:color="auto"/>
      </w:divBdr>
    </w:div>
    <w:div w:id="2143115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yperlink" Target="https://www.planning.vic.gov.au/environment-assessment/" TargetMode="External"/><Relationship Id="rId39"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image" Target="media/image9.jpg"/><Relationship Id="rId34" Type="http://schemas.openxmlformats.org/officeDocument/2006/relationships/footer" Target="footer1.xml"/><Relationship Id="rId42" Type="http://schemas.openxmlformats.org/officeDocument/2006/relationships/image" Target="media/image13.jpeg"/><Relationship Id="rId47" Type="http://schemas.openxmlformats.org/officeDocument/2006/relationships/image" Target="media/image14.jpeg"/><Relationship Id="rId50"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hyperlink" Target="mailto:customer.service@delwp.vic.gov.au" TargetMode="External"/><Relationship Id="rId33" Type="http://schemas.openxmlformats.org/officeDocument/2006/relationships/header" Target="header2.xml"/><Relationship Id="rId38" Type="http://schemas.openxmlformats.org/officeDocument/2006/relationships/header" Target="header4.xml"/><Relationship Id="rId46"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mailto:mail@yarraranges.vic.gov.au" TargetMode="External"/><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delwpvicgovau.sharepoint.com/sites/ecm_360/IAU_Quality_Mgmt_Sys/creativecommons.org/licenses/by/4.0" TargetMode="External"/><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footer" Target="footer4.xml"/><Relationship Id="rId45" Type="http://schemas.openxmlformats.org/officeDocument/2006/relationships/footer" Target="footer7.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emf"/><Relationship Id="rId28" Type="http://schemas.openxmlformats.org/officeDocument/2006/relationships/hyperlink" Target="mailto:environment.assessment@delwp.vic.gov.au" TargetMode="External"/><Relationship Id="rId36" Type="http://schemas.openxmlformats.org/officeDocument/2006/relationships/header" Target="header3.xml"/><Relationship Id="rId49" Type="http://schemas.openxmlformats.org/officeDocument/2006/relationships/header" Target="header7.xml"/><Relationship Id="rId10" Type="http://schemas.openxmlformats.org/officeDocument/2006/relationships/webSettings" Target="webSettings.xml"/><Relationship Id="rId19" Type="http://schemas.openxmlformats.org/officeDocument/2006/relationships/image" Target="media/image7.png"/><Relationship Id="rId31" Type="http://schemas.openxmlformats.org/officeDocument/2006/relationships/hyperlink" Target="mailto:environment.assessment@delwp.vic.gov.au" TargetMode="External"/><Relationship Id="rId44" Type="http://schemas.openxmlformats.org/officeDocument/2006/relationships/footer" Target="footer6.xm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10.jpg"/><Relationship Id="rId27" Type="http://schemas.openxmlformats.org/officeDocument/2006/relationships/hyperlink" Target="https://www.planning.vic.gov.au/environment-assessment/browse-projects" TargetMode="External"/><Relationship Id="rId30" Type="http://schemas.openxmlformats.org/officeDocument/2006/relationships/hyperlink" Target="https://www.rideyarraranges.com.au/warburton-mtb-destination/" TargetMode="External"/><Relationship Id="rId35" Type="http://schemas.openxmlformats.org/officeDocument/2006/relationships/footer" Target="footer2.xml"/><Relationship Id="rId43" Type="http://schemas.openxmlformats.org/officeDocument/2006/relationships/header" Target="header6.xml"/><Relationship Id="rId48" Type="http://schemas.openxmlformats.org/officeDocument/2006/relationships/image" Target="media/image15.jpeg"/><Relationship Id="rId8" Type="http://schemas.openxmlformats.org/officeDocument/2006/relationships/styles" Target="styles.xml"/><Relationship Id="rId51"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1" Type="http://schemas.openxmlformats.org/officeDocument/2006/relationships/image" Target="media/image12.emf"/></Relationships>
</file>

<file path=word/_rels/footer3.xml.rels><?xml version="1.0" encoding="UTF-8" standalone="yes"?>
<Relationships xmlns="http://schemas.openxmlformats.org/package/2006/relationships"><Relationship Id="rId1" Type="http://schemas.openxmlformats.org/officeDocument/2006/relationships/image" Target="media/image12.emf"/></Relationships>
</file>

<file path=word/_rels/footer5.xml.rels><?xml version="1.0" encoding="UTF-8" standalone="yes"?>
<Relationships xmlns="http://schemas.openxmlformats.org/package/2006/relationships"><Relationship Id="rId1" Type="http://schemas.openxmlformats.org/officeDocument/2006/relationships/image" Target="media/image12.emf"/></Relationships>
</file>

<file path=word/_rels/footer7.xml.rels><?xml version="1.0" encoding="UTF-8" standalone="yes"?>
<Relationships xmlns="http://schemas.openxmlformats.org/package/2006/relationships"><Relationship Id="rId1" Type="http://schemas.openxmlformats.org/officeDocument/2006/relationships/image" Target="media/image12.emf"/></Relationships>
</file>

<file path=word/_rels/footer8.xml.rels><?xml version="1.0" encoding="UTF-8" standalone="yes"?>
<Relationships xmlns="http://schemas.openxmlformats.org/package/2006/relationships"><Relationship Id="rId1" Type="http://schemas.openxmlformats.org/officeDocument/2006/relationships/image" Target="media/image12.emf"/></Relationships>
</file>

<file path=word/_rels/footnotes.xml.rels><?xml version="1.0" encoding="UTF-8" standalone="yes"?>
<Relationships xmlns="http://schemas.openxmlformats.org/package/2006/relationships"><Relationship Id="rId2" Type="http://schemas.openxmlformats.org/officeDocument/2006/relationships/hyperlink" Target="http://www.environment.gov.au/epbc/publications/epbc-act-environmental-offsets-policy" TargetMode="External"/><Relationship Id="rId1" Type="http://schemas.openxmlformats.org/officeDocument/2006/relationships/hyperlink" Target="https://www.planning.vic.gov.au/environment-assessment/browse-projects/projects/warburton-mountain-bike-destination"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5767533407B4838AC2826F735D7CFB5"/>
        <w:category>
          <w:name w:val="General"/>
          <w:gallery w:val="placeholder"/>
        </w:category>
        <w:types>
          <w:type w:val="bbPlcHdr"/>
        </w:types>
        <w:behaviors>
          <w:behavior w:val="content"/>
        </w:behaviors>
        <w:guid w:val="{D31EEA1B-90E5-4533-A04E-72F4572C27CC}"/>
      </w:docPartPr>
      <w:docPartBody>
        <w:p w:rsidR="002F35AA" w:rsidRDefault="002F35AA">
          <w:pPr>
            <w:pStyle w:val="E5767533407B4838AC2826F735D7CFB5"/>
          </w:pPr>
          <w:r w:rsidRPr="00F6699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igi">
    <w:panose1 w:val="04040504061007020D02"/>
    <w:charset w:val="00"/>
    <w:family w:val="decorativ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35AA"/>
    <w:rsid w:val="00012FE0"/>
    <w:rsid w:val="00015F8C"/>
    <w:rsid w:val="0004345E"/>
    <w:rsid w:val="00077B2F"/>
    <w:rsid w:val="00126686"/>
    <w:rsid w:val="001C1BBF"/>
    <w:rsid w:val="0022473F"/>
    <w:rsid w:val="002A099B"/>
    <w:rsid w:val="002E4D3F"/>
    <w:rsid w:val="002F35AA"/>
    <w:rsid w:val="0035711C"/>
    <w:rsid w:val="003C714C"/>
    <w:rsid w:val="00421D7C"/>
    <w:rsid w:val="004D504B"/>
    <w:rsid w:val="004E0C88"/>
    <w:rsid w:val="004F0268"/>
    <w:rsid w:val="005A413B"/>
    <w:rsid w:val="005D6F06"/>
    <w:rsid w:val="006575B5"/>
    <w:rsid w:val="00680531"/>
    <w:rsid w:val="006B6850"/>
    <w:rsid w:val="00725249"/>
    <w:rsid w:val="007D7996"/>
    <w:rsid w:val="00826B81"/>
    <w:rsid w:val="00844C4F"/>
    <w:rsid w:val="00897971"/>
    <w:rsid w:val="0094471D"/>
    <w:rsid w:val="009A5806"/>
    <w:rsid w:val="00A102B9"/>
    <w:rsid w:val="00A51623"/>
    <w:rsid w:val="00B00B3B"/>
    <w:rsid w:val="00B24475"/>
    <w:rsid w:val="00BB17D9"/>
    <w:rsid w:val="00BE604D"/>
    <w:rsid w:val="00C74AD5"/>
    <w:rsid w:val="00CA0F9D"/>
    <w:rsid w:val="00D03A63"/>
    <w:rsid w:val="00DA2C16"/>
    <w:rsid w:val="00E80A58"/>
    <w:rsid w:val="00EA7EE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E5767533407B4838AC2826F735D7CFB5">
    <w:name w:val="E5767533407B4838AC2826F735D7CFB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642667"/>
      </a:dk2>
      <a:lt2>
        <a:srgbClr val="EFE9F0"/>
      </a:lt2>
      <a:accent1>
        <a:srgbClr val="00B2A9"/>
      </a:accent1>
      <a:accent2>
        <a:srgbClr val="642667"/>
      </a:accent2>
      <a:accent3>
        <a:srgbClr val="201547"/>
      </a:accent3>
      <a:accent4>
        <a:srgbClr val="99E0DD"/>
      </a:accent4>
      <a:accent5>
        <a:srgbClr val="C1A8C2"/>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file>

<file path=customXml/item2.xml><?xml version="1.0" encoding="utf-8"?>
<?mso-contentType ?>
<SharedContentType xmlns="Microsoft.SharePoint.Taxonomy.ContentTypeSync" SourceId="797aeec6-0273-40f2-ab3e-beee73212332" ContentTypeId="0x0101" PreviousValue="false"/>
</file>

<file path=customXml/item3.xml><?xml version="1.0" encoding="utf-8"?>
<ct:contentTypeSchema xmlns:ct="http://schemas.microsoft.com/office/2006/metadata/contentType" xmlns:ma="http://schemas.microsoft.com/office/2006/metadata/properties/metaAttributes" ct:_="" ma:_="" ma:contentTypeName="Document" ma:contentTypeID="0x0101005F1AF39E995DF744AE1E0BF570A457EC" ma:contentTypeVersion="19" ma:contentTypeDescription="Create a new document." ma:contentTypeScope="" ma:versionID="c0dbeb3494fed25803ac8e7038fd92c8">
  <xsd:schema xmlns:xsd="http://www.w3.org/2001/XMLSchema" xmlns:xs="http://www.w3.org/2001/XMLSchema" xmlns:p="http://schemas.microsoft.com/office/2006/metadata/properties" xmlns:ns3="a5f32de4-e402-4188-b034-e71ca7d22e54" xmlns:ns4="12479d3f-626c-4678-8b26-9ad4ef67db15" xmlns:ns5="6c5c1f30-f548-4a79-9734-ea32958c65fd" targetNamespace="http://schemas.microsoft.com/office/2006/metadata/properties" ma:root="true" ma:fieldsID="17e09a30d274eac7ab9ac3d02345d230" ns3:_="" ns4:_="" ns5:_="">
    <xsd:import namespace="a5f32de4-e402-4188-b034-e71ca7d22e54"/>
    <xsd:import namespace="12479d3f-626c-4678-8b26-9ad4ef67db15"/>
    <xsd:import namespace="6c5c1f30-f548-4a79-9734-ea32958c65fd"/>
    <xsd:element name="properties">
      <xsd:complexType>
        <xsd:sequence>
          <xsd:element name="documentManagement">
            <xsd:complexType>
              <xsd:all>
                <xsd:element ref="ns3:_dlc_DocId" minOccurs="0"/>
                <xsd:element ref="ns3:_dlc_DocIdUrl" minOccurs="0"/>
                <xsd:element ref="ns3:_dlc_DocIdPersistId" minOccurs="0"/>
                <xsd:element ref="ns4:MediaServiceMetadata" minOccurs="0"/>
                <xsd:element ref="ns4:MediaServiceFastMetadata" minOccurs="0"/>
                <xsd:element ref="ns5:SharedWithUsers" minOccurs="0"/>
                <xsd:element ref="ns5:SharedWithDetails" minOccurs="0"/>
                <xsd:element ref="ns5:SharingHintHash"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2479d3f-626c-4678-8b26-9ad4ef67db1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c5c1f30-f548-4a79-9734-ea32958c65fd"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a5f32de4-e402-4188-b034-e71ca7d22e54">DOCID360-1276056702-106</_dlc_DocId>
    <_dlc_DocIdPersistId xmlns="a5f32de4-e402-4188-b034-e71ca7d22e54" xsi:nil="true"/>
    <_dlc_DocIdUrl xmlns="a5f32de4-e402-4188-b034-e71ca7d22e54">
      <Url>https://delwpvicgovau.sharepoint.com/sites/ecm_360/_layouts/15/DocIdRedir.aspx?ID=DOCID360-1276056702-106</Url>
      <Description>DOCID360-1276056702-106</Description>
    </_dlc_DocIdUrl>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4C700A-FEB1-4962-9A75-B865894BC349}">
  <ds:schemaRefs>
    <ds:schemaRef ds:uri="http://schemas.microsoft.com/sharepoint/events"/>
  </ds:schemaRefs>
</ds:datastoreItem>
</file>

<file path=customXml/itemProps2.xml><?xml version="1.0" encoding="utf-8"?>
<ds:datastoreItem xmlns:ds="http://schemas.openxmlformats.org/officeDocument/2006/customXml" ds:itemID="{90C4B6EC-1D0C-40CA-BC08-4A1A00BC9A54}">
  <ds:schemaRefs>
    <ds:schemaRef ds:uri="Microsoft.SharePoint.Taxonomy.ContentTypeSync"/>
  </ds:schemaRefs>
</ds:datastoreItem>
</file>

<file path=customXml/itemProps3.xml><?xml version="1.0" encoding="utf-8"?>
<ds:datastoreItem xmlns:ds="http://schemas.openxmlformats.org/officeDocument/2006/customXml" ds:itemID="{6C3048EE-3467-4EF4-A371-503FBEB718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12479d3f-626c-4678-8b26-9ad4ef67db15"/>
    <ds:schemaRef ds:uri="6c5c1f30-f548-4a79-9734-ea32958c65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11372F4-72B9-4BC4-8503-7AD5B61C96CB}">
  <ds:schemaRefs>
    <ds:schemaRef ds:uri="http://schemas.microsoft.com/sharepoint/v3/contenttype/forms"/>
  </ds:schemaRefs>
</ds:datastoreItem>
</file>

<file path=customXml/itemProps5.xml><?xml version="1.0" encoding="utf-8"?>
<ds:datastoreItem xmlns:ds="http://schemas.openxmlformats.org/officeDocument/2006/customXml" ds:itemID="{DB639DEB-CCAF-41A8-AB60-89CBA1EB09B1}">
  <ds:schemaRefs>
    <ds:schemaRef ds:uri="http://schemas.microsoft.com/office/2006/metadata/properties"/>
    <ds:schemaRef ds:uri="http://schemas.microsoft.com/office/infopath/2007/PartnerControls"/>
    <ds:schemaRef ds:uri="a5f32de4-e402-4188-b034-e71ca7d22e54"/>
  </ds:schemaRefs>
</ds:datastoreItem>
</file>

<file path=customXml/itemProps6.xml><?xml version="1.0" encoding="utf-8"?>
<ds:datastoreItem xmlns:ds="http://schemas.openxmlformats.org/officeDocument/2006/customXml" ds:itemID="{1D8BB8FE-E840-4B1E-A630-4D6DD4D48B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22</Pages>
  <Words>8186</Words>
  <Characters>49284</Characters>
  <Application>Microsoft Office Word</Application>
  <DocSecurity>0</DocSecurity>
  <Lines>849</Lines>
  <Paragraphs>425</Paragraphs>
  <ScaleCrop>false</ScaleCrop>
  <HeadingPairs>
    <vt:vector size="2" baseType="variant">
      <vt:variant>
        <vt:lpstr>Title</vt:lpstr>
      </vt:variant>
      <vt:variant>
        <vt:i4>1</vt:i4>
      </vt:variant>
    </vt:vector>
  </HeadingPairs>
  <TitlesOfParts>
    <vt:vector size="1" baseType="lpstr">
      <vt:lpstr>IAU QMS E3.1.5 Scoping and Preparation of EES - Draft Scoping Requirements Template - 2019</vt:lpstr>
    </vt:vector>
  </TitlesOfParts>
  <Company/>
  <LinksUpToDate>false</LinksUpToDate>
  <CharactersWithSpaces>57045</CharactersWithSpaces>
  <SharedDoc>false</SharedDoc>
  <HLinks>
    <vt:vector size="186" baseType="variant">
      <vt:variant>
        <vt:i4>1507379</vt:i4>
      </vt:variant>
      <vt:variant>
        <vt:i4>146</vt:i4>
      </vt:variant>
      <vt:variant>
        <vt:i4>0</vt:i4>
      </vt:variant>
      <vt:variant>
        <vt:i4>5</vt:i4>
      </vt:variant>
      <vt:variant>
        <vt:lpwstr/>
      </vt:variant>
      <vt:variant>
        <vt:lpwstr>_Toc45621304</vt:lpwstr>
      </vt:variant>
      <vt:variant>
        <vt:i4>1048627</vt:i4>
      </vt:variant>
      <vt:variant>
        <vt:i4>140</vt:i4>
      </vt:variant>
      <vt:variant>
        <vt:i4>0</vt:i4>
      </vt:variant>
      <vt:variant>
        <vt:i4>5</vt:i4>
      </vt:variant>
      <vt:variant>
        <vt:lpwstr/>
      </vt:variant>
      <vt:variant>
        <vt:lpwstr>_Toc45621303</vt:lpwstr>
      </vt:variant>
      <vt:variant>
        <vt:i4>1114163</vt:i4>
      </vt:variant>
      <vt:variant>
        <vt:i4>134</vt:i4>
      </vt:variant>
      <vt:variant>
        <vt:i4>0</vt:i4>
      </vt:variant>
      <vt:variant>
        <vt:i4>5</vt:i4>
      </vt:variant>
      <vt:variant>
        <vt:lpwstr/>
      </vt:variant>
      <vt:variant>
        <vt:lpwstr>_Toc45621302</vt:lpwstr>
      </vt:variant>
      <vt:variant>
        <vt:i4>1179699</vt:i4>
      </vt:variant>
      <vt:variant>
        <vt:i4>128</vt:i4>
      </vt:variant>
      <vt:variant>
        <vt:i4>0</vt:i4>
      </vt:variant>
      <vt:variant>
        <vt:i4>5</vt:i4>
      </vt:variant>
      <vt:variant>
        <vt:lpwstr/>
      </vt:variant>
      <vt:variant>
        <vt:lpwstr>_Toc45621301</vt:lpwstr>
      </vt:variant>
      <vt:variant>
        <vt:i4>1245235</vt:i4>
      </vt:variant>
      <vt:variant>
        <vt:i4>122</vt:i4>
      </vt:variant>
      <vt:variant>
        <vt:i4>0</vt:i4>
      </vt:variant>
      <vt:variant>
        <vt:i4>5</vt:i4>
      </vt:variant>
      <vt:variant>
        <vt:lpwstr/>
      </vt:variant>
      <vt:variant>
        <vt:lpwstr>_Toc45621300</vt:lpwstr>
      </vt:variant>
      <vt:variant>
        <vt:i4>1769530</vt:i4>
      </vt:variant>
      <vt:variant>
        <vt:i4>116</vt:i4>
      </vt:variant>
      <vt:variant>
        <vt:i4>0</vt:i4>
      </vt:variant>
      <vt:variant>
        <vt:i4>5</vt:i4>
      </vt:variant>
      <vt:variant>
        <vt:lpwstr/>
      </vt:variant>
      <vt:variant>
        <vt:lpwstr>_Toc45621299</vt:lpwstr>
      </vt:variant>
      <vt:variant>
        <vt:i4>1703994</vt:i4>
      </vt:variant>
      <vt:variant>
        <vt:i4>110</vt:i4>
      </vt:variant>
      <vt:variant>
        <vt:i4>0</vt:i4>
      </vt:variant>
      <vt:variant>
        <vt:i4>5</vt:i4>
      </vt:variant>
      <vt:variant>
        <vt:lpwstr/>
      </vt:variant>
      <vt:variant>
        <vt:lpwstr>_Toc45621298</vt:lpwstr>
      </vt:variant>
      <vt:variant>
        <vt:i4>1376314</vt:i4>
      </vt:variant>
      <vt:variant>
        <vt:i4>104</vt:i4>
      </vt:variant>
      <vt:variant>
        <vt:i4>0</vt:i4>
      </vt:variant>
      <vt:variant>
        <vt:i4>5</vt:i4>
      </vt:variant>
      <vt:variant>
        <vt:lpwstr/>
      </vt:variant>
      <vt:variant>
        <vt:lpwstr>_Toc45621297</vt:lpwstr>
      </vt:variant>
      <vt:variant>
        <vt:i4>1310778</vt:i4>
      </vt:variant>
      <vt:variant>
        <vt:i4>98</vt:i4>
      </vt:variant>
      <vt:variant>
        <vt:i4>0</vt:i4>
      </vt:variant>
      <vt:variant>
        <vt:i4>5</vt:i4>
      </vt:variant>
      <vt:variant>
        <vt:lpwstr/>
      </vt:variant>
      <vt:variant>
        <vt:lpwstr>_Toc45621296</vt:lpwstr>
      </vt:variant>
      <vt:variant>
        <vt:i4>1507386</vt:i4>
      </vt:variant>
      <vt:variant>
        <vt:i4>92</vt:i4>
      </vt:variant>
      <vt:variant>
        <vt:i4>0</vt:i4>
      </vt:variant>
      <vt:variant>
        <vt:i4>5</vt:i4>
      </vt:variant>
      <vt:variant>
        <vt:lpwstr/>
      </vt:variant>
      <vt:variant>
        <vt:lpwstr>_Toc45621295</vt:lpwstr>
      </vt:variant>
      <vt:variant>
        <vt:i4>1441850</vt:i4>
      </vt:variant>
      <vt:variant>
        <vt:i4>86</vt:i4>
      </vt:variant>
      <vt:variant>
        <vt:i4>0</vt:i4>
      </vt:variant>
      <vt:variant>
        <vt:i4>5</vt:i4>
      </vt:variant>
      <vt:variant>
        <vt:lpwstr/>
      </vt:variant>
      <vt:variant>
        <vt:lpwstr>_Toc45621294</vt:lpwstr>
      </vt:variant>
      <vt:variant>
        <vt:i4>1114170</vt:i4>
      </vt:variant>
      <vt:variant>
        <vt:i4>80</vt:i4>
      </vt:variant>
      <vt:variant>
        <vt:i4>0</vt:i4>
      </vt:variant>
      <vt:variant>
        <vt:i4>5</vt:i4>
      </vt:variant>
      <vt:variant>
        <vt:lpwstr/>
      </vt:variant>
      <vt:variant>
        <vt:lpwstr>_Toc45621293</vt:lpwstr>
      </vt:variant>
      <vt:variant>
        <vt:i4>1048634</vt:i4>
      </vt:variant>
      <vt:variant>
        <vt:i4>74</vt:i4>
      </vt:variant>
      <vt:variant>
        <vt:i4>0</vt:i4>
      </vt:variant>
      <vt:variant>
        <vt:i4>5</vt:i4>
      </vt:variant>
      <vt:variant>
        <vt:lpwstr/>
      </vt:variant>
      <vt:variant>
        <vt:lpwstr>_Toc45621292</vt:lpwstr>
      </vt:variant>
      <vt:variant>
        <vt:i4>1245242</vt:i4>
      </vt:variant>
      <vt:variant>
        <vt:i4>68</vt:i4>
      </vt:variant>
      <vt:variant>
        <vt:i4>0</vt:i4>
      </vt:variant>
      <vt:variant>
        <vt:i4>5</vt:i4>
      </vt:variant>
      <vt:variant>
        <vt:lpwstr/>
      </vt:variant>
      <vt:variant>
        <vt:lpwstr>_Toc45621291</vt:lpwstr>
      </vt:variant>
      <vt:variant>
        <vt:i4>1179706</vt:i4>
      </vt:variant>
      <vt:variant>
        <vt:i4>62</vt:i4>
      </vt:variant>
      <vt:variant>
        <vt:i4>0</vt:i4>
      </vt:variant>
      <vt:variant>
        <vt:i4>5</vt:i4>
      </vt:variant>
      <vt:variant>
        <vt:lpwstr/>
      </vt:variant>
      <vt:variant>
        <vt:lpwstr>_Toc45621290</vt:lpwstr>
      </vt:variant>
      <vt:variant>
        <vt:i4>1769531</vt:i4>
      </vt:variant>
      <vt:variant>
        <vt:i4>56</vt:i4>
      </vt:variant>
      <vt:variant>
        <vt:i4>0</vt:i4>
      </vt:variant>
      <vt:variant>
        <vt:i4>5</vt:i4>
      </vt:variant>
      <vt:variant>
        <vt:lpwstr/>
      </vt:variant>
      <vt:variant>
        <vt:lpwstr>_Toc45621289</vt:lpwstr>
      </vt:variant>
      <vt:variant>
        <vt:i4>1703995</vt:i4>
      </vt:variant>
      <vt:variant>
        <vt:i4>50</vt:i4>
      </vt:variant>
      <vt:variant>
        <vt:i4>0</vt:i4>
      </vt:variant>
      <vt:variant>
        <vt:i4>5</vt:i4>
      </vt:variant>
      <vt:variant>
        <vt:lpwstr/>
      </vt:variant>
      <vt:variant>
        <vt:lpwstr>_Toc45621288</vt:lpwstr>
      </vt:variant>
      <vt:variant>
        <vt:i4>1376315</vt:i4>
      </vt:variant>
      <vt:variant>
        <vt:i4>44</vt:i4>
      </vt:variant>
      <vt:variant>
        <vt:i4>0</vt:i4>
      </vt:variant>
      <vt:variant>
        <vt:i4>5</vt:i4>
      </vt:variant>
      <vt:variant>
        <vt:lpwstr/>
      </vt:variant>
      <vt:variant>
        <vt:lpwstr>_Toc45621287</vt:lpwstr>
      </vt:variant>
      <vt:variant>
        <vt:i4>1310779</vt:i4>
      </vt:variant>
      <vt:variant>
        <vt:i4>38</vt:i4>
      </vt:variant>
      <vt:variant>
        <vt:i4>0</vt:i4>
      </vt:variant>
      <vt:variant>
        <vt:i4>5</vt:i4>
      </vt:variant>
      <vt:variant>
        <vt:lpwstr/>
      </vt:variant>
      <vt:variant>
        <vt:lpwstr>_Toc45621286</vt:lpwstr>
      </vt:variant>
      <vt:variant>
        <vt:i4>1507387</vt:i4>
      </vt:variant>
      <vt:variant>
        <vt:i4>32</vt:i4>
      </vt:variant>
      <vt:variant>
        <vt:i4>0</vt:i4>
      </vt:variant>
      <vt:variant>
        <vt:i4>5</vt:i4>
      </vt:variant>
      <vt:variant>
        <vt:lpwstr/>
      </vt:variant>
      <vt:variant>
        <vt:lpwstr>_Toc45621285</vt:lpwstr>
      </vt:variant>
      <vt:variant>
        <vt:i4>1441851</vt:i4>
      </vt:variant>
      <vt:variant>
        <vt:i4>26</vt:i4>
      </vt:variant>
      <vt:variant>
        <vt:i4>0</vt:i4>
      </vt:variant>
      <vt:variant>
        <vt:i4>5</vt:i4>
      </vt:variant>
      <vt:variant>
        <vt:lpwstr/>
      </vt:variant>
      <vt:variant>
        <vt:lpwstr>_Toc45621284</vt:lpwstr>
      </vt:variant>
      <vt:variant>
        <vt:i4>1114214</vt:i4>
      </vt:variant>
      <vt:variant>
        <vt:i4>21</vt:i4>
      </vt:variant>
      <vt:variant>
        <vt:i4>0</vt:i4>
      </vt:variant>
      <vt:variant>
        <vt:i4>5</vt:i4>
      </vt:variant>
      <vt:variant>
        <vt:lpwstr>mailto:environment.assessment@delwp.vic.gov.au</vt:lpwstr>
      </vt:variant>
      <vt:variant>
        <vt:lpwstr/>
      </vt:variant>
      <vt:variant>
        <vt:i4>4784135</vt:i4>
      </vt:variant>
      <vt:variant>
        <vt:i4>18</vt:i4>
      </vt:variant>
      <vt:variant>
        <vt:i4>0</vt:i4>
      </vt:variant>
      <vt:variant>
        <vt:i4>5</vt:i4>
      </vt:variant>
      <vt:variant>
        <vt:lpwstr>https://www.rideyarraranges.com.au/warburton-mtb-destination/</vt:lpwstr>
      </vt:variant>
      <vt:variant>
        <vt:lpwstr/>
      </vt:variant>
      <vt:variant>
        <vt:i4>1114173</vt:i4>
      </vt:variant>
      <vt:variant>
        <vt:i4>15</vt:i4>
      </vt:variant>
      <vt:variant>
        <vt:i4>0</vt:i4>
      </vt:variant>
      <vt:variant>
        <vt:i4>5</vt:i4>
      </vt:variant>
      <vt:variant>
        <vt:lpwstr>mailto:mail@yarraranges.vic.gov.au</vt:lpwstr>
      </vt:variant>
      <vt:variant>
        <vt:lpwstr/>
      </vt:variant>
      <vt:variant>
        <vt:i4>1114214</vt:i4>
      </vt:variant>
      <vt:variant>
        <vt:i4>12</vt:i4>
      </vt:variant>
      <vt:variant>
        <vt:i4>0</vt:i4>
      </vt:variant>
      <vt:variant>
        <vt:i4>5</vt:i4>
      </vt:variant>
      <vt:variant>
        <vt:lpwstr>mailto:environment.assessment@delwp.vic.gov.au</vt:lpwstr>
      </vt:variant>
      <vt:variant>
        <vt:lpwstr/>
      </vt:variant>
      <vt:variant>
        <vt:i4>6750257</vt:i4>
      </vt:variant>
      <vt:variant>
        <vt:i4>9</vt:i4>
      </vt:variant>
      <vt:variant>
        <vt:i4>0</vt:i4>
      </vt:variant>
      <vt:variant>
        <vt:i4>5</vt:i4>
      </vt:variant>
      <vt:variant>
        <vt:lpwstr>https://www.planning.vic.gov.au/environment-assessment/browse-projects</vt:lpwstr>
      </vt:variant>
      <vt:variant>
        <vt:lpwstr/>
      </vt:variant>
      <vt:variant>
        <vt:i4>3932272</vt:i4>
      </vt:variant>
      <vt:variant>
        <vt:i4>6</vt:i4>
      </vt:variant>
      <vt:variant>
        <vt:i4>0</vt:i4>
      </vt:variant>
      <vt:variant>
        <vt:i4>5</vt:i4>
      </vt:variant>
      <vt:variant>
        <vt:lpwstr>https://www.planning.vic.gov.au/environment-assessment/</vt:lpwstr>
      </vt:variant>
      <vt:variant>
        <vt:lpwstr/>
      </vt:variant>
      <vt:variant>
        <vt:i4>2687044</vt:i4>
      </vt:variant>
      <vt:variant>
        <vt:i4>3</vt:i4>
      </vt:variant>
      <vt:variant>
        <vt:i4>0</vt:i4>
      </vt:variant>
      <vt:variant>
        <vt:i4>5</vt:i4>
      </vt:variant>
      <vt:variant>
        <vt:lpwstr>mailto:customer.service@delwp.vic.gov.au</vt:lpwstr>
      </vt:variant>
      <vt:variant>
        <vt:lpwstr/>
      </vt:variant>
      <vt:variant>
        <vt:i4>4849740</vt:i4>
      </vt:variant>
      <vt:variant>
        <vt:i4>0</vt:i4>
      </vt:variant>
      <vt:variant>
        <vt:i4>0</vt:i4>
      </vt:variant>
      <vt:variant>
        <vt:i4>5</vt:i4>
      </vt:variant>
      <vt:variant>
        <vt:lpwstr>https://delwpvicgovau.sharepoint.com/sites/ecm_360/IAU_Quality_Mgmt_Sys/creativecommons.org/licenses/by/4.0</vt:lpwstr>
      </vt:variant>
      <vt:variant>
        <vt:lpwstr/>
      </vt:variant>
      <vt:variant>
        <vt:i4>6225938</vt:i4>
      </vt:variant>
      <vt:variant>
        <vt:i4>3</vt:i4>
      </vt:variant>
      <vt:variant>
        <vt:i4>0</vt:i4>
      </vt:variant>
      <vt:variant>
        <vt:i4>5</vt:i4>
      </vt:variant>
      <vt:variant>
        <vt:lpwstr>http://www.environment.gov.au/epbc/publications/epbc-act-environmental-offsets-policy</vt:lpwstr>
      </vt:variant>
      <vt:variant>
        <vt:lpwstr/>
      </vt:variant>
      <vt:variant>
        <vt:i4>3866670</vt:i4>
      </vt:variant>
      <vt:variant>
        <vt:i4>0</vt:i4>
      </vt:variant>
      <vt:variant>
        <vt:i4>0</vt:i4>
      </vt:variant>
      <vt:variant>
        <vt:i4>5</vt:i4>
      </vt:variant>
      <vt:variant>
        <vt:lpwstr>https://www.planning.vic.gov.au/environment-assessment/browse-projects/projects/warburton-mountain-bike-destination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IAU QMS E3.1.5 Scoping and Preparation of EES - Draft Scoping Requirements Template - 2019</dc:title>
  <dc:subject/>
  <dc:creator>Ashleigh J Ekanayake (DELWP)</dc:creator>
  <cp:keywords/>
  <dc:description/>
  <cp:lastModifiedBy>Daniel Banfai (DELWP)</cp:lastModifiedBy>
  <cp:revision>15</cp:revision>
  <cp:lastPrinted>2016-09-05T12:34:00Z</cp:lastPrinted>
  <dcterms:created xsi:type="dcterms:W3CDTF">2020-08-27T02:37:00Z</dcterms:created>
  <dcterms:modified xsi:type="dcterms:W3CDTF">2020-08-27T03:54:00Z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Environment Effects Act 1978</vt:lpwstr>
  </property>
  <property fmtid="{D5CDD505-2E9C-101B-9397-08002B2CF9AE}" pid="3" name="xSubtitle">
    <vt:lpwstr>Draft Scoping Requirements for &lt;&lt;Project name&gt;&gt; Environment Effects Statement</vt:lpwstr>
  </property>
  <property fmtid="{D5CDD505-2E9C-101B-9397-08002B2CF9AE}" pid="4" name="xDate">
    <vt:lpwstr/>
  </property>
  <property fmtid="{D5CDD505-2E9C-101B-9397-08002B2CF9AE}" pid="5" name="xTOCH2">
    <vt:lpwstr>Y</vt:lpwstr>
  </property>
  <property fmtid="{D5CDD505-2E9C-101B-9397-08002B2CF9AE}" pid="6" name="xTOCH3">
    <vt:lpwstr>N</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Draft</vt:lpwstr>
  </property>
  <property fmtid="{D5CDD505-2E9C-101B-9397-08002B2CF9AE}" pid="11" name="xCR">
    <vt:lpwstr>Heading</vt:lpwstr>
  </property>
  <property fmtid="{D5CDD505-2E9C-101B-9397-08002B2CF9AE}" pid="12" name="xHeadingsNumbered">
    <vt:lpwstr>-1</vt:lpwstr>
  </property>
  <property fmtid="{D5CDD505-2E9C-101B-9397-08002B2CF9AE}" pid="13" name="xDoctype">
    <vt:lpwstr/>
  </property>
  <property fmtid="{D5CDD505-2E9C-101B-9397-08002B2CF9AE}" pid="14" name="xTOCH4">
    <vt:lpwstr>N</vt:lpwstr>
  </property>
  <property fmtid="{D5CDD505-2E9C-101B-9397-08002B2CF9AE}" pid="15" name="xFooterTitle">
    <vt:lpwstr>Draft scoping requirements for &lt;&lt;Project name&gt;&gt; Environment Effects Statement</vt:lpwstr>
  </property>
  <property fmtid="{D5CDD505-2E9C-101B-9397-08002B2CF9AE}" pid="16" name="xFooterSubtitle">
    <vt:lpwstr/>
  </property>
  <property fmtid="{D5CDD505-2E9C-101B-9397-08002B2CF9AE}" pid="17" name="xAppendixName">
    <vt:lpwstr>Appendix</vt:lpwstr>
  </property>
  <property fmtid="{D5CDD505-2E9C-101B-9397-08002B2CF9AE}" pid="18" name="Section">
    <vt:lpwstr>7;#All|8270565e-a836-42c0-aa61-1ac7b0ff14aa</vt:lpwstr>
  </property>
  <property fmtid="{D5CDD505-2E9C-101B-9397-08002B2CF9AE}" pid="19" name="Order">
    <vt:r8>100</vt:r8>
  </property>
  <property fmtid="{D5CDD505-2E9C-101B-9397-08002B2CF9AE}" pid="20" name="AuthorIds_UIVersion_5">
    <vt:lpwstr>1335</vt:lpwstr>
  </property>
  <property fmtid="{D5CDD505-2E9C-101B-9397-08002B2CF9AE}" pid="21" name="Sub-Section">
    <vt:lpwstr/>
  </property>
  <property fmtid="{D5CDD505-2E9C-101B-9397-08002B2CF9AE}" pid="22" name="Agency">
    <vt:lpwstr>1;#Department of Environment, Land, Water and Planning|607a3f87-1228-4cd9-82a5-076aa8776274</vt:lpwstr>
  </property>
  <property fmtid="{D5CDD505-2E9C-101B-9397-08002B2CF9AE}" pid="23" name="Branch">
    <vt:lpwstr>4;#Impact Assessment|27013645-8e33-4b93-bd17-833b2e397a14</vt:lpwstr>
  </property>
  <property fmtid="{D5CDD505-2E9C-101B-9397-08002B2CF9AE}" pid="24" name="DocumentSetDescription">
    <vt:lpwstr>View Document: Based on Container FOL/15/32872-3: People in (Planning Services &amp; Impact Assessment (SPH, PLAN) or Murray, Fiona); View Metadata: Based on Container FOL/15/32872-3: People in (Planning Services &amp; Impact Assessment (SPH, PLAN) or Murray, Fio</vt:lpwstr>
  </property>
  <property fmtid="{D5CDD505-2E9C-101B-9397-08002B2CF9AE}" pid="25" name="ContentTypeId">
    <vt:lpwstr>0x0101005F1AF39E995DF744AE1E0BF570A457EC</vt:lpwstr>
  </property>
  <property fmtid="{D5CDD505-2E9C-101B-9397-08002B2CF9AE}" pid="26" name="_dlc_DocIdItemGuid">
    <vt:lpwstr>c3bd52de-f9fb-429c-a210-20b60c8db2a0</vt:lpwstr>
  </property>
  <property fmtid="{D5CDD505-2E9C-101B-9397-08002B2CF9AE}" pid="27" name="Division">
    <vt:lpwstr>5;#Statutory Planning Services|916b3c81-e5df-4494-a9cf-10d10856131e</vt:lpwstr>
  </property>
  <property fmtid="{D5CDD505-2E9C-101B-9397-08002B2CF9AE}" pid="28" name="Dissemination Limiting Marker">
    <vt:lpwstr>2;#FOUO|955eb6fc-b35a-4808-8aa5-31e514fa3f26</vt:lpwstr>
  </property>
  <property fmtid="{D5CDD505-2E9C-101B-9397-08002B2CF9AE}" pid="29" name="Group1">
    <vt:lpwstr>6;#Planning|a27341dd-7be7-4882-a552-a667d667e276</vt:lpwstr>
  </property>
  <property fmtid="{D5CDD505-2E9C-101B-9397-08002B2CF9AE}" pid="30" name="Security Classification">
    <vt:lpwstr>3;#Unclassified|7fa379f4-4aba-4692-ab80-7d39d3a23cf4</vt:lpwstr>
  </property>
  <property fmtid="{D5CDD505-2E9C-101B-9397-08002B2CF9AE}" pid="31" name="AuthorIds_UIVersion_11">
    <vt:lpwstr>1335</vt:lpwstr>
  </property>
  <property fmtid="{D5CDD505-2E9C-101B-9397-08002B2CF9AE}" pid="32" name="AuthorIds_UIVersion_13">
    <vt:lpwstr>225</vt:lpwstr>
  </property>
  <property fmtid="{D5CDD505-2E9C-101B-9397-08002B2CF9AE}" pid="33" name="AuthorIds_UIVersion_15">
    <vt:lpwstr>228</vt:lpwstr>
  </property>
</Properties>
</file>